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0" w:leftChars="0" w:firstLine="1921" w:firstLineChars="400"/>
      </w:pPr>
      <w:bookmarkStart w:id="0" w:name="页 1"/>
      <w:bookmarkEnd w:id="0"/>
      <w:r>
        <w:rPr>
          <w:color w:val="E60013"/>
        </w:rPr>
        <w:t>Product User Manual</w:t>
      </w:r>
    </w:p>
    <w:p>
      <w:pPr>
        <w:pStyle w:val="9"/>
        <w:rPr>
          <w:b/>
          <w:sz w:val="66"/>
        </w:rPr>
      </w:pPr>
    </w:p>
    <w:p>
      <w:pPr>
        <w:pStyle w:val="9"/>
        <w:spacing w:before="5"/>
        <w:rPr>
          <w:b/>
          <w:sz w:val="92"/>
        </w:rPr>
      </w:pPr>
    </w:p>
    <w:p>
      <w:pPr>
        <w:spacing w:before="0" w:line="146" w:lineRule="auto"/>
        <w:ind w:left="2127" w:right="2426" w:hanging="1"/>
        <w:jc w:val="left"/>
        <w:rPr>
          <w:rFonts w:ascii="微软雅黑"/>
          <w:b/>
          <w:sz w:val="40"/>
        </w:rPr>
      </w:pPr>
      <w:r>
        <mc:AlternateContent>
          <mc:Choice Requires="wps">
            <w:drawing>
              <wp:anchor distT="0" distB="0" distL="114300" distR="114300" simplePos="0" relativeHeight="245562368" behindDoc="1" locked="0" layoutInCell="1" allowOverlap="1">
                <wp:simplePos x="0" y="0"/>
                <wp:positionH relativeFrom="page">
                  <wp:posOffset>1173480</wp:posOffset>
                </wp:positionH>
                <wp:positionV relativeFrom="paragraph">
                  <wp:posOffset>1270</wp:posOffset>
                </wp:positionV>
                <wp:extent cx="461645" cy="874395"/>
                <wp:effectExtent l="0" t="0" r="0" b="0"/>
                <wp:wrapNone/>
                <wp:docPr id="2" name="矩形 2"/>
                <wp:cNvGraphicFramePr/>
                <a:graphic xmlns:a="http://schemas.openxmlformats.org/drawingml/2006/main">
                  <a:graphicData uri="http://schemas.microsoft.com/office/word/2010/wordprocessingShape">
                    <wps:wsp>
                      <wps:cNvSpPr/>
                      <wps:spPr>
                        <a:xfrm>
                          <a:off x="0" y="0"/>
                          <a:ext cx="461645" cy="874395"/>
                        </a:xfrm>
                        <a:prstGeom prst="rect">
                          <a:avLst/>
                        </a:prstGeom>
                        <a:solidFill>
                          <a:srgbClr val="E60013"/>
                        </a:solidFill>
                        <a:ln w="9525">
                          <a:noFill/>
                        </a:ln>
                      </wps:spPr>
                      <wps:bodyPr upright="1"/>
                    </wps:wsp>
                  </a:graphicData>
                </a:graphic>
              </wp:anchor>
            </w:drawing>
          </mc:Choice>
          <mc:Fallback>
            <w:pict>
              <v:rect id="_x0000_s1026" o:spid="_x0000_s1026" o:spt="1" style="position:absolute;left:0pt;margin-left:92.4pt;margin-top:0.1pt;height:68.85pt;width:36.35pt;mso-position-horizontal-relative:page;z-index:-257754112;mso-width-relative:page;mso-height-relative:page;" fillcolor="#E60013" filled="t" stroked="f" coordsize="21600,21600" o:gfxdata="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EN7btcAAAAIAQAADwAAAAAAAAAB&#10;ACAAAAAiAAAAZHJzL2Rvd25yZXYueG1sUEsBAhQAFAAAAAgAh07iQODffRSfAQAAGQMAAA4AAAAA&#10;AAAAAQAgAAAAJgEAAGRycy9lMm9Eb2MueG1sUEsFBgAAAAAGAAYAWQEAADcFAAAAAA==&#10;">
                <v:fill on="t" focussize="0,0"/>
                <v:stroke on="f"/>
                <v:imagedata o:title=""/>
                <o:lock v:ext="edit" aspectratio="f"/>
              </v:rect>
            </w:pict>
          </mc:Fallback>
        </mc:AlternateContent>
      </w:r>
      <w:r>
        <mc:AlternateContent>
          <mc:Choice Requires="wps">
            <w:drawing>
              <wp:anchor distT="0" distB="0" distL="114300" distR="114300" simplePos="0" relativeHeight="245564416" behindDoc="1" locked="0" layoutInCell="1" allowOverlap="1">
                <wp:simplePos x="0" y="0"/>
                <wp:positionH relativeFrom="page">
                  <wp:posOffset>1069975</wp:posOffset>
                </wp:positionH>
                <wp:positionV relativeFrom="paragraph">
                  <wp:posOffset>-466725</wp:posOffset>
                </wp:positionV>
                <wp:extent cx="4941570" cy="16389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4941570" cy="1638935"/>
                        </a:xfrm>
                        <a:prstGeom prst="rect">
                          <a:avLst/>
                        </a:prstGeom>
                        <a:noFill/>
                        <a:ln w="9525">
                          <a:noFill/>
                        </a:ln>
                      </wps:spPr>
                      <wps:txbx>
                        <w:txbxContent>
                          <w:p>
                            <w:pPr>
                              <w:tabs>
                                <w:tab w:val="left" w:pos="7781"/>
                              </w:tabs>
                              <w:spacing w:before="0" w:line="2581" w:lineRule="exact"/>
                              <w:ind w:left="0" w:right="0" w:firstLine="0"/>
                              <w:jc w:val="left"/>
                              <w:rPr>
                                <w:rFonts w:ascii="微软雅黑"/>
                                <w:sz w:val="200"/>
                              </w:rPr>
                            </w:pPr>
                            <w:r>
                              <w:rPr>
                                <w:rFonts w:ascii="微软雅黑"/>
                                <w:color w:val="FFFFFF"/>
                                <w:w w:val="80"/>
                                <w:sz w:val="200"/>
                              </w:rPr>
                              <w:t>&gt;</w:t>
                            </w:r>
                            <w:r>
                              <w:rPr>
                                <w:rFonts w:ascii="微软雅黑"/>
                                <w:color w:val="FFFFFF"/>
                                <w:sz w:val="200"/>
                              </w:rPr>
                              <w:tab/>
                            </w:r>
                          </w:p>
                        </w:txbxContent>
                      </wps:txbx>
                      <wps:bodyPr lIns="0" tIns="0" rIns="0" bIns="0" upright="1"/>
                    </wps:wsp>
                  </a:graphicData>
                </a:graphic>
              </wp:anchor>
            </w:drawing>
          </mc:Choice>
          <mc:Fallback>
            <w:pict>
              <v:shape id="文本框 3" o:spid="_x0000_s1026" o:spt="202" type="#_x0000_t202" style="position:absolute;left:0pt;margin-left:84.25pt;margin-top:-36.75pt;height:129.05pt;width:389.1pt;mso-position-horizontal-relative:page;z-index:-257752064;mso-width-relative:page;mso-height-relative:page;" filled="f" stroked="f" coordsize="21600,21600" o:gfxdata="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HhyLdkAAAAL&#10;AQAADwAAAAAAAAABACAAAAAiAAAAZHJzL2Rvd25yZXYueG1sUEsBAhQAFAAAAAgAh07iQJ84oF2p&#10;AQAALgMAAA4AAAAAAAAAAQAgAAAAKAEAAGRycy9lMm9Eb2MueG1sUEsFBgAAAAAGAAYAWQEAAEMF&#10;AAAAAA==&#10;">
                <v:fill on="f" focussize="0,0"/>
                <v:stroke on="f"/>
                <v:imagedata o:title=""/>
                <o:lock v:ext="edit" aspectratio="f"/>
                <v:textbox inset="0mm,0mm,0mm,0mm">
                  <w:txbxContent>
                    <w:p>
                      <w:pPr>
                        <w:tabs>
                          <w:tab w:val="left" w:pos="7781"/>
                        </w:tabs>
                        <w:spacing w:before="0" w:line="2581" w:lineRule="exact"/>
                        <w:ind w:left="0" w:right="0" w:firstLine="0"/>
                        <w:jc w:val="left"/>
                        <w:rPr>
                          <w:rFonts w:ascii="微软雅黑"/>
                          <w:sz w:val="200"/>
                        </w:rPr>
                      </w:pPr>
                      <w:r>
                        <w:rPr>
                          <w:rFonts w:ascii="微软雅黑"/>
                          <w:color w:val="FFFFFF"/>
                          <w:w w:val="80"/>
                          <w:sz w:val="200"/>
                        </w:rPr>
                        <w:t>&gt;</w:t>
                      </w:r>
                      <w:r>
                        <w:rPr>
                          <w:rFonts w:ascii="微软雅黑"/>
                          <w:color w:val="FFFFFF"/>
                          <w:sz w:val="200"/>
                        </w:rPr>
                        <w:tab/>
                      </w:r>
                    </w:p>
                  </w:txbxContent>
                </v:textbox>
              </v:shape>
            </w:pict>
          </mc:Fallback>
        </mc:AlternateContent>
      </w:r>
      <w:r>
        <w:rPr>
          <w:rFonts w:ascii="微软雅黑"/>
          <w:b/>
          <w:color w:val="231916"/>
          <w:sz w:val="40"/>
        </w:rPr>
        <w:t>Digital Double Pulse Gas-shielded Welding Machine</w:t>
      </w:r>
    </w:p>
    <w:p>
      <w:pPr>
        <w:spacing w:before="101"/>
        <w:ind w:left="2118" w:right="0" w:firstLine="0"/>
        <w:jc w:val="left"/>
        <w:rPr>
          <w:rFonts w:hint="eastAsia" w:eastAsia="宋体"/>
          <w:sz w:val="41"/>
          <w:lang w:val="en-US" w:eastAsia="zh-CN"/>
        </w:rPr>
      </w:pPr>
      <w:r>
        <w:rPr>
          <w:color w:val="231916"/>
          <w:w w:val="95"/>
          <w:sz w:val="41"/>
        </w:rPr>
        <w:t>M</w:t>
      </w:r>
      <w:r>
        <w:rPr>
          <w:rFonts w:hint="eastAsia" w:eastAsia="宋体"/>
          <w:color w:val="231916"/>
          <w:w w:val="95"/>
          <w:sz w:val="41"/>
          <w:lang w:val="en-US" w:eastAsia="zh-CN"/>
        </w:rPr>
        <w:t>IG-200</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9"/>
        <w:rPr>
          <w:sz w:val="26"/>
        </w:rPr>
      </w:pPr>
      <w:r>
        <mc:AlternateContent>
          <mc:Choice Requires="wpg">
            <w:drawing>
              <wp:anchor distT="0" distB="0" distL="0" distR="0" simplePos="0" relativeHeight="251658240" behindDoc="1" locked="0" layoutInCell="1" allowOverlap="1">
                <wp:simplePos x="0" y="0"/>
                <wp:positionH relativeFrom="page">
                  <wp:posOffset>1551305</wp:posOffset>
                </wp:positionH>
                <wp:positionV relativeFrom="paragraph">
                  <wp:posOffset>220980</wp:posOffset>
                </wp:positionV>
                <wp:extent cx="3344545" cy="114300"/>
                <wp:effectExtent l="0" t="0" r="0" b="0"/>
                <wp:wrapTopAndBottom/>
                <wp:docPr id="158" name="组合 4"/>
                <wp:cNvGraphicFramePr/>
                <a:graphic xmlns:a="http://schemas.openxmlformats.org/drawingml/2006/main">
                  <a:graphicData uri="http://schemas.microsoft.com/office/word/2010/wordprocessingGroup">
                    <wpg:wgp>
                      <wpg:cNvGrpSpPr/>
                      <wpg:grpSpPr>
                        <a:xfrm>
                          <a:off x="0" y="0"/>
                          <a:ext cx="3344545" cy="114300"/>
                          <a:chOff x="2444" y="349"/>
                          <a:chExt cx="5267" cy="180"/>
                        </a:xfrm>
                      </wpg:grpSpPr>
                      <wps:wsp>
                        <wps:cNvPr id="156" name="矩形 5"/>
                        <wps:cNvSpPr/>
                        <wps:spPr>
                          <a:xfrm>
                            <a:off x="2445" y="350"/>
                            <a:ext cx="5263" cy="176"/>
                          </a:xfrm>
                          <a:prstGeom prst="rect">
                            <a:avLst/>
                          </a:prstGeom>
                          <a:solidFill>
                            <a:srgbClr val="727171"/>
                          </a:solidFill>
                          <a:ln w="9525">
                            <a:noFill/>
                          </a:ln>
                        </wps:spPr>
                        <wps:bodyPr upright="1"/>
                      </wps:wsp>
                      <wps:wsp>
                        <wps:cNvPr id="157" name="矩形 6"/>
                        <wps:cNvSpPr/>
                        <wps:spPr>
                          <a:xfrm>
                            <a:off x="2445" y="350"/>
                            <a:ext cx="5263" cy="176"/>
                          </a:xfrm>
                          <a:prstGeom prst="rect">
                            <a:avLst/>
                          </a:prstGeom>
                          <a:noFill/>
                          <a:ln w="2743" cap="flat" cmpd="sng">
                            <a:solidFill>
                              <a:srgbClr val="DCDDDD"/>
                            </a:solidFill>
                            <a:prstDash val="solid"/>
                            <a:miter/>
                            <a:headEnd type="none" w="med" len="med"/>
                            <a:tailEnd type="none" w="med" len="med"/>
                          </a:ln>
                        </wps:spPr>
                        <wps:bodyPr upright="1"/>
                      </wps:wsp>
                    </wpg:wgp>
                  </a:graphicData>
                </a:graphic>
              </wp:anchor>
            </w:drawing>
          </mc:Choice>
          <mc:Fallback>
            <w:pict>
              <v:group id="组合 4" o:spid="_x0000_s1026" o:spt="203" style="position:absolute;left:0pt;margin-left:122.15pt;margin-top:17.4pt;height:9pt;width:263.35pt;mso-position-horizontal-relative:page;mso-wrap-distance-bottom:0pt;mso-wrap-distance-top:0pt;z-index:-251658240;mso-width-relative:page;mso-height-relative:page;" coordorigin="2444,349" coordsize="5267,180" o:gfxdata="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6+BUf2gAAAAkBAAAPAAAAAAAA&#10;AAEAIAAAACIAAABkcnMvZG93bnJldi54bWxQSwECFAAUAAAACACHTuJAlgz6PIICAABjBgAADgAA&#10;AAAAAAABACAAAAApAQAAZHJzL2Uyb0RvYy54bWxQSwUGAAAAAAYABgBZAQAAHQYAAAAA&#10;">
                <o:lock v:ext="edit" aspectratio="f"/>
                <v:rect id="矩形 5" o:spid="_x0000_s1026" o:spt="1" style="position:absolute;left:2445;top:350;height:176;width:5263;" fillcolor="#727171" filled="t" stroked="f" coordsize="21600,21600" o:gfxdata="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t+4nugAAANwA&#10;AAAPAAAAAAAAAAEAIAAAACIAAABkcnMvZG93bnJldi54bWxQSwECFAAUAAAACACHTuJAMy8FnjsA&#10;AAA5AAAAEAAAAAAAAAABACAAAAAJAQAAZHJzL3NoYXBleG1sLnhtbFBLBQYAAAAABgAGAFsBAACz&#10;AwAAAAA=&#10;">
                  <v:fill on="t" focussize="0,0"/>
                  <v:stroke on="f"/>
                  <v:imagedata o:title=""/>
                  <o:lock v:ext="edit" aspectratio="f"/>
                </v:rect>
                <v:rect id="矩形 6" o:spid="_x0000_s1026" o:spt="1" style="position:absolute;left:2445;top:350;height:176;width:5263;" filled="f" stroked="t" coordsize="21600,21600" o:gfxdata="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gDD28AAAA&#10;3AAAAA8AAAAAAAAAAQAgAAAAIgAAAGRycy9kb3ducmV2LnhtbFBLAQIUABQAAAAIAIdO4kAzLwWe&#10;OwAAADkAAAAQAAAAAAAAAAEAIAAAAAsBAABkcnMvc2hhcGV4bWwueG1sUEsFBgAAAAAGAAYAWwEA&#10;ALUDAAAAAA==&#10;">
                  <v:fill on="f" focussize="0,0"/>
                  <v:stroke weight="0.215984251968504pt" color="#DCDDDD" joinstyle="miter"/>
                  <v:imagedata o:title=""/>
                  <o:lock v:ext="edit" aspectratio="f"/>
                </v:rect>
                <w10:wrap type="topAndBottom"/>
              </v:group>
            </w:pict>
          </mc:Fallback>
        </mc:AlternateContent>
      </w:r>
    </w:p>
    <w:p>
      <w:pPr>
        <w:tabs>
          <w:tab w:val="left" w:pos="3780"/>
        </w:tabs>
        <w:spacing w:before="86"/>
        <w:ind w:left="1938" w:right="0" w:firstLine="0"/>
        <w:jc w:val="left"/>
        <w:rPr>
          <w:b/>
          <w:sz w:val="21"/>
        </w:rPr>
      </w:pPr>
      <w:r>
        <w:rPr>
          <w:b/>
          <w:color w:val="898989"/>
          <w:spacing w:val="8"/>
          <w:sz w:val="21"/>
        </w:rPr>
        <w:t>Model:</w:t>
      </w:r>
      <w:r>
        <w:rPr>
          <w:b/>
          <w:color w:val="898989"/>
          <w:spacing w:val="8"/>
          <w:sz w:val="21"/>
        </w:rPr>
        <w:tab/>
      </w:r>
      <w:r>
        <w:rPr>
          <w:b/>
          <w:color w:val="898989"/>
          <w:spacing w:val="8"/>
          <w:sz w:val="21"/>
        </w:rPr>
        <w:t>Model</w:t>
      </w:r>
      <w:r>
        <w:rPr>
          <w:b/>
          <w:color w:val="898989"/>
          <w:spacing w:val="-6"/>
          <w:sz w:val="21"/>
        </w:rPr>
        <w:t xml:space="preserve"> </w:t>
      </w:r>
      <w:r>
        <w:rPr>
          <w:b/>
          <w:color w:val="898989"/>
          <w:spacing w:val="8"/>
          <w:sz w:val="21"/>
        </w:rPr>
        <w:t>code:</w:t>
      </w:r>
    </w:p>
    <w:p>
      <w:pPr>
        <w:spacing w:after="0"/>
        <w:jc w:val="left"/>
        <w:rPr>
          <w:sz w:val="21"/>
        </w:rPr>
        <w:sectPr>
          <w:type w:val="continuous"/>
          <w:pgSz w:w="11910" w:h="16840"/>
          <w:pgMar w:top="1320" w:right="0" w:bottom="280" w:left="520" w:header="720" w:footer="720" w:gutter="0"/>
        </w:sectPr>
      </w:pPr>
    </w:p>
    <w:p>
      <w:pPr>
        <w:spacing w:before="0"/>
        <w:ind w:right="0"/>
        <w:jc w:val="left"/>
        <w:rPr>
          <w:rFonts w:ascii="微软雅黑"/>
          <w:sz w:val="16"/>
        </w:rPr>
        <w:sectPr>
          <w:type w:val="continuous"/>
          <w:pgSz w:w="11910" w:h="16840"/>
          <w:pgMar w:top="1320" w:right="0" w:bottom="280" w:left="520" w:header="720" w:footer="720" w:gutter="0"/>
          <w:cols w:equalWidth="0" w:num="2">
            <w:col w:w="3579" w:space="40"/>
            <w:col w:w="7771"/>
          </w:cols>
        </w:sectPr>
      </w:pPr>
    </w:p>
    <w:p>
      <w:pPr>
        <w:pStyle w:val="9"/>
        <w:spacing w:line="337" w:lineRule="exact"/>
        <w:ind w:left="166"/>
        <w:rPr>
          <w:rFonts w:ascii="微软雅黑"/>
          <w:sz w:val="20"/>
        </w:rPr>
      </w:pPr>
      <w:r>
        <mc:AlternateContent>
          <mc:Choice Requires="wps">
            <w:drawing>
              <wp:anchor distT="0" distB="0" distL="114300" distR="114300" simplePos="0" relativeHeight="245571584" behindDoc="1" locked="0" layoutInCell="1" allowOverlap="1">
                <wp:simplePos x="0" y="0"/>
                <wp:positionH relativeFrom="page">
                  <wp:posOffset>1619885</wp:posOffset>
                </wp:positionH>
                <wp:positionV relativeFrom="page">
                  <wp:posOffset>4010025</wp:posOffset>
                </wp:positionV>
                <wp:extent cx="339090" cy="274320"/>
                <wp:effectExtent l="0" t="0" r="0" b="0"/>
                <wp:wrapNone/>
                <wp:docPr id="8" name="任意多边形 8"/>
                <wp:cNvGraphicFramePr/>
                <a:graphic xmlns:a="http://schemas.openxmlformats.org/drawingml/2006/main">
                  <a:graphicData uri="http://schemas.microsoft.com/office/word/2010/wordprocessingShape">
                    <wps:wsp>
                      <wps:cNvSpPr/>
                      <wps:spPr>
                        <a:xfrm>
                          <a:off x="0" y="0"/>
                          <a:ext cx="339090" cy="274320"/>
                        </a:xfrm>
                        <a:custGeom>
                          <a:avLst/>
                          <a:gdLst/>
                          <a:ahLst/>
                          <a:cxnLst/>
                          <a:pathLst>
                            <a:path w="534" h="432">
                              <a:moveTo>
                                <a:pt x="267" y="0"/>
                              </a:moveTo>
                              <a:lnTo>
                                <a:pt x="0" y="432"/>
                              </a:lnTo>
                              <a:lnTo>
                                <a:pt x="533" y="432"/>
                              </a:lnTo>
                              <a:lnTo>
                                <a:pt x="512" y="398"/>
                              </a:lnTo>
                              <a:lnTo>
                                <a:pt x="63" y="398"/>
                              </a:lnTo>
                              <a:lnTo>
                                <a:pt x="267" y="66"/>
                              </a:lnTo>
                              <a:lnTo>
                                <a:pt x="307" y="66"/>
                              </a:lnTo>
                              <a:lnTo>
                                <a:pt x="267" y="0"/>
                              </a:lnTo>
                              <a:close/>
                              <a:moveTo>
                                <a:pt x="307" y="66"/>
                              </a:moveTo>
                              <a:lnTo>
                                <a:pt x="267" y="66"/>
                              </a:lnTo>
                              <a:lnTo>
                                <a:pt x="470" y="398"/>
                              </a:lnTo>
                              <a:lnTo>
                                <a:pt x="512" y="398"/>
                              </a:lnTo>
                              <a:lnTo>
                                <a:pt x="307" y="66"/>
                              </a:lnTo>
                              <a:close/>
                              <a:moveTo>
                                <a:pt x="266" y="333"/>
                              </a:moveTo>
                              <a:lnTo>
                                <a:pt x="263" y="333"/>
                              </a:lnTo>
                              <a:lnTo>
                                <a:pt x="260" y="333"/>
                              </a:lnTo>
                              <a:lnTo>
                                <a:pt x="257" y="335"/>
                              </a:lnTo>
                              <a:lnTo>
                                <a:pt x="254" y="337"/>
                              </a:lnTo>
                              <a:lnTo>
                                <a:pt x="252" y="339"/>
                              </a:lnTo>
                              <a:lnTo>
                                <a:pt x="248" y="345"/>
                              </a:lnTo>
                              <a:lnTo>
                                <a:pt x="247" y="349"/>
                              </a:lnTo>
                              <a:lnTo>
                                <a:pt x="248" y="356"/>
                              </a:lnTo>
                              <a:lnTo>
                                <a:pt x="248" y="359"/>
                              </a:lnTo>
                              <a:lnTo>
                                <a:pt x="252" y="365"/>
                              </a:lnTo>
                              <a:lnTo>
                                <a:pt x="254" y="368"/>
                              </a:lnTo>
                              <a:lnTo>
                                <a:pt x="260" y="371"/>
                              </a:lnTo>
                              <a:lnTo>
                                <a:pt x="263" y="372"/>
                              </a:lnTo>
                              <a:lnTo>
                                <a:pt x="266" y="372"/>
                              </a:lnTo>
                              <a:lnTo>
                                <a:pt x="270" y="372"/>
                              </a:lnTo>
                              <a:lnTo>
                                <a:pt x="273" y="371"/>
                              </a:lnTo>
                              <a:lnTo>
                                <a:pt x="279" y="367"/>
                              </a:lnTo>
                              <a:lnTo>
                                <a:pt x="281" y="365"/>
                              </a:lnTo>
                              <a:lnTo>
                                <a:pt x="283" y="362"/>
                              </a:lnTo>
                              <a:lnTo>
                                <a:pt x="285" y="359"/>
                              </a:lnTo>
                              <a:lnTo>
                                <a:pt x="286" y="356"/>
                              </a:lnTo>
                              <a:lnTo>
                                <a:pt x="285" y="349"/>
                              </a:lnTo>
                              <a:lnTo>
                                <a:pt x="285" y="345"/>
                              </a:lnTo>
                              <a:lnTo>
                                <a:pt x="283" y="342"/>
                              </a:lnTo>
                              <a:lnTo>
                                <a:pt x="281" y="339"/>
                              </a:lnTo>
                              <a:lnTo>
                                <a:pt x="279" y="337"/>
                              </a:lnTo>
                              <a:lnTo>
                                <a:pt x="273" y="333"/>
                              </a:lnTo>
                              <a:lnTo>
                                <a:pt x="270" y="333"/>
                              </a:lnTo>
                              <a:lnTo>
                                <a:pt x="266" y="333"/>
                              </a:lnTo>
                              <a:close/>
                              <a:moveTo>
                                <a:pt x="270" y="141"/>
                              </a:moveTo>
                              <a:lnTo>
                                <a:pt x="261" y="141"/>
                              </a:lnTo>
                              <a:lnTo>
                                <a:pt x="257" y="143"/>
                              </a:lnTo>
                              <a:lnTo>
                                <a:pt x="251" y="150"/>
                              </a:lnTo>
                              <a:lnTo>
                                <a:pt x="249" y="155"/>
                              </a:lnTo>
                              <a:lnTo>
                                <a:pt x="248" y="161"/>
                              </a:lnTo>
                              <a:lnTo>
                                <a:pt x="248" y="165"/>
                              </a:lnTo>
                              <a:lnTo>
                                <a:pt x="249" y="168"/>
                              </a:lnTo>
                              <a:lnTo>
                                <a:pt x="249" y="172"/>
                              </a:lnTo>
                              <a:lnTo>
                                <a:pt x="250" y="177"/>
                              </a:lnTo>
                              <a:lnTo>
                                <a:pt x="251" y="183"/>
                              </a:lnTo>
                              <a:lnTo>
                                <a:pt x="252" y="190"/>
                              </a:lnTo>
                              <a:lnTo>
                                <a:pt x="253" y="202"/>
                              </a:lnTo>
                              <a:lnTo>
                                <a:pt x="255" y="218"/>
                              </a:lnTo>
                              <a:lnTo>
                                <a:pt x="258" y="238"/>
                              </a:lnTo>
                              <a:lnTo>
                                <a:pt x="264" y="287"/>
                              </a:lnTo>
                              <a:lnTo>
                                <a:pt x="264" y="294"/>
                              </a:lnTo>
                              <a:lnTo>
                                <a:pt x="265" y="297"/>
                              </a:lnTo>
                              <a:lnTo>
                                <a:pt x="265" y="299"/>
                              </a:lnTo>
                              <a:lnTo>
                                <a:pt x="265" y="300"/>
                              </a:lnTo>
                              <a:lnTo>
                                <a:pt x="266" y="301"/>
                              </a:lnTo>
                              <a:lnTo>
                                <a:pt x="267" y="302"/>
                              </a:lnTo>
                              <a:lnTo>
                                <a:pt x="268" y="302"/>
                              </a:lnTo>
                              <a:lnTo>
                                <a:pt x="269" y="301"/>
                              </a:lnTo>
                              <a:lnTo>
                                <a:pt x="270" y="299"/>
                              </a:lnTo>
                              <a:lnTo>
                                <a:pt x="270" y="298"/>
                              </a:lnTo>
                              <a:lnTo>
                                <a:pt x="270" y="296"/>
                              </a:lnTo>
                              <a:lnTo>
                                <a:pt x="271" y="293"/>
                              </a:lnTo>
                              <a:lnTo>
                                <a:pt x="272" y="286"/>
                              </a:lnTo>
                              <a:lnTo>
                                <a:pt x="273" y="278"/>
                              </a:lnTo>
                              <a:lnTo>
                                <a:pt x="274" y="264"/>
                              </a:lnTo>
                              <a:lnTo>
                                <a:pt x="276" y="240"/>
                              </a:lnTo>
                              <a:lnTo>
                                <a:pt x="277" y="231"/>
                              </a:lnTo>
                              <a:lnTo>
                                <a:pt x="282" y="193"/>
                              </a:lnTo>
                              <a:lnTo>
                                <a:pt x="283" y="182"/>
                              </a:lnTo>
                              <a:lnTo>
                                <a:pt x="283" y="175"/>
                              </a:lnTo>
                              <a:lnTo>
                                <a:pt x="284" y="172"/>
                              </a:lnTo>
                              <a:lnTo>
                                <a:pt x="284" y="168"/>
                              </a:lnTo>
                              <a:lnTo>
                                <a:pt x="284" y="161"/>
                              </a:lnTo>
                              <a:lnTo>
                                <a:pt x="284" y="154"/>
                              </a:lnTo>
                              <a:lnTo>
                                <a:pt x="282" y="150"/>
                              </a:lnTo>
                              <a:lnTo>
                                <a:pt x="278" y="146"/>
                              </a:lnTo>
                              <a:lnTo>
                                <a:pt x="275" y="143"/>
                              </a:lnTo>
                              <a:lnTo>
                                <a:pt x="270" y="141"/>
                              </a:lnTo>
                              <a:close/>
                            </a:path>
                          </a:pathLst>
                        </a:custGeom>
                        <a:solidFill>
                          <a:srgbClr val="231916"/>
                        </a:solidFill>
                        <a:ln w="9525">
                          <a:noFill/>
                        </a:ln>
                      </wps:spPr>
                      <wps:bodyPr upright="1"/>
                    </wps:wsp>
                  </a:graphicData>
                </a:graphic>
              </wp:anchor>
            </w:drawing>
          </mc:Choice>
          <mc:Fallback>
            <w:pict>
              <v:shape id="_x0000_s1026" o:spid="_x0000_s1026" o:spt="100" style="position:absolute;left:0pt;margin-left:127.55pt;margin-top:315.75pt;height:21.6pt;width:26.7pt;mso-position-horizontal-relative:page;mso-position-vertical-relative:page;z-index:-257744896;mso-width-relative:page;mso-height-relative:page;" fillcolor="#231916" filled="t" stroked="f" coordsize="534,432" o:gfxdata="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A/ypV92QAAAAsBAAAPAAAAAAAAAAEAIAAAACIAAABkcnMv&#10;ZG93bnJldi54bWxQSwECFAAUAAAACACHTuJAI0povAMEAAAxEQAADgAAAAAAAAABACAAAAAoAQAA&#10;ZHJzL2Uyb0RvYy54bWxQSwUGAAAAAAYABgBZAQAAnQcAAAAA&#10;" path="m267,0l0,432,533,432,512,398,63,398,267,66,307,66,267,0xm307,66l267,66,470,398,512,398,307,66xm266,333l263,333,260,333,257,335,254,337,252,339,248,345,247,349,248,356,248,359,252,365,254,368,260,371,263,372,266,372,270,372,273,371,279,367,281,365,283,362,285,359,286,356,285,349,285,345,283,342,281,339,279,337,273,333,270,333,266,333xm270,141l261,141,257,143,251,150,249,155,248,161,248,165,249,168,249,172,250,177,251,183,252,190,253,202,255,218,258,238,264,287,264,294,265,297,265,299,265,300,266,301,267,302,268,302,269,301,270,299,270,298,270,296,271,293,272,286,273,278,274,264,276,240,277,231,282,193,283,182,283,175,284,172,284,168,284,161,284,154,282,150,278,146,275,143,270,141xe">
                <v:fill on="t" focussize="0,0"/>
                <v:stroke on="f"/>
                <v:imagedata o:title=""/>
                <o:lock v:ext="edit" aspectratio="f"/>
              </v:shape>
            </w:pict>
          </mc:Fallback>
        </mc:AlternateContent>
      </w:r>
      <w:r>
        <w:rPr>
          <w:rFonts w:ascii="微软雅黑"/>
          <w:position w:val="-6"/>
          <w:sz w:val="20"/>
        </w:rPr>
        <mc:AlternateContent>
          <mc:Choice Requires="wpg">
            <w:drawing>
              <wp:inline distT="0" distB="0" distL="114300" distR="114300">
                <wp:extent cx="2030730" cy="214630"/>
                <wp:effectExtent l="0" t="0" r="0" b="0"/>
                <wp:docPr id="676" name="组合 9"/>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418" name="任意多边形 10"/>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419" name="矩形 11"/>
                        <wps:cNvSpPr/>
                        <wps:spPr>
                          <a:xfrm>
                            <a:off x="874" y="30"/>
                            <a:ext cx="44" cy="307"/>
                          </a:xfrm>
                          <a:prstGeom prst="rect">
                            <a:avLst/>
                          </a:prstGeom>
                          <a:solidFill>
                            <a:srgbClr val="E60413"/>
                          </a:solidFill>
                          <a:ln w="9525">
                            <a:noFill/>
                          </a:ln>
                        </wps:spPr>
                        <wps:bodyPr upright="1"/>
                      </wps:wsp>
                      <wps:wsp>
                        <wps:cNvPr id="420" name="矩形 12"/>
                        <wps:cNvSpPr/>
                        <wps:spPr>
                          <a:xfrm>
                            <a:off x="882" y="30"/>
                            <a:ext cx="44" cy="307"/>
                          </a:xfrm>
                          <a:prstGeom prst="rect">
                            <a:avLst/>
                          </a:prstGeom>
                          <a:solidFill>
                            <a:srgbClr val="E60413"/>
                          </a:solidFill>
                          <a:ln w="9525">
                            <a:noFill/>
                          </a:ln>
                        </wps:spPr>
                        <wps:bodyPr upright="1"/>
                      </wps:wsp>
                      <wps:wsp>
                        <wps:cNvPr id="421" name="矩形 13"/>
                        <wps:cNvSpPr/>
                        <wps:spPr>
                          <a:xfrm>
                            <a:off x="890" y="30"/>
                            <a:ext cx="44" cy="307"/>
                          </a:xfrm>
                          <a:prstGeom prst="rect">
                            <a:avLst/>
                          </a:prstGeom>
                          <a:solidFill>
                            <a:srgbClr val="E60814"/>
                          </a:solidFill>
                          <a:ln w="9525">
                            <a:noFill/>
                          </a:ln>
                        </wps:spPr>
                        <wps:bodyPr upright="1"/>
                      </wps:wsp>
                      <wps:wsp>
                        <wps:cNvPr id="422" name="矩形 14"/>
                        <wps:cNvSpPr/>
                        <wps:spPr>
                          <a:xfrm>
                            <a:off x="898" y="30"/>
                            <a:ext cx="44" cy="307"/>
                          </a:xfrm>
                          <a:prstGeom prst="rect">
                            <a:avLst/>
                          </a:prstGeom>
                          <a:solidFill>
                            <a:srgbClr val="E60C14"/>
                          </a:solidFill>
                          <a:ln w="9525">
                            <a:noFill/>
                          </a:ln>
                        </wps:spPr>
                        <wps:bodyPr upright="1"/>
                      </wps:wsp>
                      <wps:wsp>
                        <wps:cNvPr id="423" name="矩形 15"/>
                        <wps:cNvSpPr/>
                        <wps:spPr>
                          <a:xfrm>
                            <a:off x="907" y="30"/>
                            <a:ext cx="44" cy="307"/>
                          </a:xfrm>
                          <a:prstGeom prst="rect">
                            <a:avLst/>
                          </a:prstGeom>
                          <a:solidFill>
                            <a:srgbClr val="E60C14"/>
                          </a:solidFill>
                          <a:ln w="9525">
                            <a:noFill/>
                          </a:ln>
                        </wps:spPr>
                        <wps:bodyPr upright="1"/>
                      </wps:wsp>
                      <wps:wsp>
                        <wps:cNvPr id="424" name="矩形 16"/>
                        <wps:cNvSpPr/>
                        <wps:spPr>
                          <a:xfrm>
                            <a:off x="915" y="30"/>
                            <a:ext cx="44" cy="307"/>
                          </a:xfrm>
                          <a:prstGeom prst="rect">
                            <a:avLst/>
                          </a:prstGeom>
                          <a:solidFill>
                            <a:srgbClr val="E61014"/>
                          </a:solidFill>
                          <a:ln w="9525">
                            <a:noFill/>
                          </a:ln>
                        </wps:spPr>
                        <wps:bodyPr upright="1"/>
                      </wps:wsp>
                      <wps:wsp>
                        <wps:cNvPr id="425" name="矩形 17"/>
                        <wps:cNvSpPr/>
                        <wps:spPr>
                          <a:xfrm>
                            <a:off x="923" y="30"/>
                            <a:ext cx="44" cy="307"/>
                          </a:xfrm>
                          <a:prstGeom prst="rect">
                            <a:avLst/>
                          </a:prstGeom>
                          <a:solidFill>
                            <a:srgbClr val="E61014"/>
                          </a:solidFill>
                          <a:ln w="9525">
                            <a:noFill/>
                          </a:ln>
                        </wps:spPr>
                        <wps:bodyPr upright="1"/>
                      </wps:wsp>
                      <wps:wsp>
                        <wps:cNvPr id="426" name="矩形 18"/>
                        <wps:cNvSpPr/>
                        <wps:spPr>
                          <a:xfrm>
                            <a:off x="931" y="30"/>
                            <a:ext cx="44" cy="307"/>
                          </a:xfrm>
                          <a:prstGeom prst="rect">
                            <a:avLst/>
                          </a:prstGeom>
                          <a:solidFill>
                            <a:srgbClr val="E61315"/>
                          </a:solidFill>
                          <a:ln w="9525">
                            <a:noFill/>
                          </a:ln>
                        </wps:spPr>
                        <wps:bodyPr upright="1"/>
                      </wps:wsp>
                      <wps:wsp>
                        <wps:cNvPr id="427" name="矩形 19"/>
                        <wps:cNvSpPr/>
                        <wps:spPr>
                          <a:xfrm>
                            <a:off x="940" y="30"/>
                            <a:ext cx="44" cy="307"/>
                          </a:xfrm>
                          <a:prstGeom prst="rect">
                            <a:avLst/>
                          </a:prstGeom>
                          <a:solidFill>
                            <a:srgbClr val="E61515"/>
                          </a:solidFill>
                          <a:ln w="9525">
                            <a:noFill/>
                          </a:ln>
                        </wps:spPr>
                        <wps:bodyPr upright="1"/>
                      </wps:wsp>
                      <wps:wsp>
                        <wps:cNvPr id="428" name="矩形 20"/>
                        <wps:cNvSpPr/>
                        <wps:spPr>
                          <a:xfrm>
                            <a:off x="948" y="30"/>
                            <a:ext cx="44" cy="307"/>
                          </a:xfrm>
                          <a:prstGeom prst="rect">
                            <a:avLst/>
                          </a:prstGeom>
                          <a:solidFill>
                            <a:srgbClr val="E61515"/>
                          </a:solidFill>
                          <a:ln w="9525">
                            <a:noFill/>
                          </a:ln>
                        </wps:spPr>
                        <wps:bodyPr upright="1"/>
                      </wps:wsp>
                      <wps:wsp>
                        <wps:cNvPr id="429" name="矩形 21"/>
                        <wps:cNvSpPr/>
                        <wps:spPr>
                          <a:xfrm>
                            <a:off x="956" y="30"/>
                            <a:ext cx="44" cy="307"/>
                          </a:xfrm>
                          <a:prstGeom prst="rect">
                            <a:avLst/>
                          </a:prstGeom>
                          <a:solidFill>
                            <a:srgbClr val="E61816"/>
                          </a:solidFill>
                          <a:ln w="9525">
                            <a:noFill/>
                          </a:ln>
                        </wps:spPr>
                        <wps:bodyPr upright="1"/>
                      </wps:wsp>
                      <wps:wsp>
                        <wps:cNvPr id="430" name="矩形 22"/>
                        <wps:cNvSpPr/>
                        <wps:spPr>
                          <a:xfrm>
                            <a:off x="965" y="30"/>
                            <a:ext cx="44" cy="307"/>
                          </a:xfrm>
                          <a:prstGeom prst="rect">
                            <a:avLst/>
                          </a:prstGeom>
                          <a:solidFill>
                            <a:srgbClr val="E61B16"/>
                          </a:solidFill>
                          <a:ln w="9525">
                            <a:noFill/>
                          </a:ln>
                        </wps:spPr>
                        <wps:bodyPr upright="1"/>
                      </wps:wsp>
                      <wps:wsp>
                        <wps:cNvPr id="431" name="矩形 23"/>
                        <wps:cNvSpPr/>
                        <wps:spPr>
                          <a:xfrm>
                            <a:off x="973" y="30"/>
                            <a:ext cx="44" cy="307"/>
                          </a:xfrm>
                          <a:prstGeom prst="rect">
                            <a:avLst/>
                          </a:prstGeom>
                          <a:solidFill>
                            <a:srgbClr val="E61B16"/>
                          </a:solidFill>
                          <a:ln w="9525">
                            <a:noFill/>
                          </a:ln>
                        </wps:spPr>
                        <wps:bodyPr upright="1"/>
                      </wps:wsp>
                      <wps:wsp>
                        <wps:cNvPr id="432" name="矩形 24"/>
                        <wps:cNvSpPr/>
                        <wps:spPr>
                          <a:xfrm>
                            <a:off x="981" y="30"/>
                            <a:ext cx="44" cy="307"/>
                          </a:xfrm>
                          <a:prstGeom prst="rect">
                            <a:avLst/>
                          </a:prstGeom>
                          <a:solidFill>
                            <a:srgbClr val="E61D17"/>
                          </a:solidFill>
                          <a:ln w="9525">
                            <a:noFill/>
                          </a:ln>
                        </wps:spPr>
                        <wps:bodyPr upright="1"/>
                      </wps:wsp>
                      <wps:wsp>
                        <wps:cNvPr id="433" name="矩形 25"/>
                        <wps:cNvSpPr/>
                        <wps:spPr>
                          <a:xfrm>
                            <a:off x="989" y="30"/>
                            <a:ext cx="44" cy="307"/>
                          </a:xfrm>
                          <a:prstGeom prst="rect">
                            <a:avLst/>
                          </a:prstGeom>
                          <a:solidFill>
                            <a:srgbClr val="E61D17"/>
                          </a:solidFill>
                          <a:ln w="9525">
                            <a:noFill/>
                          </a:ln>
                        </wps:spPr>
                        <wps:bodyPr upright="1"/>
                      </wps:wsp>
                      <wps:wsp>
                        <wps:cNvPr id="434" name="矩形 26"/>
                        <wps:cNvSpPr/>
                        <wps:spPr>
                          <a:xfrm>
                            <a:off x="998" y="30"/>
                            <a:ext cx="44" cy="307"/>
                          </a:xfrm>
                          <a:prstGeom prst="rect">
                            <a:avLst/>
                          </a:prstGeom>
                          <a:solidFill>
                            <a:srgbClr val="E71F18"/>
                          </a:solidFill>
                          <a:ln w="9525">
                            <a:noFill/>
                          </a:ln>
                        </wps:spPr>
                        <wps:bodyPr upright="1"/>
                      </wps:wsp>
                      <wps:wsp>
                        <wps:cNvPr id="435" name="矩形 27"/>
                        <wps:cNvSpPr/>
                        <wps:spPr>
                          <a:xfrm>
                            <a:off x="1006" y="30"/>
                            <a:ext cx="44" cy="307"/>
                          </a:xfrm>
                          <a:prstGeom prst="rect">
                            <a:avLst/>
                          </a:prstGeom>
                          <a:solidFill>
                            <a:srgbClr val="E72118"/>
                          </a:solidFill>
                          <a:ln w="9525">
                            <a:noFill/>
                          </a:ln>
                        </wps:spPr>
                        <wps:bodyPr upright="1"/>
                      </wps:wsp>
                      <wps:wsp>
                        <wps:cNvPr id="436" name="矩形 28"/>
                        <wps:cNvSpPr/>
                        <wps:spPr>
                          <a:xfrm>
                            <a:off x="1014" y="30"/>
                            <a:ext cx="44" cy="307"/>
                          </a:xfrm>
                          <a:prstGeom prst="rect">
                            <a:avLst/>
                          </a:prstGeom>
                          <a:solidFill>
                            <a:srgbClr val="E72118"/>
                          </a:solidFill>
                          <a:ln w="9525">
                            <a:noFill/>
                          </a:ln>
                        </wps:spPr>
                        <wps:bodyPr upright="1"/>
                      </wps:wsp>
                      <wps:wsp>
                        <wps:cNvPr id="437" name="矩形 29"/>
                        <wps:cNvSpPr/>
                        <wps:spPr>
                          <a:xfrm>
                            <a:off x="1023" y="30"/>
                            <a:ext cx="44" cy="307"/>
                          </a:xfrm>
                          <a:prstGeom prst="rect">
                            <a:avLst/>
                          </a:prstGeom>
                          <a:solidFill>
                            <a:srgbClr val="E72419"/>
                          </a:solidFill>
                          <a:ln w="9525">
                            <a:noFill/>
                          </a:ln>
                        </wps:spPr>
                        <wps:bodyPr upright="1"/>
                      </wps:wsp>
                      <wps:wsp>
                        <wps:cNvPr id="438" name="矩形 30"/>
                        <wps:cNvSpPr/>
                        <wps:spPr>
                          <a:xfrm>
                            <a:off x="1031" y="30"/>
                            <a:ext cx="44" cy="307"/>
                          </a:xfrm>
                          <a:prstGeom prst="rect">
                            <a:avLst/>
                          </a:prstGeom>
                          <a:solidFill>
                            <a:srgbClr val="E72519"/>
                          </a:solidFill>
                          <a:ln w="9525">
                            <a:noFill/>
                          </a:ln>
                        </wps:spPr>
                        <wps:bodyPr upright="1"/>
                      </wps:wsp>
                      <wps:wsp>
                        <wps:cNvPr id="439" name="矩形 31"/>
                        <wps:cNvSpPr/>
                        <wps:spPr>
                          <a:xfrm>
                            <a:off x="1039" y="30"/>
                            <a:ext cx="44" cy="307"/>
                          </a:xfrm>
                          <a:prstGeom prst="rect">
                            <a:avLst/>
                          </a:prstGeom>
                          <a:solidFill>
                            <a:srgbClr val="E72519"/>
                          </a:solidFill>
                          <a:ln w="9525">
                            <a:noFill/>
                          </a:ln>
                        </wps:spPr>
                        <wps:bodyPr upright="1"/>
                      </wps:wsp>
                      <wps:wsp>
                        <wps:cNvPr id="440" name="矩形 32"/>
                        <wps:cNvSpPr/>
                        <wps:spPr>
                          <a:xfrm>
                            <a:off x="1047" y="30"/>
                            <a:ext cx="44" cy="307"/>
                          </a:xfrm>
                          <a:prstGeom prst="rect">
                            <a:avLst/>
                          </a:prstGeom>
                          <a:solidFill>
                            <a:srgbClr val="E7271A"/>
                          </a:solidFill>
                          <a:ln w="9525">
                            <a:noFill/>
                          </a:ln>
                        </wps:spPr>
                        <wps:bodyPr upright="1"/>
                      </wps:wsp>
                      <wps:wsp>
                        <wps:cNvPr id="441" name="矩形 33"/>
                        <wps:cNvSpPr/>
                        <wps:spPr>
                          <a:xfrm>
                            <a:off x="1056" y="30"/>
                            <a:ext cx="44" cy="307"/>
                          </a:xfrm>
                          <a:prstGeom prst="rect">
                            <a:avLst/>
                          </a:prstGeom>
                          <a:solidFill>
                            <a:srgbClr val="E7291B"/>
                          </a:solidFill>
                          <a:ln w="9525">
                            <a:noFill/>
                          </a:ln>
                        </wps:spPr>
                        <wps:bodyPr upright="1"/>
                      </wps:wsp>
                      <wps:wsp>
                        <wps:cNvPr id="442" name="矩形 34"/>
                        <wps:cNvSpPr/>
                        <wps:spPr>
                          <a:xfrm>
                            <a:off x="1064" y="30"/>
                            <a:ext cx="44" cy="307"/>
                          </a:xfrm>
                          <a:prstGeom prst="rect">
                            <a:avLst/>
                          </a:prstGeom>
                          <a:solidFill>
                            <a:srgbClr val="E7291B"/>
                          </a:solidFill>
                          <a:ln w="9525">
                            <a:noFill/>
                          </a:ln>
                        </wps:spPr>
                        <wps:bodyPr upright="1"/>
                      </wps:wsp>
                      <wps:wsp>
                        <wps:cNvPr id="443" name="矩形 35"/>
                        <wps:cNvSpPr/>
                        <wps:spPr>
                          <a:xfrm>
                            <a:off x="1072" y="30"/>
                            <a:ext cx="44" cy="307"/>
                          </a:xfrm>
                          <a:prstGeom prst="rect">
                            <a:avLst/>
                          </a:prstGeom>
                          <a:solidFill>
                            <a:srgbClr val="E72B1B"/>
                          </a:solidFill>
                          <a:ln w="9525">
                            <a:noFill/>
                          </a:ln>
                        </wps:spPr>
                        <wps:bodyPr upright="1"/>
                      </wps:wsp>
                      <wps:wsp>
                        <wps:cNvPr id="444" name="矩形 36"/>
                        <wps:cNvSpPr/>
                        <wps:spPr>
                          <a:xfrm>
                            <a:off x="1080" y="30"/>
                            <a:ext cx="44" cy="307"/>
                          </a:xfrm>
                          <a:prstGeom prst="rect">
                            <a:avLst/>
                          </a:prstGeom>
                          <a:solidFill>
                            <a:srgbClr val="E72B1B"/>
                          </a:solidFill>
                          <a:ln w="9525">
                            <a:noFill/>
                          </a:ln>
                        </wps:spPr>
                        <wps:bodyPr upright="1"/>
                      </wps:wsp>
                      <wps:wsp>
                        <wps:cNvPr id="445" name="矩形 37"/>
                        <wps:cNvSpPr/>
                        <wps:spPr>
                          <a:xfrm>
                            <a:off x="1089" y="30"/>
                            <a:ext cx="44" cy="307"/>
                          </a:xfrm>
                          <a:prstGeom prst="rect">
                            <a:avLst/>
                          </a:prstGeom>
                          <a:solidFill>
                            <a:srgbClr val="E72D1C"/>
                          </a:solidFill>
                          <a:ln w="9525">
                            <a:noFill/>
                          </a:ln>
                        </wps:spPr>
                        <wps:bodyPr upright="1"/>
                      </wps:wsp>
                      <wps:wsp>
                        <wps:cNvPr id="446" name="矩形 38"/>
                        <wps:cNvSpPr/>
                        <wps:spPr>
                          <a:xfrm>
                            <a:off x="1097" y="30"/>
                            <a:ext cx="44" cy="307"/>
                          </a:xfrm>
                          <a:prstGeom prst="rect">
                            <a:avLst/>
                          </a:prstGeom>
                          <a:solidFill>
                            <a:srgbClr val="E72E1C"/>
                          </a:solidFill>
                          <a:ln w="9525">
                            <a:noFill/>
                          </a:ln>
                        </wps:spPr>
                        <wps:bodyPr upright="1"/>
                      </wps:wsp>
                      <wps:wsp>
                        <wps:cNvPr id="447" name="矩形 39"/>
                        <wps:cNvSpPr/>
                        <wps:spPr>
                          <a:xfrm>
                            <a:off x="1105" y="30"/>
                            <a:ext cx="44" cy="307"/>
                          </a:xfrm>
                          <a:prstGeom prst="rect">
                            <a:avLst/>
                          </a:prstGeom>
                          <a:solidFill>
                            <a:srgbClr val="E72E1C"/>
                          </a:solidFill>
                          <a:ln w="9525">
                            <a:noFill/>
                          </a:ln>
                        </wps:spPr>
                        <wps:bodyPr upright="1"/>
                      </wps:wsp>
                      <wps:wsp>
                        <wps:cNvPr id="448" name="矩形 40"/>
                        <wps:cNvSpPr/>
                        <wps:spPr>
                          <a:xfrm>
                            <a:off x="1114" y="30"/>
                            <a:ext cx="44" cy="307"/>
                          </a:xfrm>
                          <a:prstGeom prst="rect">
                            <a:avLst/>
                          </a:prstGeom>
                          <a:solidFill>
                            <a:srgbClr val="E7301D"/>
                          </a:solidFill>
                          <a:ln w="9525">
                            <a:noFill/>
                          </a:ln>
                        </wps:spPr>
                        <wps:bodyPr upright="1"/>
                      </wps:wsp>
                      <wps:wsp>
                        <wps:cNvPr id="449" name="矩形 41"/>
                        <wps:cNvSpPr/>
                        <wps:spPr>
                          <a:xfrm>
                            <a:off x="1122" y="30"/>
                            <a:ext cx="44" cy="307"/>
                          </a:xfrm>
                          <a:prstGeom prst="rect">
                            <a:avLst/>
                          </a:prstGeom>
                          <a:solidFill>
                            <a:srgbClr val="E7311E"/>
                          </a:solidFill>
                          <a:ln w="9525">
                            <a:noFill/>
                          </a:ln>
                        </wps:spPr>
                        <wps:bodyPr upright="1"/>
                      </wps:wsp>
                      <wps:wsp>
                        <wps:cNvPr id="450" name="矩形 42"/>
                        <wps:cNvSpPr/>
                        <wps:spPr>
                          <a:xfrm>
                            <a:off x="1130" y="30"/>
                            <a:ext cx="44" cy="307"/>
                          </a:xfrm>
                          <a:prstGeom prst="rect">
                            <a:avLst/>
                          </a:prstGeom>
                          <a:solidFill>
                            <a:srgbClr val="E7311E"/>
                          </a:solidFill>
                          <a:ln w="9525">
                            <a:noFill/>
                          </a:ln>
                        </wps:spPr>
                        <wps:bodyPr upright="1"/>
                      </wps:wsp>
                      <wps:wsp>
                        <wps:cNvPr id="451" name="矩形 43"/>
                        <wps:cNvSpPr/>
                        <wps:spPr>
                          <a:xfrm>
                            <a:off x="1138" y="30"/>
                            <a:ext cx="44" cy="307"/>
                          </a:xfrm>
                          <a:prstGeom prst="rect">
                            <a:avLst/>
                          </a:prstGeom>
                          <a:solidFill>
                            <a:srgbClr val="E8331E"/>
                          </a:solidFill>
                          <a:ln w="9525">
                            <a:noFill/>
                          </a:ln>
                        </wps:spPr>
                        <wps:bodyPr upright="1"/>
                      </wps:wsp>
                      <wps:wsp>
                        <wps:cNvPr id="452" name="矩形 44"/>
                        <wps:cNvSpPr/>
                        <wps:spPr>
                          <a:xfrm>
                            <a:off x="1147" y="30"/>
                            <a:ext cx="44" cy="307"/>
                          </a:xfrm>
                          <a:prstGeom prst="rect">
                            <a:avLst/>
                          </a:prstGeom>
                          <a:solidFill>
                            <a:srgbClr val="E8341F"/>
                          </a:solidFill>
                          <a:ln w="9525">
                            <a:noFill/>
                          </a:ln>
                        </wps:spPr>
                        <wps:bodyPr upright="1"/>
                      </wps:wsp>
                      <wps:wsp>
                        <wps:cNvPr id="453" name="矩形 45"/>
                        <wps:cNvSpPr/>
                        <wps:spPr>
                          <a:xfrm>
                            <a:off x="1155" y="30"/>
                            <a:ext cx="44" cy="307"/>
                          </a:xfrm>
                          <a:prstGeom prst="rect">
                            <a:avLst/>
                          </a:prstGeom>
                          <a:solidFill>
                            <a:srgbClr val="E8341F"/>
                          </a:solidFill>
                          <a:ln w="9525">
                            <a:noFill/>
                          </a:ln>
                        </wps:spPr>
                        <wps:bodyPr upright="1"/>
                      </wps:wsp>
                      <wps:wsp>
                        <wps:cNvPr id="454" name="矩形 46"/>
                        <wps:cNvSpPr/>
                        <wps:spPr>
                          <a:xfrm>
                            <a:off x="1163" y="30"/>
                            <a:ext cx="44" cy="307"/>
                          </a:xfrm>
                          <a:prstGeom prst="rect">
                            <a:avLst/>
                          </a:prstGeom>
                          <a:solidFill>
                            <a:srgbClr val="E8361F"/>
                          </a:solidFill>
                          <a:ln w="9525">
                            <a:noFill/>
                          </a:ln>
                        </wps:spPr>
                        <wps:bodyPr upright="1"/>
                      </wps:wsp>
                      <wps:wsp>
                        <wps:cNvPr id="455" name="矩形 47"/>
                        <wps:cNvSpPr/>
                        <wps:spPr>
                          <a:xfrm>
                            <a:off x="1171" y="30"/>
                            <a:ext cx="44" cy="307"/>
                          </a:xfrm>
                          <a:prstGeom prst="rect">
                            <a:avLst/>
                          </a:prstGeom>
                          <a:solidFill>
                            <a:srgbClr val="E8361F"/>
                          </a:solidFill>
                          <a:ln w="9525">
                            <a:noFill/>
                          </a:ln>
                        </wps:spPr>
                        <wps:bodyPr upright="1"/>
                      </wps:wsp>
                      <wps:wsp>
                        <wps:cNvPr id="456" name="矩形 48"/>
                        <wps:cNvSpPr/>
                        <wps:spPr>
                          <a:xfrm>
                            <a:off x="1180" y="30"/>
                            <a:ext cx="44" cy="307"/>
                          </a:xfrm>
                          <a:prstGeom prst="rect">
                            <a:avLst/>
                          </a:prstGeom>
                          <a:solidFill>
                            <a:srgbClr val="E83720"/>
                          </a:solidFill>
                          <a:ln w="9525">
                            <a:noFill/>
                          </a:ln>
                        </wps:spPr>
                        <wps:bodyPr upright="1"/>
                      </wps:wsp>
                      <wps:wsp>
                        <wps:cNvPr id="457" name="矩形 49"/>
                        <wps:cNvSpPr/>
                        <wps:spPr>
                          <a:xfrm>
                            <a:off x="1188" y="30"/>
                            <a:ext cx="44" cy="307"/>
                          </a:xfrm>
                          <a:prstGeom prst="rect">
                            <a:avLst/>
                          </a:prstGeom>
                          <a:solidFill>
                            <a:srgbClr val="E83821"/>
                          </a:solidFill>
                          <a:ln w="9525">
                            <a:noFill/>
                          </a:ln>
                        </wps:spPr>
                        <wps:bodyPr upright="1"/>
                      </wps:wsp>
                      <wps:wsp>
                        <wps:cNvPr id="458" name="矩形 50"/>
                        <wps:cNvSpPr/>
                        <wps:spPr>
                          <a:xfrm>
                            <a:off x="1196" y="30"/>
                            <a:ext cx="44" cy="307"/>
                          </a:xfrm>
                          <a:prstGeom prst="rect">
                            <a:avLst/>
                          </a:prstGeom>
                          <a:solidFill>
                            <a:srgbClr val="E83821"/>
                          </a:solidFill>
                          <a:ln w="9525">
                            <a:noFill/>
                          </a:ln>
                        </wps:spPr>
                        <wps:bodyPr upright="1"/>
                      </wps:wsp>
                      <wps:wsp>
                        <wps:cNvPr id="459" name="矩形 51"/>
                        <wps:cNvSpPr/>
                        <wps:spPr>
                          <a:xfrm>
                            <a:off x="1205" y="30"/>
                            <a:ext cx="44" cy="307"/>
                          </a:xfrm>
                          <a:prstGeom prst="rect">
                            <a:avLst/>
                          </a:prstGeom>
                          <a:solidFill>
                            <a:srgbClr val="E83921"/>
                          </a:solidFill>
                          <a:ln w="9525">
                            <a:noFill/>
                          </a:ln>
                        </wps:spPr>
                        <wps:bodyPr upright="1"/>
                      </wps:wsp>
                      <wps:wsp>
                        <wps:cNvPr id="460" name="矩形 52"/>
                        <wps:cNvSpPr/>
                        <wps:spPr>
                          <a:xfrm>
                            <a:off x="1213" y="30"/>
                            <a:ext cx="44" cy="307"/>
                          </a:xfrm>
                          <a:prstGeom prst="rect">
                            <a:avLst/>
                          </a:prstGeom>
                          <a:solidFill>
                            <a:srgbClr val="E83B22"/>
                          </a:solidFill>
                          <a:ln w="9525">
                            <a:noFill/>
                          </a:ln>
                        </wps:spPr>
                        <wps:bodyPr upright="1"/>
                      </wps:wsp>
                      <wps:wsp>
                        <wps:cNvPr id="461" name="矩形 53"/>
                        <wps:cNvSpPr/>
                        <wps:spPr>
                          <a:xfrm>
                            <a:off x="1221" y="30"/>
                            <a:ext cx="44" cy="307"/>
                          </a:xfrm>
                          <a:prstGeom prst="rect">
                            <a:avLst/>
                          </a:prstGeom>
                          <a:solidFill>
                            <a:srgbClr val="E83B22"/>
                          </a:solidFill>
                          <a:ln w="9525">
                            <a:noFill/>
                          </a:ln>
                        </wps:spPr>
                        <wps:bodyPr upright="1"/>
                      </wps:wsp>
                      <wps:wsp>
                        <wps:cNvPr id="462" name="矩形 54"/>
                        <wps:cNvSpPr/>
                        <wps:spPr>
                          <a:xfrm>
                            <a:off x="1229" y="30"/>
                            <a:ext cx="44" cy="307"/>
                          </a:xfrm>
                          <a:prstGeom prst="rect">
                            <a:avLst/>
                          </a:prstGeom>
                          <a:solidFill>
                            <a:srgbClr val="E83C23"/>
                          </a:solidFill>
                          <a:ln w="9525">
                            <a:noFill/>
                          </a:ln>
                        </wps:spPr>
                        <wps:bodyPr upright="1"/>
                      </wps:wsp>
                      <wps:wsp>
                        <wps:cNvPr id="463" name="矩形 55"/>
                        <wps:cNvSpPr/>
                        <wps:spPr>
                          <a:xfrm>
                            <a:off x="1238" y="30"/>
                            <a:ext cx="44" cy="307"/>
                          </a:xfrm>
                          <a:prstGeom prst="rect">
                            <a:avLst/>
                          </a:prstGeom>
                          <a:solidFill>
                            <a:srgbClr val="E83C23"/>
                          </a:solidFill>
                          <a:ln w="9525">
                            <a:noFill/>
                          </a:ln>
                        </wps:spPr>
                        <wps:bodyPr upright="1"/>
                      </wps:wsp>
                      <wps:wsp>
                        <wps:cNvPr id="464" name="矩形 56"/>
                        <wps:cNvSpPr/>
                        <wps:spPr>
                          <a:xfrm>
                            <a:off x="1246" y="30"/>
                            <a:ext cx="44" cy="307"/>
                          </a:xfrm>
                          <a:prstGeom prst="rect">
                            <a:avLst/>
                          </a:prstGeom>
                          <a:solidFill>
                            <a:srgbClr val="E83D23"/>
                          </a:solidFill>
                          <a:ln w="9525">
                            <a:noFill/>
                          </a:ln>
                        </wps:spPr>
                        <wps:bodyPr upright="1"/>
                      </wps:wsp>
                      <wps:wsp>
                        <wps:cNvPr id="465" name="矩形 57"/>
                        <wps:cNvSpPr/>
                        <wps:spPr>
                          <a:xfrm>
                            <a:off x="1254" y="30"/>
                            <a:ext cx="44" cy="307"/>
                          </a:xfrm>
                          <a:prstGeom prst="rect">
                            <a:avLst/>
                          </a:prstGeom>
                          <a:solidFill>
                            <a:srgbClr val="E83E24"/>
                          </a:solidFill>
                          <a:ln w="9525">
                            <a:noFill/>
                          </a:ln>
                        </wps:spPr>
                        <wps:bodyPr upright="1"/>
                      </wps:wsp>
                      <wps:wsp>
                        <wps:cNvPr id="466" name="矩形 58"/>
                        <wps:cNvSpPr/>
                        <wps:spPr>
                          <a:xfrm>
                            <a:off x="1263" y="30"/>
                            <a:ext cx="44" cy="307"/>
                          </a:xfrm>
                          <a:prstGeom prst="rect">
                            <a:avLst/>
                          </a:prstGeom>
                          <a:solidFill>
                            <a:srgbClr val="E83E24"/>
                          </a:solidFill>
                          <a:ln w="9525">
                            <a:noFill/>
                          </a:ln>
                        </wps:spPr>
                        <wps:bodyPr upright="1"/>
                      </wps:wsp>
                      <wps:wsp>
                        <wps:cNvPr id="467" name="矩形 59"/>
                        <wps:cNvSpPr/>
                        <wps:spPr>
                          <a:xfrm>
                            <a:off x="1271" y="30"/>
                            <a:ext cx="44" cy="307"/>
                          </a:xfrm>
                          <a:prstGeom prst="rect">
                            <a:avLst/>
                          </a:prstGeom>
                          <a:solidFill>
                            <a:srgbClr val="E84024"/>
                          </a:solidFill>
                          <a:ln w="9525">
                            <a:noFill/>
                          </a:ln>
                        </wps:spPr>
                        <wps:bodyPr upright="1"/>
                      </wps:wsp>
                      <wps:wsp>
                        <wps:cNvPr id="468" name="矩形 60"/>
                        <wps:cNvSpPr/>
                        <wps:spPr>
                          <a:xfrm>
                            <a:off x="1279" y="30"/>
                            <a:ext cx="44" cy="307"/>
                          </a:xfrm>
                          <a:prstGeom prst="rect">
                            <a:avLst/>
                          </a:prstGeom>
                          <a:solidFill>
                            <a:srgbClr val="E84125"/>
                          </a:solidFill>
                          <a:ln w="9525">
                            <a:noFill/>
                          </a:ln>
                        </wps:spPr>
                        <wps:bodyPr upright="1"/>
                      </wps:wsp>
                      <wps:wsp>
                        <wps:cNvPr id="469" name="矩形 61"/>
                        <wps:cNvSpPr/>
                        <wps:spPr>
                          <a:xfrm>
                            <a:off x="1287" y="30"/>
                            <a:ext cx="44" cy="307"/>
                          </a:xfrm>
                          <a:prstGeom prst="rect">
                            <a:avLst/>
                          </a:prstGeom>
                          <a:solidFill>
                            <a:srgbClr val="E84125"/>
                          </a:solidFill>
                          <a:ln w="9525">
                            <a:noFill/>
                          </a:ln>
                        </wps:spPr>
                        <wps:bodyPr upright="1"/>
                      </wps:wsp>
                      <wps:wsp>
                        <wps:cNvPr id="470" name="矩形 62"/>
                        <wps:cNvSpPr/>
                        <wps:spPr>
                          <a:xfrm>
                            <a:off x="1296" y="30"/>
                            <a:ext cx="44" cy="307"/>
                          </a:xfrm>
                          <a:prstGeom prst="rect">
                            <a:avLst/>
                          </a:prstGeom>
                          <a:solidFill>
                            <a:srgbClr val="E84226"/>
                          </a:solidFill>
                          <a:ln w="9525">
                            <a:noFill/>
                          </a:ln>
                        </wps:spPr>
                        <wps:bodyPr upright="1"/>
                      </wps:wsp>
                      <wps:wsp>
                        <wps:cNvPr id="471" name="矩形 63"/>
                        <wps:cNvSpPr/>
                        <wps:spPr>
                          <a:xfrm>
                            <a:off x="1304" y="30"/>
                            <a:ext cx="44" cy="307"/>
                          </a:xfrm>
                          <a:prstGeom prst="rect">
                            <a:avLst/>
                          </a:prstGeom>
                          <a:solidFill>
                            <a:srgbClr val="E94326"/>
                          </a:solidFill>
                          <a:ln w="9525">
                            <a:noFill/>
                          </a:ln>
                        </wps:spPr>
                        <wps:bodyPr upright="1"/>
                      </wps:wsp>
                      <wps:wsp>
                        <wps:cNvPr id="472" name="矩形 64"/>
                        <wps:cNvSpPr/>
                        <wps:spPr>
                          <a:xfrm>
                            <a:off x="1312" y="30"/>
                            <a:ext cx="44" cy="307"/>
                          </a:xfrm>
                          <a:prstGeom prst="rect">
                            <a:avLst/>
                          </a:prstGeom>
                          <a:solidFill>
                            <a:srgbClr val="E94326"/>
                          </a:solidFill>
                          <a:ln w="9525">
                            <a:noFill/>
                          </a:ln>
                        </wps:spPr>
                        <wps:bodyPr upright="1"/>
                      </wps:wsp>
                      <wps:wsp>
                        <wps:cNvPr id="473" name="矩形 65"/>
                        <wps:cNvSpPr/>
                        <wps:spPr>
                          <a:xfrm>
                            <a:off x="1320" y="30"/>
                            <a:ext cx="44" cy="307"/>
                          </a:xfrm>
                          <a:prstGeom prst="rect">
                            <a:avLst/>
                          </a:prstGeom>
                          <a:solidFill>
                            <a:srgbClr val="E94427"/>
                          </a:solidFill>
                          <a:ln w="9525">
                            <a:noFill/>
                          </a:ln>
                        </wps:spPr>
                        <wps:bodyPr upright="1"/>
                      </wps:wsp>
                      <wps:wsp>
                        <wps:cNvPr id="474" name="矩形 66"/>
                        <wps:cNvSpPr/>
                        <wps:spPr>
                          <a:xfrm>
                            <a:off x="1329" y="30"/>
                            <a:ext cx="44" cy="307"/>
                          </a:xfrm>
                          <a:prstGeom prst="rect">
                            <a:avLst/>
                          </a:prstGeom>
                          <a:solidFill>
                            <a:srgbClr val="E94427"/>
                          </a:solidFill>
                          <a:ln w="9525">
                            <a:noFill/>
                          </a:ln>
                        </wps:spPr>
                        <wps:bodyPr upright="1"/>
                      </wps:wsp>
                      <wps:wsp>
                        <wps:cNvPr id="475" name="矩形 67"/>
                        <wps:cNvSpPr/>
                        <wps:spPr>
                          <a:xfrm>
                            <a:off x="1337" y="30"/>
                            <a:ext cx="44" cy="307"/>
                          </a:xfrm>
                          <a:prstGeom prst="rect">
                            <a:avLst/>
                          </a:prstGeom>
                          <a:solidFill>
                            <a:srgbClr val="E94528"/>
                          </a:solidFill>
                          <a:ln w="9525">
                            <a:noFill/>
                          </a:ln>
                        </wps:spPr>
                        <wps:bodyPr upright="1"/>
                      </wps:wsp>
                      <wps:wsp>
                        <wps:cNvPr id="476" name="矩形 68"/>
                        <wps:cNvSpPr/>
                        <wps:spPr>
                          <a:xfrm>
                            <a:off x="1345" y="30"/>
                            <a:ext cx="44" cy="307"/>
                          </a:xfrm>
                          <a:prstGeom prst="rect">
                            <a:avLst/>
                          </a:prstGeom>
                          <a:solidFill>
                            <a:srgbClr val="E94728"/>
                          </a:solidFill>
                          <a:ln w="9525">
                            <a:noFill/>
                          </a:ln>
                        </wps:spPr>
                        <wps:bodyPr upright="1"/>
                      </wps:wsp>
                      <wps:wsp>
                        <wps:cNvPr id="477" name="矩形 69"/>
                        <wps:cNvSpPr/>
                        <wps:spPr>
                          <a:xfrm>
                            <a:off x="1354" y="30"/>
                            <a:ext cx="44" cy="307"/>
                          </a:xfrm>
                          <a:prstGeom prst="rect">
                            <a:avLst/>
                          </a:prstGeom>
                          <a:solidFill>
                            <a:srgbClr val="E94728"/>
                          </a:solidFill>
                          <a:ln w="9525">
                            <a:noFill/>
                          </a:ln>
                        </wps:spPr>
                        <wps:bodyPr upright="1"/>
                      </wps:wsp>
                      <wps:wsp>
                        <wps:cNvPr id="478" name="矩形 70"/>
                        <wps:cNvSpPr/>
                        <wps:spPr>
                          <a:xfrm>
                            <a:off x="1362" y="30"/>
                            <a:ext cx="44" cy="307"/>
                          </a:xfrm>
                          <a:prstGeom prst="rect">
                            <a:avLst/>
                          </a:prstGeom>
                          <a:solidFill>
                            <a:srgbClr val="E94829"/>
                          </a:solidFill>
                          <a:ln w="9525">
                            <a:noFill/>
                          </a:ln>
                        </wps:spPr>
                        <wps:bodyPr upright="1"/>
                      </wps:wsp>
                      <wps:wsp>
                        <wps:cNvPr id="479" name="矩形 71"/>
                        <wps:cNvSpPr/>
                        <wps:spPr>
                          <a:xfrm>
                            <a:off x="1370" y="30"/>
                            <a:ext cx="44" cy="307"/>
                          </a:xfrm>
                          <a:prstGeom prst="rect">
                            <a:avLst/>
                          </a:prstGeom>
                          <a:solidFill>
                            <a:srgbClr val="E9492A"/>
                          </a:solidFill>
                          <a:ln w="9525">
                            <a:noFill/>
                          </a:ln>
                        </wps:spPr>
                        <wps:bodyPr upright="1"/>
                      </wps:wsp>
                      <wps:wsp>
                        <wps:cNvPr id="480" name="矩形 72"/>
                        <wps:cNvSpPr/>
                        <wps:spPr>
                          <a:xfrm>
                            <a:off x="1378" y="30"/>
                            <a:ext cx="44" cy="307"/>
                          </a:xfrm>
                          <a:prstGeom prst="rect">
                            <a:avLst/>
                          </a:prstGeom>
                          <a:solidFill>
                            <a:srgbClr val="E9492A"/>
                          </a:solidFill>
                          <a:ln w="9525">
                            <a:noFill/>
                          </a:ln>
                        </wps:spPr>
                        <wps:bodyPr upright="1"/>
                      </wps:wsp>
                      <wps:wsp>
                        <wps:cNvPr id="481" name="矩形 73"/>
                        <wps:cNvSpPr/>
                        <wps:spPr>
                          <a:xfrm>
                            <a:off x="1387" y="30"/>
                            <a:ext cx="44" cy="307"/>
                          </a:xfrm>
                          <a:prstGeom prst="rect">
                            <a:avLst/>
                          </a:prstGeom>
                          <a:solidFill>
                            <a:srgbClr val="E94A2A"/>
                          </a:solidFill>
                          <a:ln w="9525">
                            <a:noFill/>
                          </a:ln>
                        </wps:spPr>
                        <wps:bodyPr upright="1"/>
                      </wps:wsp>
                      <wps:wsp>
                        <wps:cNvPr id="482" name="矩形 74"/>
                        <wps:cNvSpPr/>
                        <wps:spPr>
                          <a:xfrm>
                            <a:off x="1395" y="30"/>
                            <a:ext cx="44" cy="307"/>
                          </a:xfrm>
                          <a:prstGeom prst="rect">
                            <a:avLst/>
                          </a:prstGeom>
                          <a:solidFill>
                            <a:srgbClr val="E94B2B"/>
                          </a:solidFill>
                          <a:ln w="9525">
                            <a:noFill/>
                          </a:ln>
                        </wps:spPr>
                        <wps:bodyPr upright="1"/>
                      </wps:wsp>
                      <wps:wsp>
                        <wps:cNvPr id="483" name="矩形 75"/>
                        <wps:cNvSpPr/>
                        <wps:spPr>
                          <a:xfrm>
                            <a:off x="1403" y="30"/>
                            <a:ext cx="44" cy="307"/>
                          </a:xfrm>
                          <a:prstGeom prst="rect">
                            <a:avLst/>
                          </a:prstGeom>
                          <a:solidFill>
                            <a:srgbClr val="E94B2B"/>
                          </a:solidFill>
                          <a:ln w="9525">
                            <a:noFill/>
                          </a:ln>
                        </wps:spPr>
                        <wps:bodyPr upright="1"/>
                      </wps:wsp>
                      <wps:wsp>
                        <wps:cNvPr id="484" name="矩形 76"/>
                        <wps:cNvSpPr/>
                        <wps:spPr>
                          <a:xfrm>
                            <a:off x="1411" y="30"/>
                            <a:ext cx="44" cy="307"/>
                          </a:xfrm>
                          <a:prstGeom prst="rect">
                            <a:avLst/>
                          </a:prstGeom>
                          <a:solidFill>
                            <a:srgbClr val="E94C2C"/>
                          </a:solidFill>
                          <a:ln w="9525">
                            <a:noFill/>
                          </a:ln>
                        </wps:spPr>
                        <wps:bodyPr upright="1"/>
                      </wps:wsp>
                      <wps:wsp>
                        <wps:cNvPr id="485" name="矩形 77"/>
                        <wps:cNvSpPr/>
                        <wps:spPr>
                          <a:xfrm>
                            <a:off x="1420" y="30"/>
                            <a:ext cx="44" cy="307"/>
                          </a:xfrm>
                          <a:prstGeom prst="rect">
                            <a:avLst/>
                          </a:prstGeom>
                          <a:solidFill>
                            <a:srgbClr val="E94C2C"/>
                          </a:solidFill>
                          <a:ln w="9525">
                            <a:noFill/>
                          </a:ln>
                        </wps:spPr>
                        <wps:bodyPr upright="1"/>
                      </wps:wsp>
                      <wps:wsp>
                        <wps:cNvPr id="486" name="矩形 78"/>
                        <wps:cNvSpPr/>
                        <wps:spPr>
                          <a:xfrm>
                            <a:off x="1428" y="30"/>
                            <a:ext cx="44" cy="307"/>
                          </a:xfrm>
                          <a:prstGeom prst="rect">
                            <a:avLst/>
                          </a:prstGeom>
                          <a:solidFill>
                            <a:srgbClr val="E94D2C"/>
                          </a:solidFill>
                          <a:ln w="9525">
                            <a:noFill/>
                          </a:ln>
                        </wps:spPr>
                        <wps:bodyPr upright="1"/>
                      </wps:wsp>
                      <wps:wsp>
                        <wps:cNvPr id="487" name="矩形 79"/>
                        <wps:cNvSpPr/>
                        <wps:spPr>
                          <a:xfrm>
                            <a:off x="1436" y="30"/>
                            <a:ext cx="44" cy="307"/>
                          </a:xfrm>
                          <a:prstGeom prst="rect">
                            <a:avLst/>
                          </a:prstGeom>
                          <a:solidFill>
                            <a:srgbClr val="EA4E2D"/>
                          </a:solidFill>
                          <a:ln w="9525">
                            <a:noFill/>
                          </a:ln>
                        </wps:spPr>
                        <wps:bodyPr upright="1"/>
                      </wps:wsp>
                      <wps:wsp>
                        <wps:cNvPr id="488" name="矩形 80"/>
                        <wps:cNvSpPr/>
                        <wps:spPr>
                          <a:xfrm>
                            <a:off x="1445" y="30"/>
                            <a:ext cx="44" cy="307"/>
                          </a:xfrm>
                          <a:prstGeom prst="rect">
                            <a:avLst/>
                          </a:prstGeom>
                          <a:solidFill>
                            <a:srgbClr val="EA4E2D"/>
                          </a:solidFill>
                          <a:ln w="9525">
                            <a:noFill/>
                          </a:ln>
                        </wps:spPr>
                        <wps:bodyPr upright="1"/>
                      </wps:wsp>
                      <wps:wsp>
                        <wps:cNvPr id="489" name="矩形 81"/>
                        <wps:cNvSpPr/>
                        <wps:spPr>
                          <a:xfrm>
                            <a:off x="1453" y="30"/>
                            <a:ext cx="44" cy="307"/>
                          </a:xfrm>
                          <a:prstGeom prst="rect">
                            <a:avLst/>
                          </a:prstGeom>
                          <a:solidFill>
                            <a:srgbClr val="EA4F2E"/>
                          </a:solidFill>
                          <a:ln w="9525">
                            <a:noFill/>
                          </a:ln>
                        </wps:spPr>
                        <wps:bodyPr upright="1"/>
                      </wps:wsp>
                      <wps:wsp>
                        <wps:cNvPr id="490" name="矩形 82"/>
                        <wps:cNvSpPr/>
                        <wps:spPr>
                          <a:xfrm>
                            <a:off x="1461" y="30"/>
                            <a:ext cx="44" cy="307"/>
                          </a:xfrm>
                          <a:prstGeom prst="rect">
                            <a:avLst/>
                          </a:prstGeom>
                          <a:solidFill>
                            <a:srgbClr val="EA502F"/>
                          </a:solidFill>
                          <a:ln w="9525">
                            <a:noFill/>
                          </a:ln>
                        </wps:spPr>
                        <wps:bodyPr upright="1"/>
                      </wps:wsp>
                      <wps:wsp>
                        <wps:cNvPr id="491" name="矩形 83"/>
                        <wps:cNvSpPr/>
                        <wps:spPr>
                          <a:xfrm>
                            <a:off x="1469" y="30"/>
                            <a:ext cx="44" cy="307"/>
                          </a:xfrm>
                          <a:prstGeom prst="rect">
                            <a:avLst/>
                          </a:prstGeom>
                          <a:solidFill>
                            <a:srgbClr val="EA502F"/>
                          </a:solidFill>
                          <a:ln w="9525">
                            <a:noFill/>
                          </a:ln>
                        </wps:spPr>
                        <wps:bodyPr upright="1"/>
                      </wps:wsp>
                      <wps:wsp>
                        <wps:cNvPr id="492" name="矩形 84"/>
                        <wps:cNvSpPr/>
                        <wps:spPr>
                          <a:xfrm>
                            <a:off x="1478" y="30"/>
                            <a:ext cx="44" cy="307"/>
                          </a:xfrm>
                          <a:prstGeom prst="rect">
                            <a:avLst/>
                          </a:prstGeom>
                          <a:solidFill>
                            <a:srgbClr val="EA512F"/>
                          </a:solidFill>
                          <a:ln w="9525">
                            <a:noFill/>
                          </a:ln>
                        </wps:spPr>
                        <wps:bodyPr upright="1"/>
                      </wps:wsp>
                      <wps:wsp>
                        <wps:cNvPr id="493" name="矩形 85"/>
                        <wps:cNvSpPr/>
                        <wps:spPr>
                          <a:xfrm>
                            <a:off x="1486" y="30"/>
                            <a:ext cx="44" cy="307"/>
                          </a:xfrm>
                          <a:prstGeom prst="rect">
                            <a:avLst/>
                          </a:prstGeom>
                          <a:solidFill>
                            <a:srgbClr val="EA512F"/>
                          </a:solidFill>
                          <a:ln w="9525">
                            <a:noFill/>
                          </a:ln>
                        </wps:spPr>
                        <wps:bodyPr upright="1"/>
                      </wps:wsp>
                      <wps:wsp>
                        <wps:cNvPr id="494" name="矩形 86"/>
                        <wps:cNvSpPr/>
                        <wps:spPr>
                          <a:xfrm>
                            <a:off x="1494" y="30"/>
                            <a:ext cx="44" cy="307"/>
                          </a:xfrm>
                          <a:prstGeom prst="rect">
                            <a:avLst/>
                          </a:prstGeom>
                          <a:solidFill>
                            <a:srgbClr val="EA5230"/>
                          </a:solidFill>
                          <a:ln w="9525">
                            <a:noFill/>
                          </a:ln>
                        </wps:spPr>
                        <wps:bodyPr upright="1"/>
                      </wps:wsp>
                      <wps:wsp>
                        <wps:cNvPr id="495" name="矩形 87"/>
                        <wps:cNvSpPr/>
                        <wps:spPr>
                          <a:xfrm>
                            <a:off x="1503" y="30"/>
                            <a:ext cx="44" cy="307"/>
                          </a:xfrm>
                          <a:prstGeom prst="rect">
                            <a:avLst/>
                          </a:prstGeom>
                          <a:solidFill>
                            <a:srgbClr val="EA5331"/>
                          </a:solidFill>
                          <a:ln w="9525">
                            <a:noFill/>
                          </a:ln>
                        </wps:spPr>
                        <wps:bodyPr upright="1"/>
                      </wps:wsp>
                      <wps:wsp>
                        <wps:cNvPr id="496" name="矩形 88"/>
                        <wps:cNvSpPr/>
                        <wps:spPr>
                          <a:xfrm>
                            <a:off x="1511" y="30"/>
                            <a:ext cx="44" cy="307"/>
                          </a:xfrm>
                          <a:prstGeom prst="rect">
                            <a:avLst/>
                          </a:prstGeom>
                          <a:solidFill>
                            <a:srgbClr val="EA5331"/>
                          </a:solidFill>
                          <a:ln w="9525">
                            <a:noFill/>
                          </a:ln>
                        </wps:spPr>
                        <wps:bodyPr upright="1"/>
                      </wps:wsp>
                      <wps:wsp>
                        <wps:cNvPr id="497" name="矩形 89"/>
                        <wps:cNvSpPr/>
                        <wps:spPr>
                          <a:xfrm>
                            <a:off x="1519" y="30"/>
                            <a:ext cx="44" cy="307"/>
                          </a:xfrm>
                          <a:prstGeom prst="rect">
                            <a:avLst/>
                          </a:prstGeom>
                          <a:solidFill>
                            <a:srgbClr val="EA5431"/>
                          </a:solidFill>
                          <a:ln w="9525">
                            <a:noFill/>
                          </a:ln>
                        </wps:spPr>
                        <wps:bodyPr upright="1"/>
                      </wps:wsp>
                      <wps:wsp>
                        <wps:cNvPr id="498" name="矩形 90"/>
                        <wps:cNvSpPr/>
                        <wps:spPr>
                          <a:xfrm>
                            <a:off x="1527" y="30"/>
                            <a:ext cx="44" cy="307"/>
                          </a:xfrm>
                          <a:prstGeom prst="rect">
                            <a:avLst/>
                          </a:prstGeom>
                          <a:solidFill>
                            <a:srgbClr val="EA5532"/>
                          </a:solidFill>
                          <a:ln w="9525">
                            <a:noFill/>
                          </a:ln>
                        </wps:spPr>
                        <wps:bodyPr upright="1"/>
                      </wps:wsp>
                      <wps:wsp>
                        <wps:cNvPr id="499" name="矩形 91"/>
                        <wps:cNvSpPr/>
                        <wps:spPr>
                          <a:xfrm>
                            <a:off x="1536" y="30"/>
                            <a:ext cx="44" cy="307"/>
                          </a:xfrm>
                          <a:prstGeom prst="rect">
                            <a:avLst/>
                          </a:prstGeom>
                          <a:solidFill>
                            <a:srgbClr val="EA5532"/>
                          </a:solidFill>
                          <a:ln w="9525">
                            <a:noFill/>
                          </a:ln>
                        </wps:spPr>
                        <wps:bodyPr upright="1"/>
                      </wps:wsp>
                      <wps:wsp>
                        <wps:cNvPr id="500" name="矩形 92"/>
                        <wps:cNvSpPr/>
                        <wps:spPr>
                          <a:xfrm>
                            <a:off x="1544" y="30"/>
                            <a:ext cx="44" cy="307"/>
                          </a:xfrm>
                          <a:prstGeom prst="rect">
                            <a:avLst/>
                          </a:prstGeom>
                          <a:solidFill>
                            <a:srgbClr val="EA5633"/>
                          </a:solidFill>
                          <a:ln w="9525">
                            <a:noFill/>
                          </a:ln>
                        </wps:spPr>
                        <wps:bodyPr upright="1"/>
                      </wps:wsp>
                      <wps:wsp>
                        <wps:cNvPr id="501" name="矩形 93"/>
                        <wps:cNvSpPr/>
                        <wps:spPr>
                          <a:xfrm>
                            <a:off x="1552" y="30"/>
                            <a:ext cx="44" cy="307"/>
                          </a:xfrm>
                          <a:prstGeom prst="rect">
                            <a:avLst/>
                          </a:prstGeom>
                          <a:solidFill>
                            <a:srgbClr val="EA5734"/>
                          </a:solidFill>
                          <a:ln w="9525">
                            <a:noFill/>
                          </a:ln>
                        </wps:spPr>
                        <wps:bodyPr upright="1"/>
                      </wps:wsp>
                      <wps:wsp>
                        <wps:cNvPr id="502" name="矩形 94"/>
                        <wps:cNvSpPr/>
                        <wps:spPr>
                          <a:xfrm>
                            <a:off x="1560" y="30"/>
                            <a:ext cx="44" cy="307"/>
                          </a:xfrm>
                          <a:prstGeom prst="rect">
                            <a:avLst/>
                          </a:prstGeom>
                          <a:solidFill>
                            <a:srgbClr val="EA5734"/>
                          </a:solidFill>
                          <a:ln w="9525">
                            <a:noFill/>
                          </a:ln>
                        </wps:spPr>
                        <wps:bodyPr upright="1"/>
                      </wps:wsp>
                      <wps:wsp>
                        <wps:cNvPr id="503" name="矩形 95"/>
                        <wps:cNvSpPr/>
                        <wps:spPr>
                          <a:xfrm>
                            <a:off x="1569" y="30"/>
                            <a:ext cx="44" cy="307"/>
                          </a:xfrm>
                          <a:prstGeom prst="rect">
                            <a:avLst/>
                          </a:prstGeom>
                          <a:solidFill>
                            <a:srgbClr val="EA5834"/>
                          </a:solidFill>
                          <a:ln w="9525">
                            <a:noFill/>
                          </a:ln>
                        </wps:spPr>
                        <wps:bodyPr upright="1"/>
                      </wps:wsp>
                      <wps:wsp>
                        <wps:cNvPr id="504" name="矩形 96"/>
                        <wps:cNvSpPr/>
                        <wps:spPr>
                          <a:xfrm>
                            <a:off x="1577" y="30"/>
                            <a:ext cx="44" cy="307"/>
                          </a:xfrm>
                          <a:prstGeom prst="rect">
                            <a:avLst/>
                          </a:prstGeom>
                          <a:solidFill>
                            <a:srgbClr val="EA5834"/>
                          </a:solidFill>
                          <a:ln w="9525">
                            <a:noFill/>
                          </a:ln>
                        </wps:spPr>
                        <wps:bodyPr upright="1"/>
                      </wps:wsp>
                      <wps:wsp>
                        <wps:cNvPr id="505" name="矩形 97"/>
                        <wps:cNvSpPr/>
                        <wps:spPr>
                          <a:xfrm>
                            <a:off x="1585" y="30"/>
                            <a:ext cx="44" cy="307"/>
                          </a:xfrm>
                          <a:prstGeom prst="rect">
                            <a:avLst/>
                          </a:prstGeom>
                          <a:solidFill>
                            <a:srgbClr val="EA5935"/>
                          </a:solidFill>
                          <a:ln w="9525">
                            <a:noFill/>
                          </a:ln>
                        </wps:spPr>
                        <wps:bodyPr upright="1"/>
                      </wps:wsp>
                      <wps:wsp>
                        <wps:cNvPr id="506" name="矩形 98"/>
                        <wps:cNvSpPr/>
                        <wps:spPr>
                          <a:xfrm>
                            <a:off x="1594" y="30"/>
                            <a:ext cx="44" cy="307"/>
                          </a:xfrm>
                          <a:prstGeom prst="rect">
                            <a:avLst/>
                          </a:prstGeom>
                          <a:solidFill>
                            <a:srgbClr val="EB5A36"/>
                          </a:solidFill>
                          <a:ln w="9525">
                            <a:noFill/>
                          </a:ln>
                        </wps:spPr>
                        <wps:bodyPr upright="1"/>
                      </wps:wsp>
                      <wps:wsp>
                        <wps:cNvPr id="507" name="矩形 99"/>
                        <wps:cNvSpPr/>
                        <wps:spPr>
                          <a:xfrm>
                            <a:off x="1602" y="30"/>
                            <a:ext cx="44" cy="307"/>
                          </a:xfrm>
                          <a:prstGeom prst="rect">
                            <a:avLst/>
                          </a:prstGeom>
                          <a:solidFill>
                            <a:srgbClr val="EB5A36"/>
                          </a:solidFill>
                          <a:ln w="9525">
                            <a:noFill/>
                          </a:ln>
                        </wps:spPr>
                        <wps:bodyPr upright="1"/>
                      </wps:wsp>
                      <wps:wsp>
                        <wps:cNvPr id="508" name="矩形 100"/>
                        <wps:cNvSpPr/>
                        <wps:spPr>
                          <a:xfrm>
                            <a:off x="1610" y="30"/>
                            <a:ext cx="44" cy="307"/>
                          </a:xfrm>
                          <a:prstGeom prst="rect">
                            <a:avLst/>
                          </a:prstGeom>
                          <a:solidFill>
                            <a:srgbClr val="EB5B36"/>
                          </a:solidFill>
                          <a:ln w="9525">
                            <a:noFill/>
                          </a:ln>
                        </wps:spPr>
                        <wps:bodyPr upright="1"/>
                      </wps:wsp>
                      <wps:wsp>
                        <wps:cNvPr id="509" name="矩形 101"/>
                        <wps:cNvSpPr/>
                        <wps:spPr>
                          <a:xfrm>
                            <a:off x="1618" y="30"/>
                            <a:ext cx="44" cy="307"/>
                          </a:xfrm>
                          <a:prstGeom prst="rect">
                            <a:avLst/>
                          </a:prstGeom>
                          <a:solidFill>
                            <a:srgbClr val="EB5C37"/>
                          </a:solidFill>
                          <a:ln w="9525">
                            <a:noFill/>
                          </a:ln>
                        </wps:spPr>
                        <wps:bodyPr upright="1"/>
                      </wps:wsp>
                      <wps:wsp>
                        <wps:cNvPr id="510" name="矩形 102"/>
                        <wps:cNvSpPr/>
                        <wps:spPr>
                          <a:xfrm>
                            <a:off x="1627" y="30"/>
                            <a:ext cx="44" cy="307"/>
                          </a:xfrm>
                          <a:prstGeom prst="rect">
                            <a:avLst/>
                          </a:prstGeom>
                          <a:solidFill>
                            <a:srgbClr val="EB5C37"/>
                          </a:solidFill>
                          <a:ln w="9525">
                            <a:noFill/>
                          </a:ln>
                        </wps:spPr>
                        <wps:bodyPr upright="1"/>
                      </wps:wsp>
                      <wps:wsp>
                        <wps:cNvPr id="511" name="矩形 103"/>
                        <wps:cNvSpPr/>
                        <wps:spPr>
                          <a:xfrm>
                            <a:off x="1635" y="30"/>
                            <a:ext cx="44" cy="307"/>
                          </a:xfrm>
                          <a:prstGeom prst="rect">
                            <a:avLst/>
                          </a:prstGeom>
                          <a:solidFill>
                            <a:srgbClr val="EB5D38"/>
                          </a:solidFill>
                          <a:ln w="9525">
                            <a:noFill/>
                          </a:ln>
                        </wps:spPr>
                        <wps:bodyPr upright="1"/>
                      </wps:wsp>
                      <wps:wsp>
                        <wps:cNvPr id="512" name="矩形 104"/>
                        <wps:cNvSpPr/>
                        <wps:spPr>
                          <a:xfrm>
                            <a:off x="1643" y="30"/>
                            <a:ext cx="44" cy="307"/>
                          </a:xfrm>
                          <a:prstGeom prst="rect">
                            <a:avLst/>
                          </a:prstGeom>
                          <a:solidFill>
                            <a:srgbClr val="EB5D38"/>
                          </a:solidFill>
                          <a:ln w="9525">
                            <a:noFill/>
                          </a:ln>
                        </wps:spPr>
                        <wps:bodyPr upright="1"/>
                      </wps:wsp>
                      <wps:wsp>
                        <wps:cNvPr id="513" name="矩形 105"/>
                        <wps:cNvSpPr/>
                        <wps:spPr>
                          <a:xfrm>
                            <a:off x="1652" y="30"/>
                            <a:ext cx="44" cy="307"/>
                          </a:xfrm>
                          <a:prstGeom prst="rect">
                            <a:avLst/>
                          </a:prstGeom>
                          <a:solidFill>
                            <a:srgbClr val="EB5E39"/>
                          </a:solidFill>
                          <a:ln w="9525">
                            <a:noFill/>
                          </a:ln>
                        </wps:spPr>
                        <wps:bodyPr upright="1"/>
                      </wps:wsp>
                      <wps:wsp>
                        <wps:cNvPr id="514" name="矩形 106"/>
                        <wps:cNvSpPr/>
                        <wps:spPr>
                          <a:xfrm>
                            <a:off x="1660" y="30"/>
                            <a:ext cx="44" cy="307"/>
                          </a:xfrm>
                          <a:prstGeom prst="rect">
                            <a:avLst/>
                          </a:prstGeom>
                          <a:solidFill>
                            <a:srgbClr val="EB5F39"/>
                          </a:solidFill>
                          <a:ln w="9525">
                            <a:noFill/>
                          </a:ln>
                        </wps:spPr>
                        <wps:bodyPr upright="1"/>
                      </wps:wsp>
                      <wps:wsp>
                        <wps:cNvPr id="515" name="矩形 107"/>
                        <wps:cNvSpPr/>
                        <wps:spPr>
                          <a:xfrm>
                            <a:off x="1668" y="30"/>
                            <a:ext cx="44" cy="307"/>
                          </a:xfrm>
                          <a:prstGeom prst="rect">
                            <a:avLst/>
                          </a:prstGeom>
                          <a:solidFill>
                            <a:srgbClr val="EB5F39"/>
                          </a:solidFill>
                          <a:ln w="9525">
                            <a:noFill/>
                          </a:ln>
                        </wps:spPr>
                        <wps:bodyPr upright="1"/>
                      </wps:wsp>
                      <wps:wsp>
                        <wps:cNvPr id="516" name="矩形 108"/>
                        <wps:cNvSpPr/>
                        <wps:spPr>
                          <a:xfrm>
                            <a:off x="1676" y="30"/>
                            <a:ext cx="44" cy="307"/>
                          </a:xfrm>
                          <a:prstGeom prst="rect">
                            <a:avLst/>
                          </a:prstGeom>
                          <a:solidFill>
                            <a:srgbClr val="EB603A"/>
                          </a:solidFill>
                          <a:ln w="9525">
                            <a:noFill/>
                          </a:ln>
                        </wps:spPr>
                        <wps:bodyPr upright="1"/>
                      </wps:wsp>
                      <wps:wsp>
                        <wps:cNvPr id="517" name="矩形 109"/>
                        <wps:cNvSpPr/>
                        <wps:spPr>
                          <a:xfrm>
                            <a:off x="1685" y="30"/>
                            <a:ext cx="44" cy="307"/>
                          </a:xfrm>
                          <a:prstGeom prst="rect">
                            <a:avLst/>
                          </a:prstGeom>
                          <a:solidFill>
                            <a:srgbClr val="EB613B"/>
                          </a:solidFill>
                          <a:ln w="9525">
                            <a:noFill/>
                          </a:ln>
                        </wps:spPr>
                        <wps:bodyPr upright="1"/>
                      </wps:wsp>
                      <wps:wsp>
                        <wps:cNvPr id="518" name="矩形 110"/>
                        <wps:cNvSpPr/>
                        <wps:spPr>
                          <a:xfrm>
                            <a:off x="1693" y="30"/>
                            <a:ext cx="44" cy="307"/>
                          </a:xfrm>
                          <a:prstGeom prst="rect">
                            <a:avLst/>
                          </a:prstGeom>
                          <a:solidFill>
                            <a:srgbClr val="EB613B"/>
                          </a:solidFill>
                          <a:ln w="9525">
                            <a:noFill/>
                          </a:ln>
                        </wps:spPr>
                        <wps:bodyPr upright="1"/>
                      </wps:wsp>
                      <wps:wsp>
                        <wps:cNvPr id="519" name="矩形 111"/>
                        <wps:cNvSpPr/>
                        <wps:spPr>
                          <a:xfrm>
                            <a:off x="1701" y="30"/>
                            <a:ext cx="44" cy="307"/>
                          </a:xfrm>
                          <a:prstGeom prst="rect">
                            <a:avLst/>
                          </a:prstGeom>
                          <a:solidFill>
                            <a:srgbClr val="EB623C"/>
                          </a:solidFill>
                          <a:ln w="9525">
                            <a:noFill/>
                          </a:ln>
                        </wps:spPr>
                        <wps:bodyPr upright="1"/>
                      </wps:wsp>
                      <wps:wsp>
                        <wps:cNvPr id="520" name="矩形 112"/>
                        <wps:cNvSpPr/>
                        <wps:spPr>
                          <a:xfrm>
                            <a:off x="1709" y="30"/>
                            <a:ext cx="44" cy="307"/>
                          </a:xfrm>
                          <a:prstGeom prst="rect">
                            <a:avLst/>
                          </a:prstGeom>
                          <a:solidFill>
                            <a:srgbClr val="EB633D"/>
                          </a:solidFill>
                          <a:ln w="9525">
                            <a:noFill/>
                          </a:ln>
                        </wps:spPr>
                        <wps:bodyPr upright="1"/>
                      </wps:wsp>
                      <wps:wsp>
                        <wps:cNvPr id="521" name="矩形 113"/>
                        <wps:cNvSpPr/>
                        <wps:spPr>
                          <a:xfrm>
                            <a:off x="1718" y="30"/>
                            <a:ext cx="44" cy="307"/>
                          </a:xfrm>
                          <a:prstGeom prst="rect">
                            <a:avLst/>
                          </a:prstGeom>
                          <a:solidFill>
                            <a:srgbClr val="EB633D"/>
                          </a:solidFill>
                          <a:ln w="9525">
                            <a:noFill/>
                          </a:ln>
                        </wps:spPr>
                        <wps:bodyPr upright="1"/>
                      </wps:wsp>
                      <wps:wsp>
                        <wps:cNvPr id="522" name="矩形 114"/>
                        <wps:cNvSpPr/>
                        <wps:spPr>
                          <a:xfrm>
                            <a:off x="1726" y="30"/>
                            <a:ext cx="44" cy="307"/>
                          </a:xfrm>
                          <a:prstGeom prst="rect">
                            <a:avLst/>
                          </a:prstGeom>
                          <a:solidFill>
                            <a:srgbClr val="EB643D"/>
                          </a:solidFill>
                          <a:ln w="9525">
                            <a:noFill/>
                          </a:ln>
                        </wps:spPr>
                        <wps:bodyPr upright="1"/>
                      </wps:wsp>
                      <wps:wsp>
                        <wps:cNvPr id="523" name="矩形 115"/>
                        <wps:cNvSpPr/>
                        <wps:spPr>
                          <a:xfrm>
                            <a:off x="1734" y="30"/>
                            <a:ext cx="44" cy="307"/>
                          </a:xfrm>
                          <a:prstGeom prst="rect">
                            <a:avLst/>
                          </a:prstGeom>
                          <a:solidFill>
                            <a:srgbClr val="EB643D"/>
                          </a:solidFill>
                          <a:ln w="9525">
                            <a:noFill/>
                          </a:ln>
                        </wps:spPr>
                        <wps:bodyPr upright="1"/>
                      </wps:wsp>
                      <wps:wsp>
                        <wps:cNvPr id="524" name="矩形 116"/>
                        <wps:cNvSpPr/>
                        <wps:spPr>
                          <a:xfrm>
                            <a:off x="1743" y="30"/>
                            <a:ext cx="44" cy="307"/>
                          </a:xfrm>
                          <a:prstGeom prst="rect">
                            <a:avLst/>
                          </a:prstGeom>
                          <a:solidFill>
                            <a:srgbClr val="EC653E"/>
                          </a:solidFill>
                          <a:ln w="9525">
                            <a:noFill/>
                          </a:ln>
                        </wps:spPr>
                        <wps:bodyPr upright="1"/>
                      </wps:wsp>
                      <wps:wsp>
                        <wps:cNvPr id="525" name="矩形 117"/>
                        <wps:cNvSpPr/>
                        <wps:spPr>
                          <a:xfrm>
                            <a:off x="1751" y="30"/>
                            <a:ext cx="44" cy="307"/>
                          </a:xfrm>
                          <a:prstGeom prst="rect">
                            <a:avLst/>
                          </a:prstGeom>
                          <a:solidFill>
                            <a:srgbClr val="EC663F"/>
                          </a:solidFill>
                          <a:ln w="9525">
                            <a:noFill/>
                          </a:ln>
                        </wps:spPr>
                        <wps:bodyPr upright="1"/>
                      </wps:wsp>
                      <wps:wsp>
                        <wps:cNvPr id="526" name="矩形 118"/>
                        <wps:cNvSpPr/>
                        <wps:spPr>
                          <a:xfrm>
                            <a:off x="1759" y="30"/>
                            <a:ext cx="44" cy="307"/>
                          </a:xfrm>
                          <a:prstGeom prst="rect">
                            <a:avLst/>
                          </a:prstGeom>
                          <a:solidFill>
                            <a:srgbClr val="EC663F"/>
                          </a:solidFill>
                          <a:ln w="9525">
                            <a:noFill/>
                          </a:ln>
                        </wps:spPr>
                        <wps:bodyPr upright="1"/>
                      </wps:wsp>
                      <wps:wsp>
                        <wps:cNvPr id="527" name="矩形 119"/>
                        <wps:cNvSpPr/>
                        <wps:spPr>
                          <a:xfrm>
                            <a:off x="1767" y="30"/>
                            <a:ext cx="44" cy="307"/>
                          </a:xfrm>
                          <a:prstGeom prst="rect">
                            <a:avLst/>
                          </a:prstGeom>
                          <a:solidFill>
                            <a:srgbClr val="EC6640"/>
                          </a:solidFill>
                          <a:ln w="9525">
                            <a:noFill/>
                          </a:ln>
                        </wps:spPr>
                        <wps:bodyPr upright="1"/>
                      </wps:wsp>
                      <wps:wsp>
                        <wps:cNvPr id="528" name="矩形 120"/>
                        <wps:cNvSpPr/>
                        <wps:spPr>
                          <a:xfrm>
                            <a:off x="1776" y="30"/>
                            <a:ext cx="44" cy="307"/>
                          </a:xfrm>
                          <a:prstGeom prst="rect">
                            <a:avLst/>
                          </a:prstGeom>
                          <a:solidFill>
                            <a:srgbClr val="EC6741"/>
                          </a:solidFill>
                          <a:ln w="9525">
                            <a:noFill/>
                          </a:ln>
                        </wps:spPr>
                        <wps:bodyPr upright="1"/>
                      </wps:wsp>
                      <wps:wsp>
                        <wps:cNvPr id="529" name="矩形 121"/>
                        <wps:cNvSpPr/>
                        <wps:spPr>
                          <a:xfrm>
                            <a:off x="1784" y="30"/>
                            <a:ext cx="44" cy="307"/>
                          </a:xfrm>
                          <a:prstGeom prst="rect">
                            <a:avLst/>
                          </a:prstGeom>
                          <a:solidFill>
                            <a:srgbClr val="EC6741"/>
                          </a:solidFill>
                          <a:ln w="9525">
                            <a:noFill/>
                          </a:ln>
                        </wps:spPr>
                        <wps:bodyPr upright="1"/>
                      </wps:wsp>
                      <wps:wsp>
                        <wps:cNvPr id="530" name="矩形 122"/>
                        <wps:cNvSpPr/>
                        <wps:spPr>
                          <a:xfrm>
                            <a:off x="1792" y="30"/>
                            <a:ext cx="44" cy="307"/>
                          </a:xfrm>
                          <a:prstGeom prst="rect">
                            <a:avLst/>
                          </a:prstGeom>
                          <a:solidFill>
                            <a:srgbClr val="EC6841"/>
                          </a:solidFill>
                          <a:ln w="9525">
                            <a:noFill/>
                          </a:ln>
                        </wps:spPr>
                        <wps:bodyPr upright="1"/>
                      </wps:wsp>
                      <wps:wsp>
                        <wps:cNvPr id="531" name="矩形 123"/>
                        <wps:cNvSpPr/>
                        <wps:spPr>
                          <a:xfrm>
                            <a:off x="1800" y="30"/>
                            <a:ext cx="44" cy="307"/>
                          </a:xfrm>
                          <a:prstGeom prst="rect">
                            <a:avLst/>
                          </a:prstGeom>
                          <a:solidFill>
                            <a:srgbClr val="EC6942"/>
                          </a:solidFill>
                          <a:ln w="9525">
                            <a:noFill/>
                          </a:ln>
                        </wps:spPr>
                        <wps:bodyPr upright="1"/>
                      </wps:wsp>
                      <wps:wsp>
                        <wps:cNvPr id="532" name="矩形 124"/>
                        <wps:cNvSpPr/>
                        <wps:spPr>
                          <a:xfrm>
                            <a:off x="1809" y="30"/>
                            <a:ext cx="44" cy="307"/>
                          </a:xfrm>
                          <a:prstGeom prst="rect">
                            <a:avLst/>
                          </a:prstGeom>
                          <a:solidFill>
                            <a:srgbClr val="EC6942"/>
                          </a:solidFill>
                          <a:ln w="9525">
                            <a:noFill/>
                          </a:ln>
                        </wps:spPr>
                        <wps:bodyPr upright="1"/>
                      </wps:wsp>
                      <wps:wsp>
                        <wps:cNvPr id="533" name="矩形 125"/>
                        <wps:cNvSpPr/>
                        <wps:spPr>
                          <a:xfrm>
                            <a:off x="1817" y="30"/>
                            <a:ext cx="44" cy="307"/>
                          </a:xfrm>
                          <a:prstGeom prst="rect">
                            <a:avLst/>
                          </a:prstGeom>
                          <a:solidFill>
                            <a:srgbClr val="EC6A43"/>
                          </a:solidFill>
                          <a:ln w="9525">
                            <a:noFill/>
                          </a:ln>
                        </wps:spPr>
                        <wps:bodyPr upright="1"/>
                      </wps:wsp>
                      <wps:wsp>
                        <wps:cNvPr id="534" name="矩形 126"/>
                        <wps:cNvSpPr/>
                        <wps:spPr>
                          <a:xfrm>
                            <a:off x="1825" y="30"/>
                            <a:ext cx="44" cy="307"/>
                          </a:xfrm>
                          <a:prstGeom prst="rect">
                            <a:avLst/>
                          </a:prstGeom>
                          <a:solidFill>
                            <a:srgbClr val="EC6A43"/>
                          </a:solidFill>
                          <a:ln w="9525">
                            <a:noFill/>
                          </a:ln>
                        </wps:spPr>
                        <wps:bodyPr upright="1"/>
                      </wps:wsp>
                      <wps:wsp>
                        <wps:cNvPr id="535" name="矩形 127"/>
                        <wps:cNvSpPr/>
                        <wps:spPr>
                          <a:xfrm>
                            <a:off x="1834" y="30"/>
                            <a:ext cx="44" cy="307"/>
                          </a:xfrm>
                          <a:prstGeom prst="rect">
                            <a:avLst/>
                          </a:prstGeom>
                          <a:solidFill>
                            <a:srgbClr val="EC6B44"/>
                          </a:solidFill>
                          <a:ln w="9525">
                            <a:noFill/>
                          </a:ln>
                        </wps:spPr>
                        <wps:bodyPr upright="1"/>
                      </wps:wsp>
                      <wps:wsp>
                        <wps:cNvPr id="536" name="矩形 128"/>
                        <wps:cNvSpPr/>
                        <wps:spPr>
                          <a:xfrm>
                            <a:off x="1842" y="30"/>
                            <a:ext cx="44" cy="307"/>
                          </a:xfrm>
                          <a:prstGeom prst="rect">
                            <a:avLst/>
                          </a:prstGeom>
                          <a:solidFill>
                            <a:srgbClr val="EC6C45"/>
                          </a:solidFill>
                          <a:ln w="9525">
                            <a:noFill/>
                          </a:ln>
                        </wps:spPr>
                        <wps:bodyPr upright="1"/>
                      </wps:wsp>
                      <wps:wsp>
                        <wps:cNvPr id="537" name="矩形 129"/>
                        <wps:cNvSpPr/>
                        <wps:spPr>
                          <a:xfrm>
                            <a:off x="1850" y="30"/>
                            <a:ext cx="44" cy="307"/>
                          </a:xfrm>
                          <a:prstGeom prst="rect">
                            <a:avLst/>
                          </a:prstGeom>
                          <a:solidFill>
                            <a:srgbClr val="EC6C45"/>
                          </a:solidFill>
                          <a:ln w="9525">
                            <a:noFill/>
                          </a:ln>
                        </wps:spPr>
                        <wps:bodyPr upright="1"/>
                      </wps:wsp>
                      <wps:wsp>
                        <wps:cNvPr id="538" name="矩形 130"/>
                        <wps:cNvSpPr/>
                        <wps:spPr>
                          <a:xfrm>
                            <a:off x="1858" y="30"/>
                            <a:ext cx="44" cy="307"/>
                          </a:xfrm>
                          <a:prstGeom prst="rect">
                            <a:avLst/>
                          </a:prstGeom>
                          <a:solidFill>
                            <a:srgbClr val="ED6D45"/>
                          </a:solidFill>
                          <a:ln w="9525">
                            <a:noFill/>
                          </a:ln>
                        </wps:spPr>
                        <wps:bodyPr upright="1"/>
                      </wps:wsp>
                      <wps:wsp>
                        <wps:cNvPr id="539" name="矩形 131"/>
                        <wps:cNvSpPr/>
                        <wps:spPr>
                          <a:xfrm>
                            <a:off x="1867" y="30"/>
                            <a:ext cx="44" cy="307"/>
                          </a:xfrm>
                          <a:prstGeom prst="rect">
                            <a:avLst/>
                          </a:prstGeom>
                          <a:solidFill>
                            <a:srgbClr val="ED6E46"/>
                          </a:solidFill>
                          <a:ln w="9525">
                            <a:noFill/>
                          </a:ln>
                        </wps:spPr>
                        <wps:bodyPr upright="1"/>
                      </wps:wsp>
                      <wps:wsp>
                        <wps:cNvPr id="540" name="矩形 132"/>
                        <wps:cNvSpPr/>
                        <wps:spPr>
                          <a:xfrm>
                            <a:off x="1875" y="30"/>
                            <a:ext cx="44" cy="307"/>
                          </a:xfrm>
                          <a:prstGeom prst="rect">
                            <a:avLst/>
                          </a:prstGeom>
                          <a:solidFill>
                            <a:srgbClr val="ED6E46"/>
                          </a:solidFill>
                          <a:ln w="9525">
                            <a:noFill/>
                          </a:ln>
                        </wps:spPr>
                        <wps:bodyPr upright="1"/>
                      </wps:wsp>
                      <wps:wsp>
                        <wps:cNvPr id="541" name="矩形 133"/>
                        <wps:cNvSpPr/>
                        <wps:spPr>
                          <a:xfrm>
                            <a:off x="1883" y="30"/>
                            <a:ext cx="44" cy="307"/>
                          </a:xfrm>
                          <a:prstGeom prst="rect">
                            <a:avLst/>
                          </a:prstGeom>
                          <a:solidFill>
                            <a:srgbClr val="ED6F47"/>
                          </a:solidFill>
                          <a:ln w="9525">
                            <a:noFill/>
                          </a:ln>
                        </wps:spPr>
                        <wps:bodyPr upright="1"/>
                      </wps:wsp>
                      <wps:wsp>
                        <wps:cNvPr id="542" name="矩形 134"/>
                        <wps:cNvSpPr/>
                        <wps:spPr>
                          <a:xfrm>
                            <a:off x="1892" y="30"/>
                            <a:ext cx="44" cy="307"/>
                          </a:xfrm>
                          <a:prstGeom prst="rect">
                            <a:avLst/>
                          </a:prstGeom>
                          <a:solidFill>
                            <a:srgbClr val="ED6F47"/>
                          </a:solidFill>
                          <a:ln w="9525">
                            <a:noFill/>
                          </a:ln>
                        </wps:spPr>
                        <wps:bodyPr upright="1"/>
                      </wps:wsp>
                      <wps:wsp>
                        <wps:cNvPr id="543" name="矩形 135"/>
                        <wps:cNvSpPr/>
                        <wps:spPr>
                          <a:xfrm>
                            <a:off x="1900" y="30"/>
                            <a:ext cx="44" cy="307"/>
                          </a:xfrm>
                          <a:prstGeom prst="rect">
                            <a:avLst/>
                          </a:prstGeom>
                          <a:solidFill>
                            <a:srgbClr val="ED7048"/>
                          </a:solidFill>
                          <a:ln w="9525">
                            <a:noFill/>
                          </a:ln>
                        </wps:spPr>
                        <wps:bodyPr upright="1"/>
                      </wps:wsp>
                      <wps:wsp>
                        <wps:cNvPr id="544" name="矩形 136"/>
                        <wps:cNvSpPr/>
                        <wps:spPr>
                          <a:xfrm>
                            <a:off x="1908" y="30"/>
                            <a:ext cx="44" cy="307"/>
                          </a:xfrm>
                          <a:prstGeom prst="rect">
                            <a:avLst/>
                          </a:prstGeom>
                          <a:solidFill>
                            <a:srgbClr val="ED7149"/>
                          </a:solidFill>
                          <a:ln w="9525">
                            <a:noFill/>
                          </a:ln>
                        </wps:spPr>
                        <wps:bodyPr upright="1"/>
                      </wps:wsp>
                      <wps:wsp>
                        <wps:cNvPr id="545" name="矩形 137"/>
                        <wps:cNvSpPr/>
                        <wps:spPr>
                          <a:xfrm>
                            <a:off x="1916" y="30"/>
                            <a:ext cx="44" cy="307"/>
                          </a:xfrm>
                          <a:prstGeom prst="rect">
                            <a:avLst/>
                          </a:prstGeom>
                          <a:solidFill>
                            <a:srgbClr val="ED7149"/>
                          </a:solidFill>
                          <a:ln w="9525">
                            <a:noFill/>
                          </a:ln>
                        </wps:spPr>
                        <wps:bodyPr upright="1"/>
                      </wps:wsp>
                      <wps:wsp>
                        <wps:cNvPr id="546" name="矩形 138"/>
                        <wps:cNvSpPr/>
                        <wps:spPr>
                          <a:xfrm>
                            <a:off x="1925" y="30"/>
                            <a:ext cx="44" cy="307"/>
                          </a:xfrm>
                          <a:prstGeom prst="rect">
                            <a:avLst/>
                          </a:prstGeom>
                          <a:solidFill>
                            <a:srgbClr val="ED724A"/>
                          </a:solidFill>
                          <a:ln w="9525">
                            <a:noFill/>
                          </a:ln>
                        </wps:spPr>
                        <wps:bodyPr upright="1"/>
                      </wps:wsp>
                      <wps:wsp>
                        <wps:cNvPr id="547" name="矩形 139"/>
                        <wps:cNvSpPr/>
                        <wps:spPr>
                          <a:xfrm>
                            <a:off x="1933" y="30"/>
                            <a:ext cx="44" cy="307"/>
                          </a:xfrm>
                          <a:prstGeom prst="rect">
                            <a:avLst/>
                          </a:prstGeom>
                          <a:solidFill>
                            <a:srgbClr val="ED724B"/>
                          </a:solidFill>
                          <a:ln w="9525">
                            <a:noFill/>
                          </a:ln>
                        </wps:spPr>
                        <wps:bodyPr upright="1"/>
                      </wps:wsp>
                      <wps:wsp>
                        <wps:cNvPr id="548" name="矩形 140"/>
                        <wps:cNvSpPr/>
                        <wps:spPr>
                          <a:xfrm>
                            <a:off x="1941" y="30"/>
                            <a:ext cx="44" cy="307"/>
                          </a:xfrm>
                          <a:prstGeom prst="rect">
                            <a:avLst/>
                          </a:prstGeom>
                          <a:solidFill>
                            <a:srgbClr val="ED724B"/>
                          </a:solidFill>
                          <a:ln w="9525">
                            <a:noFill/>
                          </a:ln>
                        </wps:spPr>
                        <wps:bodyPr upright="1"/>
                      </wps:wsp>
                      <wps:wsp>
                        <wps:cNvPr id="549" name="矩形 141"/>
                        <wps:cNvSpPr/>
                        <wps:spPr>
                          <a:xfrm>
                            <a:off x="1949" y="30"/>
                            <a:ext cx="44" cy="307"/>
                          </a:xfrm>
                          <a:prstGeom prst="rect">
                            <a:avLst/>
                          </a:prstGeom>
                          <a:solidFill>
                            <a:srgbClr val="ED734B"/>
                          </a:solidFill>
                          <a:ln w="9525">
                            <a:noFill/>
                          </a:ln>
                        </wps:spPr>
                        <wps:bodyPr upright="1"/>
                      </wps:wsp>
                      <wps:wsp>
                        <wps:cNvPr id="550" name="矩形 142"/>
                        <wps:cNvSpPr/>
                        <wps:spPr>
                          <a:xfrm>
                            <a:off x="1958" y="30"/>
                            <a:ext cx="44" cy="307"/>
                          </a:xfrm>
                          <a:prstGeom prst="rect">
                            <a:avLst/>
                          </a:prstGeom>
                          <a:solidFill>
                            <a:srgbClr val="ED744C"/>
                          </a:solidFill>
                          <a:ln w="9525">
                            <a:noFill/>
                          </a:ln>
                        </wps:spPr>
                        <wps:bodyPr upright="1"/>
                      </wps:wsp>
                      <wps:wsp>
                        <wps:cNvPr id="551" name="矩形 143"/>
                        <wps:cNvSpPr/>
                        <wps:spPr>
                          <a:xfrm>
                            <a:off x="1966" y="30"/>
                            <a:ext cx="44" cy="307"/>
                          </a:xfrm>
                          <a:prstGeom prst="rect">
                            <a:avLst/>
                          </a:prstGeom>
                          <a:solidFill>
                            <a:srgbClr val="ED744C"/>
                          </a:solidFill>
                          <a:ln w="9525">
                            <a:noFill/>
                          </a:ln>
                        </wps:spPr>
                        <wps:bodyPr upright="1"/>
                      </wps:wsp>
                      <wps:wsp>
                        <wps:cNvPr id="552" name="矩形 144"/>
                        <wps:cNvSpPr/>
                        <wps:spPr>
                          <a:xfrm>
                            <a:off x="1974" y="30"/>
                            <a:ext cx="44" cy="307"/>
                          </a:xfrm>
                          <a:prstGeom prst="rect">
                            <a:avLst/>
                          </a:prstGeom>
                          <a:solidFill>
                            <a:srgbClr val="ED754D"/>
                          </a:solidFill>
                          <a:ln w="9525">
                            <a:noFill/>
                          </a:ln>
                        </wps:spPr>
                        <wps:bodyPr upright="1"/>
                      </wps:wsp>
                      <wps:wsp>
                        <wps:cNvPr id="553" name="矩形 145"/>
                        <wps:cNvSpPr/>
                        <wps:spPr>
                          <a:xfrm>
                            <a:off x="1983" y="30"/>
                            <a:ext cx="44" cy="307"/>
                          </a:xfrm>
                          <a:prstGeom prst="rect">
                            <a:avLst/>
                          </a:prstGeom>
                          <a:solidFill>
                            <a:srgbClr val="ED754D"/>
                          </a:solidFill>
                          <a:ln w="9525">
                            <a:noFill/>
                          </a:ln>
                        </wps:spPr>
                        <wps:bodyPr upright="1"/>
                      </wps:wsp>
                      <wps:wsp>
                        <wps:cNvPr id="554" name="矩形 146"/>
                        <wps:cNvSpPr/>
                        <wps:spPr>
                          <a:xfrm>
                            <a:off x="1991" y="30"/>
                            <a:ext cx="44" cy="307"/>
                          </a:xfrm>
                          <a:prstGeom prst="rect">
                            <a:avLst/>
                          </a:prstGeom>
                          <a:solidFill>
                            <a:srgbClr val="ED764E"/>
                          </a:solidFill>
                          <a:ln w="9525">
                            <a:noFill/>
                          </a:ln>
                        </wps:spPr>
                        <wps:bodyPr upright="1"/>
                      </wps:wsp>
                      <wps:wsp>
                        <wps:cNvPr id="555" name="矩形 147"/>
                        <wps:cNvSpPr/>
                        <wps:spPr>
                          <a:xfrm>
                            <a:off x="1999" y="30"/>
                            <a:ext cx="44" cy="307"/>
                          </a:xfrm>
                          <a:prstGeom prst="rect">
                            <a:avLst/>
                          </a:prstGeom>
                          <a:solidFill>
                            <a:srgbClr val="EE774F"/>
                          </a:solidFill>
                          <a:ln w="9525">
                            <a:noFill/>
                          </a:ln>
                        </wps:spPr>
                        <wps:bodyPr upright="1"/>
                      </wps:wsp>
                      <wps:wsp>
                        <wps:cNvPr id="556" name="矩形 148"/>
                        <wps:cNvSpPr/>
                        <wps:spPr>
                          <a:xfrm>
                            <a:off x="2007" y="30"/>
                            <a:ext cx="44" cy="307"/>
                          </a:xfrm>
                          <a:prstGeom prst="rect">
                            <a:avLst/>
                          </a:prstGeom>
                          <a:solidFill>
                            <a:srgbClr val="EE774F"/>
                          </a:solidFill>
                          <a:ln w="9525">
                            <a:noFill/>
                          </a:ln>
                        </wps:spPr>
                        <wps:bodyPr upright="1"/>
                      </wps:wsp>
                      <wps:wsp>
                        <wps:cNvPr id="557" name="矩形 149"/>
                        <wps:cNvSpPr/>
                        <wps:spPr>
                          <a:xfrm>
                            <a:off x="2016" y="30"/>
                            <a:ext cx="44" cy="307"/>
                          </a:xfrm>
                          <a:prstGeom prst="rect">
                            <a:avLst/>
                          </a:prstGeom>
                          <a:solidFill>
                            <a:srgbClr val="EE7850"/>
                          </a:solidFill>
                          <a:ln w="9525">
                            <a:noFill/>
                          </a:ln>
                        </wps:spPr>
                        <wps:bodyPr upright="1"/>
                      </wps:wsp>
                      <wps:wsp>
                        <wps:cNvPr id="558" name="矩形 150"/>
                        <wps:cNvSpPr/>
                        <wps:spPr>
                          <a:xfrm>
                            <a:off x="2024" y="30"/>
                            <a:ext cx="44" cy="307"/>
                          </a:xfrm>
                          <a:prstGeom prst="rect">
                            <a:avLst/>
                          </a:prstGeom>
                          <a:solidFill>
                            <a:srgbClr val="EE7951"/>
                          </a:solidFill>
                          <a:ln w="9525">
                            <a:noFill/>
                          </a:ln>
                        </wps:spPr>
                        <wps:bodyPr upright="1"/>
                      </wps:wsp>
                      <wps:wsp>
                        <wps:cNvPr id="559" name="矩形 151"/>
                        <wps:cNvSpPr/>
                        <wps:spPr>
                          <a:xfrm>
                            <a:off x="2032" y="30"/>
                            <a:ext cx="44" cy="307"/>
                          </a:xfrm>
                          <a:prstGeom prst="rect">
                            <a:avLst/>
                          </a:prstGeom>
                          <a:solidFill>
                            <a:srgbClr val="EE7951"/>
                          </a:solidFill>
                          <a:ln w="9525">
                            <a:noFill/>
                          </a:ln>
                        </wps:spPr>
                        <wps:bodyPr upright="1"/>
                      </wps:wsp>
                      <wps:wsp>
                        <wps:cNvPr id="560" name="矩形 152"/>
                        <wps:cNvSpPr/>
                        <wps:spPr>
                          <a:xfrm>
                            <a:off x="2040" y="30"/>
                            <a:ext cx="44" cy="307"/>
                          </a:xfrm>
                          <a:prstGeom prst="rect">
                            <a:avLst/>
                          </a:prstGeom>
                          <a:solidFill>
                            <a:srgbClr val="EE7A52"/>
                          </a:solidFill>
                          <a:ln w="9525">
                            <a:noFill/>
                          </a:ln>
                        </wps:spPr>
                        <wps:bodyPr upright="1"/>
                      </wps:wsp>
                      <wps:wsp>
                        <wps:cNvPr id="561" name="矩形 153"/>
                        <wps:cNvSpPr/>
                        <wps:spPr>
                          <a:xfrm>
                            <a:off x="2049" y="30"/>
                            <a:ext cx="44" cy="307"/>
                          </a:xfrm>
                          <a:prstGeom prst="rect">
                            <a:avLst/>
                          </a:prstGeom>
                          <a:solidFill>
                            <a:srgbClr val="EE7B52"/>
                          </a:solidFill>
                          <a:ln w="9525">
                            <a:noFill/>
                          </a:ln>
                        </wps:spPr>
                        <wps:bodyPr upright="1"/>
                      </wps:wsp>
                      <wps:wsp>
                        <wps:cNvPr id="562" name="矩形 154"/>
                        <wps:cNvSpPr/>
                        <wps:spPr>
                          <a:xfrm>
                            <a:off x="2057" y="30"/>
                            <a:ext cx="44" cy="307"/>
                          </a:xfrm>
                          <a:prstGeom prst="rect">
                            <a:avLst/>
                          </a:prstGeom>
                          <a:solidFill>
                            <a:srgbClr val="EE7B52"/>
                          </a:solidFill>
                          <a:ln w="9525">
                            <a:noFill/>
                          </a:ln>
                        </wps:spPr>
                        <wps:bodyPr upright="1"/>
                      </wps:wsp>
                      <wps:wsp>
                        <wps:cNvPr id="563" name="矩形 155"/>
                        <wps:cNvSpPr/>
                        <wps:spPr>
                          <a:xfrm>
                            <a:off x="2065" y="30"/>
                            <a:ext cx="44" cy="307"/>
                          </a:xfrm>
                          <a:prstGeom prst="rect">
                            <a:avLst/>
                          </a:prstGeom>
                          <a:solidFill>
                            <a:srgbClr val="EE7B53"/>
                          </a:solidFill>
                          <a:ln w="9525">
                            <a:noFill/>
                          </a:ln>
                        </wps:spPr>
                        <wps:bodyPr upright="1"/>
                      </wps:wsp>
                      <wps:wsp>
                        <wps:cNvPr id="564" name="矩形 156"/>
                        <wps:cNvSpPr/>
                        <wps:spPr>
                          <a:xfrm>
                            <a:off x="2074" y="30"/>
                            <a:ext cx="44" cy="307"/>
                          </a:xfrm>
                          <a:prstGeom prst="rect">
                            <a:avLst/>
                          </a:prstGeom>
                          <a:solidFill>
                            <a:srgbClr val="EE7B53"/>
                          </a:solidFill>
                          <a:ln w="9525">
                            <a:noFill/>
                          </a:ln>
                        </wps:spPr>
                        <wps:bodyPr upright="1"/>
                      </wps:wsp>
                      <wps:wsp>
                        <wps:cNvPr id="565" name="矩形 157"/>
                        <wps:cNvSpPr/>
                        <wps:spPr>
                          <a:xfrm>
                            <a:off x="2082" y="30"/>
                            <a:ext cx="44" cy="307"/>
                          </a:xfrm>
                          <a:prstGeom prst="rect">
                            <a:avLst/>
                          </a:prstGeom>
                          <a:solidFill>
                            <a:srgbClr val="EE7C54"/>
                          </a:solidFill>
                          <a:ln w="9525">
                            <a:noFill/>
                          </a:ln>
                        </wps:spPr>
                        <wps:bodyPr upright="1"/>
                      </wps:wsp>
                      <wps:wsp>
                        <wps:cNvPr id="566" name="矩形 158"/>
                        <wps:cNvSpPr/>
                        <wps:spPr>
                          <a:xfrm>
                            <a:off x="2090" y="30"/>
                            <a:ext cx="44" cy="307"/>
                          </a:xfrm>
                          <a:prstGeom prst="rect">
                            <a:avLst/>
                          </a:prstGeom>
                          <a:solidFill>
                            <a:srgbClr val="EE7D55"/>
                          </a:solidFill>
                          <a:ln w="9525">
                            <a:noFill/>
                          </a:ln>
                        </wps:spPr>
                        <wps:bodyPr upright="1"/>
                      </wps:wsp>
                      <wps:wsp>
                        <wps:cNvPr id="567" name="矩形 159"/>
                        <wps:cNvSpPr/>
                        <wps:spPr>
                          <a:xfrm>
                            <a:off x="2098" y="30"/>
                            <a:ext cx="44" cy="307"/>
                          </a:xfrm>
                          <a:prstGeom prst="rect">
                            <a:avLst/>
                          </a:prstGeom>
                          <a:solidFill>
                            <a:srgbClr val="EE7D55"/>
                          </a:solidFill>
                          <a:ln w="9525">
                            <a:noFill/>
                          </a:ln>
                        </wps:spPr>
                        <wps:bodyPr upright="1"/>
                      </wps:wsp>
                      <wps:wsp>
                        <wps:cNvPr id="568" name="矩形 160"/>
                        <wps:cNvSpPr/>
                        <wps:spPr>
                          <a:xfrm>
                            <a:off x="2107" y="30"/>
                            <a:ext cx="44" cy="307"/>
                          </a:xfrm>
                          <a:prstGeom prst="rect">
                            <a:avLst/>
                          </a:prstGeom>
                          <a:solidFill>
                            <a:srgbClr val="EE7E56"/>
                          </a:solidFill>
                          <a:ln w="9525">
                            <a:noFill/>
                          </a:ln>
                        </wps:spPr>
                        <wps:bodyPr upright="1"/>
                      </wps:wsp>
                      <wps:wsp>
                        <wps:cNvPr id="569" name="矩形 161"/>
                        <wps:cNvSpPr/>
                        <wps:spPr>
                          <a:xfrm>
                            <a:off x="2115" y="30"/>
                            <a:ext cx="44" cy="307"/>
                          </a:xfrm>
                          <a:prstGeom prst="rect">
                            <a:avLst/>
                          </a:prstGeom>
                          <a:solidFill>
                            <a:srgbClr val="EF7F57"/>
                          </a:solidFill>
                          <a:ln w="9525">
                            <a:noFill/>
                          </a:ln>
                        </wps:spPr>
                        <wps:bodyPr upright="1"/>
                      </wps:wsp>
                      <wps:wsp>
                        <wps:cNvPr id="570" name="矩形 162"/>
                        <wps:cNvSpPr/>
                        <wps:spPr>
                          <a:xfrm>
                            <a:off x="2123" y="30"/>
                            <a:ext cx="44" cy="307"/>
                          </a:xfrm>
                          <a:prstGeom prst="rect">
                            <a:avLst/>
                          </a:prstGeom>
                          <a:solidFill>
                            <a:srgbClr val="EF7F57"/>
                          </a:solidFill>
                          <a:ln w="9525">
                            <a:noFill/>
                          </a:ln>
                        </wps:spPr>
                        <wps:bodyPr upright="1"/>
                      </wps:wsp>
                      <wps:wsp>
                        <wps:cNvPr id="571" name="矩形 163"/>
                        <wps:cNvSpPr/>
                        <wps:spPr>
                          <a:xfrm>
                            <a:off x="2132" y="30"/>
                            <a:ext cx="44" cy="307"/>
                          </a:xfrm>
                          <a:prstGeom prst="rect">
                            <a:avLst/>
                          </a:prstGeom>
                          <a:solidFill>
                            <a:srgbClr val="EF8058"/>
                          </a:solidFill>
                          <a:ln w="9525">
                            <a:noFill/>
                          </a:ln>
                        </wps:spPr>
                        <wps:bodyPr upright="1"/>
                      </wps:wsp>
                      <wps:wsp>
                        <wps:cNvPr id="572" name="矩形 164"/>
                        <wps:cNvSpPr/>
                        <wps:spPr>
                          <a:xfrm>
                            <a:off x="2140" y="30"/>
                            <a:ext cx="44" cy="307"/>
                          </a:xfrm>
                          <a:prstGeom prst="rect">
                            <a:avLst/>
                          </a:prstGeom>
                          <a:solidFill>
                            <a:srgbClr val="EF8058"/>
                          </a:solidFill>
                          <a:ln w="9525">
                            <a:noFill/>
                          </a:ln>
                        </wps:spPr>
                        <wps:bodyPr upright="1"/>
                      </wps:wsp>
                      <wps:wsp>
                        <wps:cNvPr id="573" name="矩形 165"/>
                        <wps:cNvSpPr/>
                        <wps:spPr>
                          <a:xfrm>
                            <a:off x="2148" y="30"/>
                            <a:ext cx="44" cy="307"/>
                          </a:xfrm>
                          <a:prstGeom prst="rect">
                            <a:avLst/>
                          </a:prstGeom>
                          <a:solidFill>
                            <a:srgbClr val="EF8159"/>
                          </a:solidFill>
                          <a:ln w="9525">
                            <a:noFill/>
                          </a:ln>
                        </wps:spPr>
                        <wps:bodyPr upright="1"/>
                      </wps:wsp>
                      <wps:wsp>
                        <wps:cNvPr id="574" name="矩形 166"/>
                        <wps:cNvSpPr/>
                        <wps:spPr>
                          <a:xfrm>
                            <a:off x="2156" y="30"/>
                            <a:ext cx="44" cy="307"/>
                          </a:xfrm>
                          <a:prstGeom prst="rect">
                            <a:avLst/>
                          </a:prstGeom>
                          <a:solidFill>
                            <a:srgbClr val="EF825A"/>
                          </a:solidFill>
                          <a:ln w="9525">
                            <a:noFill/>
                          </a:ln>
                        </wps:spPr>
                        <wps:bodyPr upright="1"/>
                      </wps:wsp>
                      <wps:wsp>
                        <wps:cNvPr id="575" name="矩形 167"/>
                        <wps:cNvSpPr/>
                        <wps:spPr>
                          <a:xfrm>
                            <a:off x="2165" y="30"/>
                            <a:ext cx="44" cy="307"/>
                          </a:xfrm>
                          <a:prstGeom prst="rect">
                            <a:avLst/>
                          </a:prstGeom>
                          <a:solidFill>
                            <a:srgbClr val="EF825A"/>
                          </a:solidFill>
                          <a:ln w="9525">
                            <a:noFill/>
                          </a:ln>
                        </wps:spPr>
                        <wps:bodyPr upright="1"/>
                      </wps:wsp>
                      <wps:wsp>
                        <wps:cNvPr id="576" name="矩形 168"/>
                        <wps:cNvSpPr/>
                        <wps:spPr>
                          <a:xfrm>
                            <a:off x="2173" y="30"/>
                            <a:ext cx="44" cy="307"/>
                          </a:xfrm>
                          <a:prstGeom prst="rect">
                            <a:avLst/>
                          </a:prstGeom>
                          <a:solidFill>
                            <a:srgbClr val="EF835B"/>
                          </a:solidFill>
                          <a:ln w="9525">
                            <a:noFill/>
                          </a:ln>
                        </wps:spPr>
                        <wps:bodyPr upright="1"/>
                      </wps:wsp>
                      <wps:wsp>
                        <wps:cNvPr id="577" name="矩形 169"/>
                        <wps:cNvSpPr/>
                        <wps:spPr>
                          <a:xfrm>
                            <a:off x="2181" y="30"/>
                            <a:ext cx="44" cy="307"/>
                          </a:xfrm>
                          <a:prstGeom prst="rect">
                            <a:avLst/>
                          </a:prstGeom>
                          <a:solidFill>
                            <a:srgbClr val="EF835C"/>
                          </a:solidFill>
                          <a:ln w="9525">
                            <a:noFill/>
                          </a:ln>
                        </wps:spPr>
                        <wps:bodyPr upright="1"/>
                      </wps:wsp>
                      <wps:wsp>
                        <wps:cNvPr id="578" name="矩形 170"/>
                        <wps:cNvSpPr/>
                        <wps:spPr>
                          <a:xfrm>
                            <a:off x="2189" y="30"/>
                            <a:ext cx="44" cy="307"/>
                          </a:xfrm>
                          <a:prstGeom prst="rect">
                            <a:avLst/>
                          </a:prstGeom>
                          <a:solidFill>
                            <a:srgbClr val="EF835C"/>
                          </a:solidFill>
                          <a:ln w="9525">
                            <a:noFill/>
                          </a:ln>
                        </wps:spPr>
                        <wps:bodyPr upright="1"/>
                      </wps:wsp>
                      <wps:wsp>
                        <wps:cNvPr id="579" name="矩形 171"/>
                        <wps:cNvSpPr/>
                        <wps:spPr>
                          <a:xfrm>
                            <a:off x="2198" y="30"/>
                            <a:ext cx="44" cy="307"/>
                          </a:xfrm>
                          <a:prstGeom prst="rect">
                            <a:avLst/>
                          </a:prstGeom>
                          <a:solidFill>
                            <a:srgbClr val="EF845D"/>
                          </a:solidFill>
                          <a:ln w="9525">
                            <a:noFill/>
                          </a:ln>
                        </wps:spPr>
                        <wps:bodyPr upright="1"/>
                      </wps:wsp>
                      <wps:wsp>
                        <wps:cNvPr id="580" name="矩形 172"/>
                        <wps:cNvSpPr/>
                        <wps:spPr>
                          <a:xfrm>
                            <a:off x="2206" y="30"/>
                            <a:ext cx="44" cy="307"/>
                          </a:xfrm>
                          <a:prstGeom prst="rect">
                            <a:avLst/>
                          </a:prstGeom>
                          <a:solidFill>
                            <a:srgbClr val="EF855E"/>
                          </a:solidFill>
                          <a:ln w="9525">
                            <a:noFill/>
                          </a:ln>
                        </wps:spPr>
                        <wps:bodyPr upright="1"/>
                      </wps:wsp>
                      <wps:wsp>
                        <wps:cNvPr id="581" name="矩形 173"/>
                        <wps:cNvSpPr/>
                        <wps:spPr>
                          <a:xfrm>
                            <a:off x="2214" y="30"/>
                            <a:ext cx="44" cy="307"/>
                          </a:xfrm>
                          <a:prstGeom prst="rect">
                            <a:avLst/>
                          </a:prstGeom>
                          <a:solidFill>
                            <a:srgbClr val="EF855E"/>
                          </a:solidFill>
                          <a:ln w="9525">
                            <a:noFill/>
                          </a:ln>
                        </wps:spPr>
                        <wps:bodyPr upright="1"/>
                      </wps:wsp>
                      <wps:wsp>
                        <wps:cNvPr id="582" name="矩形 174"/>
                        <wps:cNvSpPr/>
                        <wps:spPr>
                          <a:xfrm>
                            <a:off x="2223" y="30"/>
                            <a:ext cx="44" cy="307"/>
                          </a:xfrm>
                          <a:prstGeom prst="rect">
                            <a:avLst/>
                          </a:prstGeom>
                          <a:solidFill>
                            <a:srgbClr val="F0865F"/>
                          </a:solidFill>
                          <a:ln w="9525">
                            <a:noFill/>
                          </a:ln>
                        </wps:spPr>
                        <wps:bodyPr upright="1"/>
                      </wps:wsp>
                      <wps:wsp>
                        <wps:cNvPr id="583" name="矩形 175"/>
                        <wps:cNvSpPr/>
                        <wps:spPr>
                          <a:xfrm>
                            <a:off x="2231" y="30"/>
                            <a:ext cx="44" cy="307"/>
                          </a:xfrm>
                          <a:prstGeom prst="rect">
                            <a:avLst/>
                          </a:prstGeom>
                          <a:solidFill>
                            <a:srgbClr val="F0865F"/>
                          </a:solidFill>
                          <a:ln w="9525">
                            <a:noFill/>
                          </a:ln>
                        </wps:spPr>
                        <wps:bodyPr upright="1"/>
                      </wps:wsp>
                      <wps:wsp>
                        <wps:cNvPr id="584" name="矩形 176"/>
                        <wps:cNvSpPr/>
                        <wps:spPr>
                          <a:xfrm>
                            <a:off x="2239" y="30"/>
                            <a:ext cx="44" cy="307"/>
                          </a:xfrm>
                          <a:prstGeom prst="rect">
                            <a:avLst/>
                          </a:prstGeom>
                          <a:solidFill>
                            <a:srgbClr val="F08760"/>
                          </a:solidFill>
                          <a:ln w="9525">
                            <a:noFill/>
                          </a:ln>
                        </wps:spPr>
                        <wps:bodyPr upright="1"/>
                      </wps:wsp>
                      <wps:wsp>
                        <wps:cNvPr id="585" name="矩形 177"/>
                        <wps:cNvSpPr/>
                        <wps:spPr>
                          <a:xfrm>
                            <a:off x="2247" y="30"/>
                            <a:ext cx="44" cy="307"/>
                          </a:xfrm>
                          <a:prstGeom prst="rect">
                            <a:avLst/>
                          </a:prstGeom>
                          <a:solidFill>
                            <a:srgbClr val="F08861"/>
                          </a:solidFill>
                          <a:ln w="9525">
                            <a:noFill/>
                          </a:ln>
                        </wps:spPr>
                        <wps:bodyPr upright="1"/>
                      </wps:wsp>
                      <wps:wsp>
                        <wps:cNvPr id="586" name="矩形 178"/>
                        <wps:cNvSpPr/>
                        <wps:spPr>
                          <a:xfrm>
                            <a:off x="2256" y="30"/>
                            <a:ext cx="44" cy="307"/>
                          </a:xfrm>
                          <a:prstGeom prst="rect">
                            <a:avLst/>
                          </a:prstGeom>
                          <a:solidFill>
                            <a:srgbClr val="F08861"/>
                          </a:solidFill>
                          <a:ln w="9525">
                            <a:noFill/>
                          </a:ln>
                        </wps:spPr>
                        <wps:bodyPr upright="1"/>
                      </wps:wsp>
                      <wps:wsp>
                        <wps:cNvPr id="587" name="矩形 179"/>
                        <wps:cNvSpPr/>
                        <wps:spPr>
                          <a:xfrm>
                            <a:off x="2264" y="30"/>
                            <a:ext cx="44" cy="307"/>
                          </a:xfrm>
                          <a:prstGeom prst="rect">
                            <a:avLst/>
                          </a:prstGeom>
                          <a:solidFill>
                            <a:srgbClr val="F08961"/>
                          </a:solidFill>
                          <a:ln w="9525">
                            <a:noFill/>
                          </a:ln>
                        </wps:spPr>
                        <wps:bodyPr upright="1"/>
                      </wps:wsp>
                      <wps:wsp>
                        <wps:cNvPr id="588" name="矩形 180"/>
                        <wps:cNvSpPr/>
                        <wps:spPr>
                          <a:xfrm>
                            <a:off x="2272" y="30"/>
                            <a:ext cx="44" cy="307"/>
                          </a:xfrm>
                          <a:prstGeom prst="rect">
                            <a:avLst/>
                          </a:prstGeom>
                          <a:solidFill>
                            <a:srgbClr val="F08A62"/>
                          </a:solidFill>
                          <a:ln w="9525">
                            <a:noFill/>
                          </a:ln>
                        </wps:spPr>
                        <wps:bodyPr upright="1"/>
                      </wps:wsp>
                      <wps:wsp>
                        <wps:cNvPr id="589" name="矩形 181"/>
                        <wps:cNvSpPr/>
                        <wps:spPr>
                          <a:xfrm>
                            <a:off x="2280" y="30"/>
                            <a:ext cx="44" cy="307"/>
                          </a:xfrm>
                          <a:prstGeom prst="rect">
                            <a:avLst/>
                          </a:prstGeom>
                          <a:solidFill>
                            <a:srgbClr val="F08A62"/>
                          </a:solidFill>
                          <a:ln w="9525">
                            <a:noFill/>
                          </a:ln>
                        </wps:spPr>
                        <wps:bodyPr upright="1"/>
                      </wps:wsp>
                      <wps:wsp>
                        <wps:cNvPr id="590" name="矩形 182"/>
                        <wps:cNvSpPr/>
                        <wps:spPr>
                          <a:xfrm>
                            <a:off x="2289" y="30"/>
                            <a:ext cx="44" cy="307"/>
                          </a:xfrm>
                          <a:prstGeom prst="rect">
                            <a:avLst/>
                          </a:prstGeom>
                          <a:solidFill>
                            <a:srgbClr val="F08B63"/>
                          </a:solidFill>
                          <a:ln w="9525">
                            <a:noFill/>
                          </a:ln>
                        </wps:spPr>
                        <wps:bodyPr upright="1"/>
                      </wps:wsp>
                      <wps:wsp>
                        <wps:cNvPr id="591" name="矩形 183"/>
                        <wps:cNvSpPr/>
                        <wps:spPr>
                          <a:xfrm>
                            <a:off x="2297" y="30"/>
                            <a:ext cx="44" cy="307"/>
                          </a:xfrm>
                          <a:prstGeom prst="rect">
                            <a:avLst/>
                          </a:prstGeom>
                          <a:solidFill>
                            <a:srgbClr val="F08B63"/>
                          </a:solidFill>
                          <a:ln w="9525">
                            <a:noFill/>
                          </a:ln>
                        </wps:spPr>
                        <wps:bodyPr upright="1"/>
                      </wps:wsp>
                      <wps:wsp>
                        <wps:cNvPr id="592" name="矩形 184"/>
                        <wps:cNvSpPr/>
                        <wps:spPr>
                          <a:xfrm>
                            <a:off x="2305" y="30"/>
                            <a:ext cx="44" cy="307"/>
                          </a:xfrm>
                          <a:prstGeom prst="rect">
                            <a:avLst/>
                          </a:prstGeom>
                          <a:solidFill>
                            <a:srgbClr val="F08B64"/>
                          </a:solidFill>
                          <a:ln w="9525">
                            <a:noFill/>
                          </a:ln>
                        </wps:spPr>
                        <wps:bodyPr upright="1"/>
                      </wps:wsp>
                      <wps:wsp>
                        <wps:cNvPr id="593" name="矩形 185"/>
                        <wps:cNvSpPr/>
                        <wps:spPr>
                          <a:xfrm>
                            <a:off x="2314" y="30"/>
                            <a:ext cx="44" cy="307"/>
                          </a:xfrm>
                          <a:prstGeom prst="rect">
                            <a:avLst/>
                          </a:prstGeom>
                          <a:solidFill>
                            <a:srgbClr val="F08C65"/>
                          </a:solidFill>
                          <a:ln w="9525">
                            <a:noFill/>
                          </a:ln>
                        </wps:spPr>
                        <wps:bodyPr upright="1"/>
                      </wps:wsp>
                      <wps:wsp>
                        <wps:cNvPr id="594" name="矩形 186"/>
                        <wps:cNvSpPr/>
                        <wps:spPr>
                          <a:xfrm>
                            <a:off x="2322" y="30"/>
                            <a:ext cx="44" cy="307"/>
                          </a:xfrm>
                          <a:prstGeom prst="rect">
                            <a:avLst/>
                          </a:prstGeom>
                          <a:solidFill>
                            <a:srgbClr val="F08C65"/>
                          </a:solidFill>
                          <a:ln w="9525">
                            <a:noFill/>
                          </a:ln>
                        </wps:spPr>
                        <wps:bodyPr upright="1"/>
                      </wps:wsp>
                      <wps:wsp>
                        <wps:cNvPr id="595" name="矩形 187"/>
                        <wps:cNvSpPr/>
                        <wps:spPr>
                          <a:xfrm>
                            <a:off x="2330" y="30"/>
                            <a:ext cx="44" cy="307"/>
                          </a:xfrm>
                          <a:prstGeom prst="rect">
                            <a:avLst/>
                          </a:prstGeom>
                          <a:solidFill>
                            <a:srgbClr val="F08D66"/>
                          </a:solidFill>
                          <a:ln w="9525">
                            <a:noFill/>
                          </a:ln>
                        </wps:spPr>
                        <wps:bodyPr upright="1"/>
                      </wps:wsp>
                      <wps:wsp>
                        <wps:cNvPr id="596" name="矩形 188"/>
                        <wps:cNvSpPr/>
                        <wps:spPr>
                          <a:xfrm>
                            <a:off x="2338" y="30"/>
                            <a:ext cx="44" cy="307"/>
                          </a:xfrm>
                          <a:prstGeom prst="rect">
                            <a:avLst/>
                          </a:prstGeom>
                          <a:solidFill>
                            <a:srgbClr val="F08E67"/>
                          </a:solidFill>
                          <a:ln w="9525">
                            <a:noFill/>
                          </a:ln>
                        </wps:spPr>
                        <wps:bodyPr upright="1"/>
                      </wps:wsp>
                      <wps:wsp>
                        <wps:cNvPr id="597" name="矩形 189"/>
                        <wps:cNvSpPr/>
                        <wps:spPr>
                          <a:xfrm>
                            <a:off x="2347" y="30"/>
                            <a:ext cx="44" cy="307"/>
                          </a:xfrm>
                          <a:prstGeom prst="rect">
                            <a:avLst/>
                          </a:prstGeom>
                          <a:solidFill>
                            <a:srgbClr val="F08E67"/>
                          </a:solidFill>
                          <a:ln w="9525">
                            <a:noFill/>
                          </a:ln>
                        </wps:spPr>
                        <wps:bodyPr upright="1"/>
                      </wps:wsp>
                      <wps:wsp>
                        <wps:cNvPr id="598" name="矩形 190"/>
                        <wps:cNvSpPr/>
                        <wps:spPr>
                          <a:xfrm>
                            <a:off x="2355" y="30"/>
                            <a:ext cx="44" cy="307"/>
                          </a:xfrm>
                          <a:prstGeom prst="rect">
                            <a:avLst/>
                          </a:prstGeom>
                          <a:solidFill>
                            <a:srgbClr val="F18F68"/>
                          </a:solidFill>
                          <a:ln w="9525">
                            <a:noFill/>
                          </a:ln>
                        </wps:spPr>
                        <wps:bodyPr upright="1"/>
                      </wps:wsp>
                      <wps:wsp>
                        <wps:cNvPr id="599" name="矩形 191"/>
                        <wps:cNvSpPr/>
                        <wps:spPr>
                          <a:xfrm>
                            <a:off x="2363" y="30"/>
                            <a:ext cx="44" cy="307"/>
                          </a:xfrm>
                          <a:prstGeom prst="rect">
                            <a:avLst/>
                          </a:prstGeom>
                          <a:solidFill>
                            <a:srgbClr val="F19069"/>
                          </a:solidFill>
                          <a:ln w="9525">
                            <a:noFill/>
                          </a:ln>
                        </wps:spPr>
                        <wps:bodyPr upright="1"/>
                      </wps:wsp>
                      <wps:wsp>
                        <wps:cNvPr id="600" name="矩形 192"/>
                        <wps:cNvSpPr/>
                        <wps:spPr>
                          <a:xfrm>
                            <a:off x="2372" y="30"/>
                            <a:ext cx="44" cy="307"/>
                          </a:xfrm>
                          <a:prstGeom prst="rect">
                            <a:avLst/>
                          </a:prstGeom>
                          <a:solidFill>
                            <a:srgbClr val="F19069"/>
                          </a:solidFill>
                          <a:ln w="9525">
                            <a:noFill/>
                          </a:ln>
                        </wps:spPr>
                        <wps:bodyPr upright="1"/>
                      </wps:wsp>
                      <wps:wsp>
                        <wps:cNvPr id="601" name="矩形 193"/>
                        <wps:cNvSpPr/>
                        <wps:spPr>
                          <a:xfrm>
                            <a:off x="2380" y="30"/>
                            <a:ext cx="44" cy="307"/>
                          </a:xfrm>
                          <a:prstGeom prst="rect">
                            <a:avLst/>
                          </a:prstGeom>
                          <a:solidFill>
                            <a:srgbClr val="F1916A"/>
                          </a:solidFill>
                          <a:ln w="9525">
                            <a:noFill/>
                          </a:ln>
                        </wps:spPr>
                        <wps:bodyPr upright="1"/>
                      </wps:wsp>
                      <wps:wsp>
                        <wps:cNvPr id="602" name="矩形 194"/>
                        <wps:cNvSpPr/>
                        <wps:spPr>
                          <a:xfrm>
                            <a:off x="2388" y="30"/>
                            <a:ext cx="44" cy="307"/>
                          </a:xfrm>
                          <a:prstGeom prst="rect">
                            <a:avLst/>
                          </a:prstGeom>
                          <a:solidFill>
                            <a:srgbClr val="F1916A"/>
                          </a:solidFill>
                          <a:ln w="9525">
                            <a:noFill/>
                          </a:ln>
                        </wps:spPr>
                        <wps:bodyPr upright="1"/>
                      </wps:wsp>
                      <wps:wsp>
                        <wps:cNvPr id="603" name="矩形 195"/>
                        <wps:cNvSpPr/>
                        <wps:spPr>
                          <a:xfrm>
                            <a:off x="2396" y="30"/>
                            <a:ext cx="44" cy="307"/>
                          </a:xfrm>
                          <a:prstGeom prst="rect">
                            <a:avLst/>
                          </a:prstGeom>
                          <a:solidFill>
                            <a:srgbClr val="F1926B"/>
                          </a:solidFill>
                          <a:ln w="9525">
                            <a:noFill/>
                          </a:ln>
                        </wps:spPr>
                        <wps:bodyPr upright="1"/>
                      </wps:wsp>
                      <wps:wsp>
                        <wps:cNvPr id="604" name="矩形 196"/>
                        <wps:cNvSpPr/>
                        <wps:spPr>
                          <a:xfrm>
                            <a:off x="2405" y="30"/>
                            <a:ext cx="44" cy="307"/>
                          </a:xfrm>
                          <a:prstGeom prst="rect">
                            <a:avLst/>
                          </a:prstGeom>
                          <a:solidFill>
                            <a:srgbClr val="F1926C"/>
                          </a:solidFill>
                          <a:ln w="9525">
                            <a:noFill/>
                          </a:ln>
                        </wps:spPr>
                        <wps:bodyPr upright="1"/>
                      </wps:wsp>
                      <wps:wsp>
                        <wps:cNvPr id="605" name="矩形 197"/>
                        <wps:cNvSpPr/>
                        <wps:spPr>
                          <a:xfrm>
                            <a:off x="2413" y="30"/>
                            <a:ext cx="44" cy="307"/>
                          </a:xfrm>
                          <a:prstGeom prst="rect">
                            <a:avLst/>
                          </a:prstGeom>
                          <a:solidFill>
                            <a:srgbClr val="F1926C"/>
                          </a:solidFill>
                          <a:ln w="9525">
                            <a:noFill/>
                          </a:ln>
                        </wps:spPr>
                        <wps:bodyPr upright="1"/>
                      </wps:wsp>
                      <wps:wsp>
                        <wps:cNvPr id="606" name="矩形 198"/>
                        <wps:cNvSpPr/>
                        <wps:spPr>
                          <a:xfrm>
                            <a:off x="2421" y="30"/>
                            <a:ext cx="44" cy="307"/>
                          </a:xfrm>
                          <a:prstGeom prst="rect">
                            <a:avLst/>
                          </a:prstGeom>
                          <a:solidFill>
                            <a:srgbClr val="F1936D"/>
                          </a:solidFill>
                          <a:ln w="9525">
                            <a:noFill/>
                          </a:ln>
                        </wps:spPr>
                        <wps:bodyPr upright="1"/>
                      </wps:wsp>
                      <wps:wsp>
                        <wps:cNvPr id="607" name="矩形 199"/>
                        <wps:cNvSpPr/>
                        <wps:spPr>
                          <a:xfrm>
                            <a:off x="2429" y="30"/>
                            <a:ext cx="44" cy="307"/>
                          </a:xfrm>
                          <a:prstGeom prst="rect">
                            <a:avLst/>
                          </a:prstGeom>
                          <a:solidFill>
                            <a:srgbClr val="F1946E"/>
                          </a:solidFill>
                          <a:ln w="9525">
                            <a:noFill/>
                          </a:ln>
                        </wps:spPr>
                        <wps:bodyPr upright="1"/>
                      </wps:wsp>
                      <wps:wsp>
                        <wps:cNvPr id="608" name="矩形 200"/>
                        <wps:cNvSpPr/>
                        <wps:spPr>
                          <a:xfrm>
                            <a:off x="2438" y="30"/>
                            <a:ext cx="44" cy="307"/>
                          </a:xfrm>
                          <a:prstGeom prst="rect">
                            <a:avLst/>
                          </a:prstGeom>
                          <a:solidFill>
                            <a:srgbClr val="F1946E"/>
                          </a:solidFill>
                          <a:ln w="9525">
                            <a:noFill/>
                          </a:ln>
                        </wps:spPr>
                        <wps:bodyPr upright="1"/>
                      </wps:wsp>
                      <wps:wsp>
                        <wps:cNvPr id="609" name="矩形 201"/>
                        <wps:cNvSpPr/>
                        <wps:spPr>
                          <a:xfrm>
                            <a:off x="2446" y="30"/>
                            <a:ext cx="44" cy="307"/>
                          </a:xfrm>
                          <a:prstGeom prst="rect">
                            <a:avLst/>
                          </a:prstGeom>
                          <a:solidFill>
                            <a:srgbClr val="F1956F"/>
                          </a:solidFill>
                          <a:ln w="9525">
                            <a:noFill/>
                          </a:ln>
                        </wps:spPr>
                        <wps:bodyPr upright="1"/>
                      </wps:wsp>
                      <wps:wsp>
                        <wps:cNvPr id="610" name="矩形 202"/>
                        <wps:cNvSpPr/>
                        <wps:spPr>
                          <a:xfrm>
                            <a:off x="2454" y="30"/>
                            <a:ext cx="44" cy="307"/>
                          </a:xfrm>
                          <a:prstGeom prst="rect">
                            <a:avLst/>
                          </a:prstGeom>
                          <a:solidFill>
                            <a:srgbClr val="F19670"/>
                          </a:solidFill>
                          <a:ln w="9525">
                            <a:noFill/>
                          </a:ln>
                        </wps:spPr>
                        <wps:bodyPr upright="1"/>
                      </wps:wsp>
                      <wps:wsp>
                        <wps:cNvPr id="611" name="矩形 203"/>
                        <wps:cNvSpPr/>
                        <wps:spPr>
                          <a:xfrm>
                            <a:off x="2463" y="30"/>
                            <a:ext cx="44" cy="307"/>
                          </a:xfrm>
                          <a:prstGeom prst="rect">
                            <a:avLst/>
                          </a:prstGeom>
                          <a:solidFill>
                            <a:srgbClr val="F19670"/>
                          </a:solidFill>
                          <a:ln w="9525">
                            <a:noFill/>
                          </a:ln>
                        </wps:spPr>
                        <wps:bodyPr upright="1"/>
                      </wps:wsp>
                      <wps:wsp>
                        <wps:cNvPr id="612" name="矩形 204"/>
                        <wps:cNvSpPr/>
                        <wps:spPr>
                          <a:xfrm>
                            <a:off x="2471" y="30"/>
                            <a:ext cx="44" cy="307"/>
                          </a:xfrm>
                          <a:prstGeom prst="rect">
                            <a:avLst/>
                          </a:prstGeom>
                          <a:solidFill>
                            <a:srgbClr val="F29771"/>
                          </a:solidFill>
                          <a:ln w="9525">
                            <a:noFill/>
                          </a:ln>
                        </wps:spPr>
                        <wps:bodyPr upright="1"/>
                      </wps:wsp>
                      <wps:wsp>
                        <wps:cNvPr id="613" name="矩形 205"/>
                        <wps:cNvSpPr/>
                        <wps:spPr>
                          <a:xfrm>
                            <a:off x="2479" y="30"/>
                            <a:ext cx="44" cy="307"/>
                          </a:xfrm>
                          <a:prstGeom prst="rect">
                            <a:avLst/>
                          </a:prstGeom>
                          <a:solidFill>
                            <a:srgbClr val="F29771"/>
                          </a:solidFill>
                          <a:ln w="9525">
                            <a:noFill/>
                          </a:ln>
                        </wps:spPr>
                        <wps:bodyPr upright="1"/>
                      </wps:wsp>
                      <wps:wsp>
                        <wps:cNvPr id="614" name="矩形 206"/>
                        <wps:cNvSpPr/>
                        <wps:spPr>
                          <a:xfrm>
                            <a:off x="2487" y="30"/>
                            <a:ext cx="44" cy="307"/>
                          </a:xfrm>
                          <a:prstGeom prst="rect">
                            <a:avLst/>
                          </a:prstGeom>
                          <a:solidFill>
                            <a:srgbClr val="F29872"/>
                          </a:solidFill>
                          <a:ln w="9525">
                            <a:noFill/>
                          </a:ln>
                        </wps:spPr>
                        <wps:bodyPr upright="1"/>
                      </wps:wsp>
                      <wps:wsp>
                        <wps:cNvPr id="615" name="矩形 207"/>
                        <wps:cNvSpPr/>
                        <wps:spPr>
                          <a:xfrm>
                            <a:off x="2496" y="30"/>
                            <a:ext cx="44" cy="307"/>
                          </a:xfrm>
                          <a:prstGeom prst="rect">
                            <a:avLst/>
                          </a:prstGeom>
                          <a:solidFill>
                            <a:srgbClr val="F29873"/>
                          </a:solidFill>
                          <a:ln w="9525">
                            <a:noFill/>
                          </a:ln>
                        </wps:spPr>
                        <wps:bodyPr upright="1"/>
                      </wps:wsp>
                      <wps:wsp>
                        <wps:cNvPr id="616" name="矩形 208"/>
                        <wps:cNvSpPr/>
                        <wps:spPr>
                          <a:xfrm>
                            <a:off x="2504" y="30"/>
                            <a:ext cx="44" cy="307"/>
                          </a:xfrm>
                          <a:prstGeom prst="rect">
                            <a:avLst/>
                          </a:prstGeom>
                          <a:solidFill>
                            <a:srgbClr val="F29873"/>
                          </a:solidFill>
                          <a:ln w="9525">
                            <a:noFill/>
                          </a:ln>
                        </wps:spPr>
                        <wps:bodyPr upright="1"/>
                      </wps:wsp>
                      <wps:wsp>
                        <wps:cNvPr id="617" name="矩形 209"/>
                        <wps:cNvSpPr/>
                        <wps:spPr>
                          <a:xfrm>
                            <a:off x="2512" y="30"/>
                            <a:ext cx="44" cy="307"/>
                          </a:xfrm>
                          <a:prstGeom prst="rect">
                            <a:avLst/>
                          </a:prstGeom>
                          <a:solidFill>
                            <a:srgbClr val="F29974"/>
                          </a:solidFill>
                          <a:ln w="9525">
                            <a:noFill/>
                          </a:ln>
                        </wps:spPr>
                        <wps:bodyPr upright="1"/>
                      </wps:wsp>
                      <wps:wsp>
                        <wps:cNvPr id="618" name="矩形 210"/>
                        <wps:cNvSpPr/>
                        <wps:spPr>
                          <a:xfrm>
                            <a:off x="2520" y="30"/>
                            <a:ext cx="44" cy="307"/>
                          </a:xfrm>
                          <a:prstGeom prst="rect">
                            <a:avLst/>
                          </a:prstGeom>
                          <a:solidFill>
                            <a:srgbClr val="F29A75"/>
                          </a:solidFill>
                          <a:ln w="9525">
                            <a:noFill/>
                          </a:ln>
                        </wps:spPr>
                        <wps:bodyPr upright="1"/>
                      </wps:wsp>
                      <wps:wsp>
                        <wps:cNvPr id="619" name="矩形 211"/>
                        <wps:cNvSpPr/>
                        <wps:spPr>
                          <a:xfrm>
                            <a:off x="2529" y="30"/>
                            <a:ext cx="44" cy="307"/>
                          </a:xfrm>
                          <a:prstGeom prst="rect">
                            <a:avLst/>
                          </a:prstGeom>
                          <a:solidFill>
                            <a:srgbClr val="F29A75"/>
                          </a:solidFill>
                          <a:ln w="9525">
                            <a:noFill/>
                          </a:ln>
                        </wps:spPr>
                        <wps:bodyPr upright="1"/>
                      </wps:wsp>
                      <wps:wsp>
                        <wps:cNvPr id="620" name="矩形 212"/>
                        <wps:cNvSpPr/>
                        <wps:spPr>
                          <a:xfrm>
                            <a:off x="2537" y="30"/>
                            <a:ext cx="44" cy="307"/>
                          </a:xfrm>
                          <a:prstGeom prst="rect">
                            <a:avLst/>
                          </a:prstGeom>
                          <a:solidFill>
                            <a:srgbClr val="F29C77"/>
                          </a:solidFill>
                          <a:ln w="9525">
                            <a:noFill/>
                          </a:ln>
                        </wps:spPr>
                        <wps:bodyPr upright="1"/>
                      </wps:wsp>
                      <wps:wsp>
                        <wps:cNvPr id="621" name="矩形 213"/>
                        <wps:cNvSpPr/>
                        <wps:spPr>
                          <a:xfrm>
                            <a:off x="2545" y="30"/>
                            <a:ext cx="44" cy="307"/>
                          </a:xfrm>
                          <a:prstGeom prst="rect">
                            <a:avLst/>
                          </a:prstGeom>
                          <a:solidFill>
                            <a:srgbClr val="F39E79"/>
                          </a:solidFill>
                          <a:ln w="9525">
                            <a:noFill/>
                          </a:ln>
                        </wps:spPr>
                        <wps:bodyPr upright="1"/>
                      </wps:wsp>
                      <wps:wsp>
                        <wps:cNvPr id="622" name="矩形 214"/>
                        <wps:cNvSpPr/>
                        <wps:spPr>
                          <a:xfrm>
                            <a:off x="2554" y="30"/>
                            <a:ext cx="44" cy="307"/>
                          </a:xfrm>
                          <a:prstGeom prst="rect">
                            <a:avLst/>
                          </a:prstGeom>
                          <a:solidFill>
                            <a:srgbClr val="F3A07C"/>
                          </a:solidFill>
                          <a:ln w="9525">
                            <a:noFill/>
                          </a:ln>
                        </wps:spPr>
                        <wps:bodyPr upright="1"/>
                      </wps:wsp>
                      <wps:wsp>
                        <wps:cNvPr id="623" name="矩形 215"/>
                        <wps:cNvSpPr/>
                        <wps:spPr>
                          <a:xfrm>
                            <a:off x="2562" y="30"/>
                            <a:ext cx="44" cy="307"/>
                          </a:xfrm>
                          <a:prstGeom prst="rect">
                            <a:avLst/>
                          </a:prstGeom>
                          <a:solidFill>
                            <a:srgbClr val="F3A27E"/>
                          </a:solidFill>
                          <a:ln w="9525">
                            <a:noFill/>
                          </a:ln>
                        </wps:spPr>
                        <wps:bodyPr upright="1"/>
                      </wps:wsp>
                      <wps:wsp>
                        <wps:cNvPr id="624" name="矩形 216"/>
                        <wps:cNvSpPr/>
                        <wps:spPr>
                          <a:xfrm>
                            <a:off x="2570" y="30"/>
                            <a:ext cx="44" cy="307"/>
                          </a:xfrm>
                          <a:prstGeom prst="rect">
                            <a:avLst/>
                          </a:prstGeom>
                          <a:solidFill>
                            <a:srgbClr val="F3A480"/>
                          </a:solidFill>
                          <a:ln w="9525">
                            <a:noFill/>
                          </a:ln>
                        </wps:spPr>
                        <wps:bodyPr upright="1"/>
                      </wps:wsp>
                      <wps:wsp>
                        <wps:cNvPr id="625" name="矩形 217"/>
                        <wps:cNvSpPr/>
                        <wps:spPr>
                          <a:xfrm>
                            <a:off x="2578" y="30"/>
                            <a:ext cx="44" cy="307"/>
                          </a:xfrm>
                          <a:prstGeom prst="rect">
                            <a:avLst/>
                          </a:prstGeom>
                          <a:solidFill>
                            <a:srgbClr val="F4A684"/>
                          </a:solidFill>
                          <a:ln w="9525">
                            <a:noFill/>
                          </a:ln>
                        </wps:spPr>
                        <wps:bodyPr upright="1"/>
                      </wps:wsp>
                      <wps:wsp>
                        <wps:cNvPr id="626" name="矩形 218"/>
                        <wps:cNvSpPr/>
                        <wps:spPr>
                          <a:xfrm>
                            <a:off x="2587" y="30"/>
                            <a:ext cx="44" cy="307"/>
                          </a:xfrm>
                          <a:prstGeom prst="rect">
                            <a:avLst/>
                          </a:prstGeom>
                          <a:solidFill>
                            <a:srgbClr val="F4A886"/>
                          </a:solidFill>
                          <a:ln w="9525">
                            <a:noFill/>
                          </a:ln>
                        </wps:spPr>
                        <wps:bodyPr upright="1"/>
                      </wps:wsp>
                      <wps:wsp>
                        <wps:cNvPr id="627" name="矩形 219"/>
                        <wps:cNvSpPr/>
                        <wps:spPr>
                          <a:xfrm>
                            <a:off x="2595" y="30"/>
                            <a:ext cx="44" cy="307"/>
                          </a:xfrm>
                          <a:prstGeom prst="rect">
                            <a:avLst/>
                          </a:prstGeom>
                          <a:solidFill>
                            <a:srgbClr val="F4A988"/>
                          </a:solidFill>
                          <a:ln w="9525">
                            <a:noFill/>
                          </a:ln>
                        </wps:spPr>
                        <wps:bodyPr upright="1"/>
                      </wps:wsp>
                      <wps:wsp>
                        <wps:cNvPr id="628" name="矩形 220"/>
                        <wps:cNvSpPr/>
                        <wps:spPr>
                          <a:xfrm>
                            <a:off x="2603" y="30"/>
                            <a:ext cx="44" cy="307"/>
                          </a:xfrm>
                          <a:prstGeom prst="rect">
                            <a:avLst/>
                          </a:prstGeom>
                          <a:solidFill>
                            <a:srgbClr val="F4AC8B"/>
                          </a:solidFill>
                          <a:ln w="9525">
                            <a:noFill/>
                          </a:ln>
                        </wps:spPr>
                        <wps:bodyPr upright="1"/>
                      </wps:wsp>
                      <wps:wsp>
                        <wps:cNvPr id="629" name="矩形 221"/>
                        <wps:cNvSpPr/>
                        <wps:spPr>
                          <a:xfrm>
                            <a:off x="2612" y="30"/>
                            <a:ext cx="44" cy="307"/>
                          </a:xfrm>
                          <a:prstGeom prst="rect">
                            <a:avLst/>
                          </a:prstGeom>
                          <a:solidFill>
                            <a:srgbClr val="F5AE8D"/>
                          </a:solidFill>
                          <a:ln w="9525">
                            <a:noFill/>
                          </a:ln>
                        </wps:spPr>
                        <wps:bodyPr upright="1"/>
                      </wps:wsp>
                      <wps:wsp>
                        <wps:cNvPr id="630" name="矩形 222"/>
                        <wps:cNvSpPr/>
                        <wps:spPr>
                          <a:xfrm>
                            <a:off x="2620" y="30"/>
                            <a:ext cx="44" cy="307"/>
                          </a:xfrm>
                          <a:prstGeom prst="rect">
                            <a:avLst/>
                          </a:prstGeom>
                          <a:solidFill>
                            <a:srgbClr val="F5B090"/>
                          </a:solidFill>
                          <a:ln w="9525">
                            <a:noFill/>
                          </a:ln>
                        </wps:spPr>
                        <wps:bodyPr upright="1"/>
                      </wps:wsp>
                      <wps:wsp>
                        <wps:cNvPr id="631" name="矩形 223"/>
                        <wps:cNvSpPr/>
                        <wps:spPr>
                          <a:xfrm>
                            <a:off x="2628" y="30"/>
                            <a:ext cx="44" cy="307"/>
                          </a:xfrm>
                          <a:prstGeom prst="rect">
                            <a:avLst/>
                          </a:prstGeom>
                          <a:solidFill>
                            <a:srgbClr val="F5B292"/>
                          </a:solidFill>
                          <a:ln w="9525">
                            <a:noFill/>
                          </a:ln>
                        </wps:spPr>
                        <wps:bodyPr upright="1"/>
                      </wps:wsp>
                      <wps:wsp>
                        <wps:cNvPr id="632" name="矩形 224"/>
                        <wps:cNvSpPr/>
                        <wps:spPr>
                          <a:xfrm>
                            <a:off x="2636" y="30"/>
                            <a:ext cx="44" cy="307"/>
                          </a:xfrm>
                          <a:prstGeom prst="rect">
                            <a:avLst/>
                          </a:prstGeom>
                          <a:solidFill>
                            <a:srgbClr val="F6B495"/>
                          </a:solidFill>
                          <a:ln w="9525">
                            <a:noFill/>
                          </a:ln>
                        </wps:spPr>
                        <wps:bodyPr upright="1"/>
                      </wps:wsp>
                      <wps:wsp>
                        <wps:cNvPr id="633" name="矩形 225"/>
                        <wps:cNvSpPr/>
                        <wps:spPr>
                          <a:xfrm>
                            <a:off x="2645" y="30"/>
                            <a:ext cx="44" cy="307"/>
                          </a:xfrm>
                          <a:prstGeom prst="rect">
                            <a:avLst/>
                          </a:prstGeom>
                          <a:solidFill>
                            <a:srgbClr val="F6B698"/>
                          </a:solidFill>
                          <a:ln w="9525">
                            <a:noFill/>
                          </a:ln>
                        </wps:spPr>
                        <wps:bodyPr upright="1"/>
                      </wps:wsp>
                      <wps:wsp>
                        <wps:cNvPr id="634" name="矩形 226"/>
                        <wps:cNvSpPr/>
                        <wps:spPr>
                          <a:xfrm>
                            <a:off x="2653" y="30"/>
                            <a:ext cx="44" cy="307"/>
                          </a:xfrm>
                          <a:prstGeom prst="rect">
                            <a:avLst/>
                          </a:prstGeom>
                          <a:solidFill>
                            <a:srgbClr val="F6B89A"/>
                          </a:solidFill>
                          <a:ln w="9525">
                            <a:noFill/>
                          </a:ln>
                        </wps:spPr>
                        <wps:bodyPr upright="1"/>
                      </wps:wsp>
                      <wps:wsp>
                        <wps:cNvPr id="635" name="矩形 227"/>
                        <wps:cNvSpPr/>
                        <wps:spPr>
                          <a:xfrm>
                            <a:off x="2661" y="30"/>
                            <a:ext cx="44" cy="307"/>
                          </a:xfrm>
                          <a:prstGeom prst="rect">
                            <a:avLst/>
                          </a:prstGeom>
                          <a:solidFill>
                            <a:srgbClr val="F7BA9D"/>
                          </a:solidFill>
                          <a:ln w="9525">
                            <a:noFill/>
                          </a:ln>
                        </wps:spPr>
                        <wps:bodyPr upright="1"/>
                      </wps:wsp>
                      <wps:wsp>
                        <wps:cNvPr id="636" name="矩形 228"/>
                        <wps:cNvSpPr/>
                        <wps:spPr>
                          <a:xfrm>
                            <a:off x="2669" y="30"/>
                            <a:ext cx="44" cy="307"/>
                          </a:xfrm>
                          <a:prstGeom prst="rect">
                            <a:avLst/>
                          </a:prstGeom>
                          <a:solidFill>
                            <a:srgbClr val="F7BC9F"/>
                          </a:solidFill>
                          <a:ln w="9525">
                            <a:noFill/>
                          </a:ln>
                        </wps:spPr>
                        <wps:bodyPr upright="1"/>
                      </wps:wsp>
                      <wps:wsp>
                        <wps:cNvPr id="637" name="矩形 229"/>
                        <wps:cNvSpPr/>
                        <wps:spPr>
                          <a:xfrm>
                            <a:off x="2678" y="30"/>
                            <a:ext cx="44" cy="307"/>
                          </a:xfrm>
                          <a:prstGeom prst="rect">
                            <a:avLst/>
                          </a:prstGeom>
                          <a:solidFill>
                            <a:srgbClr val="F7BEA2"/>
                          </a:solidFill>
                          <a:ln w="9525">
                            <a:noFill/>
                          </a:ln>
                        </wps:spPr>
                        <wps:bodyPr upright="1"/>
                      </wps:wsp>
                      <wps:wsp>
                        <wps:cNvPr id="638" name="矩形 230"/>
                        <wps:cNvSpPr/>
                        <wps:spPr>
                          <a:xfrm>
                            <a:off x="2686" y="30"/>
                            <a:ext cx="44" cy="307"/>
                          </a:xfrm>
                          <a:prstGeom prst="rect">
                            <a:avLst/>
                          </a:prstGeom>
                          <a:solidFill>
                            <a:srgbClr val="F7C0A5"/>
                          </a:solidFill>
                          <a:ln w="9525">
                            <a:noFill/>
                          </a:ln>
                        </wps:spPr>
                        <wps:bodyPr upright="1"/>
                      </wps:wsp>
                      <wps:wsp>
                        <wps:cNvPr id="639" name="矩形 231"/>
                        <wps:cNvSpPr/>
                        <wps:spPr>
                          <a:xfrm>
                            <a:off x="2694" y="30"/>
                            <a:ext cx="44" cy="307"/>
                          </a:xfrm>
                          <a:prstGeom prst="rect">
                            <a:avLst/>
                          </a:prstGeom>
                          <a:solidFill>
                            <a:srgbClr val="F7C2A7"/>
                          </a:solidFill>
                          <a:ln w="9525">
                            <a:noFill/>
                          </a:ln>
                        </wps:spPr>
                        <wps:bodyPr upright="1"/>
                      </wps:wsp>
                      <wps:wsp>
                        <wps:cNvPr id="640" name="矩形 232"/>
                        <wps:cNvSpPr/>
                        <wps:spPr>
                          <a:xfrm>
                            <a:off x="2703" y="30"/>
                            <a:ext cx="44" cy="307"/>
                          </a:xfrm>
                          <a:prstGeom prst="rect">
                            <a:avLst/>
                          </a:prstGeom>
                          <a:solidFill>
                            <a:srgbClr val="F8C3A9"/>
                          </a:solidFill>
                          <a:ln w="9525">
                            <a:noFill/>
                          </a:ln>
                        </wps:spPr>
                        <wps:bodyPr upright="1"/>
                      </wps:wsp>
                      <wps:wsp>
                        <wps:cNvPr id="641" name="矩形 233"/>
                        <wps:cNvSpPr/>
                        <wps:spPr>
                          <a:xfrm>
                            <a:off x="2711" y="30"/>
                            <a:ext cx="44" cy="307"/>
                          </a:xfrm>
                          <a:prstGeom prst="rect">
                            <a:avLst/>
                          </a:prstGeom>
                          <a:solidFill>
                            <a:srgbClr val="F8C6AC"/>
                          </a:solidFill>
                          <a:ln w="9525">
                            <a:noFill/>
                          </a:ln>
                        </wps:spPr>
                        <wps:bodyPr upright="1"/>
                      </wps:wsp>
                      <wps:wsp>
                        <wps:cNvPr id="642" name="矩形 234"/>
                        <wps:cNvSpPr/>
                        <wps:spPr>
                          <a:xfrm>
                            <a:off x="2719" y="30"/>
                            <a:ext cx="44" cy="307"/>
                          </a:xfrm>
                          <a:prstGeom prst="rect">
                            <a:avLst/>
                          </a:prstGeom>
                          <a:solidFill>
                            <a:srgbClr val="F8C7AF"/>
                          </a:solidFill>
                          <a:ln w="9525">
                            <a:noFill/>
                          </a:ln>
                        </wps:spPr>
                        <wps:bodyPr upright="1"/>
                      </wps:wsp>
                      <wps:wsp>
                        <wps:cNvPr id="643" name="矩形 235"/>
                        <wps:cNvSpPr/>
                        <wps:spPr>
                          <a:xfrm>
                            <a:off x="2727" y="30"/>
                            <a:ext cx="44" cy="307"/>
                          </a:xfrm>
                          <a:prstGeom prst="rect">
                            <a:avLst/>
                          </a:prstGeom>
                          <a:solidFill>
                            <a:srgbClr val="F8CAB2"/>
                          </a:solidFill>
                          <a:ln w="9525">
                            <a:noFill/>
                          </a:ln>
                        </wps:spPr>
                        <wps:bodyPr upright="1"/>
                      </wps:wsp>
                      <wps:wsp>
                        <wps:cNvPr id="644" name="矩形 236"/>
                        <wps:cNvSpPr/>
                        <wps:spPr>
                          <a:xfrm>
                            <a:off x="2736" y="30"/>
                            <a:ext cx="44" cy="307"/>
                          </a:xfrm>
                          <a:prstGeom prst="rect">
                            <a:avLst/>
                          </a:prstGeom>
                          <a:solidFill>
                            <a:srgbClr val="F9CBB4"/>
                          </a:solidFill>
                          <a:ln w="9525">
                            <a:noFill/>
                          </a:ln>
                        </wps:spPr>
                        <wps:bodyPr upright="1"/>
                      </wps:wsp>
                      <wps:wsp>
                        <wps:cNvPr id="645" name="矩形 237"/>
                        <wps:cNvSpPr/>
                        <wps:spPr>
                          <a:xfrm>
                            <a:off x="2744" y="30"/>
                            <a:ext cx="44" cy="307"/>
                          </a:xfrm>
                          <a:prstGeom prst="rect">
                            <a:avLst/>
                          </a:prstGeom>
                          <a:solidFill>
                            <a:srgbClr val="F9CDB6"/>
                          </a:solidFill>
                          <a:ln w="9525">
                            <a:noFill/>
                          </a:ln>
                        </wps:spPr>
                        <wps:bodyPr upright="1"/>
                      </wps:wsp>
                      <wps:wsp>
                        <wps:cNvPr id="646" name="矩形 238"/>
                        <wps:cNvSpPr/>
                        <wps:spPr>
                          <a:xfrm>
                            <a:off x="2752" y="30"/>
                            <a:ext cx="44" cy="307"/>
                          </a:xfrm>
                          <a:prstGeom prst="rect">
                            <a:avLst/>
                          </a:prstGeom>
                          <a:solidFill>
                            <a:srgbClr val="F9CFBA"/>
                          </a:solidFill>
                          <a:ln w="9525">
                            <a:noFill/>
                          </a:ln>
                        </wps:spPr>
                        <wps:bodyPr upright="1"/>
                      </wps:wsp>
                      <wps:wsp>
                        <wps:cNvPr id="647" name="矩形 239"/>
                        <wps:cNvSpPr/>
                        <wps:spPr>
                          <a:xfrm>
                            <a:off x="2760" y="30"/>
                            <a:ext cx="44" cy="307"/>
                          </a:xfrm>
                          <a:prstGeom prst="rect">
                            <a:avLst/>
                          </a:prstGeom>
                          <a:solidFill>
                            <a:srgbClr val="FAD1BC"/>
                          </a:solidFill>
                          <a:ln w="9525">
                            <a:noFill/>
                          </a:ln>
                        </wps:spPr>
                        <wps:bodyPr upright="1"/>
                      </wps:wsp>
                      <wps:wsp>
                        <wps:cNvPr id="648" name="矩形 240"/>
                        <wps:cNvSpPr/>
                        <wps:spPr>
                          <a:xfrm>
                            <a:off x="2769" y="30"/>
                            <a:ext cx="44" cy="307"/>
                          </a:xfrm>
                          <a:prstGeom prst="rect">
                            <a:avLst/>
                          </a:prstGeom>
                          <a:solidFill>
                            <a:srgbClr val="FAD3BE"/>
                          </a:solidFill>
                          <a:ln w="9525">
                            <a:noFill/>
                          </a:ln>
                        </wps:spPr>
                        <wps:bodyPr upright="1"/>
                      </wps:wsp>
                      <wps:wsp>
                        <wps:cNvPr id="649" name="矩形 241"/>
                        <wps:cNvSpPr/>
                        <wps:spPr>
                          <a:xfrm>
                            <a:off x="2777" y="30"/>
                            <a:ext cx="44" cy="307"/>
                          </a:xfrm>
                          <a:prstGeom prst="rect">
                            <a:avLst/>
                          </a:prstGeom>
                          <a:solidFill>
                            <a:srgbClr val="FAD5C1"/>
                          </a:solidFill>
                          <a:ln w="9525">
                            <a:noFill/>
                          </a:ln>
                        </wps:spPr>
                        <wps:bodyPr upright="1"/>
                      </wps:wsp>
                      <wps:wsp>
                        <wps:cNvPr id="650" name="矩形 242"/>
                        <wps:cNvSpPr/>
                        <wps:spPr>
                          <a:xfrm>
                            <a:off x="2785" y="30"/>
                            <a:ext cx="44" cy="307"/>
                          </a:xfrm>
                          <a:prstGeom prst="rect">
                            <a:avLst/>
                          </a:prstGeom>
                          <a:solidFill>
                            <a:srgbClr val="FAD7C4"/>
                          </a:solidFill>
                          <a:ln w="9525">
                            <a:noFill/>
                          </a:ln>
                        </wps:spPr>
                        <wps:bodyPr upright="1"/>
                      </wps:wsp>
                      <wps:wsp>
                        <wps:cNvPr id="651" name="矩形 243"/>
                        <wps:cNvSpPr/>
                        <wps:spPr>
                          <a:xfrm>
                            <a:off x="2794" y="30"/>
                            <a:ext cx="44" cy="307"/>
                          </a:xfrm>
                          <a:prstGeom prst="rect">
                            <a:avLst/>
                          </a:prstGeom>
                          <a:solidFill>
                            <a:srgbClr val="FBD9C7"/>
                          </a:solidFill>
                          <a:ln w="9525">
                            <a:noFill/>
                          </a:ln>
                        </wps:spPr>
                        <wps:bodyPr upright="1"/>
                      </wps:wsp>
                      <wps:wsp>
                        <wps:cNvPr id="652" name="矩形 244"/>
                        <wps:cNvSpPr/>
                        <wps:spPr>
                          <a:xfrm>
                            <a:off x="2802" y="30"/>
                            <a:ext cx="44" cy="307"/>
                          </a:xfrm>
                          <a:prstGeom prst="rect">
                            <a:avLst/>
                          </a:prstGeom>
                          <a:solidFill>
                            <a:srgbClr val="FBDAC9"/>
                          </a:solidFill>
                          <a:ln w="9525">
                            <a:noFill/>
                          </a:ln>
                        </wps:spPr>
                        <wps:bodyPr upright="1"/>
                      </wps:wsp>
                      <wps:wsp>
                        <wps:cNvPr id="653" name="矩形 245"/>
                        <wps:cNvSpPr/>
                        <wps:spPr>
                          <a:xfrm>
                            <a:off x="2810" y="30"/>
                            <a:ext cx="44" cy="307"/>
                          </a:xfrm>
                          <a:prstGeom prst="rect">
                            <a:avLst/>
                          </a:prstGeom>
                          <a:solidFill>
                            <a:srgbClr val="FBDCCB"/>
                          </a:solidFill>
                          <a:ln w="9525">
                            <a:noFill/>
                          </a:ln>
                        </wps:spPr>
                        <wps:bodyPr upright="1"/>
                      </wps:wsp>
                      <wps:wsp>
                        <wps:cNvPr id="654" name="矩形 246"/>
                        <wps:cNvSpPr/>
                        <wps:spPr>
                          <a:xfrm>
                            <a:off x="2818" y="30"/>
                            <a:ext cx="44" cy="307"/>
                          </a:xfrm>
                          <a:prstGeom prst="rect">
                            <a:avLst/>
                          </a:prstGeom>
                          <a:solidFill>
                            <a:srgbClr val="FBDECF"/>
                          </a:solidFill>
                          <a:ln w="9525">
                            <a:noFill/>
                          </a:ln>
                        </wps:spPr>
                        <wps:bodyPr upright="1"/>
                      </wps:wsp>
                      <wps:wsp>
                        <wps:cNvPr id="655" name="矩形 247"/>
                        <wps:cNvSpPr/>
                        <wps:spPr>
                          <a:xfrm>
                            <a:off x="2827" y="30"/>
                            <a:ext cx="44" cy="307"/>
                          </a:xfrm>
                          <a:prstGeom prst="rect">
                            <a:avLst/>
                          </a:prstGeom>
                          <a:solidFill>
                            <a:srgbClr val="FBE0D1"/>
                          </a:solidFill>
                          <a:ln w="9525">
                            <a:noFill/>
                          </a:ln>
                        </wps:spPr>
                        <wps:bodyPr upright="1"/>
                      </wps:wsp>
                      <wps:wsp>
                        <wps:cNvPr id="656" name="矩形 248"/>
                        <wps:cNvSpPr/>
                        <wps:spPr>
                          <a:xfrm>
                            <a:off x="2835" y="30"/>
                            <a:ext cx="44" cy="307"/>
                          </a:xfrm>
                          <a:prstGeom prst="rect">
                            <a:avLst/>
                          </a:prstGeom>
                          <a:solidFill>
                            <a:srgbClr val="FCE2D4"/>
                          </a:solidFill>
                          <a:ln w="9525">
                            <a:noFill/>
                          </a:ln>
                        </wps:spPr>
                        <wps:bodyPr upright="1"/>
                      </wps:wsp>
                      <wps:wsp>
                        <wps:cNvPr id="657" name="矩形 249"/>
                        <wps:cNvSpPr/>
                        <wps:spPr>
                          <a:xfrm>
                            <a:off x="2843" y="30"/>
                            <a:ext cx="44" cy="307"/>
                          </a:xfrm>
                          <a:prstGeom prst="rect">
                            <a:avLst/>
                          </a:prstGeom>
                          <a:solidFill>
                            <a:srgbClr val="FCE4D6"/>
                          </a:solidFill>
                          <a:ln w="9525">
                            <a:noFill/>
                          </a:ln>
                        </wps:spPr>
                        <wps:bodyPr upright="1"/>
                      </wps:wsp>
                      <wps:wsp>
                        <wps:cNvPr id="658" name="矩形 250"/>
                        <wps:cNvSpPr/>
                        <wps:spPr>
                          <a:xfrm>
                            <a:off x="2852" y="30"/>
                            <a:ext cx="44" cy="307"/>
                          </a:xfrm>
                          <a:prstGeom prst="rect">
                            <a:avLst/>
                          </a:prstGeom>
                          <a:solidFill>
                            <a:srgbClr val="FCE5D9"/>
                          </a:solidFill>
                          <a:ln w="9525">
                            <a:noFill/>
                          </a:ln>
                        </wps:spPr>
                        <wps:bodyPr upright="1"/>
                      </wps:wsp>
                      <wps:wsp>
                        <wps:cNvPr id="659" name="矩形 251"/>
                        <wps:cNvSpPr/>
                        <wps:spPr>
                          <a:xfrm>
                            <a:off x="2860" y="30"/>
                            <a:ext cx="44" cy="307"/>
                          </a:xfrm>
                          <a:prstGeom prst="rect">
                            <a:avLst/>
                          </a:prstGeom>
                          <a:solidFill>
                            <a:srgbClr val="FCE8DC"/>
                          </a:solidFill>
                          <a:ln w="9525">
                            <a:noFill/>
                          </a:ln>
                        </wps:spPr>
                        <wps:bodyPr upright="1"/>
                      </wps:wsp>
                      <wps:wsp>
                        <wps:cNvPr id="660" name="矩形 252"/>
                        <wps:cNvSpPr/>
                        <wps:spPr>
                          <a:xfrm>
                            <a:off x="2868" y="30"/>
                            <a:ext cx="44" cy="307"/>
                          </a:xfrm>
                          <a:prstGeom prst="rect">
                            <a:avLst/>
                          </a:prstGeom>
                          <a:solidFill>
                            <a:srgbClr val="FDE9DE"/>
                          </a:solidFill>
                          <a:ln w="9525">
                            <a:noFill/>
                          </a:ln>
                        </wps:spPr>
                        <wps:bodyPr upright="1"/>
                      </wps:wsp>
                      <wps:wsp>
                        <wps:cNvPr id="661" name="矩形 253"/>
                        <wps:cNvSpPr/>
                        <wps:spPr>
                          <a:xfrm>
                            <a:off x="2876" y="30"/>
                            <a:ext cx="44" cy="307"/>
                          </a:xfrm>
                          <a:prstGeom prst="rect">
                            <a:avLst/>
                          </a:prstGeom>
                          <a:solidFill>
                            <a:srgbClr val="FDEBE0"/>
                          </a:solidFill>
                          <a:ln w="9525">
                            <a:noFill/>
                          </a:ln>
                        </wps:spPr>
                        <wps:bodyPr upright="1"/>
                      </wps:wsp>
                      <wps:wsp>
                        <wps:cNvPr id="662" name="矩形 254"/>
                        <wps:cNvSpPr/>
                        <wps:spPr>
                          <a:xfrm>
                            <a:off x="2885" y="30"/>
                            <a:ext cx="44" cy="307"/>
                          </a:xfrm>
                          <a:prstGeom prst="rect">
                            <a:avLst/>
                          </a:prstGeom>
                          <a:solidFill>
                            <a:srgbClr val="FDEDE4"/>
                          </a:solidFill>
                          <a:ln w="9525">
                            <a:noFill/>
                          </a:ln>
                        </wps:spPr>
                        <wps:bodyPr upright="1"/>
                      </wps:wsp>
                      <wps:wsp>
                        <wps:cNvPr id="663" name="矩形 255"/>
                        <wps:cNvSpPr/>
                        <wps:spPr>
                          <a:xfrm>
                            <a:off x="2893" y="30"/>
                            <a:ext cx="44" cy="307"/>
                          </a:xfrm>
                          <a:prstGeom prst="rect">
                            <a:avLst/>
                          </a:prstGeom>
                          <a:solidFill>
                            <a:srgbClr val="FDEFE6"/>
                          </a:solidFill>
                          <a:ln w="9525">
                            <a:noFill/>
                          </a:ln>
                        </wps:spPr>
                        <wps:bodyPr upright="1"/>
                      </wps:wsp>
                      <wps:wsp>
                        <wps:cNvPr id="664" name="矩形 256"/>
                        <wps:cNvSpPr/>
                        <wps:spPr>
                          <a:xfrm>
                            <a:off x="2901" y="30"/>
                            <a:ext cx="44" cy="307"/>
                          </a:xfrm>
                          <a:prstGeom prst="rect">
                            <a:avLst/>
                          </a:prstGeom>
                          <a:solidFill>
                            <a:srgbClr val="FEF1E9"/>
                          </a:solidFill>
                          <a:ln w="9525">
                            <a:noFill/>
                          </a:ln>
                        </wps:spPr>
                        <wps:bodyPr upright="1"/>
                      </wps:wsp>
                      <wps:wsp>
                        <wps:cNvPr id="665" name="矩形 257"/>
                        <wps:cNvSpPr/>
                        <wps:spPr>
                          <a:xfrm>
                            <a:off x="2909" y="30"/>
                            <a:ext cx="44" cy="307"/>
                          </a:xfrm>
                          <a:prstGeom prst="rect">
                            <a:avLst/>
                          </a:prstGeom>
                          <a:solidFill>
                            <a:srgbClr val="FEF2EB"/>
                          </a:solidFill>
                          <a:ln w="9525">
                            <a:noFill/>
                          </a:ln>
                        </wps:spPr>
                        <wps:bodyPr upright="1"/>
                      </wps:wsp>
                      <wps:wsp>
                        <wps:cNvPr id="666" name="矩形 258"/>
                        <wps:cNvSpPr/>
                        <wps:spPr>
                          <a:xfrm>
                            <a:off x="2918" y="30"/>
                            <a:ext cx="44" cy="307"/>
                          </a:xfrm>
                          <a:prstGeom prst="rect">
                            <a:avLst/>
                          </a:prstGeom>
                          <a:solidFill>
                            <a:srgbClr val="FEF4EE"/>
                          </a:solidFill>
                          <a:ln w="9525">
                            <a:noFill/>
                          </a:ln>
                        </wps:spPr>
                        <wps:bodyPr upright="1"/>
                      </wps:wsp>
                      <wps:wsp>
                        <wps:cNvPr id="667" name="矩形 259"/>
                        <wps:cNvSpPr/>
                        <wps:spPr>
                          <a:xfrm>
                            <a:off x="2926" y="30"/>
                            <a:ext cx="44" cy="307"/>
                          </a:xfrm>
                          <a:prstGeom prst="rect">
                            <a:avLst/>
                          </a:prstGeom>
                          <a:solidFill>
                            <a:srgbClr val="FEF6F1"/>
                          </a:solidFill>
                          <a:ln w="9525">
                            <a:noFill/>
                          </a:ln>
                        </wps:spPr>
                        <wps:bodyPr upright="1"/>
                      </wps:wsp>
                      <wps:wsp>
                        <wps:cNvPr id="668" name="矩形 260"/>
                        <wps:cNvSpPr/>
                        <wps:spPr>
                          <a:xfrm>
                            <a:off x="2934" y="30"/>
                            <a:ext cx="44" cy="307"/>
                          </a:xfrm>
                          <a:prstGeom prst="rect">
                            <a:avLst/>
                          </a:prstGeom>
                          <a:solidFill>
                            <a:srgbClr val="FEF7F3"/>
                          </a:solidFill>
                          <a:ln w="9525">
                            <a:noFill/>
                          </a:ln>
                        </wps:spPr>
                        <wps:bodyPr upright="1"/>
                      </wps:wsp>
                      <wps:wsp>
                        <wps:cNvPr id="669" name="矩形 261"/>
                        <wps:cNvSpPr/>
                        <wps:spPr>
                          <a:xfrm>
                            <a:off x="2943" y="30"/>
                            <a:ext cx="44" cy="307"/>
                          </a:xfrm>
                          <a:prstGeom prst="rect">
                            <a:avLst/>
                          </a:prstGeom>
                          <a:solidFill>
                            <a:srgbClr val="FFF9F5"/>
                          </a:solidFill>
                          <a:ln w="9525">
                            <a:noFill/>
                          </a:ln>
                        </wps:spPr>
                        <wps:bodyPr upright="1"/>
                      </wps:wsp>
                      <wps:wsp>
                        <wps:cNvPr id="670" name="矩形 262"/>
                        <wps:cNvSpPr/>
                        <wps:spPr>
                          <a:xfrm>
                            <a:off x="2951" y="30"/>
                            <a:ext cx="44" cy="307"/>
                          </a:xfrm>
                          <a:prstGeom prst="rect">
                            <a:avLst/>
                          </a:prstGeom>
                          <a:solidFill>
                            <a:srgbClr val="FFFBF9"/>
                          </a:solidFill>
                          <a:ln w="9525">
                            <a:noFill/>
                          </a:ln>
                        </wps:spPr>
                        <wps:bodyPr upright="1"/>
                      </wps:wsp>
                      <wps:wsp>
                        <wps:cNvPr id="671" name="矩形 263"/>
                        <wps:cNvSpPr/>
                        <wps:spPr>
                          <a:xfrm>
                            <a:off x="2959" y="30"/>
                            <a:ext cx="44" cy="307"/>
                          </a:xfrm>
                          <a:prstGeom prst="rect">
                            <a:avLst/>
                          </a:prstGeom>
                          <a:solidFill>
                            <a:srgbClr val="FFFCFB"/>
                          </a:solidFill>
                          <a:ln w="9525">
                            <a:noFill/>
                          </a:ln>
                        </wps:spPr>
                        <wps:bodyPr upright="1"/>
                      </wps:wsp>
                      <wps:wsp>
                        <wps:cNvPr id="672" name="矩形 264"/>
                        <wps:cNvSpPr/>
                        <wps:spPr>
                          <a:xfrm>
                            <a:off x="2967" y="30"/>
                            <a:ext cx="44" cy="307"/>
                          </a:xfrm>
                          <a:prstGeom prst="rect">
                            <a:avLst/>
                          </a:prstGeom>
                          <a:solidFill>
                            <a:srgbClr val="FFFEFE"/>
                          </a:solidFill>
                          <a:ln w="9525">
                            <a:noFill/>
                          </a:ln>
                        </wps:spPr>
                        <wps:bodyPr upright="1"/>
                      </wps:wsp>
                      <wps:wsp>
                        <wps:cNvPr id="673" name="任意多边形 265"/>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674" name="矩形 266"/>
                        <wps:cNvSpPr/>
                        <wps:spPr>
                          <a:xfrm>
                            <a:off x="0" y="30"/>
                            <a:ext cx="292" cy="307"/>
                          </a:xfrm>
                          <a:prstGeom prst="rect">
                            <a:avLst/>
                          </a:prstGeom>
                          <a:solidFill>
                            <a:srgbClr val="E60013"/>
                          </a:solidFill>
                          <a:ln w="9525">
                            <a:noFill/>
                          </a:ln>
                        </wps:spPr>
                        <wps:bodyPr upright="1"/>
                      </wps:wsp>
                      <wps:wsp>
                        <wps:cNvPr id="675" name="文本框 267"/>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9" w:name="页 2"/>
                              <w:bookmarkEnd w:id="9"/>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9"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">
                <o:lock v:ext="edit" aspectratio="f"/>
                <v:shape id="任意多边形 10" o:spid="_x0000_s1026" o:spt="100" style="position:absolute;left:329;top:30;height:307;width:579;" fillcolor="#E60013" filled="t" stroked="f" coordsize="579,307" o:gfxdata="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C6pmugAAANwA&#10;AAAPAAAAAAAAAAEAIAAAACIAAABkcnMvZG93bnJldi54bWxQSwECFAAUAAAACACHTuJAMy8FnjsA&#10;AAA5AAAAEAAAAAAAAAABACAAAAAJAQAAZHJzL3NoYXBleG1sLnhtbFBLBQYAAAAABgAGAFsBAACz&#10;AwAAAAA=&#10;" path="m548,0l0,0,0,307,579,307,548,0xe">
                  <v:fill on="t" focussize="0,0"/>
                  <v:stroke on="f"/>
                  <v:imagedata o:title=""/>
                  <o:lock v:ext="edit" aspectratio="f"/>
                </v:shape>
                <v:rect id="矩形 11" o:spid="_x0000_s1026" o:spt="1" style="position:absolute;left:874;top:30;height:307;width:44;" fillcolor="#E60413" filled="t" stroked="f" coordsize="21600,21600" o:gfxdata="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rrMvQAA&#10;ANwAAAAPAAAAAAAAAAEAIAAAACIAAABkcnMvZG93bnJldi54bWxQSwECFAAUAAAACACHTuJAMy8F&#10;njsAAAA5AAAAEAAAAAAAAAABACAAAAAMAQAAZHJzL3NoYXBleG1sLnhtbFBLBQYAAAAABgAGAFsB&#10;AAC2AwAAAAA=&#10;">
                  <v:fill on="t" focussize="0,0"/>
                  <v:stroke on="f"/>
                  <v:imagedata o:title=""/>
                  <o:lock v:ext="edit" aspectratio="f"/>
                </v:rect>
                <v:rect id="矩形 12" o:spid="_x0000_s1026" o:spt="1" style="position:absolute;left:882;top:30;height:307;width:44;" fillcolor="#E60413" filled="t" stroked="f" coordsize="21600,21600" o:gfxdata="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zNnsugAAANwA&#10;AAAPAAAAAAAAAAEAIAAAACIAAABkcnMvZG93bnJldi54bWxQSwECFAAUAAAACACHTuJAMy8FnjsA&#10;AAA5AAAAEAAAAAAAAAABACAAAAAJAQAAZHJzL3NoYXBleG1sLnhtbFBLBQYAAAAABgAGAFsBAACz&#10;AwAAAAA=&#10;">
                  <v:fill on="t" focussize="0,0"/>
                  <v:stroke on="f"/>
                  <v:imagedata o:title=""/>
                  <o:lock v:ext="edit" aspectratio="f"/>
                </v:rect>
                <v:rect id="矩形 13" o:spid="_x0000_s1026" o:spt="1" style="position:absolute;left:890;top:30;height:307;width:44;" fillcolor="#E60814" filled="t" stroked="f" coordsize="21600,21600" o:gfxdata="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r4QL4A&#10;AADcAAAADwAAAAAAAAABACAAAAAiAAAAZHJzL2Rvd25yZXYueG1sUEsBAhQAFAAAAAgAh07iQDMv&#10;BZ47AAAAOQAAABAAAAAAAAAAAQAgAAAADQEAAGRycy9zaGFwZXhtbC54bWxQSwUGAAAAAAYABgBb&#10;AQAAtwMAAAAA&#10;">
                  <v:fill on="t" focussize="0,0"/>
                  <v:stroke on="f"/>
                  <v:imagedata o:title=""/>
                  <o:lock v:ext="edit" aspectratio="f"/>
                </v:rect>
                <v:rect id="矩形 14" o:spid="_x0000_s1026" o:spt="1" style="position:absolute;left:898;top:30;height:307;width:44;" fillcolor="#E60C14" filled="t" stroked="f" coordsize="21600,21600" o:gfxdata="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t5L3&#10;wAAAANwAAAAPAAAAAAAAAAEAIAAAACIAAABkcnMvZG93bnJldi54bWxQSwECFAAUAAAACACHTuJA&#10;My8FnjsAAAA5AAAAEAAAAAAAAAABACAAAAAPAQAAZHJzL3NoYXBleG1sLnhtbFBLBQYAAAAABgAG&#10;AFsBAAC5AwAAAAA=&#10;">
                  <v:fill on="t" focussize="0,0"/>
                  <v:stroke on="f"/>
                  <v:imagedata o:title=""/>
                  <o:lock v:ext="edit" aspectratio="f"/>
                </v:rect>
                <v:rect id="矩形 15" o:spid="_x0000_s1026" o:spt="1" style="position:absolute;left:907;top:30;height:307;width:44;" fillcolor="#E60C14" filled="t" stroked="f" coordsize="21600,21600" o:gfxdata="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7N2y/&#10;AAAA3AAAAA8AAAAAAAAAAQAgAAAAIgAAAGRycy9kb3ducmV2LnhtbFBLAQIUABQAAAAIAIdO4kAz&#10;LwWeOwAAADkAAAAQAAAAAAAAAAEAIAAAAA4BAABkcnMvc2hhcGV4bWwueG1sUEsFBgAAAAAGAAYA&#10;WwEAALgDAAAAAA==&#10;">
                  <v:fill on="t" focussize="0,0"/>
                  <v:stroke on="f"/>
                  <v:imagedata o:title=""/>
                  <o:lock v:ext="edit" aspectratio="f"/>
                </v:rect>
                <v:rect id="矩形 16" o:spid="_x0000_s1026" o:spt="1" style="position:absolute;left:915;top:30;height:307;width:44;" fillcolor="#E61014" filled="t" stroked="f" coordsize="21600,21600" o:gfxdata="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aLgq8AAAA&#10;3AAAAA8AAAAAAAAAAQAgAAAAIgAAAGRycy9kb3ducmV2LnhtbFBLAQIUABQAAAAIAIdO4kAzLwWe&#10;OwAAADkAAAAQAAAAAAAAAAEAIAAAAAsBAABkcnMvc2hhcGV4bWwueG1sUEsFBgAAAAAGAAYAWwEA&#10;ALUDAAAAAA==&#10;">
                  <v:fill on="t" focussize="0,0"/>
                  <v:stroke on="f"/>
                  <v:imagedata o:title=""/>
                  <o:lock v:ext="edit" aspectratio="f"/>
                </v:rect>
                <v:rect id="矩形 17" o:spid="_x0000_s1026" o:spt="1" style="position:absolute;left:923;top:30;height:307;width:44;" fillcolor="#E61014" filled="t" stroked="f" coordsize="21600,21600" o:gfxdata="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i5G8AAAA&#10;3AAAAA8AAAAAAAAAAQAgAAAAIgAAAGRycy9kb3ducmV2LnhtbFBLAQIUABQAAAAIAIdO4kAzLwWe&#10;OwAAADkAAAAQAAAAAAAAAAEAIAAAAAsBAABkcnMvc2hhcGV4bWwueG1sUEsFBgAAAAAGAAYAWwEA&#10;ALUDAAAAAA==&#10;">
                  <v:fill on="t" focussize="0,0"/>
                  <v:stroke on="f"/>
                  <v:imagedata o:title=""/>
                  <o:lock v:ext="edit" aspectratio="f"/>
                </v:rect>
                <v:rect id="矩形 18" o:spid="_x0000_s1026" o:spt="1" style="position:absolute;left:931;top:30;height:307;width:44;" fillcolor="#E61315" filled="t" stroked="f" coordsize="21600,21600" o:gfxdata="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VndN&#10;wAAAANwAAAAPAAAAAAAAAAEAIAAAACIAAABkcnMvZG93bnJldi54bWxQSwECFAAUAAAACACHTuJA&#10;My8FnjsAAAA5AAAAEAAAAAAAAAABACAAAAAPAQAAZHJzL3NoYXBleG1sLnhtbFBLBQYAAAAABgAG&#10;AFsBAAC5AwAAAAA=&#10;">
                  <v:fill on="t" focussize="0,0"/>
                  <v:stroke on="f"/>
                  <v:imagedata o:title=""/>
                  <o:lock v:ext="edit" aspectratio="f"/>
                </v:rect>
                <v:rect id="矩形 19" o:spid="_x0000_s1026" o:spt="1" style="position:absolute;left:940;top:30;height:307;width:44;" fillcolor="#E61515" filled="t" stroked="f" coordsize="21600,21600" o:gfxdata="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Y7eugAAANwA&#10;AAAPAAAAAAAAAAEAIAAAACIAAABkcnMvZG93bnJldi54bWxQSwECFAAUAAAACACHTuJAMy8FnjsA&#10;AAA5AAAAEAAAAAAAAAABACAAAAAJAQAAZHJzL3NoYXBleG1sLnhtbFBLBQYAAAAABgAGAFsBAACz&#10;AwAAAAA=&#10;">
                  <v:fill on="t" focussize="0,0"/>
                  <v:stroke on="f"/>
                  <v:imagedata o:title=""/>
                  <o:lock v:ext="edit" aspectratio="f"/>
                </v:rect>
                <v:rect id="矩形 20" o:spid="_x0000_s1026" o:spt="1" style="position:absolute;left:948;top:30;height:307;width:44;" fillcolor="#E61515" filled="t" stroked="f" coordsize="21600,21600" o:gfxdata="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z+Gqy2AAAA3AAAAA8A&#10;AAAAAAAAAQAgAAAAIgAAAGRycy9kb3ducmV2LnhtbFBLAQIUABQAAAAIAIdO4kAzLwWeOwAAADkA&#10;AAAQAAAAAAAAAAEAIAAAAAUBAABkcnMvc2hhcGV4bWwueG1sUEsFBgAAAAAGAAYAWwEAAK8DAAAA&#10;AA==&#10;">
                  <v:fill on="t" focussize="0,0"/>
                  <v:stroke on="f"/>
                  <v:imagedata o:title=""/>
                  <o:lock v:ext="edit" aspectratio="f"/>
                </v:rect>
                <v:rect id="矩形 21" o:spid="_x0000_s1026" o:spt="1" style="position:absolute;left:956;top:30;height:307;width:44;" fillcolor="#E61816" filled="t" stroked="f" coordsize="21600,21600" o:gfxdata="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od1vQAA&#10;ANwAAAAPAAAAAAAAAAEAIAAAACIAAABkcnMvZG93bnJldi54bWxQSwECFAAUAAAACACHTuJAMy8F&#10;njsAAAA5AAAAEAAAAAAAAAABACAAAAAMAQAAZHJzL3NoYXBleG1sLnhtbFBLBQYAAAAABgAGAFsB&#10;AAC2AwAAAAA=&#10;">
                  <v:fill on="t" focussize="0,0"/>
                  <v:stroke on="f"/>
                  <v:imagedata o:title=""/>
                  <o:lock v:ext="edit" aspectratio="f"/>
                </v:rect>
                <v:rect id="矩形 22" o:spid="_x0000_s1026" o:spt="1" style="position:absolute;left:965;top:30;height:307;width:44;" fillcolor="#E61B16" filled="t" stroked="f" coordsize="21600,21600" o:gfxdata="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fVt+5AAAA3AAA&#10;AA8AAAAAAAAAAQAgAAAAIgAAAGRycy9kb3ducmV2LnhtbFBLAQIUABQAAAAIAIdO4kAzLwWeOwAA&#10;ADkAAAAQAAAAAAAAAAEAIAAAAAgBAABkcnMvc2hhcGV4bWwueG1sUEsFBgAAAAAGAAYAWwEAALID&#10;AAAAAA==&#10;">
                  <v:fill on="t" focussize="0,0"/>
                  <v:stroke on="f"/>
                  <v:imagedata o:title=""/>
                  <o:lock v:ext="edit" aspectratio="f"/>
                </v:rect>
                <v:rect id="矩形 23" o:spid="_x0000_s1026" o:spt="1" style="position:absolute;left:973;top:30;height:307;width:44;" fillcolor="#E61B16" filled="t" stroked="f" coordsize="21600,21600" o:gfxdata="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NEvQAA&#10;ANwAAAAPAAAAAAAAAAEAIAAAACIAAABkcnMvZG93bnJldi54bWxQSwECFAAUAAAACACHTuJAMy8F&#10;njsAAAA5AAAAEAAAAAAAAAABACAAAAAMAQAAZHJzL3NoYXBleG1sLnhtbFBLBQYAAAAABgAGAFsB&#10;AAC2AwAAAAA=&#10;">
                  <v:fill on="t" focussize="0,0"/>
                  <v:stroke on="f"/>
                  <v:imagedata o:title=""/>
                  <o:lock v:ext="edit" aspectratio="f"/>
                </v:rect>
                <v:rect id="矩形 24" o:spid="_x0000_s1026" o:spt="1" style="position:absolute;left:981;top:30;height:307;width:44;" fillcolor="#E61D17" filled="t" stroked="f" coordsize="21600,21600" o:gfxdata="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kyo&#10;wAAAANwAAAAPAAAAAAAAAAEAIAAAACIAAABkcnMvZG93bnJldi54bWxQSwECFAAUAAAACACHTuJA&#10;My8FnjsAAAA5AAAAEAAAAAAAAAABACAAAAAPAQAAZHJzL3NoYXBleG1sLnhtbFBLBQYAAAAABgAG&#10;AFsBAAC5AwAAAAA=&#10;">
                  <v:fill on="t" focussize="0,0"/>
                  <v:stroke on="f"/>
                  <v:imagedata o:title=""/>
                  <o:lock v:ext="edit" aspectratio="f"/>
                </v:rect>
                <v:rect id="矩形 25" o:spid="_x0000_s1026" o:spt="1" style="position:absolute;left:989;top:30;height:307;width:44;" fillcolor="#E61D17" filled="t" stroked="f" coordsize="21600,21600" o:gfxdata="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S6TO/&#10;AAAA3AAAAA8AAAAAAAAAAQAgAAAAIgAAAGRycy9kb3ducmV2LnhtbFBLAQIUABQAAAAIAIdO4kAz&#10;LwWeOwAAADkAAAAQAAAAAAAAAAEAIAAAAA4BAABkcnMvc2hhcGV4bWwueG1sUEsFBgAAAAAGAAYA&#10;WwEAALgDAAAAAA==&#10;">
                  <v:fill on="t" focussize="0,0"/>
                  <v:stroke on="f"/>
                  <v:imagedata o:title=""/>
                  <o:lock v:ext="edit" aspectratio="f"/>
                </v:rect>
                <v:rect id="矩形 26" o:spid="_x0000_s1026" o:spt="1" style="position:absolute;left:998;top:30;height:307;width:44;" fillcolor="#E71F18" filled="t" stroked="f" coordsize="21600,21600" o:gfxdata="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PxwS8AAAA&#10;3AAAAA8AAAAAAAAAAQAgAAAAIgAAAGRycy9kb3ducmV2LnhtbFBLAQIUABQAAAAIAIdO4kAzLwWe&#10;OwAAADkAAAAQAAAAAAAAAAEAIAAAAAsBAABkcnMvc2hhcGV4bWwueG1sUEsFBgAAAAAGAAYAWwEA&#10;ALUDAAAAAA==&#10;">
                  <v:fill on="t" focussize="0,0"/>
                  <v:stroke on="f"/>
                  <v:imagedata o:title=""/>
                  <o:lock v:ext="edit" aspectratio="f"/>
                </v:rect>
                <v:rect id="矩形 27" o:spid="_x0000_s1026" o:spt="1" style="position:absolute;left:1006;top:30;height:307;width:44;" fillcolor="#E72118" filled="t" stroked="f" coordsize="21600,21600" o:gfxdata="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k8tu/&#10;AAAA3AAAAA8AAAAAAAAAAQAgAAAAIgAAAGRycy9kb3ducmV2LnhtbFBLAQIUABQAAAAIAIdO4kAz&#10;LwWeOwAAADkAAAAQAAAAAAAAAAEAIAAAAA4BAABkcnMvc2hhcGV4bWwueG1sUEsFBgAAAAAGAAYA&#10;WwEAALgDAAAAAA==&#10;">
                  <v:fill on="t" focussize="0,0"/>
                  <v:stroke on="f"/>
                  <v:imagedata o:title=""/>
                  <o:lock v:ext="edit" aspectratio="f"/>
                </v:rect>
                <v:rect id="矩形 28" o:spid="_x0000_s1026" o:spt="1" style="position:absolute;left:1014;top:30;height:307;width:44;" fillcolor="#E72118" filled="t" stroked="f" coordsize="21600,21600" o:gfxdata="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Nmys&#10;wAAAANwAAAAPAAAAAAAAAAEAIAAAACIAAABkcnMvZG93bnJldi54bWxQSwECFAAUAAAACACHTuJA&#10;My8FnjsAAAA5AAAAEAAAAAAAAAABACAAAAAPAQAAZHJzL3NoYXBleG1sLnhtbFBLBQYAAAAABgAG&#10;AFsBAAC5AwAAAAA=&#10;">
                  <v:fill on="t" focussize="0,0"/>
                  <v:stroke on="f"/>
                  <v:imagedata o:title=""/>
                  <o:lock v:ext="edit" aspectratio="f"/>
                </v:rect>
                <v:rect id="矩形 29" o:spid="_x0000_s1026" o:spt="1" style="position:absolute;left:1023;top:30;height:307;width:44;" fillcolor="#E72419" filled="t" stroked="f" coordsize="21600,21600" o:gfxdata="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7MpK&#10;wAAAANwAAAAPAAAAAAAAAAEAIAAAACIAAABkcnMvZG93bnJldi54bWxQSwECFAAUAAAACACHTuJA&#10;My8FnjsAAAA5AAAAEAAAAAAAAAABACAAAAAPAQAAZHJzL3NoYXBleG1sLnhtbFBLBQYAAAAABgAG&#10;AFsBAAC5AwAAAAA=&#10;">
                  <v:fill on="t" focussize="0,0"/>
                  <v:stroke on="f"/>
                  <v:imagedata o:title=""/>
                  <o:lock v:ext="edit" aspectratio="f"/>
                </v:rect>
                <v:rect id="矩形 30" o:spid="_x0000_s1026" o:spt="1" style="position:absolute;left:1031;top:30;height:307;width:44;" fillcolor="#E72519" filled="t" stroked="f" coordsize="21600,21600" o:gfxdata="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T8rS8AAAA&#10;3AAAAA8AAAAAAAAAAQAgAAAAIgAAAGRycy9kb3ducmV2LnhtbFBLAQIUABQAAAAIAIdO4kAzLwWe&#10;OwAAADkAAAAQAAAAAAAAAAEAIAAAAAsBAABkcnMvc2hhcGV4bWwueG1sUEsFBgAAAAAGAAYAWwEA&#10;ALUDAAAAAA==&#10;">
                  <v:fill on="t" focussize="0,0"/>
                  <v:stroke on="f"/>
                  <v:imagedata o:title=""/>
                  <o:lock v:ext="edit" aspectratio="f"/>
                </v:rect>
                <v:rect id="矩形 31" o:spid="_x0000_s1026" o:spt="1" style="position:absolute;left:1039;top:30;height:307;width:44;" fillcolor="#E72519" filled="t" stroked="f" coordsize="21600,21600" o:gfxdata="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H1cv&#10;wAAAANwAAAAPAAAAAAAAAAEAIAAAACIAAABkcnMvZG93bnJldi54bWxQSwECFAAUAAAACACHTuJA&#10;My8FnjsAAAA5AAAAEAAAAAAAAAABACAAAAAPAQAAZHJzL3NoYXBleG1sLnhtbFBLBQYAAAAABgAG&#10;AFsBAAC5AwAAAAA=&#10;">
                  <v:fill on="t" focussize="0,0"/>
                  <v:stroke on="f"/>
                  <v:imagedata o:title=""/>
                  <o:lock v:ext="edit" aspectratio="f"/>
                </v:rect>
                <v:rect id="矩形 32" o:spid="_x0000_s1026" o:spt="1" style="position:absolute;left:1047;top:30;height:307;width:44;" fillcolor="#E7271A" filled="t" stroked="f" coordsize="21600,21600" o:gfxdata="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27RvQAA&#10;ANwAAAAPAAAAAAAAAAEAIAAAACIAAABkcnMvZG93bnJldi54bWxQSwECFAAUAAAACACHTuJAMy8F&#10;njsAAAA5AAAAEAAAAAAAAAABACAAAAAMAQAAZHJzL3NoYXBleG1sLnhtbFBLBQYAAAAABgAGAFsB&#10;AAC2AwAAAAA=&#10;">
                  <v:fill on="t" focussize="0,0"/>
                  <v:stroke on="f"/>
                  <v:imagedata o:title=""/>
                  <o:lock v:ext="edit" aspectratio="f"/>
                </v:rect>
                <v:rect id="矩形 33" o:spid="_x0000_s1026" o:spt="1" style="position:absolute;left:1056;top:30;height:307;width:44;" fillcolor="#E7291B" filled="t" stroked="f" coordsize="21600,21600" o:gfxdata="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fQfe/&#10;AAAA3AAAAA8AAAAAAAAAAQAgAAAAIgAAAGRycy9kb3ducmV2LnhtbFBLAQIUABQAAAAIAIdO4kAz&#10;LwWeOwAAADkAAAAQAAAAAAAAAAEAIAAAAA4BAABkcnMvc2hhcGV4bWwueG1sUEsFBgAAAAAGAAYA&#10;WwEAALgDAAAAAA==&#10;">
                  <v:fill on="t" focussize="0,0"/>
                  <v:stroke on="f"/>
                  <v:imagedata o:title=""/>
                  <o:lock v:ext="edit" aspectratio="f"/>
                </v:rect>
                <v:rect id="矩形 34" o:spid="_x0000_s1026" o:spt="1" style="position:absolute;left:1064;top:30;height:307;width:44;" fillcolor="#E7291B" filled="t" stroked="f" coordsize="21600,21600" o:gfxdata="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3fgL4A&#10;AADcAAAADwAAAAAAAAABACAAAAAiAAAAZHJzL2Rvd25yZXYueG1sUEsBAhQAFAAAAAgAh07iQDMv&#10;BZ47AAAAOQAAABAAAAAAAAAAAQAgAAAADQEAAGRycy9zaGFwZXhtbC54bWxQSwUGAAAAAAYABgBb&#10;AQAAtwMAAAAA&#10;">
                  <v:fill on="t" focussize="0,0"/>
                  <v:stroke on="f"/>
                  <v:imagedata o:title=""/>
                  <o:lock v:ext="edit" aspectratio="f"/>
                </v:rect>
                <v:rect id="矩形 35" o:spid="_x0000_s1026" o:spt="1" style="position:absolute;left:1072;top:30;height:307;width:44;" fillcolor="#E72B1B" filled="t" stroked="f" coordsize="21600,21600" o:gfxdata="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YGC68AAAA&#10;3AAAAA8AAAAAAAAAAQAgAAAAIgAAAGRycy9kb3ducmV2LnhtbFBLAQIUABQAAAAIAIdO4kAzLwWe&#10;OwAAADkAAAAQAAAAAAAAAAEAIAAAAAsBAABkcnMvc2hhcGV4bWwueG1sUEsFBgAAAAAGAAYAWwEA&#10;ALUDAAAAAA==&#10;">
                  <v:fill on="t" focussize="0,0"/>
                  <v:stroke on="f"/>
                  <v:imagedata o:title=""/>
                  <o:lock v:ext="edit" aspectratio="f"/>
                </v:rect>
                <v:rect id="矩形 36" o:spid="_x0000_s1026" o:spt="1" style="position:absolute;left:1080;top:30;height:307;width:44;" fillcolor="#E72B1B" filled="t" stroked="f" coordsize="21600,21600" o:gfxdata="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xgFq8AAAA&#10;3AAAAA8AAAAAAAAAAQAgAAAAIgAAAGRycy9kb3ducmV2LnhtbFBLAQIUABQAAAAIAIdO4kAzLwWe&#10;OwAAADkAAAAQAAAAAAAAAAEAIAAAAAsBAABkcnMvc2hhcGV4bWwueG1sUEsFBgAAAAAGAAYAWwEA&#10;ALUDAAAAAA==&#10;">
                  <v:fill on="t" focussize="0,0"/>
                  <v:stroke on="f"/>
                  <v:imagedata o:title=""/>
                  <o:lock v:ext="edit" aspectratio="f"/>
                </v:rect>
                <v:rect id="矩形 37" o:spid="_x0000_s1026" o:spt="1" style="position:absolute;left:1089;top:30;height:307;width:44;" fillcolor="#E72D1C" filled="t" stroked="f" coordsize="21600,21600" o:gfxdata="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NHG/&#10;AAAA3AAAAA8AAAAAAAAAAQAgAAAAIgAAAGRycy9kb3ducmV2LnhtbFBLAQIUABQAAAAIAIdO4kAz&#10;LwWeOwAAADkAAAAQAAAAAAAAAAEAIAAAAA4BAABkcnMvc2hhcGV4bWwueG1sUEsFBgAAAAAGAAYA&#10;WwEAALgDAAAAAA==&#10;">
                  <v:fill on="t" focussize="0,0"/>
                  <v:stroke on="f"/>
                  <v:imagedata o:title=""/>
                  <o:lock v:ext="edit" aspectratio="f"/>
                </v:rect>
                <v:rect id="矩形 38" o:spid="_x0000_s1026" o:spt="1" style="position:absolute;left:1097;top:30;height:307;width:44;" fillcolor="#E72E1C" filled="t" stroked="f" coordsize="21600,21600" o:gfxdata="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zIe&#10;wAAAANwAAAAPAAAAAAAAAAEAIAAAACIAAABkcnMvZG93bnJldi54bWxQSwECFAAUAAAACACHTuJA&#10;My8FnjsAAAA5AAAAEAAAAAAAAAABACAAAAAPAQAAZHJzL3NoYXBleG1sLnhtbFBLBQYAAAAABgAG&#10;AFsBAAC5AwAAAAA=&#10;">
                  <v:fill on="t" focussize="0,0"/>
                  <v:stroke on="f"/>
                  <v:imagedata o:title=""/>
                  <o:lock v:ext="edit" aspectratio="f"/>
                </v:rect>
                <v:rect id="矩形 39" o:spid="_x0000_s1026" o:spt="1" style="position:absolute;left:1105;top:30;height:307;width:44;" fillcolor="#E72E1C" filled="t" stroked="f" coordsize="21600,21600" o:gfxdata="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5eF&#10;wAAAANwAAAAPAAAAAAAAAAEAIAAAACIAAABkcnMvZG93bnJldi54bWxQSwECFAAUAAAACACHTuJA&#10;My8FnjsAAAA5AAAAEAAAAAAAAAABACAAAAAPAQAAZHJzL3NoYXBleG1sLnhtbFBLBQYAAAAABgAG&#10;AFsBAAC5AwAAAAA=&#10;">
                  <v:fill on="t" focussize="0,0"/>
                  <v:stroke on="f"/>
                  <v:imagedata o:title=""/>
                  <o:lock v:ext="edit" aspectratio="f"/>
                </v:rect>
                <v:rect id="矩形 40" o:spid="_x0000_s1026" o:spt="1" style="position:absolute;left:1114;top:30;height:307;width:44;" fillcolor="#E7301D" filled="t" stroked="f" coordsize="21600,21600" o:gfxdata="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xeYbsAAADc&#10;AAAADwAAAAAAAAABACAAAAAiAAAAZHJzL2Rvd25yZXYueG1sUEsBAhQAFAAAAAgAh07iQDMvBZ47&#10;AAAAOQAAABAAAAAAAAAAAQAgAAAACgEAAGRycy9zaGFwZXhtbC54bWxQSwUGAAAAAAYABgBbAQAA&#10;tAMAAAAA&#10;">
                  <v:fill on="t" focussize="0,0"/>
                  <v:stroke on="f"/>
                  <v:imagedata o:title=""/>
                  <o:lock v:ext="edit" aspectratio="f"/>
                </v:rect>
                <v:rect id="矩形 41" o:spid="_x0000_s1026" o:spt="1" style="position:absolute;left:1122;top:30;height:307;width:44;" fillcolor="#E7311E" filled="t" stroked="f" coordsize="21600,21600" o:gfxdata="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DuW/&#10;AAAA3AAAAA8AAAAAAAAAAQAgAAAAIgAAAGRycy9kb3ducmV2LnhtbFBLAQIUABQAAAAIAIdO4kAz&#10;LwWeOwAAADkAAAAQAAAAAAAAAAEAIAAAAA4BAABkcnMvc2hhcGV4bWwueG1sUEsFBgAAAAAGAAYA&#10;WwEAALgDAAAAAA==&#10;">
                  <v:fill on="t" focussize="0,0"/>
                  <v:stroke on="f"/>
                  <v:imagedata o:title=""/>
                  <o:lock v:ext="edit" aspectratio="f"/>
                </v:rect>
                <v:rect id="矩形 42" o:spid="_x0000_s1026" o:spt="1" style="position:absolute;left:1130;top:30;height:307;width:44;" fillcolor="#E7311E" filled="t" stroked="f" coordsize="21600,21600" o:gfxdata="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0xpbsAAADc&#10;AAAADwAAAAAAAAABACAAAAAiAAAAZHJzL2Rvd25yZXYueG1sUEsBAhQAFAAAAAgAh07iQDMvBZ47&#10;AAAAOQAAABAAAAAAAAAAAQAgAAAACgEAAGRycy9zaGFwZXhtbC54bWxQSwUGAAAAAAYABgBbAQAA&#10;tAMAAAAA&#10;">
                  <v:fill on="t" focussize="0,0"/>
                  <v:stroke on="f"/>
                  <v:imagedata o:title=""/>
                  <o:lock v:ext="edit" aspectratio="f"/>
                </v:rect>
                <v:rect id="矩形 43" o:spid="_x0000_s1026" o:spt="1" style="position:absolute;left:1138;top:30;height:307;width:44;" fillcolor="#E8331E" filled="t" stroked="f" coordsize="21600,21600" o:gfxdata="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wKAe8AAAA&#10;3AAAAA8AAAAAAAAAAQAgAAAAIgAAAGRycy9kb3ducmV2LnhtbFBLAQIUABQAAAAIAIdO4kAzLwWe&#10;OwAAADkAAAAQAAAAAAAAAAEAIAAAAAsBAABkcnMvc2hhcGV4bWwueG1sUEsFBgAAAAAGAAYAWwEA&#10;ALUDAAAAAA==&#10;">
                  <v:fill on="t" focussize="0,0"/>
                  <v:stroke on="f"/>
                  <v:imagedata o:title=""/>
                  <o:lock v:ext="edit" aspectratio="f"/>
                </v:rect>
                <v:rect id="矩形 44" o:spid="_x0000_s1026" o:spt="1" style="position:absolute;left:1147;top:30;height:307;width:44;" fillcolor="#E8341F" filled="t" stroked="f" coordsize="21600,21600" o:gfxdata="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HmE74A&#10;AADcAAAADwAAAAAAAAABACAAAAAiAAAAZHJzL2Rvd25yZXYueG1sUEsBAhQAFAAAAAgAh07iQDMv&#10;BZ47AAAAOQAAABAAAAAAAAAAAQAgAAAADQEAAGRycy9zaGFwZXhtbC54bWxQSwUGAAAAAAYABgBb&#10;AQAAtwMAAAAA&#10;">
                  <v:fill on="t" focussize="0,0"/>
                  <v:stroke on="f"/>
                  <v:imagedata o:title=""/>
                  <o:lock v:ext="edit" aspectratio="f"/>
                </v:rect>
                <v:rect id="矩形 45" o:spid="_x0000_s1026" o:spt="1" style="position:absolute;left:1155;top:30;height:307;width:44;" fillcolor="#E8341F" filled="t" stroked="f" coordsize="21600,21600" o:gfxdata="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nUOIvQAA&#10;ANwAAAAPAAAAAAAAAAEAIAAAACIAAABkcnMvZG93bnJldi54bWxQSwECFAAUAAAACACHTuJAMy8F&#10;njsAAAA5AAAAEAAAAAAAAAABACAAAAAMAQAAZHJzL3NoYXBleG1sLnhtbFBLBQYAAAAABgAGAFsB&#10;AAC2AwAAAAA=&#10;">
                  <v:fill on="t" focussize="0,0"/>
                  <v:stroke on="f"/>
                  <v:imagedata o:title=""/>
                  <o:lock v:ext="edit" aspectratio="f"/>
                </v:rect>
                <v:rect id="矩形 46" o:spid="_x0000_s1026" o:spt="1" style="position:absolute;left:1163;top:30;height:307;width:44;" fillcolor="#E8361F" filled="t" stroked="f" coordsize="21600,21600" o:gfxdata="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iRFW/&#10;AAAA3AAAAA8AAAAAAAAAAQAgAAAAIgAAAGRycy9kb3ducmV2LnhtbFBLAQIUABQAAAAIAIdO4kAz&#10;LwWeOwAAADkAAAAQAAAAAAAAAAEAIAAAAA4BAABkcnMvc2hhcGV4bWwueG1sUEsFBgAAAAAGAAYA&#10;WwEAALgDAAAAAA==&#10;">
                  <v:fill on="t" focussize="0,0"/>
                  <v:stroke on="f"/>
                  <v:imagedata o:title=""/>
                  <o:lock v:ext="edit" aspectratio="f"/>
                </v:rect>
                <v:rect id="矩形 47" o:spid="_x0000_s1026" o:spt="1" style="position:absolute;left:1171;top:30;height:307;width:44;" fillcolor="#E8361F" filled="t" stroked="f" coordsize="21600,21600" o:gfxdata="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u4c6/&#10;AAAA3AAAAA8AAAAAAAAAAQAgAAAAIgAAAGRycy9kb3ducmV2LnhtbFBLAQIUABQAAAAIAIdO4kAz&#10;LwWeOwAAADkAAAAQAAAAAAAAAAEAIAAAAA4BAABkcnMvc2hhcGV4bWwueG1sUEsFBgAAAAAGAAYA&#10;WwEAALgDAAAAAA==&#10;">
                  <v:fill on="t" focussize="0,0"/>
                  <v:stroke on="f"/>
                  <v:imagedata o:title=""/>
                  <o:lock v:ext="edit" aspectratio="f"/>
                </v:rect>
                <v:rect id="矩形 48" o:spid="_x0000_s1026" o:spt="1" style="position:absolute;left:1180;top:30;height:307;width:44;" fillcolor="#E83720" filled="t" stroked="f" coordsize="21600,21600" o:gfxdata="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4nQv&#10;wAAAANwAAAAPAAAAAAAAAAEAIAAAACIAAABkcnMvZG93bnJldi54bWxQSwECFAAUAAAACACHTuJA&#10;My8FnjsAAAA5AAAAEAAAAAAAAAABACAAAAAPAQAAZHJzL3NoYXBleG1sLnhtbFBLBQYAAAAABgAG&#10;AFsBAAC5AwAAAAA=&#10;">
                  <v:fill on="t" focussize="0,0"/>
                  <v:stroke on="f"/>
                  <v:imagedata o:title=""/>
                  <o:lock v:ext="edit" aspectratio="f"/>
                </v:rect>
                <v:rect id="矩形 49" o:spid="_x0000_s1026" o:spt="1" style="position:absolute;left:1188;top:30;height:307;width:44;" fillcolor="#E83821" filled="t" stroked="f" coordsize="21600,21600" o:gfxdata="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38Ih&#10;wAAAANwAAAAPAAAAAAAAAAEAIAAAACIAAABkcnMvZG93bnJldi54bWxQSwECFAAUAAAACACHTuJA&#10;My8FnjsAAAA5AAAAEAAAAAAAAAABACAAAAAPAQAAZHJzL3NoYXBleG1sLnhtbFBLBQYAAAAABgAG&#10;AFsBAAC5AwAAAAA=&#10;">
                  <v:fill on="t" focussize="0,0"/>
                  <v:stroke on="f"/>
                  <v:imagedata o:title=""/>
                  <o:lock v:ext="edit" aspectratio="f"/>
                </v:rect>
                <v:rect id="矩形 50" o:spid="_x0000_s1026" o:spt="1" style="position:absolute;left:1196;top:30;height:307;width:44;" fillcolor="#E83821" filled="t" stroked="f" coordsize="21600,21600" o:gfxdata="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BWU7sAAADc&#10;AAAADwAAAAAAAAABACAAAAAiAAAAZHJzL2Rvd25yZXYueG1sUEsBAhQAFAAAAAgAh07iQDMvBZ47&#10;AAAAOQAAABAAAAAAAAAAAQAgAAAACgEAAGRycy9zaGFwZXhtbC54bWxQSwUGAAAAAAYABgBbAQAA&#10;tAMAAAAA&#10;">
                  <v:fill on="t" focussize="0,0"/>
                  <v:stroke on="f"/>
                  <v:imagedata o:title=""/>
                  <o:lock v:ext="edit" aspectratio="f"/>
                </v:rect>
                <v:rect id="矩形 51" o:spid="_x0000_s1026" o:spt="1" style="position:absolute;left:1205;top:30;height:307;width:44;" fillcolor="#E83921" filled="t" stroked="f" coordsize="21600,21600" o:gfxdata="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8JJvQAA&#10;ANwAAAAPAAAAAAAAAAEAIAAAACIAAABkcnMvZG93bnJldi54bWxQSwECFAAUAAAACACHTuJAMy8F&#10;njsAAAA5AAAAEAAAAAAAAAABACAAAAAMAQAAZHJzL3NoYXBleG1sLnhtbFBLBQYAAAAABgAGAFsB&#10;AAC2AwAAAAA=&#10;">
                  <v:fill on="t" focussize="0,0"/>
                  <v:stroke on="f"/>
                  <v:imagedata o:title=""/>
                  <o:lock v:ext="edit" aspectratio="f"/>
                </v:rect>
                <v:rect id="矩形 52" o:spid="_x0000_s1026" o:spt="1" style="position:absolute;left:1213;top:30;height:307;width:44;" fillcolor="#E83B22" filled="t" stroked="f" coordsize="21600,21600" o:gfxdata="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66Yy8AAAA&#10;3AAAAA8AAAAAAAAAAQAgAAAAIgAAAGRycy9kb3ducmV2LnhtbFBLAQIUABQAAAAIAIdO4kAzLwWe&#10;OwAAADkAAAAQAAAAAAAAAAEAIAAAAAsBAABkcnMvc2hhcGV4bWwueG1sUEsFBgAAAAAGAAYAWwEA&#10;ALUDAAAAAA==&#10;">
                  <v:fill on="t" focussize="0,0"/>
                  <v:stroke on="f"/>
                  <v:imagedata o:title=""/>
                  <o:lock v:ext="edit" aspectratio="f"/>
                </v:rect>
                <v:rect id="矩形 53" o:spid="_x0000_s1026" o:spt="1" style="position:absolute;left:1221;top:30;height:307;width:44;" fillcolor="#E83B22" filled="t" stroked="f" coordsize="21600,21600" o:gfxdata="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TBe/&#10;AAAA3AAAAA8AAAAAAAAAAQAgAAAAIgAAAGRycy9kb3ducmV2LnhtbFBLAQIUABQAAAAIAIdO4kAz&#10;LwWeOwAAADkAAAAQAAAAAAAAAAEAIAAAAA4BAABkcnMvc2hhcGV4bWwueG1sUEsFBgAAAAAGAAYA&#10;WwEAALgDAAAAAA==&#10;">
                  <v:fill on="t" focussize="0,0"/>
                  <v:stroke on="f"/>
                  <v:imagedata o:title=""/>
                  <o:lock v:ext="edit" aspectratio="f"/>
                </v:rect>
                <v:rect id="矩形 54" o:spid="_x0000_s1026" o:spt="1" style="position:absolute;left:1229;top:30;height:307;width:44;" fillcolor="#E83C23" filled="t" stroked="f" coordsize="21600,21600" o:gfxdata="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IPXJ&#10;wAAAANwAAAAPAAAAAAAAAAEAIAAAACIAAABkcnMvZG93bnJldi54bWxQSwECFAAUAAAACACHTuJA&#10;My8FnjsAAAA5AAAAEAAAAAAAAAABACAAAAAPAQAAZHJzL3NoYXBleG1sLnhtbFBLBQYAAAAABgAG&#10;AFsBAAC5AwAAAAA=&#10;">
                  <v:fill on="t" focussize="0,0"/>
                  <v:stroke on="f"/>
                  <v:imagedata o:title=""/>
                  <o:lock v:ext="edit" aspectratio="f"/>
                </v:rect>
                <v:rect id="矩形 55" o:spid="_x0000_s1026" o:spt="1" style="position:absolute;left:1238;top:30;height:307;width:44;" fillcolor="#E83C23" filled="t" stroked="f" coordsize="21600,21600" o:gfxdata="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bFBS&#10;wAAAANwAAAAPAAAAAAAAAAEAIAAAACIAAABkcnMvZG93bnJldi54bWxQSwECFAAUAAAACACHTuJA&#10;My8FnjsAAAA5AAAAEAAAAAAAAAABACAAAAAPAQAAZHJzL3NoYXBleG1sLnhtbFBLBQYAAAAABgAG&#10;AFsBAAC5AwAAAAA=&#10;">
                  <v:fill on="t" focussize="0,0"/>
                  <v:stroke on="f"/>
                  <v:imagedata o:title=""/>
                  <o:lock v:ext="edit" aspectratio="f"/>
                </v:rect>
                <v:rect id="矩形 56" o:spid="_x0000_s1026" o:spt="1" style="position:absolute;left:1246;top:30;height:307;width:44;" fillcolor="#E83D23" filled="t" stroked="f" coordsize="21600,21600" o:gfxdata="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FthLsAAADc&#10;AAAADwAAAAAAAAABACAAAAAiAAAAZHJzL2Rvd25yZXYueG1sUEsBAhQAFAAAAAgAh07iQDMvBZ47&#10;AAAAOQAAABAAAAAAAAAAAQAgAAAACgEAAGRycy9zaGFwZXhtbC54bWxQSwUGAAAAAAYABgBbAQAA&#10;tAMAAAAA&#10;">
                  <v:fill on="t" focussize="0,0"/>
                  <v:stroke on="f"/>
                  <v:imagedata o:title=""/>
                  <o:lock v:ext="edit" aspectratio="f"/>
                </v:rect>
                <v:rect id="矩形 57" o:spid="_x0000_s1026" o:spt="1" style="position:absolute;left:1254;top:30;height:307;width:44;" fillcolor="#E83E24" filled="t" stroked="f" coordsize="21600,21600" o:gfxdata="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Pg+L4A&#10;AADcAAAADwAAAAAAAAABACAAAAAiAAAAZHJzL2Rvd25yZXYueG1sUEsBAhQAFAAAAAgAh07iQDMv&#10;BZ47AAAAOQAAABAAAAAAAAAAAQAgAAAADQEAAGRycy9zaGFwZXhtbC54bWxQSwUGAAAAAAYABgBb&#10;AQAAtwMAAAAA&#10;">
                  <v:fill on="t" focussize="0,0"/>
                  <v:stroke on="f"/>
                  <v:imagedata o:title=""/>
                  <o:lock v:ext="edit" aspectratio="f"/>
                </v:rect>
                <v:rect id="矩形 58" o:spid="_x0000_s1026" o:spt="1" style="position:absolute;left:1263;top:30;height:307;width:44;" fillcolor="#E83E24" filled="t" stroked="f" coordsize="21600,21600" o:gfxdata="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F+j74A&#10;AADcAAAADwAAAAAAAAABACAAAAAiAAAAZHJzL2Rvd25yZXYueG1sUEsBAhQAFAAAAAgAh07iQDMv&#10;BZ47AAAAOQAAABAAAAAAAAAAAQAgAAAADQEAAGRycy9zaGFwZXhtbC54bWxQSwUGAAAAAAYABgBb&#10;AQAAtwMAAAAA&#10;">
                  <v:fill on="t" focussize="0,0"/>
                  <v:stroke on="f"/>
                  <v:imagedata o:title=""/>
                  <o:lock v:ext="edit" aspectratio="f"/>
                </v:rect>
                <v:rect id="矩形 59" o:spid="_x0000_s1026" o:spt="1" style="position:absolute;left:1271;top:30;height:307;width:44;" fillcolor="#E84024" filled="t" stroked="f" coordsize="21600,21600" o:gfxdata="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zAzb4A&#10;AADcAAAADwAAAAAAAAABACAAAAAiAAAAZHJzL2Rvd25yZXYueG1sUEsBAhQAFAAAAAgAh07iQDMv&#10;BZ47AAAAOQAAABAAAAAAAAAAAQAgAAAADQEAAGRycy9zaGFwZXhtbC54bWxQSwUGAAAAAAYABgBb&#10;AQAAtwMAAAAA&#10;">
                  <v:fill on="t" focussize="0,0"/>
                  <v:stroke on="f"/>
                  <v:imagedata o:title=""/>
                  <o:lock v:ext="edit" aspectratio="f"/>
                </v:rect>
                <v:rect id="矩形 60" o:spid="_x0000_s1026" o:spt="1" style="position:absolute;left:1279;top:30;height:307;width:44;" fillcolor="#E84125" filled="t" stroked="f" coordsize="21600,21600" o:gfxdata="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xYcrUAAADcAAAADwAA&#10;AAAAAAABACAAAAAiAAAAZHJzL2Rvd25yZXYueG1sUEsBAhQAFAAAAAgAh07iQDMvBZ47AAAAOQAA&#10;ABAAAAAAAAAAAQAgAAAABAEAAGRycy9zaGFwZXhtbC54bWxQSwUGAAAAAAYABgBbAQAArgMAAAAA&#10;">
                  <v:fill on="t" focussize="0,0"/>
                  <v:stroke on="f"/>
                  <v:imagedata o:title=""/>
                  <o:lock v:ext="edit" aspectratio="f"/>
                </v:rect>
                <v:rect id="矩形 61" o:spid="_x0000_s1026" o:spt="1" style="position:absolute;left:1287;top:30;height:307;width:44;" fillcolor="#E84125" filled="t" stroked="f" coordsize="21600,21600" o:gfxdata="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GD96bgAAADcAAAA&#10;DwAAAAAAAAABACAAAAAiAAAAZHJzL2Rvd25yZXYueG1sUEsBAhQAFAAAAAgAh07iQDMvBZ47AAAA&#10;OQAAABAAAAAAAAAAAQAgAAAABwEAAGRycy9zaGFwZXhtbC54bWxQSwUGAAAAAAYABgBbAQAAsQMA&#10;AAAA&#10;">
                  <v:fill on="t" focussize="0,0"/>
                  <v:stroke on="f"/>
                  <v:imagedata o:title=""/>
                  <o:lock v:ext="edit" aspectratio="f"/>
                </v:rect>
                <v:rect id="矩形 62" o:spid="_x0000_s1026" o:spt="1" style="position:absolute;left:1296;top:30;height:307;width:44;" fillcolor="#E84226" filled="t" stroked="f" coordsize="21600,21600" o:gfxdata="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vYx7rUAAADcAAAADwAA&#10;AAAAAAABACAAAAAiAAAAZHJzL2Rvd25yZXYueG1sUEsBAhQAFAAAAAgAh07iQDMvBZ47AAAAOQAA&#10;ABAAAAAAAAAAAQAgAAAABAEAAGRycy9zaGFwZXhtbC54bWxQSwUGAAAAAAYABgBbAQAArgMAAAAA&#10;">
                  <v:fill on="t" focussize="0,0"/>
                  <v:stroke on="f"/>
                  <v:imagedata o:title=""/>
                  <o:lock v:ext="edit" aspectratio="f"/>
                </v:rect>
                <v:rect id="矩形 63" o:spid="_x0000_s1026" o:spt="1" style="position:absolute;left:1304;top:30;height:307;width:44;" fillcolor="#E94326" filled="t" stroked="f" coordsize="21600,21600" o:gfxdata="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zqrQvQAA&#10;ANwAAAAPAAAAAAAAAAEAIAAAACIAAABkcnMvZG93bnJldi54bWxQSwECFAAUAAAACACHTuJAMy8F&#10;njsAAAA5AAAAEAAAAAAAAAABACAAAAAMAQAAZHJzL3NoYXBleG1sLnhtbFBLBQYAAAAABgAGAFsB&#10;AAC2AwAAAAA=&#10;">
                  <v:fill on="t" focussize="0,0"/>
                  <v:stroke on="f"/>
                  <v:imagedata o:title=""/>
                  <o:lock v:ext="edit" aspectratio="f"/>
                </v:rect>
                <v:rect id="矩形 64" o:spid="_x0000_s1026" o:spt="1" style="position:absolute;left:1312;top:30;height:307;width:44;" fillcolor="#E94326" filled="t" stroked="f" coordsize="21600,21600" o:gfxdata="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DSnvQAA&#10;ANwAAAAPAAAAAAAAAAEAIAAAACIAAABkcnMvZG93bnJldi54bWxQSwECFAAUAAAACACHTuJAMy8F&#10;njsAAAA5AAAAEAAAAAAAAAABACAAAAAMAQAAZHJzL3NoYXBleG1sLnhtbFBLBQYAAAAABgAGAFsB&#10;AAC2AwAAAAA=&#10;">
                  <v:fill on="t" focussize="0,0"/>
                  <v:stroke on="f"/>
                  <v:imagedata o:title=""/>
                  <o:lock v:ext="edit" aspectratio="f"/>
                </v:rect>
                <v:rect id="矩形 65" o:spid="_x0000_s1026" o:spt="1" style="position:absolute;left:1320;top:30;height:307;width:44;" fillcolor="#E94427" filled="t" stroked="f" coordsize="21600,21600" o:gfxdata="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GqJm8AAAA&#10;3AAAAA8AAAAAAAAAAQAgAAAAIgAAAGRycy9kb3ducmV2LnhtbFBLAQIUABQAAAAIAIdO4kAzLwWe&#10;OwAAADkAAAAQAAAAAAAAAAEAIAAAAAsBAABkcnMvc2hhcGV4bWwueG1sUEsFBgAAAAAGAAYAWwEA&#10;ALUDAAAAAA==&#10;">
                  <v:fill on="t" focussize="0,0"/>
                  <v:stroke on="f"/>
                  <v:imagedata o:title=""/>
                  <o:lock v:ext="edit" aspectratio="f"/>
                </v:rect>
                <v:rect id="矩形 66" o:spid="_x0000_s1026" o:spt="1" style="position:absolute;left:1329;top:30;height:307;width:44;" fillcolor="#E94427" filled="t" stroked="f" coordsize="21600,21600" o:gfxdata="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LzDtvQAA&#10;ANwAAAAPAAAAAAAAAAEAIAAAACIAAABkcnMvZG93bnJldi54bWxQSwECFAAUAAAACACHTuJAMy8F&#10;njsAAAA5AAAAEAAAAAAAAAABACAAAAAMAQAAZHJzL3NoYXBleG1sLnhtbFBLBQYAAAAABgAGAFsB&#10;AAC2AwAAAAA=&#10;">
                  <v:fill on="t" focussize="0,0"/>
                  <v:stroke on="f"/>
                  <v:imagedata o:title=""/>
                  <o:lock v:ext="edit" aspectratio="f"/>
                </v:rect>
                <v:rect id="矩形 67" o:spid="_x0000_s1026" o:spt="1" style="position:absolute;left:1337;top:30;height:307;width:44;" fillcolor="#E94528" filled="t" stroked="f" coordsize="21600,21600" o:gfxdata="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xFBUvQAA&#10;ANwAAAAPAAAAAAAAAAEAIAAAACIAAABkcnMvZG93bnJldi54bWxQSwECFAAUAAAACACHTuJAMy8F&#10;njsAAAA5AAAAEAAAAAAAAAABACAAAAAMAQAAZHJzL3NoYXBleG1sLnhtbFBLBQYAAAAABgAGAFsB&#10;AAC2AwAAAAA=&#10;">
                  <v:fill on="t" focussize="0,0"/>
                  <v:stroke on="f"/>
                  <v:imagedata o:title=""/>
                  <o:lock v:ext="edit" aspectratio="f"/>
                </v:rect>
                <v:rect id="矩形 68" o:spid="_x0000_s1026" o:spt="1" style="position:absolute;left:1345;top:30;height:307;width:44;" fillcolor="#E94728" filled="t" stroked="f" coordsize="21600,21600" o:gfxdata="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d3ob4A&#10;AADcAAAADwAAAAAAAAABACAAAAAiAAAAZHJzL2Rvd25yZXYueG1sUEsBAhQAFAAAAAgAh07iQDMv&#10;BZ47AAAAOQAAABAAAAAAAAAAAQAgAAAADQEAAGRycy9zaGFwZXhtbC54bWxQSwUGAAAAAAYABgBb&#10;AQAAtwMAAAAA&#10;">
                  <v:fill on="t" focussize="0,0"/>
                  <v:stroke on="f"/>
                  <v:imagedata o:title=""/>
                  <o:lock v:ext="edit" aspectratio="f"/>
                </v:rect>
                <v:rect id="矩形 69" o:spid="_x0000_s1026" o:spt="1" style="position:absolute;left:1354;top:30;height:307;width:44;" fillcolor="#E94728" filled="t" stroked="f" coordsize="21600,21600" o:gfxdata="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vSOr4A&#10;AADcAAAADwAAAAAAAAABACAAAAAiAAAAZHJzL2Rvd25yZXYueG1sUEsBAhQAFAAAAAgAh07iQDMv&#10;BZ47AAAAOQAAABAAAAAAAAAAAQAgAAAADQEAAGRycy9zaGFwZXhtbC54bWxQSwUGAAAAAAYABgBb&#10;AQAAtwMAAAAA&#10;">
                  <v:fill on="t" focussize="0,0"/>
                  <v:stroke on="f"/>
                  <v:imagedata o:title=""/>
                  <o:lock v:ext="edit" aspectratio="f"/>
                </v:rect>
                <v:rect id="矩形 70" o:spid="_x0000_s1026" o:spt="1" style="position:absolute;left:1362;top:30;height:307;width:44;" fillcolor="#E94829" filled="t" stroked="f" coordsize="21600,21600" o:gfxdata="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2tsLsAAADc&#10;AAAADwAAAAAAAAABACAAAAAiAAAAZHJzL2Rvd25yZXYueG1sUEsBAhQAFAAAAAgAh07iQDMvBZ47&#10;AAAAOQAAABAAAAAAAAAAAQAgAAAACgEAAGRycy9zaGFwZXhtbC54bWxQSwUGAAAAAAYABgBbAQAA&#10;tAMAAAAA&#10;">
                  <v:fill on="t" focussize="0,0"/>
                  <v:stroke on="f"/>
                  <v:imagedata o:title=""/>
                  <o:lock v:ext="edit" aspectratio="f"/>
                </v:rect>
                <v:rect id="矩形 71" o:spid="_x0000_s1026" o:spt="1" style="position:absolute;left:1370;top:30;height:307;width:44;" fillcolor="#E9492A" filled="t" stroked="f" coordsize="21600,21600" o:gfxdata="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ECa/&#10;AAAA3AAAAA8AAAAAAAAAAQAgAAAAIgAAAGRycy9kb3ducmV2LnhtbFBLAQIUABQAAAAIAIdO4kAz&#10;LwWeOwAAADkAAAAQAAAAAAAAAAEAIAAAAA4BAABkcnMvc2hhcGV4bWwueG1sUEsFBgAAAAAGAAYA&#10;WwEAALgDAAAAAA==&#10;">
                  <v:fill on="t" focussize="0,0"/>
                  <v:stroke on="f"/>
                  <v:imagedata o:title=""/>
                  <o:lock v:ext="edit" aspectratio="f"/>
                </v:rect>
                <v:rect id="矩形 72" o:spid="_x0000_s1026" o:spt="1" style="position:absolute;left:1378;top:30;height:307;width:44;" fillcolor="#E9492A" filled="t" stroked="f" coordsize="21600,21600" o:gfxdata="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OcmcugAAANwA&#10;AAAPAAAAAAAAAAEAIAAAACIAAABkcnMvZG93bnJldi54bWxQSwECFAAUAAAACACHTuJAMy8FnjsA&#10;AAA5AAAAEAAAAAAAAAABACAAAAAJAQAAZHJzL3NoYXBleG1sLnhtbFBLBQYAAAAABgAGAFsBAACz&#10;AwAAAAA=&#10;">
                  <v:fill on="t" focussize="0,0"/>
                  <v:stroke on="f"/>
                  <v:imagedata o:title=""/>
                  <o:lock v:ext="edit" aspectratio="f"/>
                </v:rect>
                <v:rect id="矩形 73" o:spid="_x0000_s1026" o:spt="1" style="position:absolute;left:1387;top:30;height:307;width:44;" fillcolor="#E94A2A" filled="t" stroked="f" coordsize="21600,21600" o:gfxdata="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udgq8AAAA&#10;3AAAAA8AAAAAAAAAAQAgAAAAIgAAAGRycy9kb3ducmV2LnhtbFBLAQIUABQAAAAIAIdO4kAzLwWe&#10;OwAAADkAAAAQAAAAAAAAAAEAIAAAAAsBAABkcnMvc2hhcGV4bWwueG1sUEsFBgAAAAAGAAYAWwEA&#10;ALUDAAAAAA==&#10;">
                  <v:fill on="t" focussize="0,0"/>
                  <v:stroke on="f"/>
                  <v:imagedata o:title=""/>
                  <o:lock v:ext="edit" aspectratio="f"/>
                </v:rect>
                <v:rect id="矩形 74" o:spid="_x0000_s1026" o:spt="1" style="position:absolute;left:1395;top:30;height:307;width:44;" fillcolor="#E94B2B" filled="t" stroked="f" coordsize="21600,21600" o:gfxdata="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I54L4A&#10;AADcAAAADwAAAAAAAAABACAAAAAiAAAAZHJzL2Rvd25yZXYueG1sUEsBAhQAFAAAAAgAh07iQDMv&#10;BZ47AAAAOQAAABAAAAAAAAAAAQAgAAAADQEAAGRycy9zaGFwZXhtbC54bWxQSwUGAAAAAAYABgBb&#10;AQAAtwMAAAAA&#10;">
                  <v:fill on="t" focussize="0,0"/>
                  <v:stroke on="f"/>
                  <v:imagedata o:title=""/>
                  <o:lock v:ext="edit" aspectratio="f"/>
                </v:rect>
                <v:rect id="矩形 75" o:spid="_x0000_s1026" o:spt="1" style="position:absolute;left:1403;top:30;height:307;width:44;" fillcolor="#E94B2B" filled="t" stroked="f" coordsize="21600,21600" o:gfxdata="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nHu/&#10;AAAA3AAAAA8AAAAAAAAAAQAgAAAAIgAAAGRycy9kb3ducmV2LnhtbFBLAQIUABQAAAAIAIdO4kAz&#10;LwWeOwAAADkAAAAQAAAAAAAAAAEAIAAAAA4BAABkcnMvc2hhcGV4bWwueG1sUEsFBgAAAAAGAAYA&#10;WwEAALgDAAAAAA==&#10;">
                  <v:fill on="t" focussize="0,0"/>
                  <v:stroke on="f"/>
                  <v:imagedata o:title=""/>
                  <o:lock v:ext="edit" aspectratio="f"/>
                </v:rect>
                <v:rect id="矩形 76" o:spid="_x0000_s1026" o:spt="1" style="position:absolute;left:1411;top:30;height:307;width:44;" fillcolor="#E94C2C" filled="t" stroked="f" coordsize="21600,21600" o:gfxdata="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Uacu8AAAA&#10;3AAAAA8AAAAAAAAAAQAgAAAAIgAAAGRycy9kb3ducmV2LnhtbFBLAQIUABQAAAAIAIdO4kAzLwWe&#10;OwAAADkAAAAQAAAAAAAAAAEAIAAAAAsBAABkcnMvc2hhcGV4bWwueG1sUEsFBgAAAAAGAAYAWwEA&#10;ALUDAAAAAA==&#10;">
                  <v:fill on="t" focussize="0,0"/>
                  <v:stroke on="f"/>
                  <v:imagedata o:title=""/>
                  <o:lock v:ext="edit" aspectratio="f"/>
                </v:rect>
                <v:rect id="矩形 77" o:spid="_x0000_s1026" o:spt="1" style="position:absolute;left:1420;top:30;height:307;width:44;" fillcolor="#E94C2C" filled="t" stroked="f" coordsize="21600,21600" o:gfxdata="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YzFC8AAAA&#10;3AAAAA8AAAAAAAAAAQAgAAAAIgAAAGRycy9kb3ducmV2LnhtbFBLAQIUABQAAAAIAIdO4kAzLwWe&#10;OwAAADkAAAAQAAAAAAAAAAEAIAAAAAsBAABkcnMvc2hhcGV4bWwueG1sUEsFBgAAAAAGAAYAWwEA&#10;ALUDAAAAAA==&#10;">
                  <v:fill on="t" focussize="0,0"/>
                  <v:stroke on="f"/>
                  <v:imagedata o:title=""/>
                  <o:lock v:ext="edit" aspectratio="f"/>
                </v:rect>
                <v:rect id="矩形 78" o:spid="_x0000_s1026" o:spt="1" style="position:absolute;left:1428;top:30;height:307;width:44;" fillcolor="#E94D2C" filled="t" stroked="f" coordsize="21600,21600" o:gfxdata="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TQWLgAAADcAAAA&#10;DwAAAAAAAAABACAAAAAiAAAAZHJzL2Rvd25yZXYueG1sUEsBAhQAFAAAAAgAh07iQDMvBZ47AAAA&#10;OQAAABAAAAAAAAAAAQAgAAAABwEAAGRycy9zaGFwZXhtbC54bWxQSwUGAAAAAAYABgBbAQAAsQMA&#10;AAAA&#10;">
                  <v:fill on="t" focussize="0,0"/>
                  <v:stroke on="f"/>
                  <v:imagedata o:title=""/>
                  <o:lock v:ext="edit" aspectratio="f"/>
                </v:rect>
                <v:rect id="矩形 79" o:spid="_x0000_s1026" o:spt="1" style="position:absolute;left:1436;top:30;height:307;width:44;" fillcolor="#EA4E2D" filled="t" stroked="f" coordsize="21600,21600" o:gfxdata="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8cor4A&#10;AADcAAAADwAAAAAAAAABACAAAAAiAAAAZHJzL2Rvd25yZXYueG1sUEsBAhQAFAAAAAgAh07iQDMv&#10;BZ47AAAAOQAAABAAAAAAAAAAAQAgAAAADQEAAGRycy9zaGFwZXhtbC54bWxQSwUGAAAAAAYABgBb&#10;AQAAtwMAAAAA&#10;">
                  <v:fill on="t" focussize="0,0"/>
                  <v:stroke on="f"/>
                  <v:imagedata o:title=""/>
                  <o:lock v:ext="edit" aspectratio="f"/>
                </v:rect>
                <v:rect id="矩形 80" o:spid="_x0000_s1026" o:spt="1" style="position:absolute;left:1445;top:30;height:307;width:44;" fillcolor="#EA4E2D" filled="t" stroked="f" coordsize="21600,21600" o:gfxdata="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0IjQugAAANwA&#10;AAAPAAAAAAAAAAEAIAAAACIAAABkcnMvZG93bnJldi54bWxQSwECFAAUAAAACACHTuJAMy8FnjsA&#10;AAA5AAAAEAAAAAAAAAABACAAAAAJAQAAZHJzL3NoYXBleG1sLnhtbFBLBQYAAAAABgAGAFsBAACz&#10;AwAAAAA=&#10;">
                  <v:fill on="t" focussize="0,0"/>
                  <v:stroke on="f"/>
                  <v:imagedata o:title=""/>
                  <o:lock v:ext="edit" aspectratio="f"/>
                </v:rect>
                <v:rect id="矩形 81" o:spid="_x0000_s1026" o:spt="1" style="position:absolute;left:1453;top:30;height:307;width:44;" fillcolor="#EA4F2E" filled="t" stroked="f" coordsize="21600,21600" o:gfxdata="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KSVi/&#10;AAAA3AAAAA8AAAAAAAAAAQAgAAAAIgAAAGRycy9kb3ducmV2LnhtbFBLAQIUABQAAAAIAIdO4kAz&#10;LwWeOwAAADkAAAAQAAAAAAAAAAEAIAAAAA4BAABkcnMvc2hhcGV4bWwueG1sUEsFBgAAAAAGAAYA&#10;WwEAALgDAAAAAA==&#10;">
                  <v:fill on="t" focussize="0,0"/>
                  <v:stroke on="f"/>
                  <v:imagedata o:title=""/>
                  <o:lock v:ext="edit" aspectratio="f"/>
                </v:rect>
                <v:rect id="矩形 82" o:spid="_x0000_s1026" o:spt="1" style="position:absolute;left:1461;top:30;height:307;width:44;" fillcolor="#EA502F" filled="t" stroked="f" coordsize="21600,21600" o:gfxdata="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PYsu8AAAA&#10;3AAAAA8AAAAAAAAAAQAgAAAAIgAAAGRycy9kb3ducmV2LnhtbFBLAQIUABQAAAAIAIdO4kAzLwWe&#10;OwAAADkAAAAQAAAAAAAAAAEAIAAAAAsBAABkcnMvc2hhcGV4bWwueG1sUEsFBgAAAAAGAAYAWwEA&#10;ALUDAAAAAA==&#10;">
                  <v:fill on="t" focussize="0,0"/>
                  <v:stroke on="f"/>
                  <v:imagedata o:title=""/>
                  <o:lock v:ext="edit" aspectratio="f"/>
                </v:rect>
                <v:rect id="矩形 83" o:spid="_x0000_s1026" o:spt="1" style="position:absolute;left:1469;top:30;height:307;width:44;" fillcolor="#EA502F" filled="t" stroked="f" coordsize="21600,21600" o:gfxdata="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Dx1C/&#10;AAAA3AAAAA8AAAAAAAAAAQAgAAAAIgAAAGRycy9kb3ducmV2LnhtbFBLAQIUABQAAAAIAIdO4kAz&#10;LwWeOwAAADkAAAAQAAAAAAAAAAEAIAAAAA4BAABkcnMvc2hhcGV4bWwueG1sUEsFBgAAAAAGAAYA&#10;WwEAALgDAAAAAA==&#10;">
                  <v:fill on="t" focussize="0,0"/>
                  <v:stroke on="f"/>
                  <v:imagedata o:title=""/>
                  <o:lock v:ext="edit" aspectratio="f"/>
                </v:rect>
                <v:rect id="矩形 84" o:spid="_x0000_s1026" o:spt="1" style="position:absolute;left:1478;top:30;height:307;width:44;" fillcolor="#EA512F" filled="t" stroked="f" coordsize="21600,21600" o:gfxdata="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Hkm74A&#10;AADcAAAADwAAAAAAAAABACAAAAAiAAAAZHJzL2Rvd25yZXYueG1sUEsBAhQAFAAAAAgAh07iQDMv&#10;BZ47AAAAOQAAABAAAAAAAAAAAQAgAAAADQEAAGRycy9zaGFwZXhtbC54bWxQSwUGAAAAAAYABgBb&#10;AQAAtwMAAAAA&#10;">
                  <v:fill on="t" focussize="0,0"/>
                  <v:stroke on="f"/>
                  <v:imagedata o:title=""/>
                  <o:lock v:ext="edit" aspectratio="f"/>
                </v:rect>
                <v:rect id="矩形 85" o:spid="_x0000_s1026" o:spt="1" style="position:absolute;left:1486;top:30;height:307;width:44;" fillcolor="#EA512F" filled="t" stroked="f" coordsize="21600,21600" o:gfxdata="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zUEAvQAA&#10;ANwAAAAPAAAAAAAAAAEAIAAAACIAAABkcnMvZG93bnJldi54bWxQSwECFAAUAAAACACHTuJAMy8F&#10;njsAAAA5AAAAEAAAAAAAAAABACAAAAAMAQAAZHJzL3NoYXBleG1sLnhtbFBLBQYAAAAABgAGAFsB&#10;AAC2AwAAAAA=&#10;">
                  <v:fill on="t" focussize="0,0"/>
                  <v:stroke on="f"/>
                  <v:imagedata o:title=""/>
                  <o:lock v:ext="edit" aspectratio="f"/>
                </v:rect>
                <v:rect id="矩形 86" o:spid="_x0000_s1026" o:spt="1" style="position:absolute;left:1494;top:30;height:307;width:44;" fillcolor="#EA5230" filled="t" stroked="f" coordsize="21600,21600" o:gfxdata="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eguvQAA&#10;ANwAAAAPAAAAAAAAAAEAIAAAACIAAABkcnMvZG93bnJldi54bWxQSwECFAAUAAAACACHTuJAMy8F&#10;njsAAAA5AAAAEAAAAAAAAAABACAAAAAMAQAAZHJzL3NoYXBleG1sLnhtbFBLBQYAAAAABgAGAFsB&#10;AAC2AwAAAAA=&#10;">
                  <v:fill on="t" focussize="0,0"/>
                  <v:stroke on="f"/>
                  <v:imagedata o:title=""/>
                  <o:lock v:ext="edit" aspectratio="f"/>
                </v:rect>
                <v:rect id="矩形 87" o:spid="_x0000_s1026" o:spt="1" style="position:absolute;left:1503;top:30;height:307;width:44;" fillcolor="#EA5331" filled="t" stroked="f" coordsize="21600,21600" o:gfxdata="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MQFm/&#10;AAAA3AAAAA8AAAAAAAAAAQAgAAAAIgAAAGRycy9kb3ducmV2LnhtbFBLAQIUABQAAAAIAIdO4kAz&#10;LwWeOwAAADkAAAAQAAAAAAAAAAEAIAAAAA4BAABkcnMvc2hhcGV4bWwueG1sUEsFBgAAAAAGAAYA&#10;WwEAALgDAAAAAA==&#10;">
                  <v:fill on="t" focussize="0,0"/>
                  <v:stroke on="f"/>
                  <v:imagedata o:title=""/>
                  <o:lock v:ext="edit" aspectratio="f"/>
                </v:rect>
                <v:rect id="矩形 88" o:spid="_x0000_s1026" o:spt="1" style="position:absolute;left:1511;top:30;height:307;width:44;" fillcolor="#EA5331" filled="t" stroked="f" coordsize="21600,21600" o:gfxdata="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e3i6/&#10;AAAA3AAAAA8AAAAAAAAAAQAgAAAAIgAAAGRycy9kb3ducmV2LnhtbFBLAQIUABQAAAAIAIdO4kAz&#10;LwWeOwAAADkAAAAQAAAAAAAAAAEAIAAAAA4BAABkcnMvc2hhcGV4bWwueG1sUEsFBgAAAAAGAAYA&#10;WwEAALgDAAAAAA==&#10;">
                  <v:fill on="t" focussize="0,0"/>
                  <v:stroke on="f"/>
                  <v:imagedata o:title=""/>
                  <o:lock v:ext="edit" aspectratio="f"/>
                </v:rect>
                <v:rect id="矩形 89" o:spid="_x0000_s1026" o:spt="1" style="position:absolute;left:1519;top:30;height:307;width:44;" fillcolor="#EA5431" filled="t" stroked="f" coordsize="21600,21600" o:gfxdata="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qZJL4A&#10;AADcAAAADwAAAAAAAAABACAAAAAiAAAAZHJzL2Rvd25yZXYueG1sUEsBAhQAFAAAAAgAh07iQDMv&#10;BZ47AAAAOQAAABAAAAAAAAAAAQAgAAAADQEAAGRycy9zaGFwZXhtbC54bWxQSwUGAAAAAAYABgBb&#10;AQAAtwMAAAAA&#10;">
                  <v:fill on="t" focussize="0,0"/>
                  <v:stroke on="f"/>
                  <v:imagedata o:title=""/>
                  <o:lock v:ext="edit" aspectratio="f"/>
                </v:rect>
                <v:rect id="矩形 90" o:spid="_x0000_s1026" o:spt="1" style="position:absolute;left:1527;top:30;height:307;width:44;" fillcolor="#EA5532" filled="t" stroked="f" coordsize="21600,21600" o:gfxdata="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kjNrsAAADc&#10;AAAADwAAAAAAAAABACAAAAAiAAAAZHJzL2Rvd25yZXYueG1sUEsBAhQAFAAAAAgAh07iQDMvBZ47&#10;AAAAOQAAABAAAAAAAAAAAQAgAAAACgEAAGRycy9zaGFwZXhtbC54bWxQSwUGAAAAAAYABgBbAQAA&#10;tAMAAAAA&#10;">
                  <v:fill on="t" focussize="0,0"/>
                  <v:stroke on="f"/>
                  <v:imagedata o:title=""/>
                  <o:lock v:ext="edit" aspectratio="f"/>
                </v:rect>
                <v:rect id="矩形 91" o:spid="_x0000_s1026" o:spt="1" style="position:absolute;left:1536;top:30;height:307;width:44;" fillcolor="#EA5532" filled="t" stroked="f" coordsize="21600,21600" o:gfxdata="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Vhq2/&#10;AAAA3AAAAA8AAAAAAAAAAQAgAAAAIgAAAGRycy9kb3ducmV2LnhtbFBLAQIUABQAAAAIAIdO4kAz&#10;LwWeOwAAADkAAAAQAAAAAAAAAAEAIAAAAA4BAABkcnMvc2hhcGV4bWwueG1sUEsFBgAAAAAGAAYA&#10;WwEAALgDAAAAAA==&#10;">
                  <v:fill on="t" focussize="0,0"/>
                  <v:stroke on="f"/>
                  <v:imagedata o:title=""/>
                  <o:lock v:ext="edit" aspectratio="f"/>
                </v:rect>
                <v:rect id="矩形 92" o:spid="_x0000_s1026" o:spt="1" style="position:absolute;left:1544;top:30;height:307;width:44;" fillcolor="#EA5633" filled="t" stroked="f" coordsize="21600,21600" o:gfxdata="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S4xr4A&#10;AADcAAAADwAAAAAAAAABACAAAAAiAAAAZHJzL2Rvd25yZXYueG1sUEsBAhQAFAAAAAgAh07iQDMv&#10;BZ47AAAAOQAAABAAAAAAAAAAAQAgAAAADQEAAGRycy9zaGFwZXhtbC54bWxQSwUGAAAAAAYABgBb&#10;AQAAtwMAAAAA&#10;">
                  <v:fill on="t" focussize="0,0"/>
                  <v:stroke on="f"/>
                  <v:imagedata o:title=""/>
                  <o:lock v:ext="edit" aspectratio="f"/>
                </v:rect>
                <v:rect id="矩形 93" o:spid="_x0000_s1026" o:spt="1" style="position:absolute;left:1552;top:30;height:307;width:44;" fillcolor="#EA5734" filled="t" stroked="f" coordsize="21600,21600" o:gfxdata="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xpN+8AAAA&#10;3AAAAA8AAAAAAAAAAQAgAAAAIgAAAGRycy9kb3ducmV2LnhtbFBLAQIUABQAAAAIAIdO4kAzLwWe&#10;OwAAADkAAAAQAAAAAAAAAAEAIAAAAAsBAABkcnMvc2hhcGV4bWwueG1sUEsFBgAAAAAGAAYAWwEA&#10;ALUDAAAAAA==&#10;">
                  <v:fill on="t" focussize="0,0"/>
                  <v:stroke on="f"/>
                  <v:imagedata o:title=""/>
                  <o:lock v:ext="edit" aspectratio="f"/>
                </v:rect>
                <v:rect id="矩形 94" o:spid="_x0000_s1026" o:spt="1" style="position:absolute;left:1560;top:30;height:307;width:44;" fillcolor="#EA5734" filled="t" stroked="f" coordsize="21600,21600" o:gfxdata="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M6qL4A&#10;AADcAAAADwAAAAAAAAABACAAAAAiAAAAZHJzL2Rvd25yZXYueG1sUEsBAhQAFAAAAAgAh07iQDMv&#10;BZ47AAAAOQAAABAAAAAAAAAAAQAgAAAADQEAAGRycy9zaGFwZXhtbC54bWxQSwUGAAAAAAYABgBb&#10;AQAAtwMAAAAA&#10;">
                  <v:fill on="t" focussize="0,0"/>
                  <v:stroke on="f"/>
                  <v:imagedata o:title=""/>
                  <o:lock v:ext="edit" aspectratio="f"/>
                </v:rect>
                <v:rect id="矩形 95" o:spid="_x0000_s1026" o:spt="1" style="position:absolute;left:1569;top:30;height:307;width:44;" fillcolor="#EA5834" filled="t" stroked="f" coordsize="21600,21600" o:gfxdata="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2eLvQAA&#10;ANwAAAAPAAAAAAAAAAEAIAAAACIAAABkcnMvZG93bnJldi54bWxQSwECFAAUAAAACACHTuJAMy8F&#10;njsAAAA5AAAAEAAAAAAAAAABACAAAAAMAQAAZHJzL3NoYXBleG1sLnhtbFBLBQYAAAAABgAGAFsB&#10;AAC2AwAAAAA=&#10;">
                  <v:fill on="t" focussize="0,0"/>
                  <v:stroke on="f"/>
                  <v:imagedata o:title=""/>
                  <o:lock v:ext="edit" aspectratio="f"/>
                </v:rect>
                <v:rect id="矩形 96" o:spid="_x0000_s1026" o:spt="1" style="position:absolute;left:1577;top:30;height:307;width:44;" fillcolor="#EA5834" filled="t" stroked="f" coordsize="21600,21600" o:gfxdata="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r//74A&#10;AADcAAAADwAAAAAAAAABACAAAAAiAAAAZHJzL2Rvd25yZXYueG1sUEsBAhQAFAAAAAgAh07iQDMv&#10;BZ47AAAAOQAAABAAAAAAAAAAAQAgAAAADQEAAGRycy9zaGFwZXhtbC54bWxQSwUGAAAAAAYABgBb&#10;AQAAtwMAAAAA&#10;">
                  <v:fill on="t" focussize="0,0"/>
                  <v:stroke on="f"/>
                  <v:imagedata o:title=""/>
                  <o:lock v:ext="edit" aspectratio="f"/>
                </v:rect>
                <v:rect id="矩形 97" o:spid="_x0000_s1026" o:spt="1" style="position:absolute;left:1585;top:30;height:307;width:44;" fillcolor="#EA5935" filled="t" stroked="f" coordsize="21600,21600" o:gfxdata="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A6yvQAA&#10;ANwAAAAPAAAAAAAAAAEAIAAAACIAAABkcnMvZG93bnJldi54bWxQSwECFAAUAAAACACHTuJAMy8F&#10;njsAAAA5AAAAEAAAAAAAAAABACAAAAAMAQAAZHJzL3NoYXBleG1sLnhtbFBLBQYAAAAABgAGAFsB&#10;AAC2AwAAAAA=&#10;">
                  <v:fill on="t" focussize="0,0"/>
                  <v:stroke on="f"/>
                  <v:imagedata o:title=""/>
                  <o:lock v:ext="edit" aspectratio="f"/>
                </v:rect>
                <v:rect id="矩形 98" o:spid="_x0000_s1026" o:spt="1" style="position:absolute;left:1594;top:30;height:307;width:44;" fillcolor="#EB5A36" filled="t" stroked="f" coordsize="21600,21600" o:gfxdata="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KnNZugAAANwA&#10;AAAPAAAAAAAAAAEAIAAAACIAAABkcnMvZG93bnJldi54bWxQSwECFAAUAAAACACHTuJAMy8FnjsA&#10;AAA5AAAAEAAAAAAAAAABACAAAAAJAQAAZHJzL3NoYXBleG1sLnhtbFBLBQYAAAAABgAGAFsBAACz&#10;AwAAAAA=&#10;">
                  <v:fill on="t" focussize="0,0"/>
                  <v:stroke on="f"/>
                  <v:imagedata o:title=""/>
                  <o:lock v:ext="edit" aspectratio="f"/>
                </v:rect>
                <v:rect id="矩形 99" o:spid="_x0000_s1026" o:spt="1" style="position:absolute;left:1602;top:30;height:307;width:44;" fillcolor="#EB5A36" filled="t" stroked="f" coordsize="21600,21600" o:gfxdata="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bWwrsAAADc&#10;AAAADwAAAAAAAAABACAAAAAiAAAAZHJzL2Rvd25yZXYueG1sUEsBAhQAFAAAAAgAh07iQDMvBZ47&#10;AAAAOQAAABAAAAAAAAAAAQAgAAAACgEAAGRycy9zaGFwZXhtbC54bWxQSwUGAAAAAAYABgBbAQAA&#10;tAMAAAAA&#10;">
                  <v:fill on="t" focussize="0,0"/>
                  <v:stroke on="f"/>
                  <v:imagedata o:title=""/>
                  <o:lock v:ext="edit" aspectratio="f"/>
                </v:rect>
                <v:rect id="矩形 100" o:spid="_x0000_s1026" o:spt="1" style="position:absolute;left:1610;top:30;height:307;width:44;" fillcolor="#EB5B36" filled="t" stroked="f" coordsize="21600,21600" o:gfxdata="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vEwW8AAAA&#10;3AAAAA8AAAAAAAAAAQAgAAAAIgAAAGRycy9kb3ducmV2LnhtbFBLAQIUABQAAAAIAIdO4kAzLwWe&#10;OwAAADkAAAAQAAAAAAAAAAEAIAAAAAsBAABkcnMvc2hhcGV4bWwueG1sUEsFBgAAAAAGAAYAWwEA&#10;ALUDAAAAAA==&#10;">
                  <v:fill on="t" focussize="0,0"/>
                  <v:stroke on="f"/>
                  <v:imagedata o:title=""/>
                  <o:lock v:ext="edit" aspectratio="f"/>
                </v:rect>
                <v:rect id="矩形 101" o:spid="_x0000_s1026" o:spt="1" style="position:absolute;left:1618;top:30;height:307;width:44;" fillcolor="#EB5C37" filled="t" stroked="f" coordsize="21600,21600" o:gfxdata="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1gB&#10;wAAAANwAAAAPAAAAAAAAAAEAIAAAACIAAABkcnMvZG93bnJldi54bWxQSwECFAAUAAAACACHTuJA&#10;My8FnjsAAAA5AAAAEAAAAAAAAAABACAAAAAPAQAAZHJzL3NoYXBleG1sLnhtbFBLBQYAAAAABgAG&#10;AFsBAAC5AwAAAAA=&#10;">
                  <v:fill on="t" focussize="0,0"/>
                  <v:stroke on="f"/>
                  <v:imagedata o:title=""/>
                  <o:lock v:ext="edit" aspectratio="f"/>
                </v:rect>
                <v:rect id="矩形 102" o:spid="_x0000_s1026" o:spt="1" style="position:absolute;left:1627;top:30;height:307;width:44;" fillcolor="#EB5C37" filled="t" stroked="f" coordsize="21600,21600" o:gfxdata="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GdBvQAA&#10;ANwAAAAPAAAAAAAAAAEAIAAAACIAAABkcnMvZG93bnJldi54bWxQSwECFAAUAAAACACHTuJAMy8F&#10;njsAAAA5AAAAEAAAAAAAAAABACAAAAAMAQAAZHJzL3NoYXBleG1sLnhtbFBLBQYAAAAABgAGAFsB&#10;AAC2AwAAAAA=&#10;">
                  <v:fill on="t" focussize="0,0"/>
                  <v:stroke on="f"/>
                  <v:imagedata o:title=""/>
                  <o:lock v:ext="edit" aspectratio="f"/>
                </v:rect>
                <v:rect id="矩形 103" o:spid="_x0000_s1026" o:spt="1" style="position:absolute;left:1635;top:30;height:307;width:44;" fillcolor="#EB5D38" filled="t" stroked="f" coordsize="21600,21600" o:gfxdata="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iqDm/&#10;AAAA3AAAAA8AAAAAAAAAAQAgAAAAIgAAAGRycy9kb3ducmV2LnhtbFBLAQIUABQAAAAIAIdO4kAz&#10;LwWeOwAAADkAAAAQAAAAAAAAAAEAIAAAAA4BAABkcnMvc2hhcGV4bWwueG1sUEsFBgAAAAAGAAYA&#10;WwEAALgDAAAAAA==&#10;">
                  <v:fill on="t" focussize="0,0"/>
                  <v:stroke on="f"/>
                  <v:imagedata o:title=""/>
                  <o:lock v:ext="edit" aspectratio="f"/>
                </v:rect>
                <v:rect id="矩形 104" o:spid="_x0000_s1026" o:spt="1" style="position:absolute;left:1643;top:30;height:307;width:44;" fillcolor="#EB5D38" filled="t" stroked="f" coordsize="21600,21600" o:gfxdata="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wNk6/&#10;AAAA3AAAAA8AAAAAAAAAAQAgAAAAIgAAAGRycy9kb3ducmV2LnhtbFBLAQIUABQAAAAIAIdO4kAz&#10;LwWeOwAAADkAAAAQAAAAAAAAAAEAIAAAAA4BAABkcnMvc2hhcGV4bWwueG1sUEsFBgAAAAAGAAYA&#10;WwEAALgDAAAAAA==&#10;">
                  <v:fill on="t" focussize="0,0"/>
                  <v:stroke on="f"/>
                  <v:imagedata o:title=""/>
                  <o:lock v:ext="edit" aspectratio="f"/>
                </v:rect>
                <v:rect id="矩形 105" o:spid="_x0000_s1026" o:spt="1" style="position:absolute;left:1652;top:30;height:307;width:44;" fillcolor="#EB5E39" filled="t" stroked="f" coordsize="21600,21600" o:gfxdata="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Y9dL4A&#10;AADcAAAADwAAAAAAAAABACAAAAAiAAAAZHJzL2Rvd25yZXYueG1sUEsBAhQAFAAAAAgAh07iQDMv&#10;BZ47AAAAOQAAABAAAAAAAAAAAQAgAAAADQEAAGRycy9zaGFwZXhtbC54bWxQSwUGAAAAAAYABgBb&#10;AQAAtwMAAAAA&#10;">
                  <v:fill on="t" focussize="0,0"/>
                  <v:stroke on="f"/>
                  <v:imagedata o:title=""/>
                  <o:lock v:ext="edit" aspectratio="f"/>
                </v:rect>
                <v:rect id="矩形 106" o:spid="_x0000_s1026" o:spt="1" style="position:absolute;left:1660;top:30;height:307;width:44;" fillcolor="#EB5F39" filled="t" stroked="f" coordsize="21600,21600" o:gfxdata="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VkpS/&#10;AAAA3AAAAA8AAAAAAAAAAQAgAAAAIgAAAGRycy9kb3ducmV2LnhtbFBLAQIUABQAAAAIAIdO4kAz&#10;LwWeOwAAADkAAAAQAAAAAAAAAAEAIAAAAA4BAABkcnMvc2hhcGV4bWwueG1sUEsFBgAAAAAGAAYA&#10;WwEAALgDAAAAAA==&#10;">
                  <v:fill on="t" focussize="0,0"/>
                  <v:stroke on="f"/>
                  <v:imagedata o:title=""/>
                  <o:lock v:ext="edit" aspectratio="f"/>
                </v:rect>
                <v:rect id="矩形 107" o:spid="_x0000_s1026" o:spt="1" style="position:absolute;left:1668;top:30;height:307;width:44;" fillcolor="#EB5F39" filled="t" stroked="f" coordsize="21600,21600" o:gfxdata="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ZNw+/&#10;AAAA3AAAAA8AAAAAAAAAAQAgAAAAIgAAAGRycy9kb3ducmV2LnhtbFBLAQIUABQAAAAIAIdO4kAz&#10;LwWeOwAAADkAAAAQAAAAAAAAAAEAIAAAAA4BAABkcnMvc2hhcGV4bWwueG1sUEsFBgAAAAAGAAYA&#10;WwEAALgDAAAAAA==&#10;">
                  <v:fill on="t" focussize="0,0"/>
                  <v:stroke on="f"/>
                  <v:imagedata o:title=""/>
                  <o:lock v:ext="edit" aspectratio="f"/>
                </v:rect>
                <v:rect id="矩形 108" o:spid="_x0000_s1026" o:spt="1" style="position:absolute;left:1676;top:30;height:307;width:44;" fillcolor="#EB603A" filled="t" stroked="f" coordsize="21600,21600" o:gfxdata="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jKer4A&#10;AADcAAAADwAAAAAAAAABACAAAAAiAAAAZHJzL2Rvd25yZXYueG1sUEsBAhQAFAAAAAgAh07iQDMv&#10;BZ47AAAAOQAAABAAAAAAAAAAAQAgAAAADQEAAGRycy9zaGFwZXhtbC54bWxQSwUGAAAAAAYABgBb&#10;AQAAtwMAAAAA&#10;">
                  <v:fill on="t" focussize="0,0"/>
                  <v:stroke on="f"/>
                  <v:imagedata o:title=""/>
                  <o:lock v:ext="edit" aspectratio="f"/>
                </v:rect>
                <v:rect id="矩形 109" o:spid="_x0000_s1026" o:spt="1" style="position:absolute;left:1685;top:30;height:307;width:44;" fillcolor="#EB613B" filled="t" stroked="f" coordsize="21600,21600" o:gfxdata="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5dBe8AAAA&#10;3AAAAA8AAAAAAAAAAQAgAAAAIgAAAGRycy9kb3ducmV2LnhtbFBLAQIUABQAAAAIAIdO4kAzLwWe&#10;OwAAADkAAAAQAAAAAAAAAAEAIAAAAAsBAABkcnMvc2hhcGV4bWwueG1sUEsFBgAAAAAGAAYAWwEA&#10;ALUDAAAAAA==&#10;">
                  <v:fill on="t" focussize="0,0"/>
                  <v:stroke on="f"/>
                  <v:imagedata o:title=""/>
                  <o:lock v:ext="edit" aspectratio="f"/>
                </v:rect>
                <v:rect id="矩形 110" o:spid="_x0000_s1026" o:spt="1" style="position:absolute;left:1693;top:30;height:307;width:44;" fillcolor="#EB613B" filled="t" stroked="f" coordsize="21600,21600" o:gfxdata="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bgZb4A&#10;AADcAAAADwAAAAAAAAABACAAAAAiAAAAZHJzL2Rvd25yZXYueG1sUEsBAhQAFAAAAAgAh07iQDMv&#10;BZ47AAAAOQAAABAAAAAAAAAAAQAgAAAADQEAAGRycy9zaGFwZXhtbC54bWxQSwUGAAAAAAYABgBb&#10;AQAAtwMAAAAA&#10;">
                  <v:fill on="t" focussize="0,0"/>
                  <v:stroke on="f"/>
                  <v:imagedata o:title=""/>
                  <o:lock v:ext="edit" aspectratio="f"/>
                </v:rect>
                <v:rect id="矩形 111" o:spid="_x0000_s1026" o:spt="1" style="position:absolute;left:1701;top:30;height:307;width:44;" fillcolor="#EB623C" filled="t" stroked="f" coordsize="21600,21600" o:gfxdata="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jifL4A&#10;AADcAAAADwAAAAAAAAABACAAAAAiAAAAZHJzL2Rvd25yZXYueG1sUEsBAhQAFAAAAAgAh07iQDMv&#10;BZ47AAAAOQAAABAAAAAAAAAAAQAgAAAADQEAAGRycy9zaGFwZXhtbC54bWxQSwUGAAAAAAYABgBb&#10;AQAAtwMAAAAA&#10;">
                  <v:fill on="t" focussize="0,0"/>
                  <v:stroke on="f"/>
                  <v:imagedata o:title=""/>
                  <o:lock v:ext="edit" aspectratio="f"/>
                </v:rect>
                <v:rect id="矩形 112" o:spid="_x0000_s1026" o:spt="1" style="position:absolute;left:1709;top:30;height:307;width:44;" fillcolor="#EB633D" filled="t" stroked="f" coordsize="21600,21600" o:gfxdata="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glTBrUAAADcAAAADwAA&#10;AAAAAAABACAAAAAiAAAAZHJzL2Rvd25yZXYueG1sUEsBAhQAFAAAAAgAh07iQDMvBZ47AAAAOQAA&#10;ABAAAAAAAAAAAQAgAAAABAEAAGRycy9zaGFwZXhtbC54bWxQSwUGAAAAAAYABgBbAQAArgMAAAAA&#10;">
                  <v:fill on="t" focussize="0,0"/>
                  <v:stroke on="f"/>
                  <v:imagedata o:title=""/>
                  <o:lock v:ext="edit" aspectratio="f"/>
                </v:rect>
                <v:rect id="矩形 113" o:spid="_x0000_s1026" o:spt="1" style="position:absolute;left:1718;top:30;height:307;width:44;" fillcolor="#EB633D" filled="t" stroked="f" coordsize="21600,21600" o:gfxdata="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X2nbsAAADc&#10;AAAADwAAAAAAAAABACAAAAAiAAAAZHJzL2Rvd25yZXYueG1sUEsBAhQAFAAAAAgAh07iQDMvBZ47&#10;AAAAOQAAABAAAAAAAAAAAQAgAAAACgEAAGRycy9zaGFwZXhtbC54bWxQSwUGAAAAAAYABgBbAQAA&#10;tAMAAAAA&#10;">
                  <v:fill on="t" focussize="0,0"/>
                  <v:stroke on="f"/>
                  <v:imagedata o:title=""/>
                  <o:lock v:ext="edit" aspectratio="f"/>
                </v:rect>
                <v:rect id="矩形 114" o:spid="_x0000_s1026" o:spt="1" style="position:absolute;left:1726;top:30;height:307;width:44;" fillcolor="#EB643D" filled="t" stroked="f" coordsize="21600,21600" o:gfxdata="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xOHvQAA&#10;ANwAAAAPAAAAAAAAAAEAIAAAACIAAABkcnMvZG93bnJldi54bWxQSwECFAAUAAAACACHTuJAMy8F&#10;njsAAAA5AAAAEAAAAAAAAAABACAAAAAMAQAAZHJzL3NoYXBleG1sLnhtbFBLBQYAAAAABgAGAFsB&#10;AAC2AwAAAAA=&#10;">
                  <v:fill on="t" focussize="0,0"/>
                  <v:stroke on="f"/>
                  <v:imagedata o:title=""/>
                  <o:lock v:ext="edit" aspectratio="f"/>
                </v:rect>
                <v:rect id="矩形 115" o:spid="_x0000_s1026" o:spt="1" style="position:absolute;left:1734;top:30;height:307;width:44;" fillcolor="#EB643D" filled="t" stroked="f" coordsize="21600,21600" o:gfxdata="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7YcvQAA&#10;ANwAAAAPAAAAAAAAAAEAIAAAACIAAABkcnMvZG93bnJldi54bWxQSwECFAAUAAAACACHTuJAMy8F&#10;njsAAAA5AAAAEAAAAAAAAAABACAAAAAMAQAAZHJzL3NoYXBleG1sLnhtbFBLBQYAAAAABgAGAFsB&#10;AAC2AwAAAAA=&#10;">
                  <v:fill on="t" focussize="0,0"/>
                  <v:stroke on="f"/>
                  <v:imagedata o:title=""/>
                  <o:lock v:ext="edit" aspectratio="f"/>
                </v:rect>
                <v:rect id="矩形 116" o:spid="_x0000_s1026" o:spt="1" style="position:absolute;left:1743;top:30;height:307;width:44;" fillcolor="#EC653E" filled="t" stroked="f" coordsize="21600,21600" o:gfxdata="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CRi&#10;wAAAANwAAAAPAAAAAAAAAAEAIAAAACIAAABkcnMvZG93bnJldi54bWxQSwECFAAUAAAACACHTuJA&#10;My8FnjsAAAA5AAAAEAAAAAAAAAABACAAAAAPAQAAZHJzL3NoYXBleG1sLnhtbFBLBQYAAAAABgAG&#10;AFsBAAC5AwAAAAA=&#10;">
                  <v:fill on="t" focussize="0,0"/>
                  <v:stroke on="f"/>
                  <v:imagedata o:title=""/>
                  <o:lock v:ext="edit" aspectratio="f"/>
                </v:rect>
                <v:rect id="矩形 117" o:spid="_x0000_s1026" o:spt="1" style="position:absolute;left:1751;top:30;height:307;width:44;" fillcolor="#EC663F" filled="t" stroked="f" coordsize="21600,21600" o:gfxdata="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vuEy8AAAA&#10;3AAAAA8AAAAAAAAAAQAgAAAAIgAAAGRycy9kb3ducmV2LnhtbFBLAQIUABQAAAAIAIdO4kAzLwWe&#10;OwAAADkAAAAQAAAAAAAAAAEAIAAAAAsBAABkcnMvc2hhcGV4bWwueG1sUEsFBgAAAAAGAAYAWwEA&#10;ALUDAAAAAA==&#10;">
                  <v:fill on="t" focussize="0,0"/>
                  <v:stroke on="f"/>
                  <v:imagedata o:title=""/>
                  <o:lock v:ext="edit" aspectratio="f"/>
                </v:rect>
                <v:rect id="矩形 118" o:spid="_x0000_s1026" o:spt="1" style="position:absolute;left:1759;top:30;height:307;width:44;" fillcolor="#EC663F" filled="t" stroked="f" coordsize="21600,21600" o:gfxdata="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9Jju8AAAA&#10;3AAAAA8AAAAAAAAAAQAgAAAAIgAAAGRycy9kb3ducmV2LnhtbFBLAQIUABQAAAAIAIdO4kAzLwWe&#10;OwAAADkAAAAQAAAAAAAAAAEAIAAAAAsBAABkcnMvc2hhcGV4bWwueG1sUEsFBgAAAAAGAAYAWwEA&#10;ALUDAAAAAA==&#10;">
                  <v:fill on="t" focussize="0,0"/>
                  <v:stroke on="f"/>
                  <v:imagedata o:title=""/>
                  <o:lock v:ext="edit" aspectratio="f"/>
                </v:rect>
                <v:rect id="矩形 119" o:spid="_x0000_s1026" o:spt="1" style="position:absolute;left:1767;top:30;height:307;width:44;" fillcolor="#EC6640" filled="t" stroked="f" coordsize="21600,21600" o:gfxdata="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9ql68AAAA&#10;3AAAAA8AAAAAAAAAAQAgAAAAIgAAAGRycy9kb3ducmV2LnhtbFBLAQIUABQAAAAIAIdO4kAzLwWe&#10;OwAAADkAAAAQAAAAAAAAAAEAIAAAAAsBAABkcnMvc2hhcGV4bWwueG1sUEsFBgAAAAAGAAYAWwEA&#10;ALUDAAAAAA==&#10;">
                  <v:fill on="t" focussize="0,0"/>
                  <v:stroke on="f"/>
                  <v:imagedata o:title=""/>
                  <o:lock v:ext="edit" aspectratio="f"/>
                </v:rect>
                <v:rect id="矩形 120" o:spid="_x0000_s1026" o:spt="1" style="position:absolute;left:1776;top:30;height:307;width:44;" fillcolor="#EC6741" filled="t" stroked="f" coordsize="21600,21600" o:gfxdata="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0Tv7sAAADc&#10;AAAADwAAAAAAAAABACAAAAAiAAAAZHJzL2Rvd25yZXYueG1sUEsBAhQAFAAAAAgAh07iQDMvBZ47&#10;AAAAOQAAABAAAAAAAAAAAQAgAAAACgEAAGRycy9zaGFwZXhtbC54bWxQSwUGAAAAAAYABgBbAQAA&#10;tAMAAAAA&#10;">
                  <v:fill on="t" focussize="0,0"/>
                  <v:stroke on="f"/>
                  <v:imagedata o:title=""/>
                  <o:lock v:ext="edit" aspectratio="f"/>
                </v:rect>
                <v:rect id="矩形 121" o:spid="_x0000_s1026" o:spt="1" style="position:absolute;left:1784;top:30;height:307;width:44;" fillcolor="#EC6741" filled="t" stroked="f" coordsize="21600,21600" o:gfxdata="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bYkvQAA&#10;ANwAAAAPAAAAAAAAAAEAIAAAACIAAABkcnMvZG93bnJldi54bWxQSwECFAAUAAAACACHTuJAMy8F&#10;njsAAAA5AAAAEAAAAAAAAAABACAAAAAMAQAAZHJzL3NoYXBleG1sLnhtbFBLBQYAAAAABgAGAFsB&#10;AAC2AwAAAAA=&#10;">
                  <v:fill on="t" focussize="0,0"/>
                  <v:stroke on="f"/>
                  <v:imagedata o:title=""/>
                  <o:lock v:ext="edit" aspectratio="f"/>
                </v:rect>
                <v:rect id="矩形 122" o:spid="_x0000_s1026" o:spt="1" style="position:absolute;left:1792;top:30;height:307;width:44;" fillcolor="#EC6841" filled="t" stroked="f" coordsize="21600,21600" o:gfxdata="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JpZHugAAANwA&#10;AAAPAAAAAAAAAAEAIAAAACIAAABkcnMvZG93bnJldi54bWxQSwECFAAUAAAACACHTuJAMy8FnjsA&#10;AAA5AAAAEAAAAAAAAAABACAAAAAJAQAAZHJzL3NoYXBleG1sLnhtbFBLBQYAAAAABgAGAFsBAACz&#10;AwAAAAA=&#10;">
                  <v:fill on="t" focussize="0,0"/>
                  <v:stroke on="f"/>
                  <v:imagedata o:title=""/>
                  <o:lock v:ext="edit" aspectratio="f"/>
                </v:rect>
                <v:rect id="矩形 123" o:spid="_x0000_s1026" o:spt="1" style="position:absolute;left:1800;top:30;height:307;width:44;" fillcolor="#EC6942" filled="t" stroked="f" coordsize="21600,21600" o:gfxdata="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LCBO8AAAA&#10;3AAAAA8AAAAAAAAAAQAgAAAAIgAAAGRycy9kb3ducmV2LnhtbFBLAQIUABQAAAAIAIdO4kAzLwWe&#10;OwAAADkAAAAQAAAAAAAAAAEAIAAAAAsBAABkcnMvc2hhcGV4bWwueG1sUEsFBgAAAAAGAAYAWwEA&#10;ALUDAAAAAA==&#10;">
                  <v:fill on="t" focussize="0,0"/>
                  <v:stroke on="f"/>
                  <v:imagedata o:title=""/>
                  <o:lock v:ext="edit" aspectratio="f"/>
                </v:rect>
                <v:rect id="矩形 124" o:spid="_x0000_s1026" o:spt="1" style="position:absolute;left:1809;top:30;height:307;width:44;" fillcolor="#EC6942" filled="t" stroked="f" coordsize="21600,21600" o:gfxdata="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ZlmS8AAAA&#10;3AAAAA8AAAAAAAAAAQAgAAAAIgAAAGRycy9kb3ducmV2LnhtbFBLAQIUABQAAAAIAIdO4kAzLwWe&#10;OwAAADkAAAAQAAAAAAAAAAEAIAAAAAsBAABkcnMvc2hhcGV4bWwueG1sUEsFBgAAAAAGAAYAWwEA&#10;ALUDAAAAAA==&#10;">
                  <v:fill on="t" focussize="0,0"/>
                  <v:stroke on="f"/>
                  <v:imagedata o:title=""/>
                  <o:lock v:ext="edit" aspectratio="f"/>
                </v:rect>
                <v:rect id="矩形 125" o:spid="_x0000_s1026" o:spt="1" style="position:absolute;left:1817;top:30;height:307;width:44;" fillcolor="#EC6A43" filled="t" stroked="f" coordsize="21600,21600" o:gfxdata="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6hgW/&#10;AAAA3AAAAA8AAAAAAAAAAQAgAAAAIgAAAGRycy9kb3ducmV2LnhtbFBLAQIUABQAAAAIAIdO4kAz&#10;LwWeOwAAADkAAAAQAAAAAAAAAAEAIAAAAA4BAABkcnMvc2hhcGV4bWwueG1sUEsFBgAAAAAGAAYA&#10;WwEAALgDAAAAAA==&#10;">
                  <v:fill on="t" focussize="0,0"/>
                  <v:stroke on="f"/>
                  <v:imagedata o:title=""/>
                  <o:lock v:ext="edit" aspectratio="f"/>
                </v:rect>
                <v:rect id="矩形 126" o:spid="_x0000_s1026" o:spt="1" style="position:absolute;left:1825;top:30;height:307;width:44;" fillcolor="#EC6A43" filled="t" stroked="f" coordsize="21600,21600" o:gfxdata="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THnG/&#10;AAAA3AAAAA8AAAAAAAAAAQAgAAAAIgAAAGRycy9kb3ducmV2LnhtbFBLAQIUABQAAAAIAIdO4kAz&#10;LwWeOwAAADkAAAAQAAAAAAAAAAEAIAAAAA4BAABkcnMvc2hhcGV4bWwueG1sUEsFBgAAAAAGAAYA&#10;WwEAALgDAAAAAA==&#10;">
                  <v:fill on="t" focussize="0,0"/>
                  <v:stroke on="f"/>
                  <v:imagedata o:title=""/>
                  <o:lock v:ext="edit" aspectratio="f"/>
                </v:rect>
                <v:rect id="矩形 127" o:spid="_x0000_s1026" o:spt="1" style="position:absolute;left:1834;top:30;height:307;width:44;" fillcolor="#EC6B44" filled="t" stroked="f" coordsize="21600,21600" o:gfxdata="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OrA28AAAA&#10;3AAAAA8AAAAAAAAAAQAgAAAAIgAAAGRycy9kb3ducmV2LnhtbFBLAQIUABQAAAAIAIdO4kAzLwWe&#10;OwAAADkAAAAQAAAAAAAAAAEAIAAAAAsBAABkcnMvc2hhcGV4bWwueG1sUEsFBgAAAAAGAAYAWwEA&#10;ALUDAAAAAA==&#10;">
                  <v:fill on="t" focussize="0,0"/>
                  <v:stroke on="f"/>
                  <v:imagedata o:title=""/>
                  <o:lock v:ext="edit" aspectratio="f"/>
                </v:rect>
                <v:rect id="矩形 128" o:spid="_x0000_s1026" o:spt="1" style="position:absolute;left:1842;top:30;height:307;width:44;" fillcolor="#EC6C45" filled="t" stroked="f" coordsize="21600,21600" o:gfxdata="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8EyS/&#10;AAAA3AAAAA8AAAAAAAAAAQAgAAAAIgAAAGRycy9kb3ducmV2LnhtbFBLAQIUABQAAAAIAIdO4kAz&#10;LwWeOwAAADkAAAAQAAAAAAAAAAEAIAAAAA4BAABkcnMvc2hhcGV4bWwueG1sUEsFBgAAAAAGAAYA&#10;WwEAALgDAAAAAA==&#10;">
                  <v:fill on="t" focussize="0,0"/>
                  <v:stroke on="f"/>
                  <v:imagedata o:title=""/>
                  <o:lock v:ext="edit" aspectratio="f"/>
                </v:rect>
                <v:rect id="矩形 129" o:spid="_x0000_s1026" o:spt="1" style="position:absolute;left:1850;top:30;height:307;width:44;" fillcolor="#EC6C45" filled="t" stroked="f" coordsize="21600,21600" o:gfxdata="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8La/&#10;wAAAANwAAAAPAAAAAAAAAAEAIAAAACIAAABkcnMvZG93bnJldi54bWxQSwECFAAUAAAACACHTuJA&#10;My8FnjsAAAA5AAAAEAAAAAAAAAABACAAAAAPAQAAZHJzL3NoYXBleG1sLnhtbFBLBQYAAAAABgAG&#10;AFsBAAC5AwAAAAA=&#10;">
                  <v:fill on="t" focussize="0,0"/>
                  <v:stroke on="f"/>
                  <v:imagedata o:title=""/>
                  <o:lock v:ext="edit" aspectratio="f"/>
                </v:rect>
                <v:rect id="矩形 130" o:spid="_x0000_s1026" o:spt="1" style="position:absolute;left:1858;top:30;height:307;width:44;" fillcolor="#ED6D45" filled="t" stroked="f" coordsize="21600,21600" o:gfxdata="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L+xbsAAADc&#10;AAAADwAAAAAAAAABACAAAAAiAAAAZHJzL2Rvd25yZXYueG1sUEsBAhQAFAAAAAgAh07iQDMvBZ47&#10;AAAAOQAAABAAAAAAAAAAAQAgAAAACgEAAGRycy9zaGFwZXhtbC54bWxQSwUGAAAAAAYABgBbAQAA&#10;tAMAAAAA&#10;">
                  <v:fill on="t" focussize="0,0"/>
                  <v:stroke on="f"/>
                  <v:imagedata o:title=""/>
                  <o:lock v:ext="edit" aspectratio="f"/>
                </v:rect>
                <v:rect id="矩形 131" o:spid="_x0000_s1026" o:spt="1" style="position:absolute;left:1867;top:30;height:307;width:44;" fillcolor="#ED6E46" filled="t" stroked="f" coordsize="21600,21600" o:gfxdata="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SW74A&#10;AADcAAAADwAAAAAAAAABACAAAAAiAAAAZHJzL2Rvd25yZXYueG1sUEsBAhQAFAAAAAgAh07iQDMv&#10;BZ47AAAAOQAAABAAAAAAAAAAAQAgAAAADQEAAGRycy9zaGFwZXhtbC54bWxQSwUGAAAAAAYABgBb&#10;AQAAtwMAAAAA&#10;">
                  <v:fill on="t" focussize="0,0"/>
                  <v:stroke on="f"/>
                  <v:imagedata o:title=""/>
                  <o:lock v:ext="edit" aspectratio="f"/>
                </v:rect>
                <v:rect id="矩形 132" o:spid="_x0000_s1026" o:spt="1" style="position:absolute;left:1875;top:30;height:307;width:44;" fillcolor="#ED6E46" filled="t" stroked="f" coordsize="21600,21600" o:gfxdata="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PIu7sAAADc&#10;AAAADwAAAAAAAAABACAAAAAiAAAAZHJzL2Rvd25yZXYueG1sUEsBAhQAFAAAAAgAh07iQDMvBZ47&#10;AAAAOQAAABAAAAAAAAAAAQAgAAAACgEAAGRycy9zaGFwZXhtbC54bWxQSwUGAAAAAAYABgBbAQAA&#10;tAMAAAAA&#10;">
                  <v:fill on="t" focussize="0,0"/>
                  <v:stroke on="f"/>
                  <v:imagedata o:title=""/>
                  <o:lock v:ext="edit" aspectratio="f"/>
                </v:rect>
                <v:rect id="矩形 133" o:spid="_x0000_s1026" o:spt="1" style="position:absolute;left:1883;top:30;height:307;width:44;" fillcolor="#ED6F47" filled="t" stroked="f" coordsize="21600,21600" o:gfxdata="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WybvQAA&#10;ANwAAAAPAAAAAAAAAAEAIAAAACIAAABkcnMvZG93bnJldi54bWxQSwECFAAUAAAACACHTuJAMy8F&#10;njsAAAA5AAAAEAAAAAAAAAABACAAAAAMAQAAZHJzL3NoYXBleG1sLnhtbFBLBQYAAAAABgAGAFsB&#10;AAC2AwAAAAA=&#10;">
                  <v:fill on="t" focussize="0,0"/>
                  <v:stroke on="f"/>
                  <v:imagedata o:title=""/>
                  <o:lock v:ext="edit" aspectratio="f"/>
                </v:rect>
                <v:rect id="矩形 134" o:spid="_x0000_s1026" o:spt="1" style="position:absolute;left:1892;top:30;height:307;width:44;" fillcolor="#ED6F47" filled="t" stroked="f" coordsize="21600,21600" o:gfxdata="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w/LsvQAA&#10;ANwAAAAPAAAAAAAAAAEAIAAAACIAAABkcnMvZG93bnJldi54bWxQSwECFAAUAAAACACHTuJAMy8F&#10;njsAAAA5AAAAEAAAAAAAAAABACAAAAAMAQAAZHJzL3NoYXBleG1sLnhtbFBLBQYAAAAABgAGAFsB&#10;AAC2AwAAAAA=&#10;">
                  <v:fill on="t" focussize="0,0"/>
                  <v:stroke on="f"/>
                  <v:imagedata o:title=""/>
                  <o:lock v:ext="edit" aspectratio="f"/>
                </v:rect>
                <v:rect id="矩形 135" o:spid="_x0000_s1026" o:spt="1" style="position:absolute;left:1900;top:30;height:307;width:44;" fillcolor="#ED7048" filled="t" stroked="f" coordsize="21600,21600" o:gfxdata="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dED2/&#10;AAAA3AAAAA8AAAAAAAAAAQAgAAAAIgAAAGRycy9kb3ducmV2LnhtbFBLAQIUABQAAAAIAIdO4kAz&#10;LwWeOwAAADkAAAAQAAAAAAAAAAEAIAAAAA4BAABkcnMvc2hhcGV4bWwueG1sUEsFBgAAAAAGAAYA&#10;WwEAALgDAAAAAA==&#10;">
                  <v:fill on="t" focussize="0,0"/>
                  <v:stroke on="f"/>
                  <v:imagedata o:title=""/>
                  <o:lock v:ext="edit" aspectratio="f"/>
                </v:rect>
                <v:rect id="矩形 136" o:spid="_x0000_s1026" o:spt="1" style="position:absolute;left:1908;top:30;height:307;width:44;" fillcolor="#ED7149" filled="t" stroked="f" coordsize="21600,21600" o:gfxdata="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Yrvk&#10;wAAAANwAAAAPAAAAAAAAAAEAIAAAACIAAABkcnMvZG93bnJldi54bWxQSwECFAAUAAAACACHTuJA&#10;My8FnjsAAAA5AAAAEAAAAAAAAAABACAAAAAPAQAAZHJzL3NoYXBleG1sLnhtbFBLBQYAAAAABgAG&#10;AFsBAAC5AwAAAAA=&#10;">
                  <v:fill on="t" focussize="0,0"/>
                  <v:stroke on="f"/>
                  <v:imagedata o:title=""/>
                  <o:lock v:ext="edit" aspectratio="f"/>
                </v:rect>
                <v:rect id="矩形 137" o:spid="_x0000_s1026" o:spt="1" style="position:absolute;left:1916;top:30;height:307;width:44;" fillcolor="#ED7149" filled="t" stroked="f" coordsize="21600,21600" o:gfxdata="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Lh5/&#10;wAAAANwAAAAPAAAAAAAAAAEAIAAAACIAAABkcnMvZG93bnJldi54bWxQSwECFAAUAAAACACHTuJA&#10;My8FnjsAAAA5AAAAEAAAAAAAAAABACAAAAAPAQAAZHJzL3NoYXBleG1sLnhtbFBLBQYAAAAABgAG&#10;AFsBAAC5AwAAAAA=&#10;">
                  <v:fill on="t" focussize="0,0"/>
                  <v:stroke on="f"/>
                  <v:imagedata o:title=""/>
                  <o:lock v:ext="edit" aspectratio="f"/>
                </v:rect>
                <v:rect id="矩形 138" o:spid="_x0000_s1026" o:spt="1" style="position:absolute;left:1925;top:30;height:307;width:44;" fillcolor="#ED724A" filled="t" stroked="f" coordsize="21600,21600" o:gfxdata="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jlR74A&#10;AADcAAAADwAAAAAAAAABACAAAAAiAAAAZHJzL2Rvd25yZXYueG1sUEsBAhQAFAAAAAgAh07iQDMv&#10;BZ47AAAAOQAAABAAAAAAAAAAAQAgAAAADQEAAGRycy9zaGFwZXhtbC54bWxQSwUGAAAAAAYABgBb&#10;AQAAtwMAAAAA&#10;">
                  <v:fill on="t" focussize="0,0"/>
                  <v:stroke on="f"/>
                  <v:imagedata o:title=""/>
                  <o:lock v:ext="edit" aspectratio="f"/>
                </v:rect>
                <v:rect id="矩形 139" o:spid="_x0000_s1026" o:spt="1" style="position:absolute;left:1933;top:30;height:307;width:44;" fillcolor="#ED724B" filled="t" stroked="f" coordsize="21600,21600" o:gfxdata="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7vQvQAA&#10;ANwAAAAPAAAAAAAAAAEAIAAAACIAAABkcnMvZG93bnJldi54bWxQSwECFAAUAAAACACHTuJAMy8F&#10;njsAAAA5AAAAEAAAAAAAAAABACAAAAAMAQAAZHJzL3NoYXBleG1sLnhtbFBLBQYAAAAABgAGAFsB&#10;AAC2AwAAAAA=&#10;">
                  <v:fill on="t" focussize="0,0"/>
                  <v:stroke on="f"/>
                  <v:imagedata o:title=""/>
                  <o:lock v:ext="edit" aspectratio="f"/>
                </v:rect>
                <v:rect id="矩形 140" o:spid="_x0000_s1026" o:spt="1" style="position:absolute;left:1941;top:30;height:307;width:44;" fillcolor="#ED724B" filled="t" stroked="f" coordsize="21600,21600" o:gfxdata="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2C+iugAAANwA&#10;AAAPAAAAAAAAAAEAIAAAACIAAABkcnMvZG93bnJldi54bWxQSwECFAAUAAAACACHTuJAMy8FnjsA&#10;AAA5AAAAEAAAAAAAAAABACAAAAAJAQAAZHJzL3NoYXBleG1sLnhtbFBLBQYAAAAABgAGAFsBAACz&#10;AwAAAAA=&#10;">
                  <v:fill on="t" focussize="0,0"/>
                  <v:stroke on="f"/>
                  <v:imagedata o:title=""/>
                  <o:lock v:ext="edit" aspectratio="f"/>
                </v:rect>
                <v:rect id="矩形 141" o:spid="_x0000_s1026" o:spt="1" style="position:absolute;left:1949;top:30;height:307;width:44;" fillcolor="#ED734B" filled="t" stroked="f" coordsize="21600,21600" o:gfxdata="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p7br4A&#10;AADcAAAADwAAAAAAAAABACAAAAAiAAAAZHJzL2Rvd25yZXYueG1sUEsBAhQAFAAAAAgAh07iQDMv&#10;BZ47AAAAOQAAABAAAAAAAAAAAQAgAAAADQEAAGRycy9zaGFwZXhtbC54bWxQSwUGAAAAAAYABgBb&#10;AQAAtwMAAAAA&#10;">
                  <v:fill on="t" focussize="0,0"/>
                  <v:stroke on="f"/>
                  <v:imagedata o:title=""/>
                  <o:lock v:ext="edit" aspectratio="f"/>
                </v:rect>
                <v:rect id="矩形 142" o:spid="_x0000_s1026" o:spt="1" style="position:absolute;left:1958;top:30;height:307;width:44;" fillcolor="#ED744C" filled="t" stroked="f" coordsize="21600,21600" o:gfxdata="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ANXnugAAANwA&#10;AAAPAAAAAAAAAAEAIAAAACIAAABkcnMvZG93bnJldi54bWxQSwECFAAUAAAACACHTuJAMy8FnjsA&#10;AAA5AAAAEAAAAAAAAAABACAAAAAJAQAAZHJzL3NoYXBleG1sLnhtbFBLBQYAAAAABgAGAFsBAACz&#10;AwAAAAA=&#10;">
                  <v:fill on="t" focussize="0,0"/>
                  <v:stroke on="f"/>
                  <v:imagedata o:title=""/>
                  <o:lock v:ext="edit" aspectratio="f"/>
                </v:rect>
                <v:rect id="矩形 143" o:spid="_x0000_s1026" o:spt="1" style="position:absolute;left:1966;top:30;height:307;width:44;" fillcolor="#ED744C" filled="t" stroked="f" coordsize="21600,21600" o:gfxdata="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HB8vQAA&#10;ANwAAAAPAAAAAAAAAAEAIAAAACIAAABkcnMvZG93bnJldi54bWxQSwECFAAUAAAACACHTuJAMy8F&#10;njsAAAA5AAAAEAAAAAAAAAABACAAAAAMAQAAZHJzL3NoYXBleG1sLnhtbFBLBQYAAAAABgAGAFsB&#10;AAC2AwAAAAA=&#10;">
                  <v:fill on="t" focussize="0,0"/>
                  <v:stroke on="f"/>
                  <v:imagedata o:title=""/>
                  <o:lock v:ext="edit" aspectratio="f"/>
                </v:rect>
                <v:rect id="矩形 144" o:spid="_x0000_s1026" o:spt="1" style="position:absolute;left:1974;top:30;height:307;width:44;" fillcolor="#ED754D" filled="t" stroked="f" coordsize="21600,21600" o:gfxdata="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C7H9&#10;wAAAANwAAAAPAAAAAAAAAAEAIAAAACIAAABkcnMvZG93bnJldi54bWxQSwECFAAUAAAACACHTuJA&#10;My8FnjsAAAA5AAAAEAAAAAAAAAABACAAAAAPAQAAZHJzL3NoYXBleG1sLnhtbFBLBQYAAAAABgAG&#10;AFsBAAC5AwAAAAA=&#10;">
                  <v:fill on="t" focussize="0,0"/>
                  <v:stroke on="f"/>
                  <v:imagedata o:title=""/>
                  <o:lock v:ext="edit" aspectratio="f"/>
                </v:rect>
                <v:rect id="矩形 145" o:spid="_x0000_s1026" o:spt="1" style="position:absolute;left:1983;top:30;height:307;width:44;" fillcolor="#ED754D" filled="t" stroked="f" coordsize="21600,21600" o:gfxdata="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RxRm&#10;wAAAANwAAAAPAAAAAAAAAAEAIAAAACIAAABkcnMvZG93bnJldi54bWxQSwECFAAUAAAACACHTuJA&#10;My8FnjsAAAA5AAAAEAAAAAAAAAABACAAAAAPAQAAZHJzL3NoYXBleG1sLnhtbFBLBQYAAAAABgAG&#10;AFsBAAC5AwAAAAA=&#10;">
                  <v:fill on="t" focussize="0,0"/>
                  <v:stroke on="f"/>
                  <v:imagedata o:title=""/>
                  <o:lock v:ext="edit" aspectratio="f"/>
                </v:rect>
                <v:rect id="矩形 146" o:spid="_x0000_s1026" o:spt="1" style="position:absolute;left:1991;top:30;height:307;width:44;" fillcolor="#ED764E" filled="t" stroked="f" coordsize="21600,21600" o:gfxdata="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Xb9h&#10;wAAAANwAAAAPAAAAAAAAAAEAIAAAACIAAABkcnMvZG93bnJldi54bWxQSwECFAAUAAAACACHTuJA&#10;My8FnjsAAAA5AAAAEAAAAAAAAAABACAAAAAPAQAAZHJzL3NoYXBleG1sLnhtbFBLBQYAAAAABgAG&#10;AFsBAAC5AwAAAAA=&#10;">
                  <v:fill on="t" focussize="0,0"/>
                  <v:stroke on="f"/>
                  <v:imagedata o:title=""/>
                  <o:lock v:ext="edit" aspectratio="f"/>
                </v:rect>
                <v:rect id="矩形 147" o:spid="_x0000_s1026" o:spt="1" style="position:absolute;left:1999;top:30;height:307;width:44;" fillcolor="#EE774F" filled="t" stroked="f" coordsize="21600,21600" o:gfxdata="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gkd+8AAAA&#10;3AAAAA8AAAAAAAAAAQAgAAAAIgAAAGRycy9kb3ducmV2LnhtbFBLAQIUABQAAAAIAIdO4kAzLwWe&#10;OwAAADkAAAAQAAAAAAAAAAEAIAAAAAsBAABkcnMvc2hhcGV4bWwueG1sUEsFBgAAAAAGAAYAWwEA&#10;ALUDAAAAAA==&#10;">
                  <v:fill on="t" focussize="0,0"/>
                  <v:stroke on="f"/>
                  <v:imagedata o:title=""/>
                  <o:lock v:ext="edit" aspectratio="f"/>
                </v:rect>
                <v:rect id="矩形 148" o:spid="_x0000_s1026" o:spt="1" style="position:absolute;left:2007;top:30;height:307;width:44;" fillcolor="#EE774F" filled="t" stroked="f" coordsize="21600,21600" o:gfxdata="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yD6i8AAAA&#10;3AAAAA8AAAAAAAAAAQAgAAAAIgAAAGRycy9kb3ducmV2LnhtbFBLAQIUABQAAAAIAIdO4kAzLwWe&#10;OwAAADkAAAAQAAAAAAAAAAEAIAAAAAsBAABkcnMvc2hhcGV4bWwueG1sUEsFBgAAAAAGAAYAWwEA&#10;ALUDAAAAAA==&#10;">
                  <v:fill on="t" focussize="0,0"/>
                  <v:stroke on="f"/>
                  <v:imagedata o:title=""/>
                  <o:lock v:ext="edit" aspectratio="f"/>
                </v:rect>
                <v:rect id="矩形 149" o:spid="_x0000_s1026" o:spt="1" style="position:absolute;left:2016;top:30;height:307;width:44;" fillcolor="#EE7850" filled="t" stroked="f" coordsize="21600,21600" o:gfxdata="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mrG74A&#10;AADcAAAADwAAAAAAAAABACAAAAAiAAAAZHJzL2Rvd25yZXYueG1sUEsBAhQAFAAAAAgAh07iQDMv&#10;BZ47AAAAOQAAABAAAAAAAAAAAQAgAAAADQEAAGRycy9zaGFwZXhtbC54bWxQSwUGAAAAAAYABgBb&#10;AQAAtwMAAAAA&#10;">
                  <v:fill on="t" focussize="0,0"/>
                  <v:stroke on="f"/>
                  <v:imagedata o:title=""/>
                  <o:lock v:ext="edit" aspectratio="f"/>
                </v:rect>
                <v:rect id="矩形 150" o:spid="_x0000_s1026" o:spt="1" style="position:absolute;left:2024;top:30;height:307;width:44;" fillcolor="#EE7951" filled="t" stroked="f" coordsize="21600,21600" o:gfxdata="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TF3S8AAAA&#10;3AAAAA8AAAAAAAAAAQAgAAAAIgAAAGRycy9kb3ducmV2LnhtbFBLAQIUABQAAAAIAIdO4kAzLwWe&#10;OwAAADkAAAAQAAAAAAAAAAEAIAAAAAsBAABkcnMvc2hhcGV4bWwueG1sUEsFBgAAAAAGAAYAWwEA&#10;ALUDAAAAAA==&#10;">
                  <v:fill on="t" focussize="0,0"/>
                  <v:stroke on="f"/>
                  <v:imagedata o:title=""/>
                  <o:lock v:ext="edit" aspectratio="f"/>
                </v:rect>
                <v:rect id="矩形 151" o:spid="_x0000_s1026" o:spt="1" style="position:absolute;left:2032;top:30;height:307;width:44;" fillcolor="#EE7951" filled="t" stroked="f" coordsize="21600,21600" o:gfxdata="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fsu+/&#10;AAAA3AAAAA8AAAAAAAAAAQAgAAAAIgAAAGRycy9kb3ducmV2LnhtbFBLAQIUABQAAAAIAIdO4kAz&#10;LwWeOwAAADkAAAAQAAAAAAAAAAEAIAAAAA4BAABkcnMvc2hhcGV4bWwueG1sUEsFBgAAAAAGAAYA&#10;WwEAALgDAAAAAA==&#10;">
                  <v:fill on="t" focussize="0,0"/>
                  <v:stroke on="f"/>
                  <v:imagedata o:title=""/>
                  <o:lock v:ext="edit" aspectratio="f"/>
                </v:rect>
                <v:rect id="矩形 152" o:spid="_x0000_s1026" o:spt="1" style="position:absolute;left:2040;top:30;height:307;width:44;" fillcolor="#EE7A52" filled="t" stroked="f" coordsize="21600,21600" o:gfxdata="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K3/rsAAADc&#10;AAAADwAAAAAAAAABACAAAAAiAAAAZHJzL2Rvd25yZXYueG1sUEsBAhQAFAAAAAgAh07iQDMvBZ47&#10;AAAAOQAAABAAAAAAAAAAAQAgAAAACgEAAGRycy9zaGFwZXhtbC54bWxQSwUGAAAAAAYABgBbAQAA&#10;tAMAAAAA&#10;">
                  <v:fill on="t" focussize="0,0"/>
                  <v:stroke on="f"/>
                  <v:imagedata o:title=""/>
                  <o:lock v:ext="edit" aspectratio="f"/>
                </v:rect>
                <v:rect id="矩形 153" o:spid="_x0000_s1026" o:spt="1" style="position:absolute;left:2049;top:30;height:307;width:44;" fillcolor="#EE7B52" filled="t" stroked="f" coordsize="21600,21600" o:gfxdata="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xVbr4A&#10;AADcAAAADwAAAAAAAAABACAAAAAiAAAAZHJzL2Rvd25yZXYueG1sUEsBAhQAFAAAAAgAh07iQDMv&#10;BZ47AAAAOQAAABAAAAAAAAAAAQAgAAAADQEAAGRycy9zaGFwZXhtbC54bWxQSwUGAAAAAAYABgBb&#10;AQAAtwMAAAAA&#10;">
                  <v:fill on="t" focussize="0,0"/>
                  <v:stroke on="f"/>
                  <v:imagedata o:title=""/>
                  <o:lock v:ext="edit" aspectratio="f"/>
                </v:rect>
                <v:rect id="矩形 154" o:spid="_x0000_s1026" o:spt="1" style="position:absolute;left:2057;top:30;height:307;width:44;" fillcolor="#EE7B52" filled="t" stroked="f" coordsize="21600,21600" o:gfxdata="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ssZvQAA&#10;ANwAAAAPAAAAAAAAAAEAIAAAACIAAABkcnMvZG93bnJldi54bWxQSwECFAAUAAAACACHTuJAMy8F&#10;njsAAAA5AAAAEAAAAAAAAAABACAAAAAMAQAAZHJzL3NoYXBleG1sLnhtbFBLBQYAAAAABgAGAFsB&#10;AAC2AwAAAAA=&#10;">
                  <v:fill on="t" focussize="0,0"/>
                  <v:stroke on="f"/>
                  <v:imagedata o:title=""/>
                  <o:lock v:ext="edit" aspectratio="f"/>
                </v:rect>
                <v:rect id="矩形 155" o:spid="_x0000_s1026" o:spt="1" style="position:absolute;left:2065;top:30;height:307;width:44;" fillcolor="#EE7B53" filled="t" stroked="f" coordsize="21600,21600" o:gfxdata="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BLny/&#10;AAAA3AAAAA8AAAAAAAAAAQAgAAAAIgAAAGRycy9kb3ducmV2LnhtbFBLAQIUABQAAAAIAIdO4kAz&#10;LwWeOwAAADkAAAAQAAAAAAAAAAEAIAAAAA4BAABkcnMvc2hhcGV4bWwueG1sUEsFBgAAAAAGAAYA&#10;WwEAALgDAAAAAA==&#10;">
                  <v:fill on="t" focussize="0,0"/>
                  <v:stroke on="f"/>
                  <v:imagedata o:title=""/>
                  <o:lock v:ext="edit" aspectratio="f"/>
                </v:rect>
                <v:rect id="矩形 156" o:spid="_x0000_s1026" o:spt="1" style="position:absolute;left:2074;top:30;height:307;width:44;" fillcolor="#EE7B53" filled="t" stroked="f" coordsize="21600,21600" o:gfxdata="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otgi/&#10;AAAA3AAAAA8AAAAAAAAAAQAgAAAAIgAAAGRycy9kb3ducmV2LnhtbFBLAQIUABQAAAAIAIdO4kAz&#10;LwWeOwAAADkAAAAQAAAAAAAAAAEAIAAAAA4BAABkcnMvc2hhcGV4bWwueG1sUEsFBgAAAAAGAAYA&#10;WwEAALgDAAAAAA==&#10;">
                  <v:fill on="t" focussize="0,0"/>
                  <v:stroke on="f"/>
                  <v:imagedata o:title=""/>
                  <o:lock v:ext="edit" aspectratio="f"/>
                </v:rect>
                <v:rect id="矩形 157" o:spid="_x0000_s1026" o:spt="1" style="position:absolute;left:2082;top:30;height:307;width:44;" fillcolor="#EE7C54" filled="t" stroked="f" coordsize="21600,21600" o:gfxdata="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0vtvQAA&#10;ANwAAAAPAAAAAAAAAAEAIAAAACIAAABkcnMvZG93bnJldi54bWxQSwECFAAUAAAACACHTuJAMy8F&#10;njsAAAA5AAAAEAAAAAAAAAABACAAAAAMAQAAZHJzL3NoYXBleG1sLnhtbFBLBQYAAAAABgAGAFsB&#10;AAC2AwAAAAA=&#10;">
                  <v:fill on="t" focussize="0,0"/>
                  <v:stroke on="f"/>
                  <v:imagedata o:title=""/>
                  <o:lock v:ext="edit" aspectratio="f"/>
                </v:rect>
                <v:rect id="矩形 158" o:spid="_x0000_s1026" o:spt="1" style="position:absolute;left:2090;top:30;height:307;width:44;" fillcolor="#EE7D55" filled="t" stroked="f" coordsize="21600,21600" o:gfxdata="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w2K/&#10;AAAA3AAAAA8AAAAAAAAAAQAgAAAAIgAAAGRycy9kb3ducmV2LnhtbFBLAQIUABQAAAAIAIdO4kAz&#10;LwWeOwAAADkAAAAQAAAAAAAAAAEAIAAAAA4BAABkcnMvc2hhcGV4bWwueG1sUEsFBgAAAAAGAAYA&#10;WwEAALgDAAAAAA==&#10;">
                  <v:fill on="t" focussize="0,0"/>
                  <v:stroke on="f"/>
                  <v:imagedata o:title=""/>
                  <o:lock v:ext="edit" aspectratio="f"/>
                </v:rect>
                <v:rect id="矩形 159" o:spid="_x0000_s1026" o:spt="1" style="position:absolute;left:2098;top:30;height:307;width:44;" fillcolor="#EE7D55" filled="t" stroked="f" coordsize="21600,21600" o:gfxdata="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jZvm/&#10;AAAA3AAAAA8AAAAAAAAAAQAgAAAAIgAAAGRycy9kb3ducmV2LnhtbFBLAQIUABQAAAAIAIdO4kAz&#10;LwWeOwAAADkAAAAQAAAAAAAAAAEAIAAAAA4BAABkcnMvc2hhcGV4bWwueG1sUEsFBgAAAAAGAAYA&#10;WwEAALgDAAAAAA==&#10;">
                  <v:fill on="t" focussize="0,0"/>
                  <v:stroke on="f"/>
                  <v:imagedata o:title=""/>
                  <o:lock v:ext="edit" aspectratio="f"/>
                </v:rect>
                <v:rect id="矩形 160" o:spid="_x0000_s1026" o:spt="1" style="position:absolute;left:2107;top:30;height:307;width:44;" fillcolor="#EE7E56" filled="t" stroked="f" coordsize="21600,21600" o:gfxdata="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pHjvQAA&#10;ANwAAAAPAAAAAAAAAAEAIAAAACIAAABkcnMvZG93bnJldi54bWxQSwECFAAUAAAACACHTuJAMy8F&#10;njsAAAA5AAAAEAAAAAAAAAABACAAAAAMAQAAZHJzL3NoYXBleG1sLnhtbFBLBQYAAAAABgAGAFsB&#10;AAC2AwAAAAA=&#10;">
                  <v:fill on="t" focussize="0,0"/>
                  <v:stroke on="f"/>
                  <v:imagedata o:title=""/>
                  <o:lock v:ext="edit" aspectratio="f"/>
                </v:rect>
                <v:rect id="矩形 161" o:spid="_x0000_s1026" o:spt="1" style="position:absolute;left:2115;top:30;height:307;width:44;" fillcolor="#EF7F57" filled="t" stroked="f" coordsize="21600,21600" o:gfxdata="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CeIC/&#10;AAAA3AAAAA8AAAAAAAAAAQAgAAAAIgAAAGRycy9kb3ducmV2LnhtbFBLAQIUABQAAAAIAIdO4kAz&#10;LwWeOwAAADkAAAAQAAAAAAAAAAEAIAAAAA4BAABkcnMvc2hhcGV4bWwueG1sUEsFBgAAAAAGAAYA&#10;WwEAALgDAAAAAA==&#10;">
                  <v:fill on="t" focussize="0,0"/>
                  <v:stroke on="f"/>
                  <v:imagedata o:title=""/>
                  <o:lock v:ext="edit" aspectratio="f"/>
                </v:rect>
                <v:rect id="矩形 162" o:spid="_x0000_s1026" o:spt="1" style="position:absolute;left:2123;top:30;height:307;width:44;" fillcolor="#EF7F57" filled="t" stroked="f" coordsize="21600,21600" o:gfxdata="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FHwLsAAADc&#10;AAAADwAAAAAAAAABACAAAAAiAAAAZHJzL2Rvd25yZXYueG1sUEsBAhQAFAAAAAgAh07iQDMvBZ47&#10;AAAAOQAAABAAAAAAAAAAAQAgAAAACgEAAGRycy9zaGFwZXhtbC54bWxQSwUGAAAAAAYABgBbAQAA&#10;tAMAAAAA&#10;">
                  <v:fill on="t" focussize="0,0"/>
                  <v:stroke on="f"/>
                  <v:imagedata o:title=""/>
                  <o:lock v:ext="edit" aspectratio="f"/>
                </v:rect>
                <v:rect id="矩形 163" o:spid="_x0000_s1026" o:spt="1" style="position:absolute;left:2132;top:30;height:307;width:44;" fillcolor="#EF8058" filled="t" stroked="f" coordsize="21600,21600" o:gfxdata="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aPDtvQAA&#10;ANwAAAAPAAAAAAAAAAEAIAAAACIAAABkcnMvZG93bnJldi54bWxQSwECFAAUAAAACACHTuJAMy8F&#10;njsAAAA5AAAAEAAAAAAAAAABACAAAAAMAQAAZHJzL3NoYXBleG1sLnhtbFBLBQYAAAAABgAGAFsB&#10;AAC2AwAAAAA=&#10;">
                  <v:fill on="t" focussize="0,0"/>
                  <v:stroke on="f"/>
                  <v:imagedata o:title=""/>
                  <o:lock v:ext="edit" aspectratio="f"/>
                </v:rect>
                <v:rect id="矩形 164" o:spid="_x0000_s1026" o:spt="1" style="position:absolute;left:2140;top:30;height:307;width:44;" fillcolor="#EF8058" filled="t" stroked="f" coordsize="21600,21600" o:gfxdata="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um6avQAA&#10;ANwAAAAPAAAAAAAAAAEAIAAAACIAAABkcnMvZG93bnJldi54bWxQSwECFAAUAAAACACHTuJAMy8F&#10;njsAAAA5AAAAEAAAAAAAAAABACAAAAAMAQAAZHJzL3NoYXBleG1sLnhtbFBLBQYAAAAABgAGAFsB&#10;AAC2AwAAAAA=&#10;">
                  <v:fill on="t" focussize="0,0"/>
                  <v:stroke on="f"/>
                  <v:imagedata o:title=""/>
                  <o:lock v:ext="edit" aspectratio="f"/>
                </v:rect>
                <v:rect id="矩形 165" o:spid="_x0000_s1026" o:spt="1" style="position:absolute;left:2148;top:30;height:307;width:44;" fillcolor="#EF8159" filled="t" stroked="f" coordsize="21600,21600" o:gfxdata="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xQDk&#10;wAAAANwAAAAPAAAAAAAAAAEAIAAAACIAAABkcnMvZG93bnJldi54bWxQSwECFAAUAAAACACHTuJA&#10;My8FnjsAAAA5AAAAEAAAAAAAAAABACAAAAAPAQAAZHJzL3NoYXBleG1sLnhtbFBLBQYAAAAABgAG&#10;AFsBAAC5AwAAAAA=&#10;">
                  <v:fill on="t" focussize="0,0"/>
                  <v:stroke on="f"/>
                  <v:imagedata o:title=""/>
                  <o:lock v:ext="edit" aspectratio="f"/>
                </v:rect>
                <v:rect id="矩形 166" o:spid="_x0000_s1026" o:spt="1" style="position:absolute;left:2156;top:30;height:307;width:44;" fillcolor="#EF825A" filled="t" stroked="f" coordsize="21600,21600" o:gfxdata="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ixNb4A&#10;AADcAAAADwAAAAAAAAABACAAAAAiAAAAZHJzL2Rvd25yZXYueG1sUEsBAhQAFAAAAAgAh07iQDMv&#10;BZ47AAAAOQAAABAAAAAAAAAAAQAgAAAADQEAAGRycy9zaGFwZXhtbC54bWxQSwUGAAAAAAYABgBb&#10;AQAAtwMAAAAA&#10;">
                  <v:fill on="t" focussize="0,0"/>
                  <v:stroke on="f"/>
                  <v:imagedata o:title=""/>
                  <o:lock v:ext="edit" aspectratio="f"/>
                </v:rect>
                <v:rect id="矩形 167" o:spid="_x0000_s1026" o:spt="1" style="position:absolute;left:2165;top:30;height:307;width:44;" fillcolor="#EF825A" filled="t" stroked="f" coordsize="21600,21600" o:gfxdata="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QUrr4A&#10;AADcAAAADwAAAAAAAAABACAAAAAiAAAAZHJzL2Rvd25yZXYueG1sUEsBAhQAFAAAAAgAh07iQDMv&#10;BZ47AAAAOQAAABAAAAAAAAAAAQAgAAAADQEAAGRycy9zaGFwZXhtbC54bWxQSwUGAAAAAAYABgBb&#10;AQAAtwMAAAAA&#10;">
                  <v:fill on="t" focussize="0,0"/>
                  <v:stroke on="f"/>
                  <v:imagedata o:title=""/>
                  <o:lock v:ext="edit" aspectratio="f"/>
                </v:rect>
                <v:rect id="矩形 168" o:spid="_x0000_s1026" o:spt="1" style="position:absolute;left:2173;top:30;height:307;width:44;" fillcolor="#EF835B" filled="t" stroked="f" coordsize="21600,21600" o:gfxdata="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R27rLgAAADcAAAA&#10;DwAAAAAAAAABACAAAAAiAAAAZHJzL2Rvd25yZXYueG1sUEsBAhQAFAAAAAgAh07iQDMvBZ47AAAA&#10;OQAAABAAAAAAAAAAAQAgAAAABwEAAGRycy9zaGFwZXhtbC54bWxQSwUGAAAAAAYABgBbAQAAsQMA&#10;AAAA&#10;">
                  <v:fill on="t" focussize="0,0"/>
                  <v:stroke on="f"/>
                  <v:imagedata o:title=""/>
                  <o:lock v:ext="edit" aspectratio="f"/>
                </v:rect>
                <v:rect id="矩形 169" o:spid="_x0000_s1026" o:spt="1" style="position:absolute;left:2181;top:30;height:307;width:44;" fillcolor="#EF835C" filled="t" stroked="f" coordsize="21600,21600" o:gfxdata="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P4&#10;wAAAANwAAAAPAAAAAAAAAAEAIAAAACIAAABkcnMvZG93bnJldi54bWxQSwECFAAUAAAACACHTuJA&#10;My8FnjsAAAA5AAAAEAAAAAAAAAABACAAAAAPAQAAZHJzL3NoYXBleG1sLnhtbFBLBQYAAAAABgAG&#10;AFsBAAC5AwAAAAA=&#10;">
                  <v:fill on="t" focussize="0,0"/>
                  <v:stroke on="f"/>
                  <v:imagedata o:title=""/>
                  <o:lock v:ext="edit" aspectratio="f"/>
                </v:rect>
                <v:rect id="矩形 170" o:spid="_x0000_s1026" o:spt="1" style="position:absolute;left:2189;top:30;height:307;width:44;" fillcolor="#EF835C" filled="t" stroked="f" coordsize="21600,21600" o:gfxdata="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J4q8AAAA&#10;3AAAAA8AAAAAAAAAAQAgAAAAIgAAAGRycy9kb3ducmV2LnhtbFBLAQIUABQAAAAIAIdO4kAzLwWe&#10;OwAAADkAAAAQAAAAAAAAAAEAIAAAAAsBAABkcnMvc2hhcGV4bWwueG1sUEsFBgAAAAAGAAYAWwEA&#10;ALUDAAAAAA==&#10;">
                  <v:fill on="t" focussize="0,0"/>
                  <v:stroke on="f"/>
                  <v:imagedata o:title=""/>
                  <o:lock v:ext="edit" aspectratio="f"/>
                </v:rect>
                <v:rect id="矩形 171" o:spid="_x0000_s1026" o:spt="1" style="position:absolute;left:2198;top:30;height:307;width:44;" fillcolor="#EF845D" filled="t" stroked="f" coordsize="21600,21600" o:gfxdata="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3cMr4A&#10;AADcAAAADwAAAAAAAAABACAAAAAiAAAAZHJzL2Rvd25yZXYueG1sUEsBAhQAFAAAAAgAh07iQDMv&#10;BZ47AAAAOQAAABAAAAAAAAAAAQAgAAAADQEAAGRycy9zaGFwZXhtbC54bWxQSwUGAAAAAAYABgBb&#10;AQAAtwMAAAAA&#10;">
                  <v:fill on="t" focussize="0,0"/>
                  <v:stroke on="f"/>
                  <v:imagedata o:title=""/>
                  <o:lock v:ext="edit" aspectratio="f"/>
                </v:rect>
                <v:rect id="矩形 172" o:spid="_x0000_s1026" o:spt="1" style="position:absolute;left:2206;top:30;height:307;width:44;" fillcolor="#EF855E" filled="t" stroked="f" coordsize="21600,21600" o:gfxdata="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54me8AAAA&#10;3AAAAA8AAAAAAAAAAQAgAAAAIgAAAGRycy9kb3ducmV2LnhtbFBLAQIUABQAAAAIAIdO4kAzLwWe&#10;OwAAADkAAAAQAAAAAAAAAAEAIAAAAAsBAABkcnMvc2hhcGV4bWwueG1sUEsFBgAAAAAGAAYAWwEA&#10;ALUDAAAAAA==&#10;">
                  <v:fill on="t" focussize="0,0"/>
                  <v:stroke on="f"/>
                  <v:imagedata o:title=""/>
                  <o:lock v:ext="edit" aspectratio="f"/>
                </v:rect>
                <v:rect id="矩形 173" o:spid="_x0000_s1026" o:spt="1" style="position:absolute;left:2214;top:30;height:307;width:44;" fillcolor="#EF855E" filled="t" stroked="f" coordsize="21600,21600" o:gfxdata="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VH/L4A&#10;AADcAAAADwAAAAAAAAABACAAAAAiAAAAZHJzL2Rvd25yZXYueG1sUEsBAhQAFAAAAAgAh07iQDMv&#10;BZ47AAAAOQAAABAAAAAAAAAAAQAgAAAADQEAAGRycy9zaGFwZXhtbC54bWxQSwUGAAAAAAYABgBb&#10;AQAAtwMAAAAA&#10;">
                  <v:fill on="t" focussize="0,0"/>
                  <v:stroke on="f"/>
                  <v:imagedata o:title=""/>
                  <o:lock v:ext="edit" aspectratio="f"/>
                </v:rect>
                <v:rect id="矩形 174" o:spid="_x0000_s1026" o:spt="1" style="position:absolute;left:2223;top:30;height:307;width:44;" fillcolor="#F0865F" filled="t" stroked="f" coordsize="21600,21600" o:gfxdata="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2Q+r4A&#10;AADcAAAADwAAAAAAAAABACAAAAAiAAAAZHJzL2Rvd25yZXYueG1sUEsBAhQAFAAAAAgAh07iQDMv&#10;BZ47AAAAOQAAABAAAAAAAAAAAQAgAAAADQEAAGRycy9zaGFwZXhtbC54bWxQSwUGAAAAAAYABgBb&#10;AQAAtwMAAAAA&#10;">
                  <v:fill on="t" focussize="0,0"/>
                  <v:stroke on="f"/>
                  <v:imagedata o:title=""/>
                  <o:lock v:ext="edit" aspectratio="f"/>
                </v:rect>
                <v:rect id="矩形 175" o:spid="_x0000_s1026" o:spt="1" style="position:absolute;left:2231;top:30;height:307;width:44;" fillcolor="#F0865F" filled="t" stroked="f" coordsize="21600,21600" o:gfxdata="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hNWG/&#10;AAAA3AAAAA8AAAAAAAAAAQAgAAAAIgAAAGRycy9kb3ducmV2LnhtbFBLAQIUABQAAAAIAIdO4kAz&#10;LwWeOwAAADkAAAAQAAAAAAAAAAEAIAAAAA4BAABkcnMvc2hhcGV4bWwueG1sUEsFBgAAAAAGAAYA&#10;WwEAALgDAAAAAA==&#10;">
                  <v:fill on="t" focussize="0,0"/>
                  <v:stroke on="f"/>
                  <v:imagedata o:title=""/>
                  <o:lock v:ext="edit" aspectratio="f"/>
                </v:rect>
                <v:rect id="矩形 176" o:spid="_x0000_s1026" o:spt="1" style="position:absolute;left:2239;top:30;height:307;width:44;" fillcolor="#F08760" filled="t" stroked="f" coordsize="21600,21600" o:gfxdata="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q1&#10;FcEAAADcAAAADwAAAAAAAAABACAAAAAiAAAAZHJzL2Rvd25yZXYueG1sUEsBAhQAFAAAAAgAh07i&#10;QDMvBZ47AAAAOQAAABAAAAAAAAAAAQAgAAAAEAEAAGRycy9zaGFwZXhtbC54bWxQSwUGAAAAAAYA&#10;BgBbAQAAugMAAAAA&#10;">
                  <v:fill on="t" focussize="0,0"/>
                  <v:stroke on="f"/>
                  <v:imagedata o:title=""/>
                  <o:lock v:ext="edit" aspectratio="f"/>
                </v:rect>
                <v:rect id="矩形 177" o:spid="_x0000_s1026" o:spt="1" style="position:absolute;left:2247;top:30;height:307;width:44;" fillcolor="#F08861" filled="t" stroked="f" coordsize="21600,21600" o:gfxdata="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ys+r4A&#10;AADcAAAADwAAAAAAAAABACAAAAAiAAAAZHJzL2Rvd25yZXYueG1sUEsBAhQAFAAAAAgAh07iQDMv&#10;BZ47AAAAOQAAABAAAAAAAAAAAQAgAAAADQEAAGRycy9zaGFwZXhtbC54bWxQSwUGAAAAAAYABgBb&#10;AQAAtwMAAAAA&#10;">
                  <v:fill on="t" focussize="0,0"/>
                  <v:stroke on="f"/>
                  <v:imagedata o:title=""/>
                  <o:lock v:ext="edit" aspectratio="f"/>
                </v:rect>
                <v:rect id="矩形 178" o:spid="_x0000_s1026" o:spt="1" style="position:absolute;left:2256;top:30;height:307;width:44;" fillcolor="#F08861" filled="t" stroked="f" coordsize="21600,21600" o:gfxdata="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4yjb4A&#10;AADcAAAADwAAAAAAAAABACAAAAAiAAAAZHJzL2Rvd25yZXYueG1sUEsBAhQAFAAAAAgAh07iQDMv&#10;BZ47AAAAOQAAABAAAAAAAAAAAQAgAAAADQEAAGRycy9zaGFwZXhtbC54bWxQSwUGAAAAAAYABgBb&#10;AQAAtwMAAAAA&#10;">
                  <v:fill on="t" focussize="0,0"/>
                  <v:stroke on="f"/>
                  <v:imagedata o:title=""/>
                  <o:lock v:ext="edit" aspectratio="f"/>
                </v:rect>
                <v:rect id="矩形 179" o:spid="_x0000_s1026" o:spt="1" style="position:absolute;left:2264;top:30;height:307;width:44;" fillcolor="#F08961" filled="t" stroked="f" coordsize="21600,21600" o:gfxdata="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VrjbsAAADc&#10;AAAADwAAAAAAAAABACAAAAAiAAAAZHJzL2Rvd25yZXYueG1sUEsBAhQAFAAAAAgAh07iQDMvBZ47&#10;AAAAOQAAABAAAAAAAAAAAQAgAAAACgEAAGRycy9zaGFwZXhtbC54bWxQSwUGAAAAAAYABgBbAQAA&#10;tAMAAAAA&#10;">
                  <v:fill on="t" focussize="0,0"/>
                  <v:stroke on="f"/>
                  <v:imagedata o:title=""/>
                  <o:lock v:ext="edit" aspectratio="f"/>
                </v:rect>
                <v:rect id="矩形 180" o:spid="_x0000_s1026" o:spt="1" style="position:absolute;left:2272;top:30;height:307;width:44;" fillcolor="#F08A62" filled="t" stroked="f" coordsize="21600,21600" o:gfxdata="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ZpnG8AAAA&#10;3AAAAA8AAAAAAAAAAQAgAAAAIgAAAGRycy9kb3ducmV2LnhtbFBLAQIUABQAAAAIAIdO4kAzLwWe&#10;OwAAADkAAAAQAAAAAAAAAAEAIAAAAAsBAABkcnMvc2hhcGV4bWwueG1sUEsFBgAAAAAGAAYAWwEA&#10;ALUDAAAAAA==&#10;">
                  <v:fill on="t" focussize="0,0"/>
                  <v:stroke on="f"/>
                  <v:imagedata o:title=""/>
                  <o:lock v:ext="edit" aspectratio="f"/>
                </v:rect>
                <v:rect id="矩形 181" o:spid="_x0000_s1026" o:spt="1" style="position:absolute;left:2280;top:30;height:307;width:44;" fillcolor="#F08A62" filled="t" stroked="f" coordsize="21600,21600" o:gfxdata="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UD6r4A&#10;AADcAAAADwAAAAAAAAABACAAAAAiAAAAZHJzL2Rvd25yZXYueG1sUEsBAhQAFAAAAAgAh07iQDMv&#10;BZ47AAAAOQAAABAAAAAAAAAAAQAgAAAADQEAAGRycy9zaGFwZXhtbC54bWxQSwUGAAAAAAYABgBb&#10;AQAAtwMAAAAA&#10;">
                  <v:fill on="t" focussize="0,0"/>
                  <v:stroke on="f"/>
                  <v:imagedata o:title=""/>
                  <o:lock v:ext="edit" aspectratio="f"/>
                </v:rect>
                <v:rect id="矩形 182" o:spid="_x0000_s1026" o:spt="1" style="position:absolute;left:2289;top:30;height:307;width:44;" fillcolor="#F08B63" filled="t" stroked="f" coordsize="21600,21600" o:gfxdata="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2KrsAAADc&#10;AAAADwAAAAAAAAABACAAAAAiAAAAZHJzL2Rvd25yZXYueG1sUEsBAhQAFAAAAAgAh07iQDMvBZ47&#10;AAAAOQAAABAAAAAAAAAAAQAgAAAACgEAAGRycy9zaGFwZXhtbC54bWxQSwUGAAAAAAYABgBbAQAA&#10;tAMAAAAA&#10;">
                  <v:fill on="t" focussize="0,0"/>
                  <v:stroke on="f"/>
                  <v:imagedata o:title=""/>
                  <o:lock v:ext="edit" aspectratio="f"/>
                </v:rect>
                <v:rect id="矩形 183" o:spid="_x0000_s1026" o:spt="1" style="position:absolute;left:2297;top:30;height:307;width:44;" fillcolor="#F08B63" filled="t" stroked="f" coordsize="21600,21600" o:gfxdata="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8E7G/&#10;AAAA3AAAAA8AAAAAAAAAAQAgAAAAIgAAAGRycy9kb3ducmV2LnhtbFBLAQIUABQAAAAIAIdO4kAz&#10;LwWeOwAAADkAAAAQAAAAAAAAAAEAIAAAAA4BAABkcnMvc2hhcGV4bWwueG1sUEsFBgAAAAAGAAYA&#10;WwEAALgDAAAAAA==&#10;">
                  <v:fill on="t" focussize="0,0"/>
                  <v:stroke on="f"/>
                  <v:imagedata o:title=""/>
                  <o:lock v:ext="edit" aspectratio="f"/>
                </v:rect>
                <v:rect id="矩形 184" o:spid="_x0000_s1026" o:spt="1" style="position:absolute;left:2305;top:30;height:307;width:44;" fillcolor="#F08B64" filled="t" stroked="f" coordsize="21600,21600" o:gfxdata="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qyMvQAA&#10;ANwAAAAPAAAAAAAAAAEAIAAAACIAAABkcnMvZG93bnJldi54bWxQSwECFAAUAAAACACHTuJAMy8F&#10;njsAAAA5AAAAEAAAAAAAAAABACAAAAAMAQAAZHJzL3NoYXBleG1sLnhtbFBLBQYAAAAABgAGAFsB&#10;AAC2AwAAAAA=&#10;">
                  <v:fill on="t" focussize="0,0"/>
                  <v:stroke on="f"/>
                  <v:imagedata o:title=""/>
                  <o:lock v:ext="edit" aspectratio="f"/>
                </v:rect>
                <v:rect id="矩形 185" o:spid="_x0000_s1026" o:spt="1" style="position:absolute;left:2314;top:30;height:307;width:44;" fillcolor="#F08C65" filled="t" stroked="f" coordsize="21600,21600" o:gfxdata="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Obg&#10;wAAAANwAAAAPAAAAAAAAAAEAIAAAACIAAABkcnMvZG93bnJldi54bWxQSwECFAAUAAAACACHTuJA&#10;My8FnjsAAAA5AAAAEAAAAAAAAAABACAAAAAPAQAAZHJzL3NoYXBleG1sLnhtbFBLBQYAAAAABgAG&#10;AFsBAAC5AwAAAAA=&#10;">
                  <v:fill on="t" focussize="0,0"/>
                  <v:stroke on="f"/>
                  <v:imagedata o:title=""/>
                  <o:lock v:ext="edit" aspectratio="f"/>
                </v:rect>
                <v:rect id="矩形 186" o:spid="_x0000_s1026" o:spt="1" style="position:absolute;left:2322;top:30;height:307;width:44;" fillcolor="#F08C65" filled="t" stroked="f" coordsize="21600,21600" o:gfxdata="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fpS/&#10;AAAA3AAAAA8AAAAAAAAAAQAgAAAAIgAAAGRycy9kb3ducmV2LnhtbFBLAQIUABQAAAAIAIdO4kAz&#10;LwWeOwAAADkAAAAQAAAAAAAAAAEAIAAAAA4BAABkcnMvc2hhcGV4bWwueG1sUEsFBgAAAAAGAAYA&#10;WwEAALgDAAAAAA==&#10;">
                  <v:fill on="t" focussize="0,0"/>
                  <v:stroke on="f"/>
                  <v:imagedata o:title=""/>
                  <o:lock v:ext="edit" aspectratio="f"/>
                </v:rect>
                <v:rect id="矩形 187" o:spid="_x0000_s1026" o:spt="1" style="position:absolute;left:2330;top:30;height:307;width:44;" fillcolor="#F08D66" filled="t" stroked="f" coordsize="21600,21600" o:gfxdata="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Mu9b4A&#10;AADcAAAADwAAAAAAAAABACAAAAAiAAAAZHJzL2Rvd25yZXYueG1sUEsBAhQAFAAAAAgAh07iQDMv&#10;BZ47AAAAOQAAABAAAAAAAAAAAQAgAAAADQEAAGRycy9zaGFwZXhtbC54bWxQSwUGAAAAAAYABgBb&#10;AQAAtwMAAAAA&#10;">
                  <v:fill on="t" focussize="0,0"/>
                  <v:stroke on="f"/>
                  <v:imagedata o:title=""/>
                  <o:lock v:ext="edit" aspectratio="f"/>
                </v:rect>
                <v:rect id="矩形 188" o:spid="_x0000_s1026" o:spt="1" style="position:absolute;left:2338;top:30;height:307;width:44;" fillcolor="#F08E67" filled="t" stroked="f" coordsize="21600,21600" o:gfxdata="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VlCb4A&#10;AADcAAAADwAAAAAAAAABACAAAAAiAAAAZHJzL2Rvd25yZXYueG1sUEsBAhQAFAAAAAgAh07iQDMv&#10;BZ47AAAAOQAAABAAAAAAAAAAAQAgAAAADQEAAGRycy9zaGFwZXhtbC54bWxQSwUGAAAAAAYABgBb&#10;AQAAtwMAAAAA&#10;">
                  <v:fill on="t" focussize="0,0"/>
                  <v:stroke on="f"/>
                  <v:imagedata o:title=""/>
                  <o:lock v:ext="edit" aspectratio="f"/>
                </v:rect>
                <v:rect id="矩形 189" o:spid="_x0000_s1026" o:spt="1" style="position:absolute;left:2347;top:30;height:307;width:44;" fillcolor="#F08E67" filled="t" stroked="f" coordsize="21600,21600" o:gfxdata="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nAkr4A&#10;AADcAAAADwAAAAAAAAABACAAAAAiAAAAZHJzL2Rvd25yZXYueG1sUEsBAhQAFAAAAAgAh07iQDMv&#10;BZ47AAAAOQAAABAAAAAAAAAAAQAgAAAADQEAAGRycy9zaGFwZXhtbC54bWxQSwUGAAAAAAYABgBb&#10;AQAAtwMAAAAA&#10;">
                  <v:fill on="t" focussize="0,0"/>
                  <v:stroke on="f"/>
                  <v:imagedata o:title=""/>
                  <o:lock v:ext="edit" aspectratio="f"/>
                </v:rect>
                <v:rect id="矩形 190" o:spid="_x0000_s1026" o:spt="1" style="position:absolute;left:2355;top:30;height:307;width:44;" fillcolor="#F18F68" filled="t" stroked="f" coordsize="21600,21600" o:gfxdata="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JIOlvQAA&#10;ANwAAAAPAAAAAAAAAAEAIAAAACIAAABkcnMvZG93bnJldi54bWxQSwECFAAUAAAACACHTuJAMy8F&#10;njsAAAA5AAAAEAAAAAAAAAABACAAAAAMAQAAZHJzL3NoYXBleG1sLnhtbFBLBQYAAAAABgAGAFsB&#10;AAC2AwAAAAA=&#10;">
                  <v:fill on="t" focussize="0,0"/>
                  <v:stroke on="f"/>
                  <v:imagedata o:title=""/>
                  <o:lock v:ext="edit" aspectratio="f"/>
                </v:rect>
                <v:rect id="矩形 191" o:spid="_x0000_s1026" o:spt="1" style="position:absolute;left:2363;top:30;height:307;width:44;" fillcolor="#F19069" filled="t" stroked="f" coordsize="21600,21600" o:gfxdata="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ZBM&#10;wAAAANwAAAAPAAAAAAAAAAEAIAAAACIAAABkcnMvZG93bnJldi54bWxQSwECFAAUAAAACACHTuJA&#10;My8FnjsAAAA5AAAAEAAAAAAAAAABACAAAAAPAQAAZHJzL3NoYXBleG1sLnhtbFBLBQYAAAAABgAG&#10;AFsBAAC5AwAAAAA=&#10;">
                  <v:fill on="t" focussize="0,0"/>
                  <v:stroke on="f"/>
                  <v:imagedata o:title=""/>
                  <o:lock v:ext="edit" aspectratio="f"/>
                </v:rect>
                <v:rect id="矩形 192" o:spid="_x0000_s1026" o:spt="1" style="position:absolute;left:2372;top:30;height:307;width:44;" fillcolor="#F19069" filled="t" stroked="f" coordsize="21600,21600" o:gfxdata="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wzS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3" o:spid="_x0000_s1026" o:spt="1" style="position:absolute;left:2380;top:30;height:307;width:44;" fillcolor="#F1916A" filled="t" stroked="f" coordsize="21600,21600" o:gfxdata="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rfc74A&#10;AADcAAAADwAAAAAAAAABACAAAAAiAAAAZHJzL2Rvd25yZXYueG1sUEsBAhQAFAAAAAgAh07iQDMv&#10;BZ47AAAAOQAAABAAAAAAAAAAAQAgAAAADQEAAGRycy9zaGFwZXhtbC54bWxQSwUGAAAAAAYABgBb&#10;AQAAtwMAAAAA&#10;">
                  <v:fill on="t" focussize="0,0"/>
                  <v:stroke on="f"/>
                  <v:imagedata o:title=""/>
                  <o:lock v:ext="edit" aspectratio="f"/>
                </v:rect>
                <v:rect id="矩形 194" o:spid="_x0000_s1026" o:spt="1" style="position:absolute;left:2388;top:30;height:307;width:44;" fillcolor="#F1916A" filled="t" stroked="f" coordsize="21600,21600" o:gfxdata="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BBL4A&#10;AADcAAAADwAAAAAAAAABACAAAAAiAAAAZHJzL2Rvd25yZXYueG1sUEsBAhQAFAAAAAgAh07iQDMv&#10;BZ47AAAAOQAAABAAAAAAAAAAAQAgAAAADQEAAGRycy9zaGFwZXhtbC54bWxQSwUGAAAAAAYABgBb&#10;AQAAtwMAAAAA&#10;">
                  <v:fill on="t" focussize="0,0"/>
                  <v:stroke on="f"/>
                  <v:imagedata o:title=""/>
                  <o:lock v:ext="edit" aspectratio="f"/>
                </v:rect>
                <v:rect id="矩形 195" o:spid="_x0000_s1026" o:spt="1" style="position:absolute;left:2396;top:30;height:307;width:44;" fillcolor="#F1926B" filled="t" stroked="f" coordsize="21600,21600" o:gfxdata="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ibyL4A&#10;AADcAAAADwAAAAAAAAABACAAAAAiAAAAZHJzL2Rvd25yZXYueG1sUEsBAhQAFAAAAAgAh07iQDMv&#10;BZ47AAAAOQAAABAAAAAAAAAAAQAgAAAADQEAAGRycy9zaGFwZXhtbC54bWxQSwUGAAAAAAYABgBb&#10;AQAAtwMAAAAA&#10;">
                  <v:fill on="t" focussize="0,0"/>
                  <v:stroke on="f"/>
                  <v:imagedata o:title=""/>
                  <o:lock v:ext="edit" aspectratio="f"/>
                </v:rect>
                <v:rect id="矩形 196" o:spid="_x0000_s1026" o:spt="1" style="position:absolute;left:2405;top:30;height:307;width:44;" fillcolor="#F1926C" filled="t" stroked="f" coordsize="21600,21600" o:gfxdata="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TqC/&#10;AAAA3AAAAA8AAAAAAAAAAQAgAAAAIgAAAGRycy9kb3ducmV2LnhtbFBLAQIUABQAAAAIAIdO4kAz&#10;LwWeOwAAADkAAAAQAAAAAAAAAAEAIAAAAA4BAABkcnMvc2hhcGV4bWwueG1sUEsFBgAAAAAGAAYA&#10;WwEAALgDAAAAAA==&#10;">
                  <v:fill on="t" focussize="0,0"/>
                  <v:stroke on="f"/>
                  <v:imagedata o:title=""/>
                  <o:lock v:ext="edit" aspectratio="f"/>
                </v:rect>
                <v:rect id="矩形 197" o:spid="_x0000_s1026" o:spt="1" style="position:absolute;left:2413;top:30;height:307;width:44;" fillcolor="#F1926C" filled="t" stroked="f" coordsize="21600,21600" o:gfxdata="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y6zu/&#10;AAAA3AAAAA8AAAAAAAAAAQAgAAAAIgAAAGRycy9kb3ducmV2LnhtbFBLAQIUABQAAAAIAIdO4kAz&#10;LwWeOwAAADkAAAAQAAAAAAAAAAEAIAAAAA4BAABkcnMvc2hhcGV4bWwueG1sUEsFBgAAAAAGAAYA&#10;WwEAALgDAAAAAA==&#10;">
                  <v:fill on="t" focussize="0,0"/>
                  <v:stroke on="f"/>
                  <v:imagedata o:title=""/>
                  <o:lock v:ext="edit" aspectratio="f"/>
                </v:rect>
                <v:rect id="矩形 198" o:spid="_x0000_s1026" o:spt="1" style="position:absolute;left:2421;top:30;height:307;width:44;" fillcolor="#F1936D" filled="t" stroked="f" coordsize="21600,21600" o:gfxdata="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Jj44vQAA&#10;ANwAAAAPAAAAAAAAAAEAIAAAACIAAABkcnMvZG93bnJldi54bWxQSwECFAAUAAAACACHTuJAMy8F&#10;njsAAAA5AAAAEAAAAAAAAAABACAAAAAMAQAAZHJzL3NoYXBleG1sLnhtbFBLBQYAAAAABgAGAFsB&#10;AAC2AwAAAAA=&#10;">
                  <v:fill on="t" focussize="0,0"/>
                  <v:stroke on="f"/>
                  <v:imagedata o:title=""/>
                  <o:lock v:ext="edit" aspectratio="f"/>
                </v:rect>
                <v:rect id="矩形 199" o:spid="_x0000_s1026" o:spt="1" style="position:absolute;left:2429;top:30;height:307;width:44;" fillcolor="#F1946E" filled="t" stroked="f" coordsize="21600,21600" o:gfxdata="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m6u/&#10;AAAA3AAAAA8AAAAAAAAAAQAgAAAAIgAAAGRycy9kb3ducmV2LnhtbFBLAQIUABQAAAAIAIdO4kAz&#10;LwWeOwAAADkAAAAQAAAAAAAAAAEAIAAAAA4BAABkcnMvc2hhcGV4bWwueG1sUEsFBgAAAAAGAAYA&#10;WwEAALgDAAAAAA==&#10;">
                  <v:fill on="t" focussize="0,0"/>
                  <v:stroke on="f"/>
                  <v:imagedata o:title=""/>
                  <o:lock v:ext="edit" aspectratio="f"/>
                </v:rect>
                <v:rect id="矩形 200" o:spid="_x0000_s1026" o:spt="1" style="position:absolute;left:2438;top:30;height:307;width:44;" fillcolor="#F1946E" filled="t" stroked="f" coordsize="21600,21600" o:gfxdata="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0P2bsAAADc&#10;AAAADwAAAAAAAAABACAAAAAiAAAAZHJzL2Rvd25yZXYueG1sUEsBAhQAFAAAAAgAh07iQDMvBZ47&#10;AAAAOQAAABAAAAAAAAAAAQAgAAAACgEAAGRycy9zaGFwZXhtbC54bWxQSwUGAAAAAAYABgBbAQAA&#10;tAMAAAAA&#10;">
                  <v:fill on="t" focussize="0,0"/>
                  <v:stroke on="f"/>
                  <v:imagedata o:title=""/>
                  <o:lock v:ext="edit" aspectratio="f"/>
                </v:rect>
                <v:rect id="矩形 201" o:spid="_x0000_s1026" o:spt="1" style="position:absolute;left:2446;top:30;height:307;width:44;" fillcolor="#F1956F" filled="t" stroked="f" coordsize="21600,21600" o:gfxdata="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S0r4A&#10;AADcAAAADwAAAAAAAAABACAAAAAiAAAAZHJzL2Rvd25yZXYueG1sUEsBAhQAFAAAAAgAh07iQDMv&#10;BZ47AAAAOQAAABAAAAAAAAAAAQAgAAAADQEAAGRycy9zaGFwZXhtbC54bWxQSwUGAAAAAAYABgBb&#10;AQAAtwMAAAAA&#10;">
                  <v:fill on="t" focussize="0,0"/>
                  <v:stroke on="f"/>
                  <v:imagedata o:title=""/>
                  <o:lock v:ext="edit" aspectratio="f"/>
                </v:rect>
                <v:rect id="矩形 202" o:spid="_x0000_s1026" o:spt="1" style="position:absolute;left:2454;top:30;height:307;width:44;" fillcolor="#F19670" filled="t" stroked="f" coordsize="21600,21600" o:gfxdata="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gRW8AAAA&#10;3AAAAA8AAAAAAAAAAQAgAAAAIgAAAGRycy9kb3ducmV2LnhtbFBLAQIUABQAAAAIAIdO4kAzLwWe&#10;OwAAADkAAAAQAAAAAAAAAAEAIAAAAAsBAABkcnMvc2hhcGV4bWwueG1sUEsFBgAAAAAGAAYAWwEA&#10;ALUDAAAAAA==&#10;">
                  <v:fill on="t" focussize="0,0"/>
                  <v:stroke on="f"/>
                  <v:imagedata o:title=""/>
                  <o:lock v:ext="edit" aspectratio="f"/>
                </v:rect>
                <v:rect id="矩形 203" o:spid="_x0000_s1026" o:spt="1" style="position:absolute;left:2463;top:30;height:307;width:44;" fillcolor="#F19670" filled="t" stroked="f" coordsize="21600,21600" o:gfxdata="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SJI6/&#10;AAAA3AAAAA8AAAAAAAAAAQAgAAAAIgAAAGRycy9kb3ducmV2LnhtbFBLAQIUABQAAAAIAIdO4kAz&#10;LwWeOwAAADkAAAAQAAAAAAAAAAEAIAAAAA4BAABkcnMvc2hhcGV4bWwueG1sUEsFBgAAAAAGAAYA&#10;WwEAALgDAAAAAA==&#10;">
                  <v:fill on="t" focussize="0,0"/>
                  <v:stroke on="f"/>
                  <v:imagedata o:title=""/>
                  <o:lock v:ext="edit" aspectratio="f"/>
                </v:rect>
                <v:rect id="矩形 204" o:spid="_x0000_s1026" o:spt="1" style="position:absolute;left:2471;top:30;height:307;width:44;" fillcolor="#F29771" filled="t" stroked="f" coordsize="21600,21600" o:gfxdata="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Zbze/&#10;AAAA3AAAAA8AAAAAAAAAAQAgAAAAIgAAAGRycy9kb3ducmV2LnhtbFBLAQIUABQAAAAIAIdO4kAz&#10;LwWeOwAAADkAAAAQAAAAAAAAAAEAIAAAAA4BAABkcnMvc2hhcGV4bWwueG1sUEsFBgAAAAAGAAYA&#10;WwEAALgDAAAAAA==&#10;">
                  <v:fill on="t" focussize="0,0"/>
                  <v:stroke on="f"/>
                  <v:imagedata o:title=""/>
                  <o:lock v:ext="edit" aspectratio="f"/>
                </v:rect>
                <v:rect id="矩形 205" o:spid="_x0000_s1026" o:spt="1" style="position:absolute;left:2479;top:30;height:307;width:44;" fillcolor="#F29771" filled="t" stroked="f" coordsize="21600,21600" o:gfxdata="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Vyqy/&#10;AAAA3AAAAA8AAAAAAAAAAQAgAAAAIgAAAGRycy9kb3ducmV2LnhtbFBLAQIUABQAAAAIAIdO4kAz&#10;LwWeOwAAADkAAAAQAAAAAAAAAAEAIAAAAA4BAABkcnMvc2hhcGV4bWwueG1sUEsFBgAAAAAGAAYA&#10;WwEAALgDAAAAAA==&#10;">
                  <v:fill on="t" focussize="0,0"/>
                  <v:stroke on="f"/>
                  <v:imagedata o:title=""/>
                  <o:lock v:ext="edit" aspectratio="f"/>
                </v:rect>
                <v:rect id="矩形 206" o:spid="_x0000_s1026" o:spt="1" style="position:absolute;left:2487;top:30;height:307;width:44;" fillcolor="#F29872" filled="t" stroked="f" coordsize="21600,21600" o:gfxdata="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SSZ6/&#10;AAAA3AAAAA8AAAAAAAAAAQAgAAAAIgAAAGRycy9kb3ducmV2LnhtbFBLAQIUABQAAAAIAIdO4kAz&#10;LwWeOwAAADkAAAAQAAAAAAAAAAEAIAAAAA4BAABkcnMvc2hhcGV4bWwueG1sUEsFBgAAAAAGAAYA&#10;WwEAALgDAAAAAA==&#10;">
                  <v:fill on="t" focussize="0,0"/>
                  <v:stroke on="f"/>
                  <v:imagedata o:title=""/>
                  <o:lock v:ext="edit" aspectratio="f"/>
                </v:rect>
                <v:rect id="矩形 207" o:spid="_x0000_s1026" o:spt="1" style="position:absolute;left:2496;top:30;height:307;width:44;" fillcolor="#F29873" filled="t" stroked="f" coordsize="21600,21600" o:gfxdata="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z6/rsAAADc&#10;AAAADwAAAAAAAAABACAAAAAiAAAAZHJzL2Rvd25yZXYueG1sUEsBAhQAFAAAAAgAh07iQDMvBZ47&#10;AAAAOQAAABAAAAAAAAAAAQAgAAAACgEAAGRycy9zaGFwZXhtbC54bWxQSwUGAAAAAAYABgBbAQAA&#10;tAMAAAAA&#10;">
                  <v:fill on="t" focussize="0,0"/>
                  <v:stroke on="f"/>
                  <v:imagedata o:title=""/>
                  <o:lock v:ext="edit" aspectratio="f"/>
                </v:rect>
                <v:rect id="矩形 208" o:spid="_x0000_s1026" o:spt="1" style="position:absolute;left:2504;top:30;height:307;width:44;" fillcolor="#F29873" filled="t" stroked="f" coordsize="21600,21600" o:gfxdata="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5kibsAAADc&#10;AAAADwAAAAAAAAABACAAAAAiAAAAZHJzL2Rvd25yZXYueG1sUEsBAhQAFAAAAAgAh07iQDMvBZ47&#10;AAAAOQAAABAAAAAAAAAAAQAgAAAACgEAAGRycy9zaGFwZXhtbC54bWxQSwUGAAAAAAYABgBbAQAA&#10;tAMAAAAA&#10;">
                  <v:fill on="t" focussize="0,0"/>
                  <v:stroke on="f"/>
                  <v:imagedata o:title=""/>
                  <o:lock v:ext="edit" aspectratio="f"/>
                </v:rect>
                <v:rect id="矩形 209" o:spid="_x0000_s1026" o:spt="1" style="position:absolute;left:2512;top:30;height:307;width:44;" fillcolor="#F29974" filled="t" stroked="f" coordsize="21600,21600" o:gfxdata="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tg5vQAA&#10;ANwAAAAPAAAAAAAAAAEAIAAAACIAAABkcnMvZG93bnJldi54bWxQSwECFAAUAAAACACHTuJAMy8F&#10;njsAAAA5AAAAEAAAAAAAAAABACAAAAAMAQAAZHJzL3NoYXBleG1sLnhtbFBLBQYAAAAABgAGAFsB&#10;AAC2AwAAAAA=&#10;">
                  <v:fill on="t" focussize="0,0"/>
                  <v:stroke on="f"/>
                  <v:imagedata o:title=""/>
                  <o:lock v:ext="edit" aspectratio="f"/>
                </v:rect>
                <v:rect id="矩形 210" o:spid="_x0000_s1026" o:spt="1" style="position:absolute;left:2520;top:30;height:307;width:44;" fillcolor="#F29A75" filled="t" stroked="f" coordsize="21600,21600" o:gfxdata="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TXCbsAAADc&#10;AAAADwAAAAAAAAABACAAAAAiAAAAZHJzL2Rvd25yZXYueG1sUEsBAhQAFAAAAAgAh07iQDMvBZ47&#10;AAAAOQAAABAAAAAAAAAAAQAgAAAACgEAAGRycy9zaGFwZXhtbC54bWxQSwUGAAAAAAYABgBbAQAA&#10;tAMAAAAA&#10;">
                  <v:fill on="t" focussize="0,0"/>
                  <v:stroke on="f"/>
                  <v:imagedata o:title=""/>
                  <o:lock v:ext="edit" aspectratio="f"/>
                </v:rect>
                <v:rect id="矩形 211" o:spid="_x0000_s1026" o:spt="1" style="position:absolute;left:2529;top:30;height:307;width:44;" fillcolor="#F29A75" filled="t" stroked="f" coordsize="21600,21600" o:gfxdata="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YcpK/&#10;AAAA3AAAAA8AAAAAAAAAAQAgAAAAIgAAAGRycy9kb3ducmV2LnhtbFBLAQIUABQAAAAIAIdO4kAz&#10;LwWeOwAAADkAAAAQAAAAAAAAAAEAIAAAAA4BAABkcnMvc2hhcGV4bWwueG1sUEsFBgAAAAAGAAYA&#10;WwEAALgDAAAAAA==&#10;">
                  <v:fill on="t" focussize="0,0"/>
                  <v:stroke on="f"/>
                  <v:imagedata o:title=""/>
                  <o:lock v:ext="edit" aspectratio="f"/>
                </v:rect>
                <v:rect id="矩形 212" o:spid="_x0000_s1026" o:spt="1" style="position:absolute;left:2537;top:30;height:307;width:44;" fillcolor="#F29C77" filled="t" stroked="f" coordsize="21600,21600" o:gfxdata="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uIBrsAAADc&#10;AAAADwAAAAAAAAABACAAAAAiAAAAZHJzL2Rvd25yZXYueG1sUEsBAhQAFAAAAAgAh07iQDMvBZ47&#10;AAAAOQAAABAAAAAAAAAAAQAgAAAACgEAAGRycy9zaGFwZXhtbC54bWxQSwUGAAAAAAYABgBbAQAA&#10;tAMAAAAA&#10;">
                  <v:fill on="t" focussize="0,0"/>
                  <v:stroke on="f"/>
                  <v:imagedata o:title=""/>
                  <o:lock v:ext="edit" aspectratio="f"/>
                </v:rect>
                <v:rect id="矩形 213" o:spid="_x0000_s1026" o:spt="1" style="position:absolute;left:2545;top:30;height:307;width:44;" fillcolor="#F39E79" filled="t" stroked="f" coordsize="21600,21600" o:gfxdata="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8uYy/&#10;AAAA3AAAAA8AAAAAAAAAAQAgAAAAIgAAAGRycy9kb3ducmV2LnhtbFBLAQIUABQAAAAIAIdO4kAz&#10;LwWeOwAAADkAAAAQAAAAAAAAAAEAIAAAAA4BAABkcnMvc2hhcGV4bWwueG1sUEsFBgAAAAAGAAYA&#10;WwEAALgDAAAAAA==&#10;">
                  <v:fill on="t" focussize="0,0"/>
                  <v:stroke on="f"/>
                  <v:imagedata o:title=""/>
                  <o:lock v:ext="edit" aspectratio="f"/>
                </v:rect>
                <v:rect id="矩形 214" o:spid="_x0000_s1026" o:spt="1" style="position:absolute;left:2554;top:30;height:307;width:44;" fillcolor="#F3A07C" filled="t" stroked="f" coordsize="21600,21600" o:gfxdata="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M68bsAAADc&#10;AAAADwAAAAAAAAABACAAAAAiAAAAZHJzL2Rvd25yZXYueG1sUEsBAhQAFAAAAAgAh07iQDMvBZ47&#10;AAAAOQAAABAAAAAAAAAAAQAgAAAACgEAAGRycy9zaGFwZXhtbC54bWxQSwUGAAAAAAYABgBbAQAA&#10;tAMAAAAA&#10;">
                  <v:fill on="t" focussize="0,0"/>
                  <v:stroke on="f"/>
                  <v:imagedata o:title=""/>
                  <o:lock v:ext="edit" aspectratio="f"/>
                </v:rect>
                <v:rect id="矩形 215" o:spid="_x0000_s1026" o:spt="1" style="position:absolute;left:2562;top:30;height:307;width:44;" fillcolor="#F3A27E" filled="t" stroked="f" coordsize="21600,21600" o:gfxdata="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uHRL4A&#10;AADcAAAADwAAAAAAAAABACAAAAAiAAAAZHJzL2Rvd25yZXYueG1sUEsBAhQAFAAAAAgAh07iQDMv&#10;BZ47AAAAOQAAABAAAAAAAAAAAQAgAAAADQEAAGRycy9zaGFwZXhtbC54bWxQSwUGAAAAAAYABgBb&#10;AQAAtwMAAAAA&#10;">
                  <v:fill on="t" focussize="0,0"/>
                  <v:stroke on="f"/>
                  <v:imagedata o:title=""/>
                  <o:lock v:ext="edit" aspectratio="f"/>
                </v:rect>
                <v:rect id="矩形 216" o:spid="_x0000_s1026" o:spt="1" style="position:absolute;left:2570;top:30;height:307;width:44;" fillcolor="#F3A480" filled="t" stroked="f" coordsize="21600,21600" o:gfxdata="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e/B&#10;wAAAANwAAAAPAAAAAAAAAAEAIAAAACIAAABkcnMvZG93bnJldi54bWxQSwECFAAUAAAACACHTuJA&#10;My8FnjsAAAA5AAAAEAAAAAAAAAABACAAAAAPAQAAZHJzL3NoYXBleG1sLnhtbFBLBQYAAAAABgAG&#10;AFsBAAC5AwAAAAA=&#10;">
                  <v:fill on="t" focussize="0,0"/>
                  <v:stroke on="f"/>
                  <v:imagedata o:title=""/>
                  <o:lock v:ext="edit" aspectratio="f"/>
                </v:rect>
                <v:rect id="矩形 217" o:spid="_x0000_s1026" o:spt="1" style="position:absolute;left:2578;top:30;height:307;width:44;" fillcolor="#F4A684" filled="t" stroked="f" coordsize="21600,21600" o:gfxdata="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C/9vQAA&#10;ANwAAAAPAAAAAAAAAAEAIAAAACIAAABkcnMvZG93bnJldi54bWxQSwECFAAUAAAACACHTuJAMy8F&#10;njsAAAA5AAAAEAAAAAAAAAABACAAAAAMAQAAZHJzL3NoYXBleG1sLnhtbFBLBQYAAAAABgAGAFsB&#10;AAC2AwAAAAA=&#10;">
                  <v:fill on="t" focussize="0,0"/>
                  <v:stroke on="f"/>
                  <v:imagedata o:title=""/>
                  <o:lock v:ext="edit" aspectratio="f"/>
                </v:rect>
                <v:rect id="矩形 218" o:spid="_x0000_s1026" o:spt="1" style="position:absolute;left:2587;top:30;height:307;width:44;" fillcolor="#F4A886" filled="t" stroked="f" coordsize="21600,21600" o:gfxdata="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b2sa/&#10;AAAA3AAAAA8AAAAAAAAAAQAgAAAAIgAAAGRycy9kb3ducmV2LnhtbFBLAQIUABQAAAAIAIdO4kAz&#10;LwWeOwAAADkAAAAQAAAAAAAAAAEAIAAAAA4BAABkcnMvc2hhcGV4bWwueG1sUEsFBgAAAAAGAAYA&#10;WwEAALgDAAAAAA==&#10;">
                  <v:fill on="t" focussize="0,0"/>
                  <v:stroke on="f"/>
                  <v:imagedata o:title=""/>
                  <o:lock v:ext="edit" aspectratio="f"/>
                </v:rect>
                <v:rect id="矩形 219" o:spid="_x0000_s1026" o:spt="1" style="position:absolute;left:2595;top:30;height:307;width:44;" fillcolor="#F4A988" filled="t" stroked="f" coordsize="21600,21600" o:gfxdata="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RSMu/&#10;AAAA3AAAAA8AAAAAAAAAAQAgAAAAIgAAAGRycy9kb3ducmV2LnhtbFBLAQIUABQAAAAIAIdO4kAz&#10;LwWeOwAAADkAAAAQAAAAAAAAAAEAIAAAAA4BAABkcnMvc2hhcGV4bWwueG1sUEsFBgAAAAAGAAYA&#10;WwEAALgDAAAAAA==&#10;">
                  <v:fill on="t" focussize="0,0"/>
                  <v:stroke on="f"/>
                  <v:imagedata o:title=""/>
                  <o:lock v:ext="edit" aspectratio="f"/>
                </v:rect>
                <v:rect id="矩形 220" o:spid="_x0000_s1026" o:spt="1" style="position:absolute;left:2603;top:30;height:307;width:44;" fillcolor="#F4AC8B" filled="t" stroked="f" coordsize="21600,21600" o:gfxdata="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91oa8AAAA&#10;3AAAAA8AAAAAAAAAAQAgAAAAIgAAAGRycy9kb3ducmV2LnhtbFBLAQIUABQAAAAIAIdO4kAzLwWe&#10;OwAAADkAAAAQAAAAAAAAAAEAIAAAAAsBAABkcnMvc2hhcGV4bWwueG1sUEsFBgAAAAAGAAYAWwEA&#10;ALUDAAAAAA==&#10;">
                  <v:fill on="t" focussize="0,0"/>
                  <v:stroke on="f"/>
                  <v:imagedata o:title=""/>
                  <o:lock v:ext="edit" aspectratio="f"/>
                </v:rect>
                <v:rect id="矩形 221" o:spid="_x0000_s1026" o:spt="1" style="position:absolute;left:2612;top:30;height:307;width:44;" fillcolor="#F5AE8D" filled="t" stroked="f" coordsize="21600,21600" o:gfxdata="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dSIr4A&#10;AADcAAAADwAAAAAAAAABACAAAAAiAAAAZHJzL2Rvd25yZXYueG1sUEsBAhQAFAAAAAgAh07iQDMv&#10;BZ47AAAAOQAAABAAAAAAAAAAAQAgAAAADQEAAGRycy9zaGFwZXhtbC54bWxQSwUGAAAAAAYABgBb&#10;AQAAtwMAAAAA&#10;">
                  <v:fill on="t" focussize="0,0"/>
                  <v:stroke on="f"/>
                  <v:imagedata o:title=""/>
                  <o:lock v:ext="edit" aspectratio="f"/>
                </v:rect>
                <v:rect id="矩形 222" o:spid="_x0000_s1026" o:spt="1" style="position:absolute;left:2620;top:30;height:307;width:44;" fillcolor="#F5B090" filled="t" stroked="f" coordsize="21600,21600" o:gfxdata="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bvUt7gAAADcAAAA&#10;DwAAAAAAAAABACAAAAAiAAAAZHJzL2Rvd25yZXYueG1sUEsBAhQAFAAAAAgAh07iQDMvBZ47AAAA&#10;OQAAABAAAAAAAAAAAQAgAAAABwEAAGRycy9zaGFwZXhtbC54bWxQSwUGAAAAAAYABgBbAQAAsQMA&#10;AAAA&#10;">
                  <v:fill on="t" focussize="0,0"/>
                  <v:stroke on="f"/>
                  <v:imagedata o:title=""/>
                  <o:lock v:ext="edit" aspectratio="f"/>
                </v:rect>
                <v:rect id="矩形 223" o:spid="_x0000_s1026" o:spt="1" style="position:absolute;left:2628;top:30;height:307;width:44;" fillcolor="#F5B292" filled="t" stroked="f" coordsize="21600,21600" o:gfxdata="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rBrvQAA&#10;ANwAAAAPAAAAAAAAAAEAIAAAACIAAABkcnMvZG93bnJldi54bWxQSwECFAAUAAAACACHTuJAMy8F&#10;njsAAAA5AAAAEAAAAAAAAAABACAAAAAMAQAAZHJzL3NoYXBleG1sLnhtbFBLBQYAAAAABgAGAFsB&#10;AAC2AwAAAAA=&#10;">
                  <v:fill on="t" focussize="0,0"/>
                  <v:stroke on="f"/>
                  <v:imagedata o:title=""/>
                  <o:lock v:ext="edit" aspectratio="f"/>
                </v:rect>
                <v:rect id="矩形 224" o:spid="_x0000_s1026" o:spt="1" style="position:absolute;left:2636;top:30;height:307;width:44;" fillcolor="#F6B495" filled="t" stroked="f" coordsize="21600,21600" o:gfxdata="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2GsLgAAADcAAAA&#10;DwAAAAAAAAABACAAAAAiAAAAZHJzL2Rvd25yZXYueG1sUEsBAhQAFAAAAAgAh07iQDMvBZ47AAAA&#10;OQAAABAAAAAAAAAAAQAgAAAABwEAAGRycy9zaGFwZXhtbC54bWxQSwUGAAAAAAYABgBbAQAAsQMA&#10;AAAA&#10;">
                  <v:fill on="t" focussize="0,0"/>
                  <v:stroke on="f"/>
                  <v:imagedata o:title=""/>
                  <o:lock v:ext="edit" aspectratio="f"/>
                </v:rect>
                <v:rect id="矩形 225" o:spid="_x0000_s1026" o:spt="1" style="position:absolute;left:2645;top:30;height:307;width:44;" fillcolor="#F6B698" filled="t" stroked="f" coordsize="21600,21600" o:gfxdata="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atL4A&#10;AADcAAAADwAAAAAAAAABACAAAAAiAAAAZHJzL2Rvd25yZXYueG1sUEsBAhQAFAAAAAgAh07iQDMv&#10;BZ47AAAAOQAAABAAAAAAAAAAAQAgAAAADQEAAGRycy9zaGFwZXhtbC54bWxQSwUGAAAAAAYABgBb&#10;AQAAtwMAAAAA&#10;">
                  <v:fill on="t" focussize="0,0"/>
                  <v:stroke on="f"/>
                  <v:imagedata o:title=""/>
                  <o:lock v:ext="edit" aspectratio="f"/>
                </v:rect>
                <v:rect id="矩形 226" o:spid="_x0000_s1026" o:spt="1" style="position:absolute;left:2653;top:30;height:307;width:44;" fillcolor="#F6B89A" filled="t" stroked="f" coordsize="21600,21600" o:gfxdata="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0bs74A&#10;AADcAAAADwAAAAAAAAABACAAAAAiAAAAZHJzL2Rvd25yZXYueG1sUEsBAhQAFAAAAAgAh07iQDMv&#10;BZ47AAAAOQAAABAAAAAAAAAAAQAgAAAADQEAAGRycy9zaGFwZXhtbC54bWxQSwUGAAAAAAYABgBb&#10;AQAAtwMAAAAA&#10;">
                  <v:fill on="t" focussize="0,0"/>
                  <v:stroke on="f"/>
                  <v:imagedata o:title=""/>
                  <o:lock v:ext="edit" aspectratio="f"/>
                </v:rect>
                <v:rect id="矩形 227" o:spid="_x0000_s1026" o:spt="1" style="position:absolute;left:2661;top:30;height:307;width:44;" fillcolor="#F7BA9D" filled="t" stroked="f" coordsize="21600,21600" o:gfxdata="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Sfka/&#10;AAAA3AAAAA8AAAAAAAAAAQAgAAAAIgAAAGRycy9kb3ducmV2LnhtbFBLAQIUABQAAAAIAIdO4kAz&#10;LwWeOwAAADkAAAAQAAAAAAAAAAEAIAAAAA4BAABkcnMvc2hhcGV4bWwueG1sUEsFBgAAAAAGAAYA&#10;WwEAALgDAAAAAA==&#10;">
                  <v:fill on="t" focussize="0,0"/>
                  <v:stroke on="f"/>
                  <v:imagedata o:title=""/>
                  <o:lock v:ext="edit" aspectratio="f"/>
                </v:rect>
                <v:rect id="矩形 228" o:spid="_x0000_s1026" o:spt="1" style="position:absolute;left:2669;top:30;height:307;width:44;" fillcolor="#F7BC9F" filled="t" stroked="f" coordsize="21600,21600" o:gfxdata="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50eb4A&#10;AADcAAAADwAAAAAAAAABACAAAAAiAAAAZHJzL2Rvd25yZXYueG1sUEsBAhQAFAAAAAgAh07iQDMv&#10;BZ47AAAAOQAAABAAAAAAAAAAAQAgAAAADQEAAGRycy9zaGFwZXhtbC54bWxQSwUGAAAAAAYABgBb&#10;AQAAtwMAAAAA&#10;">
                  <v:fill on="t" focussize="0,0"/>
                  <v:stroke on="f"/>
                  <v:imagedata o:title=""/>
                  <o:lock v:ext="edit" aspectratio="f"/>
                </v:rect>
                <v:rect id="矩形 229" o:spid="_x0000_s1026" o:spt="1" style="position:absolute;left:2678;top:30;height:307;width:44;" fillcolor="#F7BEA2" filled="t" stroked="f" coordsize="21600,21600" o:gfxdata="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5b2r4A&#10;AADcAAAADwAAAAAAAAABACAAAAAiAAAAZHJzL2Rvd25yZXYueG1sUEsBAhQAFAAAAAgAh07iQDMv&#10;BZ47AAAAOQAAABAAAAAAAAAAAQAgAAAADQEAAGRycy9zaGFwZXhtbC54bWxQSwUGAAAAAAYABgBb&#10;AQAAtwMAAAAA&#10;">
                  <v:fill on="t" focussize="0,0"/>
                  <v:stroke on="f"/>
                  <v:imagedata o:title=""/>
                  <o:lock v:ext="edit" aspectratio="f"/>
                </v:rect>
                <v:rect id="矩形 230" o:spid="_x0000_s1026" o:spt="1" style="position:absolute;left:2686;top:30;height:307;width:44;" fillcolor="#F7C0A5" filled="t" stroked="f" coordsize="21600,21600" o:gfxdata="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BQ3b22AAAA3AAAAA8A&#10;AAAAAAAAAQAgAAAAIgAAAGRycy9kb3ducmV2LnhtbFBLAQIUABQAAAAIAIdO4kAzLwWeOwAAADkA&#10;AAAQAAAAAAAAAAEAIAAAAAUBAABkcnMvc2hhcGV4bWwueG1sUEsFBgAAAAAGAAYAWwEAAK8DAAAA&#10;AA==&#10;">
                  <v:fill on="t" focussize="0,0"/>
                  <v:stroke on="f"/>
                  <v:imagedata o:title=""/>
                  <o:lock v:ext="edit" aspectratio="f"/>
                </v:rect>
                <v:rect id="矩形 231" o:spid="_x0000_s1026" o:spt="1" style="position:absolute;left:2694;top:30;height:307;width:44;" fillcolor="#F7C2A7" filled="t" stroked="f" coordsize="21600,21600" o:gfxdata="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ay9u/&#10;AAAA3AAAAA8AAAAAAAAAAQAgAAAAIgAAAGRycy9kb3ducmV2LnhtbFBLAQIUABQAAAAIAIdO4kAz&#10;LwWeOwAAADkAAAAQAAAAAAAAAAEAIAAAAA4BAABkcnMvc2hhcGV4bWwueG1sUEsFBgAAAAAGAAYA&#10;WwEAALgDAAAAAA==&#10;">
                  <v:fill on="t" focussize="0,0"/>
                  <v:stroke on="f"/>
                  <v:imagedata o:title=""/>
                  <o:lock v:ext="edit" aspectratio="f"/>
                </v:rect>
                <v:rect id="矩形 232" o:spid="_x0000_s1026" o:spt="1" style="position:absolute;left:2703;top:30;height:307;width:44;" fillcolor="#F8C3A9" filled="t" stroked="f" coordsize="21600,21600" o:gfxdata="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dNHSugAAANwA&#10;AAAPAAAAAAAAAAEAIAAAACIAAABkcnMvZG93bnJldi54bWxQSwECFAAUAAAACACHTuJAMy8FnjsA&#10;AAA5AAAAEAAAAAAAAAABACAAAAAJAQAAZHJzL3NoYXBleG1sLnhtbFBLBQYAAAAABgAGAFsBAACz&#10;AwAAAAA=&#10;">
                  <v:fill on="t" focussize="0,0"/>
                  <v:stroke on="f"/>
                  <v:imagedata o:title=""/>
                  <o:lock v:ext="edit" aspectratio="f"/>
                </v:rect>
                <v:rect id="矩形 233" o:spid="_x0000_s1026" o:spt="1" style="position:absolute;left:2711;top:30;height:307;width:44;" fillcolor="#F8C6AC" filled="t" stroked="f" coordsize="21600,21600" o:gfxdata="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htj7gAAADcAAAA&#10;DwAAAAAAAAABACAAAAAiAAAAZHJzL2Rvd25yZXYueG1sUEsBAhQAFAAAAAgAh07iQDMvBZ47AAAA&#10;OQAAABAAAAAAAAAAAQAgAAAABwEAAGRycy9zaGFwZXhtbC54bWxQSwUGAAAAAAYABgBbAQAAsQMA&#10;AAAA&#10;">
                  <v:fill on="t" focussize="0,0"/>
                  <v:stroke on="f"/>
                  <v:imagedata o:title=""/>
                  <o:lock v:ext="edit" aspectratio="f"/>
                </v:rect>
                <v:rect id="矩形 234" o:spid="_x0000_s1026" o:spt="1" style="position:absolute;left:2719;top:30;height:307;width:44;" fillcolor="#F8C7AF" filled="t" stroked="f" coordsize="21600,21600" o:gfxdata="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TPc&#10;wAAAANwAAAAPAAAAAAAAAAEAIAAAACIAAABkcnMvZG93bnJldi54bWxQSwECFAAUAAAACACHTuJA&#10;My8FnjsAAAA5AAAAEAAAAAAAAAABACAAAAAPAQAAZHJzL3NoYXBleG1sLnhtbFBLBQYAAAAABgAG&#10;AFsBAAC5AwAAAAA=&#10;">
                  <v:fill on="t" focussize="0,0"/>
                  <v:stroke on="f"/>
                  <v:imagedata o:title=""/>
                  <o:lock v:ext="edit" aspectratio="f"/>
                </v:rect>
                <v:rect id="矩形 235" o:spid="_x0000_s1026" o:spt="1" style="position:absolute;left:2727;top:30;height:307;width:44;" fillcolor="#F8CAB2" filled="t" stroked="f" coordsize="21600,21600" o:gfxdata="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eLyr4A&#10;AADcAAAADwAAAAAAAAABACAAAAAiAAAAZHJzL2Rvd25yZXYueG1sUEsBAhQAFAAAAAgAh07iQDMv&#10;BZ47AAAAOQAAABAAAAAAAAAAAQAgAAAADQEAAGRycy9zaGFwZXhtbC54bWxQSwUGAAAAAAYABgBb&#10;AQAAtwMAAAAA&#10;">
                  <v:fill on="t" focussize="0,0"/>
                  <v:stroke on="f"/>
                  <v:imagedata o:title=""/>
                  <o:lock v:ext="edit" aspectratio="f"/>
                </v:rect>
                <v:rect id="矩形 236" o:spid="_x0000_s1026" o:spt="1" style="position:absolute;left:2736;top:30;height:307;width:44;" fillcolor="#F9CBB4" filled="t" stroked="f" coordsize="21600,21600" o:gfxdata="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rEBu5AAAA3AAA&#10;AA8AAAAAAAAAAQAgAAAAIgAAAGRycy9kb3ducmV2LnhtbFBLAQIUABQAAAAIAIdO4kAzLwWeOwAA&#10;ADkAAAAQAAAAAAAAAAEAIAAAAAgBAABkcnMvc2hhcGV4bWwueG1sUEsFBgAAAAAGAAYAWwEAALID&#10;AAAAAA==&#10;">
                  <v:fill on="t" focussize="0,0"/>
                  <v:stroke on="f"/>
                  <v:imagedata o:title=""/>
                  <o:lock v:ext="edit" aspectratio="f"/>
                </v:rect>
                <v:rect id="矩形 237" o:spid="_x0000_s1026" o:spt="1" style="position:absolute;left:2744;top:30;height:307;width:44;" fillcolor="#F9CDB6" filled="t" stroked="f" coordsize="21600,21600" o:gfxdata="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tgr3rgAAADcAAAA&#10;DwAAAAAAAAABACAAAAAiAAAAZHJzL2Rvd25yZXYueG1sUEsBAhQAFAAAAAgAh07iQDMvBZ47AAAA&#10;OQAAABAAAAAAAAAAAQAgAAAABwEAAGRycy9zaGFwZXhtbC54bWxQSwUGAAAAAAYABgBbAQAAsQMA&#10;AAAA&#10;">
                  <v:fill on="t" focussize="0,0"/>
                  <v:stroke on="f"/>
                  <v:imagedata o:title=""/>
                  <o:lock v:ext="edit" aspectratio="f"/>
                </v:rect>
                <v:rect id="矩形 238" o:spid="_x0000_s1026" o:spt="1" style="position:absolute;left:2752;top:30;height:307;width:44;" fillcolor="#F9CFBA" filled="t" stroked="f" coordsize="21600,21600" o:gfxdata="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a0CvQAA&#10;ANwAAAAPAAAAAAAAAAEAIAAAACIAAABkcnMvZG93bnJldi54bWxQSwECFAAUAAAACACHTuJAMy8F&#10;njsAAAA5AAAAEAAAAAAAAAABACAAAAAMAQAAZHJzL3NoYXBleG1sLnhtbFBLBQYAAAAABgAGAFsB&#10;AAC2AwAAAAA=&#10;">
                  <v:fill on="t" focussize="0,0"/>
                  <v:stroke on="f"/>
                  <v:imagedata o:title=""/>
                  <o:lock v:ext="edit" aspectratio="f"/>
                </v:rect>
                <v:rect id="矩形 239" o:spid="_x0000_s1026" o:spt="1" style="position:absolute;left:2760;top:30;height:307;width:44;" fillcolor="#FAD1BC" filled="t" stroked="f" coordsize="21600,21600" o:gfxdata="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MrGS/&#10;AAAA3AAAAA8AAAAAAAAAAQAgAAAAIgAAAGRycy9kb3ducmV2LnhtbFBLAQIUABQAAAAIAIdO4kAz&#10;LwWeOwAAADkAAAAQAAAAAAAAAAEAIAAAAA4BAABkcnMvc2hhcGV4bWwueG1sUEsFBgAAAAAGAAYA&#10;WwEAALgDAAAAAA==&#10;">
                  <v:fill on="t" focussize="0,0"/>
                  <v:stroke on="f"/>
                  <v:imagedata o:title=""/>
                  <o:lock v:ext="edit" aspectratio="f"/>
                </v:rect>
                <v:rect id="矩形 240" o:spid="_x0000_s1026" o:spt="1" style="position:absolute;left:2769;top:30;height:307;width:44;" fillcolor="#FAD3BE" filled="t" stroked="f" coordsize="21600,21600" o:gfxdata="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4Yzy8AAAA&#10;3AAAAA8AAAAAAAAAAQAgAAAAIgAAAGRycy9kb3ducmV2LnhtbFBLAQIUABQAAAAIAIdO4kAzLwWe&#10;OwAAADkAAAAQAAAAAAAAAAEAIAAAAAsBAABkcnMvc2hhcGV4bWwueG1sUEsFBgAAAAAGAAYAWwEA&#10;ALUDAAAAAA==&#10;">
                  <v:fill on="t" focussize="0,0"/>
                  <v:stroke on="f"/>
                  <v:imagedata o:title=""/>
                  <o:lock v:ext="edit" aspectratio="f"/>
                </v:rect>
                <v:rect id="矩形 241" o:spid="_x0000_s1026" o:spt="1" style="position:absolute;left:2777;top:30;height:307;width:44;" fillcolor="#FAD5C1" filled="t" stroked="f" coordsize="21600,21600" o:gfxdata="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n97O/&#10;AAAA3AAAAA8AAAAAAAAAAQAgAAAAIgAAAGRycy9kb3ducmV2LnhtbFBLAQIUABQAAAAIAIdO4kAz&#10;LwWeOwAAADkAAAAQAAAAAAAAAAEAIAAAAA4BAABkcnMvc2hhcGV4bWwueG1sUEsFBgAAAAAGAAYA&#10;WwEAALgDAAAAAA==&#10;">
                  <v:fill on="t" focussize="0,0"/>
                  <v:stroke on="f"/>
                  <v:imagedata o:title=""/>
                  <o:lock v:ext="edit" aspectratio="f"/>
                </v:rect>
                <v:rect id="矩形 242" o:spid="_x0000_s1026" o:spt="1" style="position:absolute;left:2785;top:30;height:307;width:44;" fillcolor="#FAD7C4" filled="t" stroked="f" coordsize="21600,21600" o:gfxdata="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ATSSugAAANwA&#10;AAAPAAAAAAAAAAEAIAAAACIAAABkcnMvZG93bnJldi54bWxQSwECFAAUAAAACACHTuJAMy8FnjsA&#10;AAA5AAAAEAAAAAAAAAABACAAAAAJAQAAZHJzL3NoYXBleG1sLnhtbFBLBQYAAAAABgAGAFsBAACz&#10;AwAAAAA=&#10;">
                  <v:fill on="t" focussize="0,0"/>
                  <v:stroke on="f"/>
                  <v:imagedata o:title=""/>
                  <o:lock v:ext="edit" aspectratio="f"/>
                </v:rect>
                <v:rect id="矩形 243" o:spid="_x0000_s1026" o:spt="1" style="position:absolute;left:2794;top:30;height:307;width:44;" fillcolor="#FBD9C7" filled="t" stroked="f" coordsize="21600,21600" o:gfxdata="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mqPvQAA&#10;ANwAAAAPAAAAAAAAAAEAIAAAACIAAABkcnMvZG93bnJldi54bWxQSwECFAAUAAAACACHTuJAMy8F&#10;njsAAAA5AAAAEAAAAAAAAAABACAAAAAMAQAAZHJzL3NoYXBleG1sLnhtbFBLBQYAAAAABgAGAFsB&#10;AAC2AwAAAAA=&#10;">
                  <v:fill on="t" focussize="0,0"/>
                  <v:stroke on="f"/>
                  <v:imagedata o:title=""/>
                  <o:lock v:ext="edit" aspectratio="f"/>
                </v:rect>
                <v:rect id="矩形 244" o:spid="_x0000_s1026" o:spt="1" style="position:absolute;left:2802;top:30;height:307;width:44;" fillcolor="#FBDAC9" filled="t" stroked="f" coordsize="21600,21600" o:gfxdata="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b8/vQAA&#10;ANwAAAAPAAAAAAAAAAEAIAAAACIAAABkcnMvZG93bnJldi54bWxQSwECFAAUAAAACACHTuJAMy8F&#10;njsAAAA5AAAAEAAAAAAAAAABACAAAAAMAQAAZHJzL3NoYXBleG1sLnhtbFBLBQYAAAAABgAGAFsB&#10;AAC2AwAAAAA=&#10;">
                  <v:fill on="t" focussize="0,0"/>
                  <v:stroke on="f"/>
                  <v:imagedata o:title=""/>
                  <o:lock v:ext="edit" aspectratio="f"/>
                </v:rect>
                <v:rect id="矩形 245" o:spid="_x0000_s1026" o:spt="1" style="position:absolute;left:2810;top:30;height:307;width:44;" fillcolor="#FBDCCB" filled="t" stroked="f" coordsize="21600,21600" o:gfxdata="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5igy/&#10;AAAA3AAAAA8AAAAAAAAAAQAgAAAAIgAAAGRycy9kb3ducmV2LnhtbFBLAQIUABQAAAAIAIdO4kAz&#10;LwWeOwAAADkAAAAQAAAAAAAAAAEAIAAAAA4BAABkcnMvc2hhcGV4bWwueG1sUEsFBgAAAAAGAAYA&#10;WwEAALgDAAAAAA==&#10;">
                  <v:fill on="t" focussize="0,0"/>
                  <v:stroke on="f"/>
                  <v:imagedata o:title=""/>
                  <o:lock v:ext="edit" aspectratio="f"/>
                </v:rect>
                <v:rect id="矩形 246" o:spid="_x0000_s1026" o:spt="1" style="position:absolute;left:2818;top:30;height:307;width:44;" fillcolor="#FBDECF" filled="t" stroked="f" coordsize="21600,21600" o:gfxdata="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UXTe/&#10;AAAA3AAAAA8AAAAAAAAAAQAgAAAAIgAAAGRycy9kb3ducmV2LnhtbFBLAQIUABQAAAAIAIdO4kAz&#10;LwWeOwAAADkAAAAQAAAAAAAAAAEAIAAAAA4BAABkcnMvc2hhcGV4bWwueG1sUEsFBgAAAAAGAAYA&#10;WwEAALgDAAAAAA==&#10;">
                  <v:fill on="t" focussize="0,0"/>
                  <v:stroke on="f"/>
                  <v:imagedata o:title=""/>
                  <o:lock v:ext="edit" aspectratio="f"/>
                </v:rect>
                <v:rect id="矩形 247" o:spid="_x0000_s1026" o:spt="1" style="position:absolute;left:2827;top:30;height:307;width:44;" fillcolor="#FBE0D1" filled="t" stroked="f" coordsize="21600,21600" o:gfxdata="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S9QK/&#10;AAAA3AAAAA8AAAAAAAAAAQAgAAAAIgAAAGRycy9kb3ducmV2LnhtbFBLAQIUABQAAAAIAIdO4kAz&#10;LwWeOwAAADkAAAAQAAAAAAAAAAEAIAAAAA4BAABkcnMvc2hhcGV4bWwueG1sUEsFBgAAAAAGAAYA&#10;WwEAALgDAAAAAA==&#10;">
                  <v:fill on="t" focussize="0,0"/>
                  <v:stroke on="f"/>
                  <v:imagedata o:title=""/>
                  <o:lock v:ext="edit" aspectratio="f"/>
                </v:rect>
                <v:rect id="矩形 248" o:spid="_x0000_s1026" o:spt="1" style="position:absolute;left:2835;top:30;height:307;width:44;" fillcolor="#FCE2D4" filled="t" stroked="f" coordsize="21600,21600" o:gfxdata="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65jvQAA&#10;ANwAAAAPAAAAAAAAAAEAIAAAACIAAABkcnMvZG93bnJldi54bWxQSwECFAAUAAAACACHTuJAMy8F&#10;njsAAAA5AAAAEAAAAAAAAAABACAAAAAMAQAAZHJzL3NoYXBleG1sLnhtbFBLBQYAAAAABgAGAFsB&#10;AAC2AwAAAAA=&#10;">
                  <v:fill on="t" focussize="0,0"/>
                  <v:stroke on="f"/>
                  <v:imagedata o:title=""/>
                  <o:lock v:ext="edit" aspectratio="f"/>
                </v:rect>
                <v:rect id="矩形 249" o:spid="_x0000_s1026" o:spt="1" style="position:absolute;left:2843;top:30;height:307;width:44;" fillcolor="#FCE4D6" filled="t" stroked="f" coordsize="21600,21600" o:gfxdata="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3n5vQAA&#10;ANwAAAAPAAAAAAAAAAEAIAAAACIAAABkcnMvZG93bnJldi54bWxQSwECFAAUAAAACACHTuJAMy8F&#10;njsAAAA5AAAAEAAAAAAAAAABACAAAAAMAQAAZHJzL3NoYXBleG1sLnhtbFBLBQYAAAAABgAGAFsB&#10;AAC2AwAAAAA=&#10;">
                  <v:fill on="t" focussize="0,0"/>
                  <v:stroke on="f"/>
                  <v:imagedata o:title=""/>
                  <o:lock v:ext="edit" aspectratio="f"/>
                </v:rect>
                <v:rect id="矩形 250" o:spid="_x0000_s1026" o:spt="1" style="position:absolute;left:2852;top:30;height:307;width:44;" fillcolor="#FCE5D9" filled="t" stroked="f" coordsize="21600,21600" o:gfxdata="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pimOugAAANwA&#10;AAAPAAAAAAAAAAEAIAAAACIAAABkcnMvZG93bnJldi54bWxQSwECFAAUAAAACACHTuJAMy8FnjsA&#10;AAA5AAAAEAAAAAAAAAABACAAAAAJAQAAZHJzL3NoYXBleG1sLnhtbFBLBQYAAAAABgAGAFsBAACz&#10;AwAAAAA=&#10;">
                  <v:fill on="t" focussize="0,0"/>
                  <v:stroke on="f"/>
                  <v:imagedata o:title=""/>
                  <o:lock v:ext="edit" aspectratio="f"/>
                </v:rect>
                <v:rect id="矩形 251" o:spid="_x0000_s1026" o:spt="1" style="position:absolute;left:2860;top:30;height:307;width:44;" fillcolor="#FCE8DC" filled="t" stroked="f" coordsize="21600,21600" o:gfxdata="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CXhS8AAAA&#10;3AAAAA8AAAAAAAAAAQAgAAAAIgAAAGRycy9kb3ducmV2LnhtbFBLAQIUABQAAAAIAIdO4kAzLwWe&#10;OwAAADkAAAAQAAAAAAAAAAEAIAAAAAsBAABkcnMvc2hhcGV4bWwueG1sUEsFBgAAAAAGAAYAWwEA&#10;ALUDAAAAAA==&#10;">
                  <v:fill on="t" focussize="0,0"/>
                  <v:stroke on="f"/>
                  <v:imagedata o:title=""/>
                  <o:lock v:ext="edit" aspectratio="f"/>
                </v:rect>
                <v:rect id="矩形 252" o:spid="_x0000_s1026" o:spt="1" style="position:absolute;left:2868;top:30;height:307;width:44;" fillcolor="#FDE9DE" filled="t" stroked="f" coordsize="21600,21600" o:gfxdata="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o1jb4A&#10;AADcAAAADwAAAAAAAAABACAAAAAiAAAAZHJzL2Rvd25yZXYueG1sUEsBAhQAFAAAAAgAh07iQDMv&#10;BZ47AAAAOQAAABAAAAAAAAAAAQAgAAAADQEAAGRycy9zaGFwZXhtbC54bWxQSwUGAAAAAAYABgBb&#10;AQAAtwMAAAAA&#10;">
                  <v:fill on="t" focussize="0,0"/>
                  <v:stroke on="f"/>
                  <v:imagedata o:title=""/>
                  <o:lock v:ext="edit" aspectratio="f"/>
                </v:rect>
                <v:rect id="矩形 253" o:spid="_x0000_s1026" o:spt="1" style="position:absolute;left:2876;top:30;height:307;width:44;" fillcolor="#FDEBE0" filled="t" stroked="f" coordsize="21600,21600" o:gfxdata="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iBk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 o:spid="_x0000_s1026" o:spt="1" style="position:absolute;left:2885;top:30;height:307;width:44;" fillcolor="#FDEDE4" filled="t" stroked="f" coordsize="21600,21600" o:gfxdata="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Os+74A&#10;AADcAAAADwAAAAAAAAABACAAAAAiAAAAZHJzL2Rvd25yZXYueG1sUEsBAhQAFAAAAAgAh07iQDMv&#10;BZ47AAAAOQAAABAAAAAAAAAAAQAgAAAADQEAAGRycy9zaGFwZXhtbC54bWxQSwUGAAAAAAYABgBb&#10;AQAAtwMAAAAA&#10;">
                  <v:fill on="t" focussize="0,0"/>
                  <v:stroke on="f"/>
                  <v:imagedata o:title=""/>
                  <o:lock v:ext="edit" aspectratio="f"/>
                </v:rect>
                <v:rect id="矩形 255" o:spid="_x0000_s1026" o:spt="1" style="position:absolute;left:2893;top:30;height:307;width:44;" fillcolor="#FDEFE6" filled="t" stroked="f" coordsize="21600,21600" o:gfxdata="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fA5vQAA&#10;ANwAAAAPAAAAAAAAAAEAIAAAACIAAABkcnMvZG93bnJldi54bWxQSwECFAAUAAAACACHTuJAMy8F&#10;njsAAAA5AAAAEAAAAAAAAAABACAAAAAMAQAAZHJzL3NoYXBleG1sLnhtbFBLBQYAAAAABgAGAFsB&#10;AAC2AwAAAAA=&#10;">
                  <v:fill on="t" focussize="0,0"/>
                  <v:stroke on="f"/>
                  <v:imagedata o:title=""/>
                  <o:lock v:ext="edit" aspectratio="f"/>
                </v:rect>
                <v:rect id="矩形 256" o:spid="_x0000_s1026" o:spt="1" style="position:absolute;left:2901;top:30;height:307;width:44;" fillcolor="#FEF1E9" filled="t" stroked="f" coordsize="21600,21600" o:gfxdata="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1zbr4A&#10;AADcAAAADwAAAAAAAAABACAAAAAiAAAAZHJzL2Rvd25yZXYueG1sUEsBAhQAFAAAAAgAh07iQDMv&#10;BZ47AAAAOQAAABAAAAAAAAAAAQAgAAAADQEAAGRycy9zaGFwZXhtbC54bWxQSwUGAAAAAAYABgBb&#10;AQAAtwMAAAAA&#10;">
                  <v:fill on="t" focussize="0,0"/>
                  <v:stroke on="f"/>
                  <v:imagedata o:title=""/>
                  <o:lock v:ext="edit" aspectratio="f"/>
                </v:rect>
                <v:rect id="矩形 257" o:spid="_x0000_s1026" o:spt="1" style="position:absolute;left:2909;top:30;height:307;width:44;" fillcolor="#FEF2EB" filled="t" stroked="f" coordsize="21600,21600" o:gfxdata="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ipi+/&#10;AAAA3AAAAA8AAAAAAAAAAQAgAAAAIgAAAGRycy9kb3ducmV2LnhtbFBLAQIUABQAAAAIAIdO4kAz&#10;LwWeOwAAADkAAAAQAAAAAAAAAAEAIAAAAA4BAABkcnMvc2hhcGV4bWwueG1sUEsFBgAAAAAGAAYA&#10;WwEAALgDAAAAAA==&#10;">
                  <v:fill on="t" focussize="0,0"/>
                  <v:stroke on="f"/>
                  <v:imagedata o:title=""/>
                  <o:lock v:ext="edit" aspectratio="f"/>
                </v:rect>
                <v:rect id="矩形 258" o:spid="_x0000_s1026" o:spt="1" style="position:absolute;left:2918;top:30;height:307;width:44;" fillcolor="#FEF4EE" filled="t" stroked="f" coordsize="21600,21600" o:gfxdata="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jAhvQAA&#10;ANwAAAAPAAAAAAAAAAEAIAAAACIAAABkcnMvZG93bnJldi54bWxQSwECFAAUAAAACACHTuJAMy8F&#10;njsAAAA5AAAAEAAAAAAAAAABACAAAAAMAQAAZHJzL3NoYXBleG1sLnhtbFBLBQYAAAAABgAGAFsB&#10;AAC2AwAAAAA=&#10;">
                  <v:fill on="t" focussize="0,0"/>
                  <v:stroke on="f"/>
                  <v:imagedata o:title=""/>
                  <o:lock v:ext="edit" aspectratio="f"/>
                </v:rect>
                <v:rect id="矩形 259" o:spid="_x0000_s1026" o:spt="1" style="position:absolute;left:2926;top:30;height:307;width:44;" fillcolor="#FEF6F1" filled="t" stroked="f" coordsize="21600,21600" o:gfxdata="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u9ha5AAAA3AAA&#10;AA8AAAAAAAAAAQAgAAAAIgAAAGRycy9kb3ducmV2LnhtbFBLAQIUABQAAAAIAIdO4kAzLwWeOwAA&#10;ADkAAAAQAAAAAAAAAAEAIAAAAAgBAABkcnMvc2hhcGV4bWwueG1sUEsFBgAAAAAGAAYAWwEAALID&#10;AAAAAA==&#10;">
                  <v:fill on="t" focussize="0,0"/>
                  <v:stroke on="f"/>
                  <v:imagedata o:title=""/>
                  <o:lock v:ext="edit" aspectratio="f"/>
                </v:rect>
                <v:rect id="矩形 260" o:spid="_x0000_s1026" o:spt="1" style="position:absolute;left:2934;top:30;height:307;width:44;" fillcolor="#FEF7F3" filled="t" stroked="f" coordsize="21600,21600" o:gfxdata="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u+Z7sAAADc&#10;AAAADwAAAAAAAAABACAAAAAiAAAAZHJzL2Rvd25yZXYueG1sUEsBAhQAFAAAAAgAh07iQDMvBZ47&#10;AAAAOQAAABAAAAAAAAAAAQAgAAAACgEAAGRycy9zaGFwZXhtbC54bWxQSwUGAAAAAAYABgBbAQAA&#10;tAMAAAAA&#10;">
                  <v:fill on="t" focussize="0,0"/>
                  <v:stroke on="f"/>
                  <v:imagedata o:title=""/>
                  <o:lock v:ext="edit" aspectratio="f"/>
                </v:rect>
                <v:rect id="矩形 261" o:spid="_x0000_s1026" o:spt="1" style="position:absolute;left:2943;top:30;height:307;width:44;" fillcolor="#FFF9F5" filled="t" stroked="f" coordsize="21600,21600" o:gfxdata="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Yz8vQAA&#10;ANwAAAAPAAAAAAAAAAEAIAAAACIAAABkcnMvZG93bnJldi54bWxQSwECFAAUAAAACACHTuJAMy8F&#10;njsAAAA5AAAAEAAAAAAAAAABACAAAAAMAQAAZHJzL3NoYXBleG1sLnhtbFBLBQYAAAAABgAGAFsB&#10;AAC2AwAAAAA=&#10;">
                  <v:fill on="t" focussize="0,0"/>
                  <v:stroke on="f"/>
                  <v:imagedata o:title=""/>
                  <o:lock v:ext="edit" aspectratio="f"/>
                </v:rect>
                <v:rect id="矩形 262" o:spid="_x0000_s1026" o:spt="1" style="position:absolute;left:2951;top:30;height:307;width:44;" fillcolor="#FFFBF9" filled="t" stroked="f" coordsize="21600,21600" o:gfxdata="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2zW/&#10;AAAA3AAAAA8AAAAAAAAAAQAgAAAAIgAAAGRycy9kb3ducmV2LnhtbFBLAQIUABQAAAAIAIdO4kAz&#10;LwWeOwAAADkAAAAQAAAAAAAAAAEAIAAAAA4BAABkcnMvc2hhcGV4bWwueG1sUEsFBgAAAAAGAAYA&#10;WwEAALgDAAAAAA==&#10;">
                  <v:fill on="t" focussize="0,0"/>
                  <v:stroke on="f"/>
                  <v:imagedata o:title=""/>
                  <o:lock v:ext="edit" aspectratio="f"/>
                </v:rect>
                <v:rect id="矩形 263" o:spid="_x0000_s1026" o:spt="1" style="position:absolute;left:2959;top:30;height:307;width:44;" fillcolor="#FFFCFB" filled="t" stroked="f" coordsize="21600,21600" o:gfxdata="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L/oq/&#10;AAAA3AAAAA8AAAAAAAAAAQAgAAAAIgAAAGRycy9kb3ducmV2LnhtbFBLAQIUABQAAAAIAIdO4kAz&#10;LwWeOwAAADkAAAAQAAAAAAAAAAEAIAAAAA4BAABkcnMvc2hhcGV4bWwueG1sUEsFBgAAAAAGAAYA&#10;WwEAALgDAAAAAA==&#10;">
                  <v:fill on="t" focussize="0,0"/>
                  <v:stroke on="f"/>
                  <v:imagedata o:title=""/>
                  <o:lock v:ext="edit" aspectratio="f"/>
                </v:rect>
                <v:rect id="矩形 264" o:spid="_x0000_s1026" o:spt="1" style="position:absolute;left:2967;top:30;height:307;width:44;" fillcolor="#FFFEFE" filled="t" stroked="f" coordsize="21600,21600" o:gfxdata="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aMp8&#10;wAAAANwAAAAPAAAAAAAAAAEAIAAAACIAAABkcnMvZG93bnJldi54bWxQSwECFAAUAAAACACHTuJA&#10;My8FnjsAAAA5AAAAEAAAAAAAAAABACAAAAAPAQAAZHJzL3NoYXBleG1sLnhtbFBLBQYAAAAABgAG&#10;AFsBAAC5AwAAAAA=&#10;">
                  <v:fill on="t" focussize="0,0"/>
                  <v:stroke on="f"/>
                  <v:imagedata o:title=""/>
                  <o:lock v:ext="edit" aspectratio="f"/>
                </v:rect>
                <v:shape id="任意多边形 265" o:spid="_x0000_s1026" o:spt="100" style="position:absolute;left:2976;top:30;height:307;width:222;" fillcolor="#FFFFFF" filled="t" stroked="f" coordsize="222,307" o:gfxdata="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hj6xvQAA&#10;ANwAAAAPAAAAAAAAAAEAIAAAACIAAABkcnMvZG93bnJldi54bWxQSwECFAAUAAAACACHTuJAMy8F&#10;njsAAAA5AAAAEAAAAAAAAAABACAAAAAMAQAAZHJzL3NoYXBleG1sLnhtbFBLBQYAAAAABgAGAFsB&#10;AAC2AwAAAAA=&#10;" path="m222,0l0,0,31,307,222,307,222,0xe">
                  <v:fill on="t" focussize="0,0"/>
                  <v:stroke on="f"/>
                  <v:imagedata o:title=""/>
                  <o:lock v:ext="edit" aspectratio="f"/>
                </v:shape>
                <v:rect id="矩形 266" o:spid="_x0000_s1026" o:spt="1" style="position:absolute;left:0;top:30;height:307;width:292;" fillcolor="#E60013" filled="t" stroked="f" coordsize="21600,21600" o:gfxdata="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SCnL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267" o:spid="_x0000_s1026" o:spt="202" type="#_x0000_t202" style="position:absolute;left:0;top:0;height:338;width:3198;"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9" w:name="页 2"/>
                        <w:bookmarkEnd w:id="9"/>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rFonts w:ascii="微软雅黑"/>
          <w:b/>
          <w:sz w:val="20"/>
        </w:rPr>
      </w:pPr>
    </w:p>
    <w:p>
      <w:pPr>
        <w:pStyle w:val="9"/>
        <w:rPr>
          <w:rFonts w:ascii="微软雅黑"/>
          <w:b/>
          <w:sz w:val="23"/>
        </w:rPr>
      </w:pPr>
    </w:p>
    <w:p>
      <w:pPr>
        <w:spacing w:before="123" w:line="232" w:lineRule="auto"/>
        <w:ind w:left="777" w:right="1186" w:firstLine="0"/>
        <w:jc w:val="left"/>
        <w:rPr>
          <w:sz w:val="24"/>
        </w:rPr>
      </w:pPr>
      <w:r>
        <w:rPr>
          <w:color w:val="231916"/>
          <w:sz w:val="24"/>
        </w:rPr>
        <w:t>As the user's manual of digital M</w:t>
      </w:r>
      <w:r>
        <w:rPr>
          <w:rFonts w:hint="eastAsia" w:eastAsia="宋体"/>
          <w:color w:val="231916"/>
          <w:sz w:val="24"/>
          <w:lang w:val="en-US" w:eastAsia="zh-CN"/>
        </w:rPr>
        <w:t>IG</w:t>
      </w:r>
      <w:r>
        <w:rPr>
          <w:color w:val="231916"/>
          <w:sz w:val="24"/>
        </w:rPr>
        <w:t xml:space="preserve"> series inverter welding machine, this Manual is only for the M</w:t>
      </w:r>
      <w:r>
        <w:rPr>
          <w:rFonts w:hint="eastAsia" w:eastAsia="宋体"/>
          <w:color w:val="231916"/>
          <w:sz w:val="24"/>
          <w:lang w:val="en-US" w:eastAsia="zh-CN"/>
        </w:rPr>
        <w:t>IG</w:t>
      </w:r>
      <w:r>
        <w:rPr>
          <w:color w:val="231916"/>
          <w:sz w:val="24"/>
        </w:rPr>
        <w:t xml:space="preserve"> series welder. No prior notice will be given in case of any change.</w:t>
      </w:r>
    </w:p>
    <w:p>
      <w:pPr>
        <w:pStyle w:val="9"/>
        <w:spacing w:before="3"/>
        <w:rPr>
          <w:sz w:val="31"/>
        </w:rPr>
      </w:pPr>
    </w:p>
    <w:p>
      <w:pPr>
        <w:spacing w:before="1" w:line="232" w:lineRule="auto"/>
        <w:ind w:left="777" w:right="1186" w:firstLine="0"/>
        <w:jc w:val="left"/>
        <w:rPr>
          <w:sz w:val="24"/>
        </w:rPr>
      </w:pPr>
      <w:r>
        <mc:AlternateContent>
          <mc:Choice Requires="wps">
            <w:drawing>
              <wp:anchor distT="0" distB="0" distL="114300" distR="114300" simplePos="0" relativeHeight="245570560" behindDoc="1" locked="0" layoutInCell="1" allowOverlap="1">
                <wp:simplePos x="0" y="0"/>
                <wp:positionH relativeFrom="page">
                  <wp:posOffset>824865</wp:posOffset>
                </wp:positionH>
                <wp:positionV relativeFrom="paragraph">
                  <wp:posOffset>1409065</wp:posOffset>
                </wp:positionV>
                <wp:extent cx="339090" cy="274320"/>
                <wp:effectExtent l="0" t="0" r="0" b="0"/>
                <wp:wrapNone/>
                <wp:docPr id="6" name="任意多边形 268"/>
                <wp:cNvGraphicFramePr/>
                <a:graphic xmlns:a="http://schemas.openxmlformats.org/drawingml/2006/main">
                  <a:graphicData uri="http://schemas.microsoft.com/office/word/2010/wordprocessingShape">
                    <wps:wsp>
                      <wps:cNvSpPr/>
                      <wps:spPr>
                        <a:xfrm>
                          <a:off x="0" y="0"/>
                          <a:ext cx="339090" cy="274320"/>
                        </a:xfrm>
                        <a:custGeom>
                          <a:avLst/>
                          <a:gdLst/>
                          <a:ahLst/>
                          <a:cxnLst/>
                          <a:pathLst>
                            <a:path w="534" h="432">
                              <a:moveTo>
                                <a:pt x="266" y="0"/>
                              </a:moveTo>
                              <a:lnTo>
                                <a:pt x="0" y="432"/>
                              </a:lnTo>
                              <a:lnTo>
                                <a:pt x="533" y="432"/>
                              </a:lnTo>
                              <a:lnTo>
                                <a:pt x="512" y="398"/>
                              </a:lnTo>
                              <a:lnTo>
                                <a:pt x="63" y="398"/>
                              </a:lnTo>
                              <a:lnTo>
                                <a:pt x="266" y="66"/>
                              </a:lnTo>
                              <a:lnTo>
                                <a:pt x="307" y="66"/>
                              </a:lnTo>
                              <a:lnTo>
                                <a:pt x="266" y="0"/>
                              </a:lnTo>
                              <a:close/>
                              <a:moveTo>
                                <a:pt x="307" y="66"/>
                              </a:moveTo>
                              <a:lnTo>
                                <a:pt x="266" y="66"/>
                              </a:lnTo>
                              <a:lnTo>
                                <a:pt x="470" y="398"/>
                              </a:lnTo>
                              <a:lnTo>
                                <a:pt x="512" y="398"/>
                              </a:lnTo>
                              <a:lnTo>
                                <a:pt x="307" y="66"/>
                              </a:lnTo>
                              <a:close/>
                              <a:moveTo>
                                <a:pt x="266" y="333"/>
                              </a:moveTo>
                              <a:lnTo>
                                <a:pt x="263" y="333"/>
                              </a:lnTo>
                              <a:lnTo>
                                <a:pt x="260" y="333"/>
                              </a:lnTo>
                              <a:lnTo>
                                <a:pt x="257" y="335"/>
                              </a:lnTo>
                              <a:lnTo>
                                <a:pt x="254" y="337"/>
                              </a:lnTo>
                              <a:lnTo>
                                <a:pt x="252" y="339"/>
                              </a:lnTo>
                              <a:lnTo>
                                <a:pt x="248" y="345"/>
                              </a:lnTo>
                              <a:lnTo>
                                <a:pt x="247" y="349"/>
                              </a:lnTo>
                              <a:lnTo>
                                <a:pt x="247" y="356"/>
                              </a:lnTo>
                              <a:lnTo>
                                <a:pt x="248" y="359"/>
                              </a:lnTo>
                              <a:lnTo>
                                <a:pt x="251" y="365"/>
                              </a:lnTo>
                              <a:lnTo>
                                <a:pt x="254" y="368"/>
                              </a:lnTo>
                              <a:lnTo>
                                <a:pt x="260" y="371"/>
                              </a:lnTo>
                              <a:lnTo>
                                <a:pt x="263" y="372"/>
                              </a:lnTo>
                              <a:lnTo>
                                <a:pt x="266" y="372"/>
                              </a:lnTo>
                              <a:lnTo>
                                <a:pt x="270" y="372"/>
                              </a:lnTo>
                              <a:lnTo>
                                <a:pt x="273" y="371"/>
                              </a:lnTo>
                              <a:lnTo>
                                <a:pt x="279" y="367"/>
                              </a:lnTo>
                              <a:lnTo>
                                <a:pt x="281" y="365"/>
                              </a:lnTo>
                              <a:lnTo>
                                <a:pt x="283" y="362"/>
                              </a:lnTo>
                              <a:lnTo>
                                <a:pt x="285" y="359"/>
                              </a:lnTo>
                              <a:lnTo>
                                <a:pt x="285" y="356"/>
                              </a:lnTo>
                              <a:lnTo>
                                <a:pt x="285" y="349"/>
                              </a:lnTo>
                              <a:lnTo>
                                <a:pt x="284" y="345"/>
                              </a:lnTo>
                              <a:lnTo>
                                <a:pt x="283" y="342"/>
                              </a:lnTo>
                              <a:lnTo>
                                <a:pt x="281" y="339"/>
                              </a:lnTo>
                              <a:lnTo>
                                <a:pt x="279" y="337"/>
                              </a:lnTo>
                              <a:lnTo>
                                <a:pt x="272" y="334"/>
                              </a:lnTo>
                              <a:lnTo>
                                <a:pt x="269" y="333"/>
                              </a:lnTo>
                              <a:lnTo>
                                <a:pt x="266" y="333"/>
                              </a:lnTo>
                              <a:close/>
                              <a:moveTo>
                                <a:pt x="270" y="141"/>
                              </a:moveTo>
                              <a:lnTo>
                                <a:pt x="261" y="141"/>
                              </a:lnTo>
                              <a:lnTo>
                                <a:pt x="257" y="143"/>
                              </a:lnTo>
                              <a:lnTo>
                                <a:pt x="250" y="150"/>
                              </a:lnTo>
                              <a:lnTo>
                                <a:pt x="249" y="155"/>
                              </a:lnTo>
                              <a:lnTo>
                                <a:pt x="248" y="161"/>
                              </a:lnTo>
                              <a:lnTo>
                                <a:pt x="248" y="165"/>
                              </a:lnTo>
                              <a:lnTo>
                                <a:pt x="248" y="169"/>
                              </a:lnTo>
                              <a:lnTo>
                                <a:pt x="249" y="173"/>
                              </a:lnTo>
                              <a:lnTo>
                                <a:pt x="249" y="177"/>
                              </a:lnTo>
                              <a:lnTo>
                                <a:pt x="250" y="183"/>
                              </a:lnTo>
                              <a:lnTo>
                                <a:pt x="251" y="190"/>
                              </a:lnTo>
                              <a:lnTo>
                                <a:pt x="253" y="202"/>
                              </a:lnTo>
                              <a:lnTo>
                                <a:pt x="255" y="218"/>
                              </a:lnTo>
                              <a:lnTo>
                                <a:pt x="257" y="238"/>
                              </a:lnTo>
                              <a:lnTo>
                                <a:pt x="263" y="287"/>
                              </a:lnTo>
                              <a:lnTo>
                                <a:pt x="264" y="294"/>
                              </a:lnTo>
                              <a:lnTo>
                                <a:pt x="264" y="297"/>
                              </a:lnTo>
                              <a:lnTo>
                                <a:pt x="265" y="299"/>
                              </a:lnTo>
                              <a:lnTo>
                                <a:pt x="265" y="300"/>
                              </a:lnTo>
                              <a:lnTo>
                                <a:pt x="266" y="301"/>
                              </a:lnTo>
                              <a:lnTo>
                                <a:pt x="267" y="302"/>
                              </a:lnTo>
                              <a:lnTo>
                                <a:pt x="268" y="302"/>
                              </a:lnTo>
                              <a:lnTo>
                                <a:pt x="269" y="301"/>
                              </a:lnTo>
                              <a:lnTo>
                                <a:pt x="270" y="299"/>
                              </a:lnTo>
                              <a:lnTo>
                                <a:pt x="270" y="298"/>
                              </a:lnTo>
                              <a:lnTo>
                                <a:pt x="270" y="296"/>
                              </a:lnTo>
                              <a:lnTo>
                                <a:pt x="271" y="293"/>
                              </a:lnTo>
                              <a:lnTo>
                                <a:pt x="272" y="286"/>
                              </a:lnTo>
                              <a:lnTo>
                                <a:pt x="272" y="278"/>
                              </a:lnTo>
                              <a:lnTo>
                                <a:pt x="274" y="265"/>
                              </a:lnTo>
                              <a:lnTo>
                                <a:pt x="276" y="240"/>
                              </a:lnTo>
                              <a:lnTo>
                                <a:pt x="277" y="231"/>
                              </a:lnTo>
                              <a:lnTo>
                                <a:pt x="281" y="193"/>
                              </a:lnTo>
                              <a:lnTo>
                                <a:pt x="282" y="182"/>
                              </a:lnTo>
                              <a:lnTo>
                                <a:pt x="283" y="175"/>
                              </a:lnTo>
                              <a:lnTo>
                                <a:pt x="284" y="172"/>
                              </a:lnTo>
                              <a:lnTo>
                                <a:pt x="284" y="169"/>
                              </a:lnTo>
                              <a:lnTo>
                                <a:pt x="284" y="161"/>
                              </a:lnTo>
                              <a:lnTo>
                                <a:pt x="284" y="154"/>
                              </a:lnTo>
                              <a:lnTo>
                                <a:pt x="282" y="150"/>
                              </a:lnTo>
                              <a:lnTo>
                                <a:pt x="278" y="147"/>
                              </a:lnTo>
                              <a:lnTo>
                                <a:pt x="274" y="143"/>
                              </a:lnTo>
                              <a:lnTo>
                                <a:pt x="270" y="141"/>
                              </a:lnTo>
                              <a:close/>
                            </a:path>
                          </a:pathLst>
                        </a:custGeom>
                        <a:solidFill>
                          <a:srgbClr val="231916"/>
                        </a:solidFill>
                        <a:ln w="9525">
                          <a:noFill/>
                        </a:ln>
                      </wps:spPr>
                      <wps:bodyPr upright="1"/>
                    </wps:wsp>
                  </a:graphicData>
                </a:graphic>
              </wp:anchor>
            </w:drawing>
          </mc:Choice>
          <mc:Fallback>
            <w:pict>
              <v:shape id="任意多边形 268" o:spid="_x0000_s1026" o:spt="100" style="position:absolute;left:0pt;margin-left:64.95pt;margin-top:110.95pt;height:21.6pt;width:26.7pt;mso-position-horizontal-relative:page;z-index:-257745920;mso-width-relative:page;mso-height-relative:page;" fillcolor="#231916" filled="t" stroked="f" coordsize="534,432" o:gfxdata="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ZWvkcNgAAAALAQAADwAAAAAAAAABACAAAAAi&#10;AAAAZHJzL2Rvd25yZXYueG1sUEsBAhQAFAAAAAgAh07iQFZNcsILBAAAMxEAAA4AAAAAAAAAAQAg&#10;AAAAJwEAAGRycy9lMm9Eb2MueG1sUEsFBgAAAAAGAAYAWQEAAKQHAAAAAA==&#10;" path="m266,0l0,432,533,432,512,398,63,398,266,66,307,66,266,0xm307,66l266,66,470,398,512,398,307,66xm266,333l263,333,260,333,257,335,254,337,252,339,248,345,247,349,247,356,248,359,251,365,254,368,260,371,263,372,266,372,270,372,273,371,279,367,281,365,283,362,285,359,285,356,285,349,284,345,283,342,281,339,279,337,272,334,269,333,266,333xm270,141l261,141,257,143,250,150,249,155,248,161,248,165,248,169,249,173,249,177,250,183,251,190,253,202,255,218,257,238,263,287,264,294,264,297,265,299,265,300,266,301,267,302,268,302,269,301,270,299,270,298,270,296,271,293,272,286,272,278,274,265,276,240,277,231,281,193,282,182,283,175,284,172,284,169,284,161,284,154,282,150,278,147,274,143,270,141xe">
                <v:fill on="t" focussize="0,0"/>
                <v:stroke on="f"/>
                <v:imagedata o:title=""/>
                <o:lock v:ext="edit" aspectratio="f"/>
              </v:shape>
            </w:pict>
          </mc:Fallback>
        </mc:AlternateContent>
      </w:r>
      <w:r>
        <w:rPr>
          <w:color w:val="231916"/>
          <w:spacing w:val="6"/>
          <w:sz w:val="24"/>
        </w:rPr>
        <w:t>In</w:t>
      </w:r>
      <w:r>
        <w:rPr>
          <w:color w:val="231916"/>
          <w:spacing w:val="-4"/>
          <w:sz w:val="24"/>
        </w:rPr>
        <w:t xml:space="preserve"> </w:t>
      </w:r>
      <w:r>
        <w:rPr>
          <w:color w:val="231916"/>
          <w:spacing w:val="8"/>
          <w:sz w:val="24"/>
        </w:rPr>
        <w:t>the</w:t>
      </w:r>
      <w:r>
        <w:rPr>
          <w:color w:val="231916"/>
          <w:spacing w:val="-3"/>
          <w:sz w:val="24"/>
        </w:rPr>
        <w:t xml:space="preserve"> </w:t>
      </w:r>
      <w:r>
        <w:rPr>
          <w:color w:val="231916"/>
          <w:spacing w:val="11"/>
          <w:sz w:val="24"/>
        </w:rPr>
        <w:t>benefit</w:t>
      </w:r>
      <w:r>
        <w:rPr>
          <w:color w:val="231916"/>
          <w:spacing w:val="-4"/>
          <w:sz w:val="24"/>
        </w:rPr>
        <w:t xml:space="preserve"> </w:t>
      </w:r>
      <w:r>
        <w:rPr>
          <w:color w:val="231916"/>
          <w:spacing w:val="6"/>
          <w:sz w:val="24"/>
        </w:rPr>
        <w:t>of</w:t>
      </w:r>
      <w:r>
        <w:rPr>
          <w:color w:val="231916"/>
          <w:spacing w:val="-3"/>
          <w:sz w:val="24"/>
        </w:rPr>
        <w:t xml:space="preserve"> </w:t>
      </w:r>
      <w:r>
        <w:rPr>
          <w:color w:val="231916"/>
          <w:spacing w:val="8"/>
          <w:sz w:val="24"/>
        </w:rPr>
        <w:t>you</w:t>
      </w:r>
      <w:r>
        <w:rPr>
          <w:color w:val="231916"/>
          <w:spacing w:val="-4"/>
          <w:sz w:val="24"/>
        </w:rPr>
        <w:t xml:space="preserve"> </w:t>
      </w:r>
      <w:r>
        <w:rPr>
          <w:color w:val="231916"/>
          <w:spacing w:val="8"/>
          <w:sz w:val="24"/>
        </w:rPr>
        <w:t>and</w:t>
      </w:r>
      <w:r>
        <w:rPr>
          <w:color w:val="231916"/>
          <w:spacing w:val="-3"/>
          <w:sz w:val="24"/>
        </w:rPr>
        <w:t xml:space="preserve"> </w:t>
      </w:r>
      <w:r>
        <w:rPr>
          <w:color w:val="231916"/>
          <w:spacing w:val="11"/>
          <w:sz w:val="24"/>
        </w:rPr>
        <w:t>others,</w:t>
      </w:r>
      <w:r>
        <w:rPr>
          <w:color w:val="231916"/>
          <w:spacing w:val="-3"/>
          <w:sz w:val="24"/>
        </w:rPr>
        <w:t xml:space="preserve"> </w:t>
      </w:r>
      <w:r>
        <w:rPr>
          <w:color w:val="231916"/>
          <w:spacing w:val="6"/>
          <w:sz w:val="24"/>
        </w:rPr>
        <w:t>we</w:t>
      </w:r>
      <w:r>
        <w:rPr>
          <w:color w:val="231916"/>
          <w:spacing w:val="-4"/>
          <w:sz w:val="24"/>
        </w:rPr>
        <w:t xml:space="preserve"> </w:t>
      </w:r>
      <w:r>
        <w:rPr>
          <w:color w:val="231916"/>
          <w:spacing w:val="11"/>
          <w:sz w:val="24"/>
        </w:rPr>
        <w:t>recommend</w:t>
      </w:r>
      <w:r>
        <w:rPr>
          <w:color w:val="231916"/>
          <w:spacing w:val="-3"/>
          <w:sz w:val="24"/>
        </w:rPr>
        <w:t xml:space="preserve"> </w:t>
      </w:r>
      <w:r>
        <w:rPr>
          <w:color w:val="231916"/>
          <w:spacing w:val="8"/>
          <w:sz w:val="24"/>
        </w:rPr>
        <w:t>you</w:t>
      </w:r>
      <w:r>
        <w:rPr>
          <w:color w:val="231916"/>
          <w:spacing w:val="-4"/>
          <w:sz w:val="24"/>
        </w:rPr>
        <w:t xml:space="preserve"> </w:t>
      </w:r>
      <w:r>
        <w:rPr>
          <w:color w:val="231916"/>
          <w:spacing w:val="6"/>
          <w:sz w:val="24"/>
        </w:rPr>
        <w:t>to</w:t>
      </w:r>
      <w:r>
        <w:rPr>
          <w:color w:val="231916"/>
          <w:spacing w:val="-3"/>
          <w:sz w:val="24"/>
        </w:rPr>
        <w:t xml:space="preserve"> </w:t>
      </w:r>
      <w:r>
        <w:rPr>
          <w:color w:val="231916"/>
          <w:spacing w:val="9"/>
          <w:sz w:val="24"/>
        </w:rPr>
        <w:t>read</w:t>
      </w:r>
      <w:r>
        <w:rPr>
          <w:color w:val="231916"/>
          <w:spacing w:val="-3"/>
          <w:sz w:val="24"/>
        </w:rPr>
        <w:t xml:space="preserve"> </w:t>
      </w:r>
      <w:r>
        <w:rPr>
          <w:color w:val="231916"/>
          <w:spacing w:val="8"/>
          <w:sz w:val="24"/>
        </w:rPr>
        <w:t>and</w:t>
      </w:r>
      <w:r>
        <w:rPr>
          <w:color w:val="231916"/>
          <w:spacing w:val="-4"/>
          <w:sz w:val="24"/>
        </w:rPr>
        <w:t xml:space="preserve"> </w:t>
      </w:r>
      <w:r>
        <w:rPr>
          <w:color w:val="231916"/>
          <w:spacing w:val="10"/>
          <w:sz w:val="24"/>
        </w:rPr>
        <w:t>fully</w:t>
      </w:r>
      <w:r>
        <w:rPr>
          <w:color w:val="231916"/>
          <w:spacing w:val="-3"/>
          <w:sz w:val="24"/>
        </w:rPr>
        <w:t xml:space="preserve"> </w:t>
      </w:r>
      <w:r>
        <w:rPr>
          <w:color w:val="231916"/>
          <w:spacing w:val="11"/>
          <w:sz w:val="24"/>
        </w:rPr>
        <w:t xml:space="preserve">understand </w:t>
      </w:r>
      <w:r>
        <w:rPr>
          <w:color w:val="231916"/>
          <w:spacing w:val="9"/>
          <w:sz w:val="24"/>
        </w:rPr>
        <w:t xml:space="preserve">this </w:t>
      </w:r>
      <w:r>
        <w:rPr>
          <w:color w:val="231916"/>
          <w:spacing w:val="10"/>
          <w:sz w:val="24"/>
        </w:rPr>
        <w:t xml:space="preserve">Manual before </w:t>
      </w:r>
      <w:r>
        <w:rPr>
          <w:color w:val="231916"/>
          <w:spacing w:val="11"/>
          <w:sz w:val="24"/>
        </w:rPr>
        <w:t xml:space="preserve">installation </w:t>
      </w:r>
      <w:r>
        <w:rPr>
          <w:color w:val="231916"/>
          <w:spacing w:val="8"/>
          <w:sz w:val="24"/>
        </w:rPr>
        <w:t>and</w:t>
      </w:r>
      <w:r>
        <w:rPr>
          <w:color w:val="231916"/>
          <w:spacing w:val="-46"/>
          <w:sz w:val="24"/>
        </w:rPr>
        <w:t xml:space="preserve"> </w:t>
      </w:r>
      <w:r>
        <w:rPr>
          <w:color w:val="231916"/>
          <w:spacing w:val="11"/>
          <w:sz w:val="24"/>
        </w:rPr>
        <w:t>operation.</w:t>
      </w:r>
    </w:p>
    <w:p>
      <w:pPr>
        <w:pStyle w:val="9"/>
        <w:rPr>
          <w:sz w:val="20"/>
        </w:rPr>
      </w:pPr>
    </w:p>
    <w:p>
      <w:pPr>
        <w:pStyle w:val="9"/>
        <w:spacing w:before="5"/>
        <w:rPr>
          <w:sz w:val="19"/>
        </w:rPr>
      </w:pPr>
      <w:r>
        <mc:AlternateContent>
          <mc:Choice Requires="wpg">
            <w:drawing>
              <wp:anchor distT="0" distB="0" distL="0" distR="0" simplePos="0" relativeHeight="251665408" behindDoc="1" locked="0" layoutInCell="1" allowOverlap="1">
                <wp:simplePos x="0" y="0"/>
                <wp:positionH relativeFrom="page">
                  <wp:posOffset>727075</wp:posOffset>
                </wp:positionH>
                <wp:positionV relativeFrom="paragraph">
                  <wp:posOffset>166370</wp:posOffset>
                </wp:positionV>
                <wp:extent cx="1558925" cy="387985"/>
                <wp:effectExtent l="0" t="0" r="0" b="0"/>
                <wp:wrapTopAndBottom/>
                <wp:docPr id="2323" name="组合 269"/>
                <wp:cNvGraphicFramePr/>
                <a:graphic xmlns:a="http://schemas.openxmlformats.org/drawingml/2006/main">
                  <a:graphicData uri="http://schemas.microsoft.com/office/word/2010/wordprocessingGroup">
                    <wpg:wgp>
                      <wpg:cNvGrpSpPr/>
                      <wpg:grpSpPr>
                        <a:xfrm>
                          <a:off x="0" y="0"/>
                          <a:ext cx="1558925" cy="387985"/>
                          <a:chOff x="1146" y="263"/>
                          <a:chExt cx="2455" cy="611"/>
                        </a:xfrm>
                      </wpg:grpSpPr>
                      <wps:wsp>
                        <wps:cNvPr id="2321" name="任意多边形 270"/>
                        <wps:cNvSpPr/>
                        <wps:spPr>
                          <a:xfrm>
                            <a:off x="1145" y="262"/>
                            <a:ext cx="2455" cy="611"/>
                          </a:xfrm>
                          <a:custGeom>
                            <a:avLst/>
                            <a:gdLst/>
                            <a:ahLst/>
                            <a:cxnLst/>
                            <a:pathLst>
                              <a:path w="2455" h="611">
                                <a:moveTo>
                                  <a:pt x="2289" y="0"/>
                                </a:moveTo>
                                <a:lnTo>
                                  <a:pt x="165" y="0"/>
                                </a:lnTo>
                                <a:lnTo>
                                  <a:pt x="101" y="18"/>
                                </a:lnTo>
                                <a:lnTo>
                                  <a:pt x="49" y="66"/>
                                </a:lnTo>
                                <a:lnTo>
                                  <a:pt x="13" y="138"/>
                                </a:lnTo>
                                <a:lnTo>
                                  <a:pt x="0" y="226"/>
                                </a:lnTo>
                                <a:lnTo>
                                  <a:pt x="0" y="383"/>
                                </a:lnTo>
                                <a:lnTo>
                                  <a:pt x="13" y="471"/>
                                </a:lnTo>
                                <a:lnTo>
                                  <a:pt x="49" y="543"/>
                                </a:lnTo>
                                <a:lnTo>
                                  <a:pt x="101" y="592"/>
                                </a:lnTo>
                                <a:lnTo>
                                  <a:pt x="165" y="610"/>
                                </a:lnTo>
                                <a:lnTo>
                                  <a:pt x="2289" y="610"/>
                                </a:lnTo>
                                <a:lnTo>
                                  <a:pt x="2353" y="592"/>
                                </a:lnTo>
                                <a:lnTo>
                                  <a:pt x="2406" y="543"/>
                                </a:lnTo>
                                <a:lnTo>
                                  <a:pt x="2441" y="471"/>
                                </a:lnTo>
                                <a:lnTo>
                                  <a:pt x="2454" y="383"/>
                                </a:lnTo>
                                <a:lnTo>
                                  <a:pt x="2454" y="226"/>
                                </a:lnTo>
                                <a:lnTo>
                                  <a:pt x="2441" y="138"/>
                                </a:lnTo>
                                <a:lnTo>
                                  <a:pt x="2406" y="66"/>
                                </a:lnTo>
                                <a:lnTo>
                                  <a:pt x="2353" y="18"/>
                                </a:lnTo>
                                <a:lnTo>
                                  <a:pt x="2289" y="0"/>
                                </a:lnTo>
                                <a:close/>
                              </a:path>
                            </a:pathLst>
                          </a:custGeom>
                          <a:solidFill>
                            <a:srgbClr val="E60013"/>
                          </a:solidFill>
                          <a:ln w="9525">
                            <a:noFill/>
                          </a:ln>
                        </wps:spPr>
                        <wps:bodyPr upright="1"/>
                      </wps:wsp>
                      <wps:wsp>
                        <wps:cNvPr id="2322" name="文本框 271"/>
                        <wps:cNvSpPr txBox="1"/>
                        <wps:spPr>
                          <a:xfrm>
                            <a:off x="1145" y="262"/>
                            <a:ext cx="2455" cy="611"/>
                          </a:xfrm>
                          <a:prstGeom prst="rect">
                            <a:avLst/>
                          </a:prstGeom>
                          <a:noFill/>
                          <a:ln w="9525">
                            <a:noFill/>
                          </a:ln>
                        </wps:spPr>
                        <wps:txbx>
                          <w:txbxContent>
                            <w:p>
                              <w:pPr>
                                <w:spacing w:before="120"/>
                                <w:ind w:left="159" w:right="0" w:firstLine="0"/>
                                <w:jc w:val="left"/>
                                <w:rPr>
                                  <w:b/>
                                  <w:sz w:val="29"/>
                                </w:rPr>
                              </w:pPr>
                              <w:r>
                                <w:rPr>
                                  <w:b/>
                                  <w:color w:val="FFFFFF"/>
                                  <w:spacing w:val="9"/>
                                  <w:w w:val="80"/>
                                  <w:sz w:val="29"/>
                                </w:rPr>
                                <w:t xml:space="preserve">Safety </w:t>
                              </w:r>
                              <w:r>
                                <w:rPr>
                                  <w:b/>
                                  <w:color w:val="FFFFFF"/>
                                  <w:spacing w:val="10"/>
                                  <w:w w:val="80"/>
                                  <w:sz w:val="29"/>
                                </w:rPr>
                                <w:t>instructions</w:t>
                              </w:r>
                            </w:p>
                          </w:txbxContent>
                        </wps:txbx>
                        <wps:bodyPr lIns="0" tIns="0" rIns="0" bIns="0" upright="1"/>
                      </wps:wsp>
                    </wpg:wgp>
                  </a:graphicData>
                </a:graphic>
              </wp:anchor>
            </w:drawing>
          </mc:Choice>
          <mc:Fallback>
            <w:pict>
              <v:group id="组合 269" o:spid="_x0000_s1026" o:spt="203" style="position:absolute;left:0pt;margin-left:57.25pt;margin-top:13.1pt;height:30.55pt;width:122.75pt;mso-position-horizontal-relative:page;mso-wrap-distance-bottom:0pt;mso-wrap-distance-top:0pt;z-index:-251651072;mso-width-relative:page;mso-height-relative:page;" coordorigin="1146,263" coordsize="2455,611" o:gfxdata="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KYhRG/ZAAAACQEAAA8AAAAAAAAAAQAgAAAAIgAAAGRycy9kb3ducmV2LnhtbFBL&#10;AQIUABQAAAAIAIdO4kC08BUSSwMAAJYJAAAOAAAAAAAAAAEAIAAAACgBAABkcnMvZTJvRG9jLnht&#10;bFBLBQYAAAAABgAGAFkBAADlBgAAAAA=&#10;">
                <o:lock v:ext="edit" aspectratio="f"/>
                <v:shape id="任意多边形 270" o:spid="_x0000_s1026" o:spt="100" style="position:absolute;left:1145;top:262;height:611;width:2455;" fillcolor="#E60013" filled="t" stroked="f" coordsize="2455,611" o:gfxdata="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8JivQAA&#10;AN0AAAAPAAAAAAAAAAEAIAAAACIAAABkcnMvZG93bnJldi54bWxQSwECFAAUAAAACACHTuJAMy8F&#10;njsAAAA5AAAAEAAAAAAAAAABACAAAAAMAQAAZHJzL3NoYXBleG1sLnhtbFBLBQYAAAAABgAGAFsB&#10;AAC2AwAAAAA=&#10;" path="m2289,0l165,0,101,18,49,66,13,138,0,226,0,383,13,471,49,543,101,592,165,610,2289,610,2353,592,2406,543,2441,471,2454,383,2454,226,2441,138,2406,66,2353,18,2289,0xe">
                  <v:fill on="t" focussize="0,0"/>
                  <v:stroke on="f"/>
                  <v:imagedata o:title=""/>
                  <o:lock v:ext="edit" aspectratio="f"/>
                </v:shape>
                <v:shape id="文本框 271" o:spid="_x0000_s1026" o:spt="202" type="#_x0000_t202" style="position:absolute;left:1145;top:262;height:611;width:2455;" filled="f" stroked="f" coordsize="21600,21600" o:gfxdata="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ckC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20"/>
                          <w:ind w:left="159" w:right="0" w:firstLine="0"/>
                          <w:jc w:val="left"/>
                          <w:rPr>
                            <w:b/>
                            <w:sz w:val="29"/>
                          </w:rPr>
                        </w:pPr>
                        <w:r>
                          <w:rPr>
                            <w:b/>
                            <w:color w:val="FFFFFF"/>
                            <w:spacing w:val="9"/>
                            <w:w w:val="80"/>
                            <w:sz w:val="29"/>
                          </w:rPr>
                          <w:t xml:space="preserve">Safety </w:t>
                        </w:r>
                        <w:r>
                          <w:rPr>
                            <w:b/>
                            <w:color w:val="FFFFFF"/>
                            <w:spacing w:val="10"/>
                            <w:w w:val="80"/>
                            <w:sz w:val="29"/>
                          </w:rPr>
                          <w:t>instructions</w:t>
                        </w:r>
                      </w:p>
                    </w:txbxContent>
                  </v:textbox>
                </v:shape>
                <w10:wrap type="topAndBottom"/>
              </v:group>
            </w:pict>
          </mc:Fallback>
        </mc:AlternateContent>
      </w:r>
    </w:p>
    <w:p>
      <w:pPr>
        <w:pStyle w:val="9"/>
        <w:spacing w:before="7"/>
        <w:rPr>
          <w:sz w:val="3"/>
        </w:rPr>
      </w:pPr>
    </w:p>
    <w:tbl>
      <w:tblPr>
        <w:tblStyle w:val="10"/>
        <w:tblW w:w="9596" w:type="dxa"/>
        <w:tblInd w:w="655" w:type="dxa"/>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
      <w:tblGrid>
        <w:gridCol w:w="1357"/>
        <w:gridCol w:w="1204"/>
        <w:gridCol w:w="2237"/>
        <w:gridCol w:w="1357"/>
        <w:gridCol w:w="3441"/>
      </w:tblGrid>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Ex>
        <w:trPr>
          <w:trHeight w:val="1423" w:hRule="atLeast"/>
        </w:trPr>
        <w:tc>
          <w:tcPr>
            <w:tcW w:w="1357" w:type="dxa"/>
          </w:tcPr>
          <w:p>
            <w:pPr>
              <w:pStyle w:val="14"/>
              <w:rPr>
                <w:sz w:val="32"/>
              </w:rPr>
            </w:pPr>
          </w:p>
          <w:p>
            <w:pPr>
              <w:pStyle w:val="14"/>
              <w:spacing w:before="213"/>
              <w:ind w:left="695"/>
              <w:rPr>
                <w:sz w:val="24"/>
              </w:rPr>
            </w:pPr>
            <w:r>
              <w:rPr>
                <w:color w:val="231916"/>
                <w:sz w:val="24"/>
              </w:rPr>
              <w:t>Note</w:t>
            </w:r>
          </w:p>
        </w:tc>
        <w:tc>
          <w:tcPr>
            <w:tcW w:w="8239" w:type="dxa"/>
            <w:gridSpan w:val="4"/>
          </w:tcPr>
          <w:p>
            <w:pPr>
              <w:pStyle w:val="14"/>
              <w:spacing w:before="215"/>
              <w:ind w:left="1183"/>
              <w:rPr>
                <w:sz w:val="21"/>
              </w:rPr>
            </w:pPr>
            <w:r>
              <w:rPr>
                <w:color w:val="231916"/>
                <w:sz w:val="21"/>
              </w:rPr>
              <w:t>Please install and use strictly according to the Manual!</w:t>
            </w:r>
          </w:p>
          <w:p>
            <w:pPr>
              <w:pStyle w:val="14"/>
              <w:spacing w:before="134" w:line="232" w:lineRule="auto"/>
              <w:ind w:left="1183" w:right="1037"/>
              <w:rPr>
                <w:sz w:val="21"/>
              </w:rPr>
            </w:pPr>
            <w:r>
              <w:rPr>
                <w:color w:val="231916"/>
                <w:sz w:val="21"/>
              </w:rPr>
              <w:t>Electrical connection can be done only after the power of the distribution box is turned off. The operation process shall conform to relevant safety operation rules.</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Ex>
        <w:trPr>
          <w:trHeight w:val="1232" w:hRule="atLeast"/>
        </w:trPr>
        <w:tc>
          <w:tcPr>
            <w:tcW w:w="1357" w:type="dxa"/>
            <w:vMerge w:val="restart"/>
          </w:tcPr>
          <w:p>
            <w:pPr>
              <w:pStyle w:val="14"/>
              <w:rPr>
                <w:sz w:val="20"/>
              </w:rPr>
            </w:pPr>
          </w:p>
          <w:p>
            <w:pPr>
              <w:pStyle w:val="14"/>
              <w:rPr>
                <w:sz w:val="20"/>
              </w:rPr>
            </w:pPr>
          </w:p>
          <w:p>
            <w:pPr>
              <w:pStyle w:val="14"/>
              <w:spacing w:before="10"/>
              <w:rPr>
                <w:sz w:val="19"/>
              </w:rPr>
            </w:pPr>
          </w:p>
          <w:p>
            <w:pPr>
              <w:pStyle w:val="14"/>
              <w:ind w:left="151"/>
              <w:rPr>
                <w:sz w:val="20"/>
              </w:rPr>
            </w:pPr>
            <w:r>
              <w:rPr>
                <w:sz w:val="20"/>
              </w:rPr>
              <w:drawing>
                <wp:inline distT="0" distB="0" distL="0" distR="0">
                  <wp:extent cx="665480" cy="7404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666033" cy="740663"/>
                          </a:xfrm>
                          <a:prstGeom prst="rect">
                            <a:avLst/>
                          </a:prstGeom>
                        </pic:spPr>
                      </pic:pic>
                    </a:graphicData>
                  </a:graphic>
                </wp:inline>
              </w:drawing>
            </w:r>
          </w:p>
        </w:tc>
        <w:tc>
          <w:tcPr>
            <w:tcW w:w="1204" w:type="dxa"/>
          </w:tcPr>
          <w:p>
            <w:pPr>
              <w:pStyle w:val="14"/>
              <w:spacing w:before="4"/>
              <w:rPr>
                <w:sz w:val="37"/>
              </w:rPr>
            </w:pPr>
          </w:p>
          <w:p>
            <w:pPr>
              <w:pStyle w:val="14"/>
              <w:ind w:left="451"/>
              <w:rPr>
                <w:sz w:val="21"/>
              </w:rPr>
            </w:pPr>
            <w:r>
              <w:rPr>
                <w:color w:val="231916"/>
                <w:w w:val="80"/>
                <w:sz w:val="21"/>
              </w:rPr>
              <w:t>Warning</w:t>
            </w:r>
          </w:p>
        </w:tc>
        <w:tc>
          <w:tcPr>
            <w:tcW w:w="2237" w:type="dxa"/>
          </w:tcPr>
          <w:p>
            <w:pPr>
              <w:pStyle w:val="14"/>
              <w:rPr>
                <w:sz w:val="29"/>
              </w:rPr>
            </w:pPr>
          </w:p>
          <w:p>
            <w:pPr>
              <w:pStyle w:val="14"/>
              <w:spacing w:line="232" w:lineRule="auto"/>
              <w:ind w:left="70"/>
              <w:rPr>
                <w:sz w:val="21"/>
              </w:rPr>
            </w:pPr>
            <w:r>
              <w:rPr>
                <w:color w:val="231916"/>
                <w:sz w:val="21"/>
              </w:rPr>
              <w:t xml:space="preserve">An electric shock may </w:t>
            </w:r>
            <w:r>
              <w:rPr>
                <w:color w:val="231916"/>
                <w:w w:val="95"/>
                <w:sz w:val="21"/>
              </w:rPr>
              <w:t>hurt or even kill people.</w:t>
            </w:r>
          </w:p>
        </w:tc>
        <w:tc>
          <w:tcPr>
            <w:tcW w:w="1357" w:type="dxa"/>
            <w:vMerge w:val="restart"/>
          </w:tcPr>
          <w:p>
            <w:pPr>
              <w:pStyle w:val="14"/>
              <w:rPr>
                <w:sz w:val="20"/>
              </w:rPr>
            </w:pPr>
          </w:p>
          <w:p>
            <w:pPr>
              <w:pStyle w:val="14"/>
              <w:rPr>
                <w:sz w:val="20"/>
              </w:rPr>
            </w:pPr>
          </w:p>
          <w:p>
            <w:pPr>
              <w:pStyle w:val="14"/>
              <w:spacing w:before="6"/>
              <w:rPr>
                <w:sz w:val="19"/>
              </w:rPr>
            </w:pPr>
          </w:p>
          <w:p>
            <w:pPr>
              <w:pStyle w:val="14"/>
              <w:ind w:left="150"/>
              <w:rPr>
                <w:sz w:val="20"/>
              </w:rPr>
            </w:pPr>
            <w:r>
              <w:rPr>
                <w:sz w:val="20"/>
              </w:rPr>
              <w:drawing>
                <wp:inline distT="0" distB="0" distL="0" distR="0">
                  <wp:extent cx="664845" cy="74485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665387" cy="745236"/>
                          </a:xfrm>
                          <a:prstGeom prst="rect">
                            <a:avLst/>
                          </a:prstGeom>
                        </pic:spPr>
                      </pic:pic>
                    </a:graphicData>
                  </a:graphic>
                </wp:inline>
              </w:drawing>
            </w:r>
          </w:p>
        </w:tc>
        <w:tc>
          <w:tcPr>
            <w:tcW w:w="3441" w:type="dxa"/>
            <w:vMerge w:val="restart"/>
          </w:tcPr>
          <w:p>
            <w:pPr>
              <w:pStyle w:val="14"/>
              <w:rPr>
                <w:sz w:val="23"/>
              </w:rPr>
            </w:pPr>
          </w:p>
          <w:p>
            <w:pPr>
              <w:pStyle w:val="14"/>
              <w:spacing w:line="232" w:lineRule="auto"/>
              <w:ind w:left="303" w:right="295"/>
              <w:jc w:val="both"/>
              <w:rPr>
                <w:sz w:val="21"/>
              </w:rPr>
            </w:pPr>
            <w:r>
              <w:rPr>
                <w:color w:val="231916"/>
                <w:w w:val="95"/>
                <w:sz w:val="21"/>
              </w:rPr>
              <w:t xml:space="preserve">Welding operation may cause </w:t>
            </w:r>
            <w:r>
              <w:rPr>
                <w:color w:val="231916"/>
                <w:sz w:val="21"/>
              </w:rPr>
              <w:t>fire or explosion!</w:t>
            </w:r>
          </w:p>
          <w:p>
            <w:pPr>
              <w:pStyle w:val="14"/>
              <w:spacing w:before="51" w:line="232" w:lineRule="auto"/>
              <w:ind w:left="310" w:right="421"/>
              <w:jc w:val="both"/>
              <w:rPr>
                <w:sz w:val="21"/>
              </w:rPr>
            </w:pPr>
            <w:r>
              <w:rPr>
                <w:color w:val="231916"/>
                <w:sz w:val="21"/>
              </w:rPr>
              <w:t>Welding spatter may ignite combustibles nearby.</w:t>
            </w:r>
          </w:p>
          <w:p>
            <w:pPr>
              <w:pStyle w:val="14"/>
              <w:spacing w:before="43" w:line="256" w:lineRule="auto"/>
              <w:ind w:left="311" w:right="270"/>
              <w:jc w:val="both"/>
              <w:rPr>
                <w:sz w:val="21"/>
              </w:rPr>
            </w:pPr>
            <w:r>
              <w:rPr>
                <w:color w:val="231916"/>
                <w:w w:val="90"/>
                <w:sz w:val="21"/>
              </w:rPr>
              <w:t xml:space="preserve">Combustibles shall be placed at </w:t>
            </w:r>
            <w:r>
              <w:rPr>
                <w:color w:val="231916"/>
                <w:w w:val="95"/>
                <w:sz w:val="21"/>
              </w:rPr>
              <w:t>least 10m from the welding site. Prevent the spatter from falling</w:t>
            </w:r>
          </w:p>
          <w:p>
            <w:pPr>
              <w:pStyle w:val="14"/>
              <w:spacing w:line="218" w:lineRule="exact"/>
              <w:ind w:left="311"/>
              <w:jc w:val="both"/>
              <w:rPr>
                <w:sz w:val="21"/>
              </w:rPr>
            </w:pPr>
            <w:r>
              <w:rPr>
                <w:color w:val="231916"/>
                <w:spacing w:val="5"/>
                <w:sz w:val="21"/>
              </w:rPr>
              <w:t xml:space="preserve">on </w:t>
            </w:r>
            <w:r>
              <w:rPr>
                <w:color w:val="231916"/>
                <w:spacing w:val="8"/>
                <w:sz w:val="21"/>
              </w:rPr>
              <w:t>clothes</w:t>
            </w:r>
            <w:r>
              <w:rPr>
                <w:color w:val="231916"/>
                <w:spacing w:val="-43"/>
                <w:sz w:val="21"/>
              </w:rPr>
              <w:t xml:space="preserve"> </w:t>
            </w:r>
            <w:r>
              <w:rPr>
                <w:color w:val="231916"/>
                <w:spacing w:val="5"/>
                <w:sz w:val="21"/>
              </w:rPr>
              <w:t>or body.</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Ex>
        <w:trPr>
          <w:trHeight w:val="1299" w:hRule="atLeast"/>
        </w:trPr>
        <w:tc>
          <w:tcPr>
            <w:tcW w:w="1357" w:type="dxa"/>
            <w:vMerge w:val="continue"/>
            <w:tcBorders>
              <w:top w:val="nil"/>
            </w:tcBorders>
          </w:tcPr>
          <w:p>
            <w:pPr>
              <w:rPr>
                <w:sz w:val="2"/>
                <w:szCs w:val="2"/>
              </w:rPr>
            </w:pPr>
          </w:p>
        </w:tc>
        <w:tc>
          <w:tcPr>
            <w:tcW w:w="3441" w:type="dxa"/>
            <w:gridSpan w:val="2"/>
          </w:tcPr>
          <w:p>
            <w:pPr>
              <w:pStyle w:val="14"/>
              <w:spacing w:before="182" w:line="232" w:lineRule="auto"/>
              <w:ind w:left="278" w:right="209"/>
              <w:rPr>
                <w:sz w:val="21"/>
              </w:rPr>
            </w:pPr>
            <w:r>
              <w:rPr>
                <w:color w:val="231916"/>
                <w:sz w:val="21"/>
              </w:rPr>
              <w:t>Please turn off the power of the distribution box before wiring.</w:t>
            </w:r>
          </w:p>
          <w:p>
            <w:pPr>
              <w:pStyle w:val="14"/>
              <w:spacing w:before="1" w:line="232" w:lineRule="auto"/>
              <w:ind w:left="278"/>
              <w:rPr>
                <w:sz w:val="21"/>
              </w:rPr>
            </w:pPr>
            <w:r>
              <w:rPr>
                <w:color w:val="231916"/>
                <w:w w:val="95"/>
                <w:sz w:val="21"/>
              </w:rPr>
              <w:t xml:space="preserve">Do not touch exposed conductive </w:t>
            </w:r>
            <w:r>
              <w:rPr>
                <w:color w:val="231916"/>
                <w:sz w:val="21"/>
              </w:rPr>
              <w:t>parts.</w:t>
            </w:r>
          </w:p>
        </w:tc>
        <w:tc>
          <w:tcPr>
            <w:tcW w:w="1357" w:type="dxa"/>
            <w:vMerge w:val="continue"/>
            <w:tcBorders>
              <w:top w:val="nil"/>
            </w:tcBorders>
          </w:tcPr>
          <w:p>
            <w:pPr>
              <w:rPr>
                <w:sz w:val="2"/>
                <w:szCs w:val="2"/>
              </w:rPr>
            </w:pPr>
          </w:p>
        </w:tc>
        <w:tc>
          <w:tcPr>
            <w:tcW w:w="3441" w:type="dxa"/>
            <w:vMerge w:val="continue"/>
            <w:tcBorders>
              <w:top w:val="nil"/>
            </w:tcBorders>
          </w:tcPr>
          <w:p>
            <w:pPr>
              <w:rPr>
                <w:sz w:val="2"/>
                <w:szCs w:val="2"/>
              </w:rPr>
            </w:pP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Ex>
        <w:trPr>
          <w:trHeight w:val="1900" w:hRule="atLeast"/>
        </w:trPr>
        <w:tc>
          <w:tcPr>
            <w:tcW w:w="1357" w:type="dxa"/>
          </w:tcPr>
          <w:p>
            <w:pPr>
              <w:pStyle w:val="14"/>
              <w:rPr>
                <w:sz w:val="20"/>
              </w:rPr>
            </w:pPr>
          </w:p>
          <w:p>
            <w:pPr>
              <w:pStyle w:val="14"/>
              <w:spacing w:before="2"/>
              <w:rPr>
                <w:sz w:val="12"/>
              </w:rPr>
            </w:pPr>
          </w:p>
          <w:p>
            <w:pPr>
              <w:pStyle w:val="14"/>
              <w:ind w:left="151"/>
              <w:rPr>
                <w:sz w:val="20"/>
              </w:rPr>
            </w:pPr>
            <w:r>
              <w:rPr>
                <w:sz w:val="20"/>
              </w:rPr>
              <w:drawing>
                <wp:inline distT="0" distB="0" distL="0" distR="0">
                  <wp:extent cx="662940" cy="7315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663477" cy="731520"/>
                          </a:xfrm>
                          <a:prstGeom prst="rect">
                            <a:avLst/>
                          </a:prstGeom>
                        </pic:spPr>
                      </pic:pic>
                    </a:graphicData>
                  </a:graphic>
                </wp:inline>
              </w:drawing>
            </w:r>
          </w:p>
        </w:tc>
        <w:tc>
          <w:tcPr>
            <w:tcW w:w="3441" w:type="dxa"/>
            <w:gridSpan w:val="2"/>
          </w:tcPr>
          <w:p>
            <w:pPr>
              <w:pStyle w:val="14"/>
              <w:spacing w:before="104"/>
              <w:ind w:left="278"/>
              <w:rPr>
                <w:sz w:val="21"/>
              </w:rPr>
            </w:pPr>
            <w:r>
              <w:rPr>
                <w:color w:val="231916"/>
                <w:w w:val="85"/>
                <w:sz w:val="21"/>
              </w:rPr>
              <w:t>The welding fume is harmful to health.</w:t>
            </w:r>
          </w:p>
          <w:p>
            <w:pPr>
              <w:pStyle w:val="14"/>
              <w:spacing w:before="60" w:line="232" w:lineRule="auto"/>
              <w:ind w:left="278"/>
              <w:rPr>
                <w:sz w:val="21"/>
              </w:rPr>
            </w:pPr>
            <w:r>
              <w:rPr>
                <w:color w:val="231916"/>
                <w:w w:val="95"/>
                <w:sz w:val="21"/>
              </w:rPr>
              <w:t xml:space="preserve">Do not inhale the fume produced </w:t>
            </w:r>
            <w:r>
              <w:rPr>
                <w:color w:val="231916"/>
                <w:w w:val="90"/>
                <w:sz w:val="21"/>
              </w:rPr>
              <w:t xml:space="preserve">during welding. Clean up the greasy dirt on work piece. Keep the welding site in ventilation. Smoke and dust </w:t>
            </w:r>
            <w:r>
              <w:rPr>
                <w:color w:val="231916"/>
                <w:w w:val="85"/>
                <w:sz w:val="21"/>
              </w:rPr>
              <w:t xml:space="preserve">exhausting facility shall be arranged </w:t>
            </w:r>
            <w:r>
              <w:rPr>
                <w:color w:val="231916"/>
                <w:w w:val="95"/>
                <w:sz w:val="21"/>
              </w:rPr>
              <w:t>at the welding station.</w:t>
            </w:r>
          </w:p>
        </w:tc>
        <w:tc>
          <w:tcPr>
            <w:tcW w:w="1357" w:type="dxa"/>
          </w:tcPr>
          <w:p>
            <w:pPr>
              <w:pStyle w:val="14"/>
              <w:rPr>
                <w:sz w:val="20"/>
              </w:rPr>
            </w:pPr>
          </w:p>
          <w:p>
            <w:pPr>
              <w:pStyle w:val="14"/>
              <w:spacing w:before="11"/>
              <w:rPr>
                <w:sz w:val="11"/>
              </w:rPr>
            </w:pPr>
          </w:p>
          <w:p>
            <w:pPr>
              <w:pStyle w:val="14"/>
              <w:ind w:left="150"/>
              <w:rPr>
                <w:sz w:val="20"/>
              </w:rPr>
            </w:pPr>
            <w:r>
              <w:rPr>
                <w:sz w:val="20"/>
              </w:rPr>
              <w:drawing>
                <wp:inline distT="0" distB="0" distL="0" distR="0">
                  <wp:extent cx="664210" cy="73596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664436" cy="736091"/>
                          </a:xfrm>
                          <a:prstGeom prst="rect">
                            <a:avLst/>
                          </a:prstGeom>
                        </pic:spPr>
                      </pic:pic>
                    </a:graphicData>
                  </a:graphic>
                </wp:inline>
              </w:drawing>
            </w:r>
          </w:p>
        </w:tc>
        <w:tc>
          <w:tcPr>
            <w:tcW w:w="3441" w:type="dxa"/>
          </w:tcPr>
          <w:p>
            <w:pPr>
              <w:pStyle w:val="14"/>
              <w:spacing w:before="64" w:line="232" w:lineRule="auto"/>
              <w:ind w:left="259" w:right="306"/>
              <w:jc w:val="both"/>
              <w:rPr>
                <w:sz w:val="21"/>
              </w:rPr>
            </w:pPr>
            <w:r>
              <w:rPr>
                <w:color w:val="231916"/>
                <w:w w:val="85"/>
                <w:sz w:val="21"/>
              </w:rPr>
              <w:t xml:space="preserve">The arc light may hurt the eyes and </w:t>
            </w:r>
            <w:r>
              <w:rPr>
                <w:color w:val="231916"/>
                <w:w w:val="90"/>
                <w:sz w:val="21"/>
              </w:rPr>
              <w:t>the skin.</w:t>
            </w:r>
          </w:p>
          <w:p>
            <w:pPr>
              <w:pStyle w:val="14"/>
              <w:spacing w:before="20"/>
              <w:ind w:left="259"/>
              <w:jc w:val="both"/>
              <w:rPr>
                <w:sz w:val="21"/>
              </w:rPr>
            </w:pPr>
            <w:r>
              <w:rPr>
                <w:color w:val="231916"/>
                <w:w w:val="95"/>
                <w:sz w:val="21"/>
              </w:rPr>
              <w:t>Strong arc light may hurt the eyes.</w:t>
            </w:r>
          </w:p>
          <w:p>
            <w:pPr>
              <w:pStyle w:val="14"/>
              <w:spacing w:before="56" w:line="230" w:lineRule="auto"/>
              <w:ind w:left="259" w:right="263"/>
              <w:jc w:val="both"/>
              <w:rPr>
                <w:sz w:val="21"/>
              </w:rPr>
            </w:pPr>
            <w:r>
              <w:rPr>
                <w:color w:val="231916"/>
                <w:spacing w:val="6"/>
                <w:w w:val="85"/>
                <w:sz w:val="21"/>
              </w:rPr>
              <w:t>The</w:t>
            </w:r>
            <w:r>
              <w:rPr>
                <w:color w:val="231916"/>
                <w:spacing w:val="-34"/>
                <w:w w:val="85"/>
                <w:sz w:val="21"/>
              </w:rPr>
              <w:t xml:space="preserve"> </w:t>
            </w:r>
            <w:r>
              <w:rPr>
                <w:color w:val="231916"/>
                <w:spacing w:val="8"/>
                <w:w w:val="85"/>
                <w:sz w:val="21"/>
              </w:rPr>
              <w:t>ultraviolet</w:t>
            </w:r>
            <w:r>
              <w:rPr>
                <w:color w:val="231916"/>
                <w:spacing w:val="-34"/>
                <w:w w:val="85"/>
                <w:sz w:val="21"/>
              </w:rPr>
              <w:t xml:space="preserve"> </w:t>
            </w:r>
            <w:r>
              <w:rPr>
                <w:color w:val="231916"/>
                <w:spacing w:val="6"/>
                <w:w w:val="85"/>
                <w:sz w:val="21"/>
              </w:rPr>
              <w:t>rays</w:t>
            </w:r>
            <w:r>
              <w:rPr>
                <w:color w:val="231916"/>
                <w:spacing w:val="-33"/>
                <w:w w:val="85"/>
                <w:sz w:val="21"/>
              </w:rPr>
              <w:t xml:space="preserve"> </w:t>
            </w:r>
            <w:r>
              <w:rPr>
                <w:color w:val="231916"/>
                <w:spacing w:val="7"/>
                <w:w w:val="85"/>
                <w:sz w:val="21"/>
              </w:rPr>
              <w:t>produced</w:t>
            </w:r>
            <w:r>
              <w:rPr>
                <w:color w:val="231916"/>
                <w:spacing w:val="-34"/>
                <w:w w:val="85"/>
                <w:sz w:val="21"/>
              </w:rPr>
              <w:t xml:space="preserve"> </w:t>
            </w:r>
            <w:r>
              <w:rPr>
                <w:color w:val="231916"/>
                <w:spacing w:val="4"/>
                <w:w w:val="85"/>
                <w:sz w:val="21"/>
              </w:rPr>
              <w:t>by</w:t>
            </w:r>
            <w:r>
              <w:rPr>
                <w:color w:val="231916"/>
                <w:spacing w:val="-33"/>
                <w:w w:val="85"/>
                <w:sz w:val="21"/>
              </w:rPr>
              <w:t xml:space="preserve"> </w:t>
            </w:r>
            <w:r>
              <w:rPr>
                <w:color w:val="231916"/>
                <w:spacing w:val="6"/>
                <w:w w:val="85"/>
                <w:sz w:val="21"/>
              </w:rPr>
              <w:t xml:space="preserve">the </w:t>
            </w:r>
            <w:r>
              <w:rPr>
                <w:color w:val="231916"/>
                <w:spacing w:val="7"/>
                <w:w w:val="85"/>
                <w:sz w:val="21"/>
              </w:rPr>
              <w:t>electric</w:t>
            </w:r>
            <w:r>
              <w:rPr>
                <w:color w:val="231916"/>
                <w:spacing w:val="-29"/>
                <w:w w:val="85"/>
                <w:sz w:val="21"/>
              </w:rPr>
              <w:t xml:space="preserve"> </w:t>
            </w:r>
            <w:r>
              <w:rPr>
                <w:color w:val="231916"/>
                <w:spacing w:val="6"/>
                <w:w w:val="85"/>
                <w:sz w:val="21"/>
              </w:rPr>
              <w:t>arc</w:t>
            </w:r>
            <w:r>
              <w:rPr>
                <w:color w:val="231916"/>
                <w:spacing w:val="-28"/>
                <w:w w:val="85"/>
                <w:sz w:val="21"/>
              </w:rPr>
              <w:t xml:space="preserve"> </w:t>
            </w:r>
            <w:r>
              <w:rPr>
                <w:color w:val="231916"/>
                <w:spacing w:val="6"/>
                <w:w w:val="85"/>
                <w:sz w:val="21"/>
              </w:rPr>
              <w:t>may</w:t>
            </w:r>
            <w:r>
              <w:rPr>
                <w:color w:val="231916"/>
                <w:spacing w:val="-28"/>
                <w:w w:val="85"/>
                <w:sz w:val="21"/>
              </w:rPr>
              <w:t xml:space="preserve"> </w:t>
            </w:r>
            <w:r>
              <w:rPr>
                <w:color w:val="231916"/>
                <w:spacing w:val="6"/>
                <w:w w:val="85"/>
                <w:sz w:val="21"/>
              </w:rPr>
              <w:t>hurt</w:t>
            </w:r>
            <w:r>
              <w:rPr>
                <w:color w:val="231916"/>
                <w:spacing w:val="-29"/>
                <w:w w:val="85"/>
                <w:sz w:val="21"/>
              </w:rPr>
              <w:t xml:space="preserve"> </w:t>
            </w:r>
            <w:r>
              <w:rPr>
                <w:color w:val="231916"/>
                <w:spacing w:val="6"/>
                <w:w w:val="85"/>
                <w:sz w:val="21"/>
              </w:rPr>
              <w:t>the</w:t>
            </w:r>
            <w:r>
              <w:rPr>
                <w:color w:val="231916"/>
                <w:spacing w:val="-28"/>
                <w:w w:val="85"/>
                <w:sz w:val="21"/>
              </w:rPr>
              <w:t xml:space="preserve"> </w:t>
            </w:r>
            <w:r>
              <w:rPr>
                <w:color w:val="231916"/>
                <w:spacing w:val="6"/>
                <w:w w:val="85"/>
                <w:sz w:val="21"/>
              </w:rPr>
              <w:t>skin</w:t>
            </w:r>
            <w:r>
              <w:rPr>
                <w:color w:val="231916"/>
                <w:spacing w:val="-28"/>
                <w:w w:val="85"/>
                <w:sz w:val="21"/>
              </w:rPr>
              <w:t xml:space="preserve"> </w:t>
            </w:r>
            <w:r>
              <w:rPr>
                <w:color w:val="231916"/>
                <w:spacing w:val="6"/>
                <w:w w:val="85"/>
                <w:sz w:val="21"/>
              </w:rPr>
              <w:t>and</w:t>
            </w:r>
            <w:r>
              <w:rPr>
                <w:color w:val="231916"/>
                <w:spacing w:val="-29"/>
                <w:w w:val="85"/>
                <w:sz w:val="21"/>
              </w:rPr>
              <w:t xml:space="preserve"> </w:t>
            </w:r>
            <w:r>
              <w:rPr>
                <w:color w:val="231916"/>
                <w:w w:val="85"/>
                <w:sz w:val="21"/>
              </w:rPr>
              <w:t xml:space="preserve">the </w:t>
            </w:r>
            <w:r>
              <w:rPr>
                <w:color w:val="231916"/>
                <w:spacing w:val="6"/>
                <w:w w:val="75"/>
                <w:sz w:val="21"/>
              </w:rPr>
              <w:t>eyes,</w:t>
            </w:r>
            <w:r>
              <w:rPr>
                <w:color w:val="231916"/>
                <w:spacing w:val="-8"/>
                <w:w w:val="75"/>
                <w:sz w:val="21"/>
              </w:rPr>
              <w:t xml:space="preserve"> </w:t>
            </w:r>
            <w:r>
              <w:rPr>
                <w:color w:val="231916"/>
                <w:spacing w:val="5"/>
                <w:w w:val="75"/>
                <w:sz w:val="21"/>
              </w:rPr>
              <w:t>and</w:t>
            </w:r>
            <w:r>
              <w:rPr>
                <w:color w:val="231916"/>
                <w:spacing w:val="-7"/>
                <w:w w:val="75"/>
                <w:sz w:val="21"/>
              </w:rPr>
              <w:t xml:space="preserve"> </w:t>
            </w:r>
            <w:r>
              <w:rPr>
                <w:color w:val="231916"/>
                <w:spacing w:val="6"/>
                <w:w w:val="75"/>
                <w:sz w:val="21"/>
              </w:rPr>
              <w:t>please</w:t>
            </w:r>
            <w:r>
              <w:rPr>
                <w:color w:val="231916"/>
                <w:spacing w:val="-7"/>
                <w:w w:val="75"/>
                <w:sz w:val="21"/>
              </w:rPr>
              <w:t xml:space="preserve"> </w:t>
            </w:r>
            <w:r>
              <w:rPr>
                <w:color w:val="231916"/>
                <w:spacing w:val="6"/>
                <w:w w:val="75"/>
                <w:sz w:val="21"/>
              </w:rPr>
              <w:t>wear</w:t>
            </w:r>
            <w:r>
              <w:rPr>
                <w:color w:val="231916"/>
                <w:spacing w:val="-7"/>
                <w:w w:val="75"/>
                <w:sz w:val="21"/>
              </w:rPr>
              <w:t xml:space="preserve"> </w:t>
            </w:r>
            <w:r>
              <w:rPr>
                <w:color w:val="231916"/>
                <w:spacing w:val="6"/>
                <w:w w:val="75"/>
                <w:sz w:val="21"/>
              </w:rPr>
              <w:t>labor</w:t>
            </w:r>
            <w:r>
              <w:rPr>
                <w:color w:val="231916"/>
                <w:spacing w:val="-7"/>
                <w:w w:val="75"/>
                <w:sz w:val="21"/>
              </w:rPr>
              <w:t xml:space="preserve"> </w:t>
            </w:r>
            <w:r>
              <w:rPr>
                <w:color w:val="231916"/>
                <w:spacing w:val="7"/>
                <w:w w:val="75"/>
                <w:sz w:val="21"/>
              </w:rPr>
              <w:t xml:space="preserve">protection </w:t>
            </w:r>
            <w:r>
              <w:rPr>
                <w:color w:val="231916"/>
                <w:spacing w:val="6"/>
                <w:w w:val="85"/>
                <w:sz w:val="21"/>
              </w:rPr>
              <w:t>clothes</w:t>
            </w:r>
            <w:r>
              <w:rPr>
                <w:color w:val="231916"/>
                <w:spacing w:val="-27"/>
                <w:w w:val="85"/>
                <w:sz w:val="21"/>
              </w:rPr>
              <w:t xml:space="preserve"> </w:t>
            </w:r>
            <w:r>
              <w:rPr>
                <w:color w:val="231916"/>
                <w:spacing w:val="7"/>
                <w:w w:val="85"/>
                <w:sz w:val="21"/>
              </w:rPr>
              <w:t>properly</w:t>
            </w:r>
            <w:r>
              <w:rPr>
                <w:color w:val="231916"/>
                <w:spacing w:val="-27"/>
                <w:w w:val="85"/>
                <w:sz w:val="21"/>
              </w:rPr>
              <w:t xml:space="preserve"> </w:t>
            </w:r>
            <w:r>
              <w:rPr>
                <w:color w:val="231916"/>
                <w:spacing w:val="6"/>
                <w:w w:val="85"/>
                <w:sz w:val="21"/>
              </w:rPr>
              <w:t>during</w:t>
            </w:r>
            <w:r>
              <w:rPr>
                <w:color w:val="231916"/>
                <w:spacing w:val="-27"/>
                <w:w w:val="85"/>
                <w:sz w:val="21"/>
              </w:rPr>
              <w:t xml:space="preserve"> </w:t>
            </w:r>
            <w:r>
              <w:rPr>
                <w:color w:val="231916"/>
                <w:spacing w:val="7"/>
                <w:w w:val="85"/>
                <w:sz w:val="21"/>
              </w:rPr>
              <w:t>welding.</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Ex>
        <w:trPr>
          <w:trHeight w:val="1900" w:hRule="atLeast"/>
        </w:trPr>
        <w:tc>
          <w:tcPr>
            <w:tcW w:w="1357" w:type="dxa"/>
          </w:tcPr>
          <w:p>
            <w:pPr>
              <w:pStyle w:val="14"/>
              <w:rPr>
                <w:sz w:val="20"/>
              </w:rPr>
            </w:pPr>
          </w:p>
          <w:p>
            <w:pPr>
              <w:pStyle w:val="14"/>
              <w:spacing w:before="11"/>
              <w:rPr>
                <w:sz w:val="10"/>
              </w:rPr>
            </w:pPr>
          </w:p>
          <w:p>
            <w:pPr>
              <w:pStyle w:val="14"/>
              <w:ind w:left="151"/>
              <w:rPr>
                <w:sz w:val="20"/>
              </w:rPr>
            </w:pPr>
            <w:r>
              <w:rPr>
                <w:sz w:val="20"/>
              </w:rPr>
              <w:drawing>
                <wp:inline distT="0" distB="0" distL="0" distR="0">
                  <wp:extent cx="663575" cy="7493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663587" cy="749807"/>
                          </a:xfrm>
                          <a:prstGeom prst="rect">
                            <a:avLst/>
                          </a:prstGeom>
                        </pic:spPr>
                      </pic:pic>
                    </a:graphicData>
                  </a:graphic>
                </wp:inline>
              </w:drawing>
            </w:r>
          </w:p>
        </w:tc>
        <w:tc>
          <w:tcPr>
            <w:tcW w:w="3441" w:type="dxa"/>
            <w:gridSpan w:val="2"/>
          </w:tcPr>
          <w:p>
            <w:pPr>
              <w:pStyle w:val="14"/>
              <w:rPr>
                <w:sz w:val="23"/>
              </w:rPr>
            </w:pPr>
          </w:p>
          <w:p>
            <w:pPr>
              <w:pStyle w:val="14"/>
              <w:ind w:left="277"/>
              <w:jc w:val="both"/>
              <w:rPr>
                <w:sz w:val="21"/>
              </w:rPr>
            </w:pPr>
            <w:r>
              <w:rPr>
                <w:color w:val="231916"/>
                <w:w w:val="75"/>
                <w:sz w:val="21"/>
              </w:rPr>
              <w:t>Inert gases are harmful to the human body</w:t>
            </w:r>
          </w:p>
          <w:p>
            <w:pPr>
              <w:pStyle w:val="14"/>
              <w:spacing w:before="60" w:line="232" w:lineRule="auto"/>
              <w:ind w:left="278" w:right="44" w:hanging="1"/>
              <w:jc w:val="both"/>
              <w:rPr>
                <w:sz w:val="21"/>
              </w:rPr>
            </w:pPr>
            <w:r>
              <w:rPr>
                <w:color w:val="231916"/>
                <w:w w:val="75"/>
                <w:sz w:val="21"/>
              </w:rPr>
              <w:t xml:space="preserve">Inert gases are harmful to the human body </w:t>
            </w:r>
            <w:r>
              <w:rPr>
                <w:color w:val="231916"/>
                <w:w w:val="85"/>
                <w:sz w:val="21"/>
              </w:rPr>
              <w:t xml:space="preserve">and even cause suffocation, so please </w:t>
            </w:r>
            <w:r>
              <w:rPr>
                <w:color w:val="231916"/>
                <w:w w:val="75"/>
                <w:sz w:val="21"/>
              </w:rPr>
              <w:t xml:space="preserve">choose a well-ventilated environment for </w:t>
            </w:r>
            <w:r>
              <w:rPr>
                <w:color w:val="231916"/>
                <w:w w:val="70"/>
                <w:sz w:val="21"/>
              </w:rPr>
              <w:t xml:space="preserve">welding. If not, please close the gas cylinder </w:t>
            </w:r>
            <w:r>
              <w:rPr>
                <w:color w:val="231916"/>
                <w:w w:val="85"/>
                <w:sz w:val="21"/>
              </w:rPr>
              <w:t>valve.</w:t>
            </w:r>
          </w:p>
        </w:tc>
        <w:tc>
          <w:tcPr>
            <w:tcW w:w="1357" w:type="dxa"/>
          </w:tcPr>
          <w:p>
            <w:pPr>
              <w:pStyle w:val="14"/>
              <w:rPr>
                <w:sz w:val="20"/>
              </w:rPr>
            </w:pPr>
          </w:p>
          <w:p>
            <w:pPr>
              <w:pStyle w:val="14"/>
              <w:spacing w:before="9"/>
              <w:rPr>
                <w:sz w:val="14"/>
              </w:rPr>
            </w:pPr>
          </w:p>
          <w:p>
            <w:pPr>
              <w:pStyle w:val="14"/>
              <w:ind w:left="150"/>
              <w:rPr>
                <w:sz w:val="20"/>
              </w:rPr>
            </w:pPr>
            <w:r>
              <w:rPr>
                <w:sz w:val="20"/>
              </w:rPr>
              <w:drawing>
                <wp:inline distT="0" distB="0" distL="0" distR="0">
                  <wp:extent cx="664210" cy="69469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664504" cy="694944"/>
                          </a:xfrm>
                          <a:prstGeom prst="rect">
                            <a:avLst/>
                          </a:prstGeom>
                        </pic:spPr>
                      </pic:pic>
                    </a:graphicData>
                  </a:graphic>
                </wp:inline>
              </w:drawing>
            </w:r>
          </w:p>
        </w:tc>
        <w:tc>
          <w:tcPr>
            <w:tcW w:w="3441" w:type="dxa"/>
          </w:tcPr>
          <w:p>
            <w:pPr>
              <w:pStyle w:val="14"/>
              <w:spacing w:before="8"/>
              <w:rPr>
                <w:sz w:val="28"/>
              </w:rPr>
            </w:pPr>
          </w:p>
          <w:p>
            <w:pPr>
              <w:pStyle w:val="14"/>
              <w:spacing w:line="244" w:lineRule="auto"/>
              <w:ind w:left="255" w:right="265" w:firstLine="2"/>
              <w:jc w:val="both"/>
              <w:rPr>
                <w:sz w:val="21"/>
              </w:rPr>
            </w:pPr>
            <w:r>
              <w:rPr>
                <w:color w:val="231916"/>
                <w:w w:val="90"/>
                <w:sz w:val="21"/>
              </w:rPr>
              <w:t xml:space="preserve">High-frequency arc ignition may cause electromagnetic radiation </w:t>
            </w:r>
            <w:r>
              <w:rPr>
                <w:color w:val="231916"/>
                <w:w w:val="85"/>
                <w:sz w:val="21"/>
              </w:rPr>
              <w:t>Radiation may interfere with other devices! Contact arc ignition can be</w:t>
            </w:r>
          </w:p>
          <w:p>
            <w:pPr>
              <w:pStyle w:val="14"/>
              <w:spacing w:line="232" w:lineRule="exact"/>
              <w:ind w:left="261"/>
              <w:jc w:val="both"/>
              <w:rPr>
                <w:sz w:val="21"/>
              </w:rPr>
            </w:pPr>
            <w:r>
              <w:rPr>
                <w:color w:val="231916"/>
                <w:w w:val="90"/>
                <w:sz w:val="21"/>
              </w:rPr>
              <w:t>used to avoid interference.</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Ex>
        <w:trPr>
          <w:trHeight w:val="1900" w:hRule="atLeast"/>
        </w:trPr>
        <w:tc>
          <w:tcPr>
            <w:tcW w:w="1357" w:type="dxa"/>
          </w:tcPr>
          <w:p>
            <w:pPr>
              <w:pStyle w:val="14"/>
              <w:rPr>
                <w:sz w:val="20"/>
              </w:rPr>
            </w:pPr>
          </w:p>
          <w:p>
            <w:pPr>
              <w:pStyle w:val="14"/>
              <w:spacing w:before="4"/>
              <w:rPr>
                <w:sz w:val="17"/>
              </w:rPr>
            </w:pPr>
          </w:p>
          <w:p>
            <w:pPr>
              <w:pStyle w:val="14"/>
              <w:ind w:left="151"/>
              <w:rPr>
                <w:sz w:val="20"/>
              </w:rPr>
            </w:pPr>
            <w:r>
              <w:rPr>
                <w:sz w:val="20"/>
              </w:rPr>
              <w:drawing>
                <wp:inline distT="0" distB="0" distL="0" distR="0">
                  <wp:extent cx="664210" cy="65786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664595" cy="658368"/>
                          </a:xfrm>
                          <a:prstGeom prst="rect">
                            <a:avLst/>
                          </a:prstGeom>
                        </pic:spPr>
                      </pic:pic>
                    </a:graphicData>
                  </a:graphic>
                </wp:inline>
              </w:drawing>
            </w:r>
          </w:p>
        </w:tc>
        <w:tc>
          <w:tcPr>
            <w:tcW w:w="3441" w:type="dxa"/>
            <w:gridSpan w:val="2"/>
          </w:tcPr>
          <w:p>
            <w:pPr>
              <w:pStyle w:val="14"/>
              <w:rPr>
                <w:sz w:val="25"/>
              </w:rPr>
            </w:pPr>
          </w:p>
          <w:p>
            <w:pPr>
              <w:pStyle w:val="14"/>
              <w:spacing w:before="1" w:line="232" w:lineRule="auto"/>
              <w:ind w:left="278"/>
              <w:rPr>
                <w:sz w:val="21"/>
              </w:rPr>
            </w:pPr>
            <w:r>
              <w:rPr>
                <w:color w:val="231916"/>
                <w:w w:val="80"/>
                <w:sz w:val="21"/>
              </w:rPr>
              <w:t xml:space="preserve">The overheated part may burn the skin, and do not touch the overheated welding </w:t>
            </w:r>
            <w:r>
              <w:rPr>
                <w:color w:val="231916"/>
                <w:w w:val="85"/>
                <w:sz w:val="21"/>
              </w:rPr>
              <w:t>part.</w:t>
            </w:r>
          </w:p>
          <w:p>
            <w:pPr>
              <w:pStyle w:val="14"/>
              <w:spacing w:before="73" w:line="232" w:lineRule="auto"/>
              <w:ind w:left="278"/>
              <w:rPr>
                <w:sz w:val="21"/>
              </w:rPr>
            </w:pPr>
            <w:r>
              <w:rPr>
                <w:color w:val="231916"/>
                <w:w w:val="75"/>
                <w:sz w:val="21"/>
              </w:rPr>
              <w:t>The overheated part may burn the skin, and do not touch the overheated welding part.</w:t>
            </w:r>
          </w:p>
        </w:tc>
        <w:tc>
          <w:tcPr>
            <w:tcW w:w="1357" w:type="dxa"/>
          </w:tcPr>
          <w:p>
            <w:pPr>
              <w:pStyle w:val="14"/>
              <w:rPr>
                <w:sz w:val="20"/>
              </w:rPr>
            </w:pPr>
          </w:p>
          <w:p>
            <w:pPr>
              <w:pStyle w:val="14"/>
              <w:spacing w:before="2"/>
              <w:rPr>
                <w:sz w:val="14"/>
              </w:rPr>
            </w:pPr>
          </w:p>
          <w:p>
            <w:pPr>
              <w:pStyle w:val="14"/>
              <w:ind w:left="150"/>
              <w:rPr>
                <w:sz w:val="20"/>
              </w:rPr>
            </w:pPr>
            <w:r>
              <w:rPr>
                <w:sz w:val="20"/>
              </w:rPr>
              <w:drawing>
                <wp:inline distT="0" distB="0" distL="0" distR="0">
                  <wp:extent cx="664210" cy="7035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664745" cy="704088"/>
                          </a:xfrm>
                          <a:prstGeom prst="rect">
                            <a:avLst/>
                          </a:prstGeom>
                        </pic:spPr>
                      </pic:pic>
                    </a:graphicData>
                  </a:graphic>
                </wp:inline>
              </w:drawing>
            </w:r>
          </w:p>
        </w:tc>
        <w:tc>
          <w:tcPr>
            <w:tcW w:w="3441" w:type="dxa"/>
          </w:tcPr>
          <w:p>
            <w:pPr>
              <w:pStyle w:val="14"/>
              <w:spacing w:before="142" w:line="232" w:lineRule="auto"/>
              <w:ind w:left="260" w:right="209"/>
              <w:rPr>
                <w:sz w:val="21"/>
              </w:rPr>
            </w:pPr>
            <w:r>
              <w:rPr>
                <w:color w:val="231916"/>
                <w:w w:val="90"/>
                <w:sz w:val="21"/>
              </w:rPr>
              <w:t xml:space="preserve">High-speed moving objects may </w:t>
            </w:r>
            <w:r>
              <w:rPr>
                <w:color w:val="231916"/>
                <w:sz w:val="21"/>
              </w:rPr>
              <w:t>cause hurt.</w:t>
            </w:r>
          </w:p>
          <w:p>
            <w:pPr>
              <w:pStyle w:val="14"/>
              <w:spacing w:before="37" w:line="232" w:lineRule="auto"/>
              <w:ind w:left="260" w:right="214"/>
              <w:rPr>
                <w:sz w:val="21"/>
              </w:rPr>
            </w:pPr>
            <w:r>
              <w:rPr>
                <w:color w:val="231916"/>
                <w:w w:val="90"/>
                <w:sz w:val="21"/>
              </w:rPr>
              <w:t xml:space="preserve">and do not put your hands or a thin </w:t>
            </w:r>
            <w:r>
              <w:rPr>
                <w:color w:val="231916"/>
                <w:w w:val="95"/>
                <w:sz w:val="21"/>
              </w:rPr>
              <w:t>objects into the fan hood.</w:t>
            </w:r>
          </w:p>
          <w:p>
            <w:pPr>
              <w:pStyle w:val="14"/>
              <w:spacing w:before="96" w:line="232" w:lineRule="auto"/>
              <w:ind w:left="259" w:right="209"/>
              <w:rPr>
                <w:sz w:val="21"/>
              </w:rPr>
            </w:pPr>
            <w:r>
              <w:rPr>
                <w:color w:val="231916"/>
                <w:w w:val="85"/>
                <w:sz w:val="21"/>
              </w:rPr>
              <w:t xml:space="preserve">Please cover the open shell during </w:t>
            </w:r>
            <w:r>
              <w:rPr>
                <w:color w:val="231916"/>
                <w:w w:val="90"/>
                <w:sz w:val="21"/>
              </w:rPr>
              <w:t>welding.</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Ex>
        <w:trPr>
          <w:trHeight w:val="1738" w:hRule="atLeast"/>
        </w:trPr>
        <w:tc>
          <w:tcPr>
            <w:tcW w:w="1357" w:type="dxa"/>
          </w:tcPr>
          <w:p>
            <w:pPr>
              <w:pStyle w:val="14"/>
              <w:spacing w:before="1"/>
              <w:rPr>
                <w:sz w:val="29"/>
              </w:rPr>
            </w:pPr>
          </w:p>
          <w:p>
            <w:pPr>
              <w:pStyle w:val="14"/>
              <w:ind w:left="151"/>
              <w:rPr>
                <w:sz w:val="20"/>
              </w:rPr>
            </w:pPr>
            <w:r>
              <w:rPr>
                <w:sz w:val="20"/>
              </w:rPr>
              <w:drawing>
                <wp:inline distT="0" distB="0" distL="0" distR="0">
                  <wp:extent cx="665480" cy="67627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665509" cy="676656"/>
                          </a:xfrm>
                          <a:prstGeom prst="rect">
                            <a:avLst/>
                          </a:prstGeom>
                        </pic:spPr>
                      </pic:pic>
                    </a:graphicData>
                  </a:graphic>
                </wp:inline>
              </w:drawing>
            </w:r>
          </w:p>
        </w:tc>
        <w:tc>
          <w:tcPr>
            <w:tcW w:w="3441" w:type="dxa"/>
            <w:gridSpan w:val="2"/>
          </w:tcPr>
          <w:p>
            <w:pPr>
              <w:pStyle w:val="14"/>
              <w:spacing w:before="212" w:line="292" w:lineRule="auto"/>
              <w:ind w:left="277" w:right="266"/>
              <w:jc w:val="both"/>
              <w:rPr>
                <w:sz w:val="21"/>
              </w:rPr>
            </w:pPr>
            <w:r>
              <w:rPr>
                <w:color w:val="231916"/>
                <w:sz w:val="21"/>
              </w:rPr>
              <w:t>The gas cylinder may explode. so do not to heat it.</w:t>
            </w:r>
          </w:p>
          <w:p>
            <w:pPr>
              <w:pStyle w:val="14"/>
              <w:spacing w:before="25" w:line="232" w:lineRule="auto"/>
              <w:ind w:left="265" w:right="43" w:firstLine="12"/>
              <w:jc w:val="both"/>
              <w:rPr>
                <w:sz w:val="21"/>
              </w:rPr>
            </w:pPr>
            <w:r>
              <w:rPr>
                <w:color w:val="231916"/>
                <w:spacing w:val="4"/>
                <w:w w:val="85"/>
                <w:sz w:val="21"/>
              </w:rPr>
              <w:t>It</w:t>
            </w:r>
            <w:r>
              <w:rPr>
                <w:color w:val="231916"/>
                <w:spacing w:val="-17"/>
                <w:w w:val="85"/>
                <w:sz w:val="21"/>
              </w:rPr>
              <w:t xml:space="preserve"> </w:t>
            </w:r>
            <w:r>
              <w:rPr>
                <w:color w:val="231916"/>
                <w:spacing w:val="4"/>
                <w:w w:val="85"/>
                <w:sz w:val="21"/>
              </w:rPr>
              <w:t>is</w:t>
            </w:r>
            <w:r>
              <w:rPr>
                <w:color w:val="231916"/>
                <w:spacing w:val="-16"/>
                <w:w w:val="85"/>
                <w:sz w:val="21"/>
              </w:rPr>
              <w:t xml:space="preserve"> </w:t>
            </w:r>
            <w:r>
              <w:rPr>
                <w:color w:val="231916"/>
                <w:spacing w:val="8"/>
                <w:w w:val="85"/>
                <w:sz w:val="21"/>
              </w:rPr>
              <w:t>preferred</w:t>
            </w:r>
            <w:r>
              <w:rPr>
                <w:color w:val="231916"/>
                <w:spacing w:val="-16"/>
                <w:w w:val="85"/>
                <w:sz w:val="21"/>
              </w:rPr>
              <w:t xml:space="preserve"> </w:t>
            </w:r>
            <w:r>
              <w:rPr>
                <w:color w:val="231916"/>
                <w:spacing w:val="4"/>
                <w:w w:val="85"/>
                <w:sz w:val="21"/>
              </w:rPr>
              <w:t>to</w:t>
            </w:r>
            <w:r>
              <w:rPr>
                <w:color w:val="231916"/>
                <w:spacing w:val="-16"/>
                <w:w w:val="85"/>
                <w:sz w:val="21"/>
              </w:rPr>
              <w:t xml:space="preserve"> </w:t>
            </w:r>
            <w:r>
              <w:rPr>
                <w:color w:val="231916"/>
                <w:spacing w:val="6"/>
                <w:w w:val="85"/>
                <w:sz w:val="21"/>
              </w:rPr>
              <w:t>keep</w:t>
            </w:r>
            <w:r>
              <w:rPr>
                <w:color w:val="231916"/>
                <w:spacing w:val="-16"/>
                <w:w w:val="85"/>
                <w:sz w:val="21"/>
              </w:rPr>
              <w:t xml:space="preserve"> </w:t>
            </w:r>
            <w:r>
              <w:rPr>
                <w:color w:val="231916"/>
                <w:spacing w:val="6"/>
                <w:w w:val="85"/>
                <w:sz w:val="21"/>
              </w:rPr>
              <w:t>the</w:t>
            </w:r>
            <w:r>
              <w:rPr>
                <w:color w:val="231916"/>
                <w:spacing w:val="-16"/>
                <w:w w:val="85"/>
                <w:sz w:val="21"/>
              </w:rPr>
              <w:t xml:space="preserve"> </w:t>
            </w:r>
            <w:r>
              <w:rPr>
                <w:color w:val="231916"/>
                <w:spacing w:val="6"/>
                <w:w w:val="85"/>
                <w:sz w:val="21"/>
              </w:rPr>
              <w:t>gas</w:t>
            </w:r>
            <w:r>
              <w:rPr>
                <w:color w:val="231916"/>
                <w:spacing w:val="-16"/>
                <w:w w:val="85"/>
                <w:sz w:val="21"/>
              </w:rPr>
              <w:t xml:space="preserve"> </w:t>
            </w:r>
            <w:r>
              <w:rPr>
                <w:color w:val="231916"/>
                <w:spacing w:val="7"/>
                <w:w w:val="85"/>
                <w:sz w:val="21"/>
              </w:rPr>
              <w:t xml:space="preserve">cylinder </w:t>
            </w:r>
            <w:r>
              <w:rPr>
                <w:color w:val="231916"/>
                <w:spacing w:val="7"/>
                <w:w w:val="95"/>
                <w:sz w:val="21"/>
              </w:rPr>
              <w:t>away</w:t>
            </w:r>
            <w:r>
              <w:rPr>
                <w:color w:val="231916"/>
                <w:spacing w:val="-35"/>
                <w:w w:val="95"/>
                <w:sz w:val="21"/>
              </w:rPr>
              <w:t xml:space="preserve"> </w:t>
            </w:r>
            <w:r>
              <w:rPr>
                <w:color w:val="231916"/>
                <w:spacing w:val="7"/>
                <w:w w:val="95"/>
                <w:sz w:val="21"/>
              </w:rPr>
              <w:t>from</w:t>
            </w:r>
            <w:r>
              <w:rPr>
                <w:color w:val="231916"/>
                <w:spacing w:val="-34"/>
                <w:w w:val="95"/>
                <w:sz w:val="21"/>
              </w:rPr>
              <w:t xml:space="preserve"> </w:t>
            </w:r>
            <w:r>
              <w:rPr>
                <w:color w:val="231916"/>
                <w:spacing w:val="6"/>
                <w:w w:val="95"/>
                <w:sz w:val="21"/>
              </w:rPr>
              <w:t>the</w:t>
            </w:r>
            <w:r>
              <w:rPr>
                <w:color w:val="231916"/>
                <w:spacing w:val="-34"/>
                <w:w w:val="95"/>
                <w:sz w:val="21"/>
              </w:rPr>
              <w:t xml:space="preserve"> </w:t>
            </w:r>
            <w:r>
              <w:rPr>
                <w:color w:val="231916"/>
                <w:spacing w:val="8"/>
                <w:w w:val="95"/>
                <w:sz w:val="21"/>
              </w:rPr>
              <w:t>welding</w:t>
            </w:r>
            <w:r>
              <w:rPr>
                <w:color w:val="231916"/>
                <w:spacing w:val="-35"/>
                <w:w w:val="95"/>
                <w:sz w:val="21"/>
              </w:rPr>
              <w:t xml:space="preserve"> </w:t>
            </w:r>
            <w:r>
              <w:rPr>
                <w:color w:val="231916"/>
                <w:spacing w:val="7"/>
                <w:w w:val="95"/>
                <w:sz w:val="21"/>
              </w:rPr>
              <w:t>site</w:t>
            </w:r>
            <w:r>
              <w:rPr>
                <w:color w:val="231916"/>
                <w:spacing w:val="-34"/>
                <w:w w:val="95"/>
                <w:sz w:val="21"/>
              </w:rPr>
              <w:t xml:space="preserve"> </w:t>
            </w:r>
            <w:r>
              <w:rPr>
                <w:color w:val="231916"/>
                <w:spacing w:val="6"/>
                <w:w w:val="95"/>
                <w:sz w:val="21"/>
              </w:rPr>
              <w:t>and</w:t>
            </w:r>
            <w:r>
              <w:rPr>
                <w:color w:val="231916"/>
                <w:spacing w:val="-34"/>
                <w:w w:val="95"/>
                <w:sz w:val="21"/>
              </w:rPr>
              <w:t xml:space="preserve"> </w:t>
            </w:r>
            <w:r>
              <w:rPr>
                <w:color w:val="231916"/>
                <w:spacing w:val="6"/>
                <w:w w:val="95"/>
                <w:sz w:val="21"/>
              </w:rPr>
              <w:t>fix</w:t>
            </w:r>
            <w:r>
              <w:rPr>
                <w:color w:val="231916"/>
                <w:spacing w:val="-35"/>
                <w:w w:val="95"/>
                <w:sz w:val="21"/>
              </w:rPr>
              <w:t xml:space="preserve"> </w:t>
            </w:r>
            <w:r>
              <w:rPr>
                <w:color w:val="231916"/>
                <w:spacing w:val="5"/>
                <w:w w:val="95"/>
                <w:sz w:val="21"/>
              </w:rPr>
              <w:t xml:space="preserve">it </w:t>
            </w:r>
            <w:r>
              <w:rPr>
                <w:color w:val="231916"/>
                <w:spacing w:val="8"/>
                <w:w w:val="95"/>
                <w:sz w:val="21"/>
              </w:rPr>
              <w:t>well.</w:t>
            </w:r>
          </w:p>
        </w:tc>
        <w:tc>
          <w:tcPr>
            <w:tcW w:w="1357" w:type="dxa"/>
          </w:tcPr>
          <w:p>
            <w:pPr>
              <w:pStyle w:val="14"/>
              <w:rPr>
                <w:sz w:val="20"/>
              </w:rPr>
            </w:pPr>
          </w:p>
          <w:p>
            <w:pPr>
              <w:pStyle w:val="14"/>
              <w:spacing w:before="5"/>
              <w:rPr>
                <w:sz w:val="17"/>
              </w:rPr>
            </w:pPr>
          </w:p>
          <w:p>
            <w:pPr>
              <w:pStyle w:val="14"/>
              <w:ind w:left="150"/>
              <w:rPr>
                <w:sz w:val="20"/>
              </w:rPr>
            </w:pPr>
            <w:r>
              <w:rPr>
                <w:sz w:val="20"/>
              </w:rPr>
              <w:drawing>
                <wp:inline distT="0" distB="0" distL="0" distR="0">
                  <wp:extent cx="663575" cy="55308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stretch>
                            <a:fillRect/>
                          </a:stretch>
                        </pic:blipFill>
                        <pic:spPr>
                          <a:xfrm>
                            <a:off x="0" y="0"/>
                            <a:ext cx="663736" cy="553212"/>
                          </a:xfrm>
                          <a:prstGeom prst="rect">
                            <a:avLst/>
                          </a:prstGeom>
                        </pic:spPr>
                      </pic:pic>
                    </a:graphicData>
                  </a:graphic>
                </wp:inline>
              </w:drawing>
            </w:r>
          </w:p>
        </w:tc>
        <w:tc>
          <w:tcPr>
            <w:tcW w:w="3441" w:type="dxa"/>
          </w:tcPr>
          <w:p>
            <w:pPr>
              <w:pStyle w:val="14"/>
              <w:spacing w:before="3"/>
              <w:rPr>
                <w:sz w:val="26"/>
              </w:rPr>
            </w:pPr>
          </w:p>
          <w:p>
            <w:pPr>
              <w:pStyle w:val="14"/>
              <w:ind w:left="262"/>
              <w:jc w:val="both"/>
              <w:rPr>
                <w:sz w:val="21"/>
              </w:rPr>
            </w:pPr>
            <w:r>
              <w:rPr>
                <w:color w:val="231916"/>
                <w:w w:val="95"/>
                <w:sz w:val="21"/>
              </w:rPr>
              <w:t>Personal protection.</w:t>
            </w:r>
          </w:p>
          <w:p>
            <w:pPr>
              <w:pStyle w:val="14"/>
              <w:spacing w:before="54"/>
              <w:ind w:left="268" w:right="257" w:hanging="8"/>
              <w:jc w:val="both"/>
              <w:rPr>
                <w:sz w:val="21"/>
              </w:rPr>
            </w:pPr>
            <w:r>
              <w:rPr>
                <w:color w:val="231916"/>
                <w:w w:val="80"/>
                <w:sz w:val="21"/>
              </w:rPr>
              <w:t xml:space="preserve">To prevent eye and skin injury, please </w:t>
            </w:r>
            <w:r>
              <w:rPr>
                <w:color w:val="231916"/>
                <w:w w:val="85"/>
                <w:sz w:val="21"/>
              </w:rPr>
              <w:t xml:space="preserve">comply with the rules of labor safety </w:t>
            </w:r>
            <w:r>
              <w:rPr>
                <w:color w:val="231916"/>
                <w:w w:val="95"/>
                <w:sz w:val="21"/>
              </w:rPr>
              <w:t>and health and wear necessary protective clothing!</w:t>
            </w:r>
          </w:p>
        </w:tc>
      </w:tr>
    </w:tbl>
    <w:p>
      <w:pPr>
        <w:pStyle w:val="9"/>
        <w:rPr>
          <w:sz w:val="20"/>
        </w:rPr>
      </w:pPr>
    </w:p>
    <w:p>
      <w:pPr>
        <w:pStyle w:val="9"/>
        <w:spacing w:before="8"/>
        <w:rPr>
          <w:sz w:val="14"/>
        </w:rPr>
      </w:pPr>
      <w:r>
        <w:drawing>
          <wp:anchor distT="0" distB="0" distL="0" distR="0" simplePos="0" relativeHeight="1024" behindDoc="0" locked="0" layoutInCell="1" allowOverlap="1">
            <wp:simplePos x="0" y="0"/>
            <wp:positionH relativeFrom="page">
              <wp:posOffset>859155</wp:posOffset>
            </wp:positionH>
            <wp:positionV relativeFrom="paragraph">
              <wp:posOffset>132080</wp:posOffset>
            </wp:positionV>
            <wp:extent cx="6112510" cy="1016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8" cstate="print"/>
                    <a:stretch>
                      <a:fillRect/>
                    </a:stretch>
                  </pic:blipFill>
                  <pic:spPr>
                    <a:xfrm>
                      <a:off x="0" y="0"/>
                      <a:ext cx="6112268" cy="9906"/>
                    </a:xfrm>
                    <a:prstGeom prst="rect">
                      <a:avLst/>
                    </a:prstGeom>
                  </pic:spPr>
                </pic:pic>
              </a:graphicData>
            </a:graphic>
          </wp:anchor>
        </w:drawing>
      </w:r>
    </w:p>
    <w:p>
      <w:pPr>
        <w:spacing w:after="0"/>
        <w:rPr>
          <w:sz w:val="14"/>
        </w:rPr>
        <w:sectPr>
          <w:pgSz w:w="11910" w:h="16840"/>
          <w:pgMar w:top="320" w:right="0" w:bottom="280" w:left="520" w:header="720" w:footer="720" w:gutter="0"/>
        </w:sectPr>
      </w:pPr>
    </w:p>
    <w:p>
      <w:pPr>
        <w:pStyle w:val="9"/>
        <w:ind w:left="7525"/>
        <w:rPr>
          <w:sz w:val="20"/>
        </w:rPr>
      </w:pPr>
      <w:r>
        <w:rPr>
          <w:sz w:val="20"/>
        </w:rPr>
        <mc:AlternateContent>
          <mc:Choice Requires="wpg">
            <w:drawing>
              <wp:inline distT="0" distB="0" distL="114300" distR="114300">
                <wp:extent cx="2030730" cy="194945"/>
                <wp:effectExtent l="0" t="0" r="0" b="0"/>
                <wp:docPr id="684" name="组合 272"/>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681" name="图片 273"/>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682" name="矩形 274"/>
                        <wps:cNvSpPr/>
                        <wps:spPr>
                          <a:xfrm>
                            <a:off x="2905" y="0"/>
                            <a:ext cx="292" cy="307"/>
                          </a:xfrm>
                          <a:prstGeom prst="rect">
                            <a:avLst/>
                          </a:prstGeom>
                          <a:solidFill>
                            <a:srgbClr val="E60013"/>
                          </a:solidFill>
                          <a:ln w="9525">
                            <a:noFill/>
                          </a:ln>
                        </wps:spPr>
                        <wps:bodyPr upright="1"/>
                      </wps:wsp>
                      <wps:wsp>
                        <wps:cNvPr id="683" name="文本框 275"/>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0" w:name="页 3"/>
                              <w:bookmarkEnd w:id="10"/>
                              <w:r>
                                <w:rPr>
                                  <w:b/>
                                  <w:color w:val="FFFFFF"/>
                                  <w:sz w:val="20"/>
                                </w:rPr>
                                <w:t>Product User Manual</w:t>
                              </w:r>
                            </w:p>
                          </w:txbxContent>
                        </wps:txbx>
                        <wps:bodyPr lIns="0" tIns="0" rIns="0" bIns="0" upright="1"/>
                      </wps:wsp>
                    </wpg:wgp>
                  </a:graphicData>
                </a:graphic>
              </wp:inline>
            </w:drawing>
          </mc:Choice>
          <mc:Fallback>
            <w:pict>
              <v:group id="组合 272"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">
                <o:lock v:ext="edit" aspectratio="f"/>
                <v:shape id="图片 273" o:spid="_x0000_s1026" o:spt="75" type="#_x0000_t75" style="position:absolute;left:0;top:0;height:307;width:2868;" filled="f" o:preferrelative="t" stroked="f" coordsize="21600,21600" o:gfxdata="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KYjbsAAADc&#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274" o:spid="_x0000_s1026" o:spt="1" style="position:absolute;left:2905;top:0;height:307;width:292;" fillcolor="#E60013" filled="t" stroked="f" coordsize="21600,21600" o:gfxdata="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dM9U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275" o:spid="_x0000_s1026" o:spt="202" type="#_x0000_t202" style="position:absolute;left:0;top:0;height:307;width:3198;" filled="f" stroked="f" coordsize="21600,21600" o:gfxdata="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GK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1"/>
                          <w:ind w:left="891" w:right="0" w:firstLine="0"/>
                          <w:jc w:val="left"/>
                          <w:rPr>
                            <w:b/>
                            <w:sz w:val="20"/>
                          </w:rPr>
                        </w:pPr>
                        <w:bookmarkStart w:id="10" w:name="页 3"/>
                        <w:bookmarkEnd w:id="10"/>
                        <w:r>
                          <w:rPr>
                            <w:b/>
                            <w:color w:val="FFFFFF"/>
                            <w:sz w:val="20"/>
                          </w:rPr>
                          <w:t>Product User Manual</w:t>
                        </w:r>
                      </w:p>
                    </w:txbxContent>
                  </v:textbox>
                </v:shape>
                <w10:wrap type="none"/>
                <w10:anchorlock/>
              </v:group>
            </w:pict>
          </mc:Fallback>
        </mc:AlternateContent>
      </w:r>
    </w:p>
    <w:p>
      <w:pPr>
        <w:pStyle w:val="9"/>
        <w:rPr>
          <w:sz w:val="27"/>
        </w:rPr>
      </w:pPr>
      <w:r>
        <mc:AlternateContent>
          <mc:Choice Requires="wpg">
            <w:drawing>
              <wp:anchor distT="0" distB="0" distL="0" distR="0" simplePos="0" relativeHeight="251672576" behindDoc="1" locked="0" layoutInCell="1" allowOverlap="1">
                <wp:simplePos x="0" y="0"/>
                <wp:positionH relativeFrom="page">
                  <wp:posOffset>3175635</wp:posOffset>
                </wp:positionH>
                <wp:positionV relativeFrom="paragraph">
                  <wp:posOffset>221615</wp:posOffset>
                </wp:positionV>
                <wp:extent cx="1156970" cy="506730"/>
                <wp:effectExtent l="0" t="0" r="0" b="0"/>
                <wp:wrapTopAndBottom/>
                <wp:docPr id="2326" name="组合 276"/>
                <wp:cNvGraphicFramePr/>
                <a:graphic xmlns:a="http://schemas.openxmlformats.org/drawingml/2006/main">
                  <a:graphicData uri="http://schemas.microsoft.com/office/word/2010/wordprocessingGroup">
                    <wpg:wgp>
                      <wpg:cNvGrpSpPr/>
                      <wpg:grpSpPr>
                        <a:xfrm>
                          <a:off x="0" y="0"/>
                          <a:ext cx="1156970" cy="506730"/>
                          <a:chOff x="5001" y="350"/>
                          <a:chExt cx="1822" cy="798"/>
                        </a:xfrm>
                      </wpg:grpSpPr>
                      <pic:pic xmlns:pic="http://schemas.openxmlformats.org/drawingml/2006/picture">
                        <pic:nvPicPr>
                          <pic:cNvPr id="2324" name="图片 277"/>
                          <pic:cNvPicPr>
                            <a:picLocks noChangeAspect="1"/>
                          </pic:cNvPicPr>
                        </pic:nvPicPr>
                        <pic:blipFill>
                          <a:blip r:embed="rId20"/>
                          <a:stretch>
                            <a:fillRect/>
                          </a:stretch>
                        </pic:blipFill>
                        <pic:spPr>
                          <a:xfrm>
                            <a:off x="5001" y="349"/>
                            <a:ext cx="1822" cy="798"/>
                          </a:xfrm>
                          <a:prstGeom prst="rect">
                            <a:avLst/>
                          </a:prstGeom>
                          <a:noFill/>
                          <a:ln w="9525">
                            <a:noFill/>
                          </a:ln>
                        </pic:spPr>
                      </pic:pic>
                      <wps:wsp>
                        <wps:cNvPr id="2325" name="文本框 278"/>
                        <wps:cNvSpPr txBox="1"/>
                        <wps:spPr>
                          <a:xfrm>
                            <a:off x="5001" y="349"/>
                            <a:ext cx="1822" cy="798"/>
                          </a:xfrm>
                          <a:prstGeom prst="rect">
                            <a:avLst/>
                          </a:prstGeom>
                          <a:noFill/>
                          <a:ln w="9525">
                            <a:noFill/>
                          </a:ln>
                        </wps:spPr>
                        <wps:txbx>
                          <w:txbxContent>
                            <w:p>
                              <w:pPr>
                                <w:spacing w:before="61"/>
                                <w:ind w:left="184" w:right="0" w:firstLine="0"/>
                                <w:jc w:val="left"/>
                                <w:rPr>
                                  <w:rFonts w:ascii="微软雅黑"/>
                                  <w:b/>
                                  <w:sz w:val="36"/>
                                </w:rPr>
                              </w:pPr>
                              <w:r>
                                <w:rPr>
                                  <w:rFonts w:ascii="微软雅黑"/>
                                  <w:b/>
                                  <w:color w:val="FFFFFF"/>
                                  <w:sz w:val="36"/>
                                  <w:shd w:val="clear" w:color="auto" w:fill="E60013"/>
                                </w:rPr>
                                <w:t>Contents</w:t>
                              </w:r>
                            </w:p>
                          </w:txbxContent>
                        </wps:txbx>
                        <wps:bodyPr lIns="0" tIns="0" rIns="0" bIns="0" upright="1"/>
                      </wps:wsp>
                    </wpg:wgp>
                  </a:graphicData>
                </a:graphic>
              </wp:anchor>
            </w:drawing>
          </mc:Choice>
          <mc:Fallback>
            <w:pict>
              <v:group id="组合 276" o:spid="_x0000_s1026" o:spt="203" style="position:absolute;left:0pt;margin-left:250.05pt;margin-top:17.45pt;height:39.9pt;width:91.1pt;mso-position-horizontal-relative:page;mso-wrap-distance-bottom:0pt;mso-wrap-distance-top:0pt;z-index:-251643904;mso-width-relative:page;mso-height-relative:page;" coordorigin="5001,350" coordsize="1822,798" o:gfxdata="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">
                <o:lock v:ext="edit" aspectratio="f"/>
                <v:shape id="图片 277" o:spid="_x0000_s1026" o:spt="75" type="#_x0000_t75" style="position:absolute;left:5001;top:349;height:798;width:1822;" filled="f" o:preferrelative="t" stroked="f" coordsize="21600,21600" o:gfxdata="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ddE&#10;wAAAAN0AAAAPAAAAAAAAAAEAIAAAACIAAABkcnMvZG93bnJldi54bWxQSwECFAAUAAAACACHTuJA&#10;My8FnjsAAAA5AAAAEAAAAAAAAAABACAAAAAPAQAAZHJzL3NoYXBleG1sLnhtbFBLBQYAAAAABgAG&#10;AFsBAAC5AwAAAAA=&#10;">
                  <v:fill on="f" focussize="0,0"/>
                  <v:stroke on="f"/>
                  <v:imagedata r:id="rId20" o:title=""/>
                  <o:lock v:ext="edit" aspectratio="t"/>
                </v:shape>
                <v:shape id="文本框 278" o:spid="_x0000_s1026" o:spt="202" type="#_x0000_t202" style="position:absolute;left:5001;top:349;height:798;width:1822;" filled="f" stroked="f" coordsize="21600,21600" o:gfxdata="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dQh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61"/>
                          <w:ind w:left="184" w:right="0" w:firstLine="0"/>
                          <w:jc w:val="left"/>
                          <w:rPr>
                            <w:rFonts w:ascii="微软雅黑"/>
                            <w:b/>
                            <w:sz w:val="36"/>
                          </w:rPr>
                        </w:pPr>
                        <w:r>
                          <w:rPr>
                            <w:rFonts w:ascii="微软雅黑"/>
                            <w:b/>
                            <w:color w:val="FFFFFF"/>
                            <w:sz w:val="36"/>
                            <w:shd w:val="clear" w:color="auto" w:fill="E60013"/>
                          </w:rPr>
                          <w:t>Contents</w:t>
                        </w:r>
                      </w:p>
                    </w:txbxContent>
                  </v:textbox>
                </v:shape>
                <w10:wrap type="topAndBottom"/>
              </v:group>
            </w:pict>
          </mc:Fallback>
        </mc:AlternateContent>
      </w:r>
    </w:p>
    <w:p>
      <w:pPr>
        <w:pStyle w:val="9"/>
        <w:rPr>
          <w:sz w:val="20"/>
        </w:rPr>
      </w:pPr>
    </w:p>
    <w:p>
      <w:pPr>
        <w:pStyle w:val="9"/>
        <w:spacing w:before="4"/>
        <w:rPr>
          <w:sz w:val="13"/>
        </w:rPr>
      </w:pPr>
      <w:r>
        <mc:AlternateContent>
          <mc:Choice Requires="wpg">
            <w:drawing>
              <wp:anchor distT="0" distB="0" distL="0" distR="0" simplePos="0" relativeHeight="251676672" behindDoc="1" locked="0" layoutInCell="1" allowOverlap="1">
                <wp:simplePos x="0" y="0"/>
                <wp:positionH relativeFrom="page">
                  <wp:posOffset>664845</wp:posOffset>
                </wp:positionH>
                <wp:positionV relativeFrom="paragraph">
                  <wp:posOffset>122555</wp:posOffset>
                </wp:positionV>
                <wp:extent cx="6516370" cy="910590"/>
                <wp:effectExtent l="0" t="0" r="0" b="0"/>
                <wp:wrapTopAndBottom/>
                <wp:docPr id="2332" name="组合 279"/>
                <wp:cNvGraphicFramePr/>
                <a:graphic xmlns:a="http://schemas.openxmlformats.org/drawingml/2006/main">
                  <a:graphicData uri="http://schemas.microsoft.com/office/word/2010/wordprocessingGroup">
                    <wpg:wgp>
                      <wpg:cNvGrpSpPr/>
                      <wpg:grpSpPr>
                        <a:xfrm>
                          <a:off x="0" y="0"/>
                          <a:ext cx="6516370" cy="910590"/>
                          <a:chOff x="1048" y="193"/>
                          <a:chExt cx="10262" cy="1434"/>
                        </a:xfrm>
                      </wpg:grpSpPr>
                      <wps:wsp>
                        <wps:cNvPr id="2327" name="矩形 280"/>
                        <wps:cNvSpPr/>
                        <wps:spPr>
                          <a:xfrm>
                            <a:off x="1047" y="198"/>
                            <a:ext cx="666" cy="1423"/>
                          </a:xfrm>
                          <a:prstGeom prst="rect">
                            <a:avLst/>
                          </a:prstGeom>
                          <a:solidFill>
                            <a:srgbClr val="E60013"/>
                          </a:solidFill>
                          <a:ln w="9525">
                            <a:noFill/>
                          </a:ln>
                        </wps:spPr>
                        <wps:bodyPr upright="1"/>
                      </wps:wsp>
                      <wps:wsp>
                        <wps:cNvPr id="2328" name="矩形 281"/>
                        <wps:cNvSpPr/>
                        <wps:spPr>
                          <a:xfrm>
                            <a:off x="1713" y="198"/>
                            <a:ext cx="9591" cy="1423"/>
                          </a:xfrm>
                          <a:prstGeom prst="rect">
                            <a:avLst/>
                          </a:prstGeom>
                          <a:noFill/>
                          <a:ln w="7200" cap="flat" cmpd="sng">
                            <a:solidFill>
                              <a:srgbClr val="DCDDDD"/>
                            </a:solidFill>
                            <a:prstDash val="solid"/>
                            <a:miter/>
                            <a:headEnd type="none" w="med" len="med"/>
                            <a:tailEnd type="none" w="med" len="med"/>
                          </a:ln>
                        </wps:spPr>
                        <wps:bodyPr upright="1"/>
                      </wps:wsp>
                      <wps:wsp>
                        <wps:cNvPr id="2329" name="文本框 282"/>
                        <wps:cNvSpPr txBox="1"/>
                        <wps:spPr>
                          <a:xfrm>
                            <a:off x="5840" y="728"/>
                            <a:ext cx="5030" cy="553"/>
                          </a:xfrm>
                          <a:prstGeom prst="rect">
                            <a:avLst/>
                          </a:prstGeom>
                          <a:noFill/>
                          <a:ln w="9525">
                            <a:noFill/>
                          </a:ln>
                        </wps:spPr>
                        <wps:txbx>
                          <w:txbxContent>
                            <w:p>
                              <w:pPr>
                                <w:tabs>
                                  <w:tab w:val="left" w:leader="hyphen" w:pos="4729"/>
                                </w:tabs>
                                <w:spacing w:before="16" w:line="177" w:lineRule="auto"/>
                                <w:ind w:left="269" w:right="18" w:hanging="270"/>
                                <w:jc w:val="left"/>
                                <w:rPr>
                                  <w:rFonts w:ascii="微软雅黑"/>
                                  <w:b/>
                                  <w:sz w:val="20"/>
                                </w:rPr>
                              </w:pPr>
                              <w:r>
                                <w:rPr>
                                  <w:rFonts w:ascii="微软雅黑"/>
                                  <w:b/>
                                  <w:color w:val="231916"/>
                                  <w:sz w:val="20"/>
                                </w:rPr>
                                <w:t xml:space="preserve">1 </w:t>
                              </w:r>
                              <w:r>
                                <w:rPr>
                                  <w:color w:val="231916"/>
                                  <w:sz w:val="21"/>
                                </w:rPr>
                                <w:t>Characteristics of digital pulse gas-shielded welding machine</w:t>
                              </w:r>
                              <w:r>
                                <w:rPr>
                                  <w:color w:val="231916"/>
                                  <w:sz w:val="21"/>
                                </w:rPr>
                                <w:tab/>
                              </w:r>
                              <w:r>
                                <w:rPr>
                                  <w:rFonts w:ascii="微软雅黑"/>
                                  <w:b/>
                                  <w:color w:val="231916"/>
                                  <w:spacing w:val="-15"/>
                                  <w:sz w:val="20"/>
                                </w:rPr>
                                <w:t>P</w:t>
                              </w:r>
                              <w:r>
                                <w:rPr>
                                  <w:rFonts w:ascii="微软雅黑"/>
                                  <w:b/>
                                  <w:color w:val="231916"/>
                                  <w:spacing w:val="-15"/>
                                  <w:sz w:val="20"/>
                                  <w:vertAlign w:val="subscript"/>
                                </w:rPr>
                                <w:t>01</w:t>
                              </w:r>
                            </w:p>
                          </w:txbxContent>
                        </wps:txbx>
                        <wps:bodyPr lIns="0" tIns="0" rIns="0" bIns="0" upright="1"/>
                      </wps:wsp>
                      <wps:wsp>
                        <wps:cNvPr id="2330" name="文本框 283"/>
                        <wps:cNvSpPr txBox="1"/>
                        <wps:spPr>
                          <a:xfrm>
                            <a:off x="2025" y="787"/>
                            <a:ext cx="896" cy="280"/>
                          </a:xfrm>
                          <a:prstGeom prst="rect">
                            <a:avLst/>
                          </a:prstGeom>
                          <a:noFill/>
                          <a:ln w="9525">
                            <a:noFill/>
                          </a:ln>
                        </wps:spPr>
                        <wps:txbx>
                          <w:txbxContent>
                            <w:p>
                              <w:pPr>
                                <w:spacing w:before="14"/>
                                <w:ind w:left="0" w:right="0" w:firstLine="0"/>
                                <w:jc w:val="left"/>
                                <w:rPr>
                                  <w:sz w:val="21"/>
                                </w:rPr>
                              </w:pPr>
                              <w:r>
                                <w:rPr>
                                  <w:color w:val="231916"/>
                                  <w:sz w:val="21"/>
                                </w:rPr>
                                <w:t>Overview</w:t>
                              </w:r>
                            </w:p>
                          </w:txbxContent>
                        </wps:txbx>
                        <wps:bodyPr lIns="0" tIns="0" rIns="0" bIns="0" upright="1"/>
                      </wps:wsp>
                      <wps:wsp>
                        <wps:cNvPr id="2331" name="文本框 284"/>
                        <wps:cNvSpPr txBox="1"/>
                        <wps:spPr>
                          <a:xfrm>
                            <a:off x="1047" y="198"/>
                            <a:ext cx="661" cy="1423"/>
                          </a:xfrm>
                          <a:prstGeom prst="rect">
                            <a:avLst/>
                          </a:prstGeom>
                          <a:solidFill>
                            <a:srgbClr val="E60013"/>
                          </a:solidFill>
                          <a:ln w="9525">
                            <a:noFill/>
                          </a:ln>
                        </wps:spPr>
                        <wps:txbx>
                          <w:txbxContent>
                            <w:p>
                              <w:pPr>
                                <w:spacing w:before="259"/>
                                <w:ind w:left="40" w:right="0" w:firstLine="0"/>
                                <w:jc w:val="left"/>
                                <w:rPr>
                                  <w:rFonts w:ascii="微软雅黑"/>
                                  <w:b/>
                                  <w:sz w:val="48"/>
                                </w:rPr>
                              </w:pPr>
                              <w:r>
                                <w:rPr>
                                  <w:rFonts w:ascii="微软雅黑"/>
                                  <w:b/>
                                  <w:color w:val="FFFFFF"/>
                                  <w:sz w:val="48"/>
                                </w:rPr>
                                <w:t>01</w:t>
                              </w:r>
                            </w:p>
                          </w:txbxContent>
                        </wps:txbx>
                        <wps:bodyPr lIns="0" tIns="0" rIns="0" bIns="0" upright="1"/>
                      </wps:wsp>
                    </wpg:wgp>
                  </a:graphicData>
                </a:graphic>
              </wp:anchor>
            </w:drawing>
          </mc:Choice>
          <mc:Fallback>
            <w:pict>
              <v:group id="组合 279" o:spid="_x0000_s1026" o:spt="203" style="position:absolute;left:0pt;margin-left:52.35pt;margin-top:9.65pt;height:71.7pt;width:513.1pt;mso-position-horizontal-relative:page;mso-wrap-distance-bottom:0pt;mso-wrap-distance-top:0pt;z-index:-251639808;mso-width-relative:page;mso-height-relative:page;" coordorigin="1048,193" coordsize="10262,1434" o:gfxdata="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B62dOj2gAAAAsB&#10;AAAPAAAAAAAAAAEAIAAAACIAAABkcnMvZG93bnJldi54bWxQSwECFAAUAAAACACHTuJAsicXtjYD&#10;AAB6CwAADgAAAAAAAAABACAAAAApAQAAZHJzL2Uyb0RvYy54bWxQSwUGAAAAAAYABgBZAQAA0QYA&#10;AAAA&#10;">
                <o:lock v:ext="edit" aspectratio="f"/>
                <v:rect id="矩形 280" o:spid="_x0000_s1026" o:spt="1" style="position:absolute;left:1047;top:198;height:1423;width:666;" fillcolor="#E60013" filled="t" stroked="f" coordsize="21600,21600" o:gfxdata="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lhpL4A&#10;AADdAAAADwAAAAAAAAABACAAAAAiAAAAZHJzL2Rvd25yZXYueG1sUEsBAhQAFAAAAAgAh07iQDMv&#10;BZ47AAAAOQAAABAAAAAAAAAAAQAgAAAADQEAAGRycy9zaGFwZXhtbC54bWxQSwUGAAAAAAYABgBb&#10;AQAAtwMAAAAA&#10;">
                  <v:fill on="t" focussize="0,0"/>
                  <v:stroke on="f"/>
                  <v:imagedata o:title=""/>
                  <o:lock v:ext="edit" aspectratio="f"/>
                </v:rect>
                <v:rect id="矩形 281" o:spid="_x0000_s1026" o:spt="1" style="position:absolute;left:1713;top:198;height:1423;width:9591;" filled="f" stroked="t" coordsize="21600,21600" o:gfxdata="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7yi8AAAA&#10;3QAAAA8AAAAAAAAAAQAgAAAAIgAAAGRycy9kb3ducmV2LnhtbFBLAQIUABQAAAAIAIdO4kAzLwWe&#10;OwAAADkAAAAQAAAAAAAAAAEAIAAAAAsBAABkcnMvc2hhcGV4bWwueG1sUEsFBgAAAAAGAAYAWwEA&#10;ALUDAAAAAA==&#10;">
                  <v:fill on="f" focussize="0,0"/>
                  <v:stroke weight="0.566929133858268pt" color="#DCDDDD" joinstyle="miter"/>
                  <v:imagedata o:title=""/>
                  <o:lock v:ext="edit" aspectratio="f"/>
                </v:rect>
                <v:shape id="文本框 282" o:spid="_x0000_s1026" o:spt="202" type="#_x0000_t202" style="position:absolute;left:5840;top:728;height:553;width:5030;" filled="f" stroked="f" coordsize="21600,21600" o:gfxdata="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AJ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leader="hyphen" w:pos="4729"/>
                          </w:tabs>
                          <w:spacing w:before="16" w:line="177" w:lineRule="auto"/>
                          <w:ind w:left="269" w:right="18" w:hanging="270"/>
                          <w:jc w:val="left"/>
                          <w:rPr>
                            <w:rFonts w:ascii="微软雅黑"/>
                            <w:b/>
                            <w:sz w:val="20"/>
                          </w:rPr>
                        </w:pPr>
                        <w:r>
                          <w:rPr>
                            <w:rFonts w:ascii="微软雅黑"/>
                            <w:b/>
                            <w:color w:val="231916"/>
                            <w:sz w:val="20"/>
                          </w:rPr>
                          <w:t xml:space="preserve">1 </w:t>
                        </w:r>
                        <w:r>
                          <w:rPr>
                            <w:color w:val="231916"/>
                            <w:sz w:val="21"/>
                          </w:rPr>
                          <w:t>Characteristics of digital pulse gas-shielded welding machine</w:t>
                        </w:r>
                        <w:r>
                          <w:rPr>
                            <w:color w:val="231916"/>
                            <w:sz w:val="21"/>
                          </w:rPr>
                          <w:tab/>
                        </w:r>
                        <w:r>
                          <w:rPr>
                            <w:rFonts w:ascii="微软雅黑"/>
                            <w:b/>
                            <w:color w:val="231916"/>
                            <w:spacing w:val="-15"/>
                            <w:sz w:val="20"/>
                          </w:rPr>
                          <w:t>P</w:t>
                        </w:r>
                        <w:r>
                          <w:rPr>
                            <w:rFonts w:ascii="微软雅黑"/>
                            <w:b/>
                            <w:color w:val="231916"/>
                            <w:spacing w:val="-15"/>
                            <w:sz w:val="20"/>
                            <w:vertAlign w:val="subscript"/>
                          </w:rPr>
                          <w:t>01</w:t>
                        </w:r>
                      </w:p>
                    </w:txbxContent>
                  </v:textbox>
                </v:shape>
                <v:shape id="文本框 283" o:spid="_x0000_s1026" o:spt="202" type="#_x0000_t202" style="position:absolute;left:2025;top:787;height:280;width:896;" filled="f" stroked="f" coordsize="21600,21600" o:gfxdata="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bPR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4"/>
                          <w:ind w:left="0" w:right="0" w:firstLine="0"/>
                          <w:jc w:val="left"/>
                          <w:rPr>
                            <w:sz w:val="21"/>
                          </w:rPr>
                        </w:pPr>
                        <w:r>
                          <w:rPr>
                            <w:color w:val="231916"/>
                            <w:sz w:val="21"/>
                          </w:rPr>
                          <w:t>Overview</w:t>
                        </w:r>
                      </w:p>
                    </w:txbxContent>
                  </v:textbox>
                </v:shape>
                <v:shape id="文本框 284" o:spid="_x0000_s1026" o:spt="202" type="#_x0000_t202" style="position:absolute;left:1047;top:198;height:1423;width:661;" fillcolor="#E60013" filled="t" stroked="f" coordsize="21600,21600" o:gfxdata="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jTU&#10;wAAAAN0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spacing w:before="259"/>
                          <w:ind w:left="40" w:right="0" w:firstLine="0"/>
                          <w:jc w:val="left"/>
                          <w:rPr>
                            <w:rFonts w:ascii="微软雅黑"/>
                            <w:b/>
                            <w:sz w:val="48"/>
                          </w:rPr>
                        </w:pPr>
                        <w:r>
                          <w:rPr>
                            <w:rFonts w:ascii="微软雅黑"/>
                            <w:b/>
                            <w:color w:val="FFFFFF"/>
                            <w:sz w:val="48"/>
                          </w:rPr>
                          <w:t>01</w:t>
                        </w:r>
                      </w:p>
                    </w:txbxContent>
                  </v:textbox>
                </v:shape>
                <w10:wrap type="topAndBottom"/>
              </v:group>
            </w:pict>
          </mc:Fallback>
        </mc:AlternateContent>
      </w:r>
    </w:p>
    <w:p>
      <w:pPr>
        <w:pStyle w:val="9"/>
        <w:spacing w:before="1"/>
        <w:rPr>
          <w:sz w:val="6"/>
        </w:rPr>
      </w:pPr>
    </w:p>
    <w:p>
      <w:pPr>
        <w:spacing w:after="0"/>
        <w:rPr>
          <w:sz w:val="6"/>
        </w:rPr>
        <w:sectPr>
          <w:pgSz w:w="11910" w:h="16840"/>
          <w:pgMar w:top="340" w:right="0" w:bottom="280" w:left="520" w:header="720" w:footer="720" w:gutter="0"/>
        </w:sectPr>
      </w:pPr>
    </w:p>
    <w:p>
      <w:pPr>
        <w:pStyle w:val="9"/>
        <w:rPr>
          <w:sz w:val="28"/>
        </w:rPr>
      </w:pPr>
    </w:p>
    <w:p>
      <w:pPr>
        <w:pStyle w:val="9"/>
        <w:spacing w:before="196" w:line="232" w:lineRule="auto"/>
        <w:ind w:left="1493"/>
      </w:pPr>
      <w:r>
        <w:rPr>
          <w:color w:val="231916"/>
        </w:rPr>
        <w:t>Precautions for electromagnetic compatibility</w:t>
      </w:r>
    </w:p>
    <w:p>
      <w:pPr>
        <w:pStyle w:val="9"/>
        <w:rPr>
          <w:sz w:val="28"/>
        </w:rPr>
      </w:pPr>
    </w:p>
    <w:p>
      <w:pPr>
        <w:pStyle w:val="9"/>
        <w:rPr>
          <w:sz w:val="28"/>
        </w:rPr>
      </w:pPr>
    </w:p>
    <w:p>
      <w:pPr>
        <w:pStyle w:val="9"/>
        <w:rPr>
          <w:sz w:val="28"/>
        </w:rPr>
      </w:pPr>
    </w:p>
    <w:p>
      <w:pPr>
        <w:pStyle w:val="9"/>
        <w:spacing w:before="227"/>
        <w:ind w:left="1441"/>
      </w:pPr>
      <w:r>
        <w:rPr>
          <w:color w:val="231916"/>
        </w:rPr>
        <w:t>Installation of welding machine</w:t>
      </w:r>
    </w:p>
    <w:p>
      <w:pPr>
        <w:pStyle w:val="13"/>
        <w:numPr>
          <w:ilvl w:val="1"/>
          <w:numId w:val="1"/>
        </w:numPr>
        <w:tabs>
          <w:tab w:val="left" w:pos="894"/>
          <w:tab w:val="left" w:leader="hyphen" w:pos="5259"/>
        </w:tabs>
        <w:spacing w:before="20" w:after="0" w:line="240" w:lineRule="auto"/>
        <w:ind w:left="893" w:right="0" w:hanging="395"/>
        <w:jc w:val="left"/>
        <w:rPr>
          <w:rFonts w:ascii="微软雅黑"/>
          <w:b/>
          <w:sz w:val="20"/>
        </w:rPr>
      </w:pPr>
      <w:r>
        <w:rPr>
          <w:color w:val="231916"/>
          <w:sz w:val="21"/>
        </w:rPr>
        <w:br w:type="column"/>
      </w:r>
      <w:r>
        <w:rPr>
          <w:color w:val="231916"/>
          <w:w w:val="105"/>
          <w:sz w:val="21"/>
        </w:rPr>
        <w:t>Overvie</w:t>
      </w:r>
      <w:r>
        <w:rPr>
          <w:color w:val="231916"/>
          <w:w w:val="105"/>
          <w:sz w:val="21"/>
        </w:rPr>
        <w:tab/>
      </w:r>
      <w:r>
        <w:rPr>
          <w:rFonts w:ascii="微软雅黑"/>
          <w:b/>
          <w:color w:val="231916"/>
          <w:w w:val="105"/>
          <w:sz w:val="20"/>
        </w:rPr>
        <w:t>P</w:t>
      </w:r>
      <w:r>
        <w:rPr>
          <w:rFonts w:ascii="微软雅黑"/>
          <w:b/>
          <w:color w:val="231916"/>
          <w:w w:val="105"/>
          <w:sz w:val="20"/>
          <w:vertAlign w:val="subscript"/>
        </w:rPr>
        <w:t>03</w:t>
      </w:r>
    </w:p>
    <w:p>
      <w:pPr>
        <w:pStyle w:val="13"/>
        <w:numPr>
          <w:ilvl w:val="1"/>
          <w:numId w:val="1"/>
        </w:numPr>
        <w:tabs>
          <w:tab w:val="left" w:pos="894"/>
        </w:tabs>
        <w:spacing w:before="27" w:after="0" w:line="323" w:lineRule="exact"/>
        <w:ind w:left="893" w:right="0" w:hanging="395"/>
        <w:jc w:val="left"/>
        <w:rPr>
          <w:sz w:val="21"/>
        </w:rPr>
      </w:pPr>
      <w:r>
        <mc:AlternateContent>
          <mc:Choice Requires="wpg">
            <w:drawing>
              <wp:anchor distT="0" distB="0" distL="114300" distR="114300" simplePos="0" relativeHeight="245606400" behindDoc="1" locked="0" layoutInCell="1" allowOverlap="1">
                <wp:simplePos x="0" y="0"/>
                <wp:positionH relativeFrom="page">
                  <wp:posOffset>664845</wp:posOffset>
                </wp:positionH>
                <wp:positionV relativeFrom="paragraph">
                  <wp:posOffset>-234315</wp:posOffset>
                </wp:positionV>
                <wp:extent cx="6493510" cy="910590"/>
                <wp:effectExtent l="0" t="0" r="0" b="0"/>
                <wp:wrapNone/>
                <wp:docPr id="14" name="组合 285"/>
                <wp:cNvGraphicFramePr/>
                <a:graphic xmlns:a="http://schemas.openxmlformats.org/drawingml/2006/main">
                  <a:graphicData uri="http://schemas.microsoft.com/office/word/2010/wordprocessingGroup">
                    <wpg:wgp>
                      <wpg:cNvGrpSpPr/>
                      <wpg:grpSpPr>
                        <a:xfrm>
                          <a:off x="0" y="0"/>
                          <a:ext cx="6493510" cy="910590"/>
                          <a:chOff x="1048" y="-369"/>
                          <a:chExt cx="10226" cy="1434"/>
                        </a:xfrm>
                      </wpg:grpSpPr>
                      <wps:wsp>
                        <wps:cNvPr id="10" name="矩形 286"/>
                        <wps:cNvSpPr/>
                        <wps:spPr>
                          <a:xfrm>
                            <a:off x="1713" y="-364"/>
                            <a:ext cx="9554" cy="1423"/>
                          </a:xfrm>
                          <a:prstGeom prst="rect">
                            <a:avLst/>
                          </a:prstGeom>
                          <a:noFill/>
                          <a:ln w="7200" cap="flat" cmpd="sng">
                            <a:solidFill>
                              <a:srgbClr val="DCDDDD"/>
                            </a:solidFill>
                            <a:prstDash val="solid"/>
                            <a:miter/>
                            <a:headEnd type="none" w="med" len="med"/>
                            <a:tailEnd type="none" w="med" len="med"/>
                          </a:ln>
                        </wps:spPr>
                        <wps:bodyPr upright="1"/>
                      </wps:wsp>
                      <wps:wsp>
                        <wps:cNvPr id="12" name="文本框 287"/>
                        <wps:cNvSpPr txBox="1"/>
                        <wps:spPr>
                          <a:xfrm>
                            <a:off x="1047" y="-364"/>
                            <a:ext cx="672" cy="1423"/>
                          </a:xfrm>
                          <a:prstGeom prst="rect">
                            <a:avLst/>
                          </a:prstGeom>
                          <a:solidFill>
                            <a:srgbClr val="DCDDDD"/>
                          </a:solidFill>
                          <a:ln w="9525">
                            <a:noFill/>
                          </a:ln>
                        </wps:spPr>
                        <wps:txbx>
                          <w:txbxContent>
                            <w:p>
                              <w:pPr>
                                <w:spacing w:before="259"/>
                                <w:ind w:left="41" w:right="0" w:firstLine="0"/>
                                <w:jc w:val="left"/>
                                <w:rPr>
                                  <w:rFonts w:ascii="微软雅黑"/>
                                  <w:b/>
                                  <w:sz w:val="48"/>
                                </w:rPr>
                              </w:pPr>
                              <w:r>
                                <w:rPr>
                                  <w:rFonts w:ascii="微软雅黑"/>
                                  <w:b/>
                                  <w:color w:val="FFFFFF"/>
                                  <w:sz w:val="48"/>
                                </w:rPr>
                                <w:t>02</w:t>
                              </w:r>
                            </w:p>
                          </w:txbxContent>
                        </wps:txbx>
                        <wps:bodyPr lIns="0" tIns="0" rIns="0" bIns="0" upright="1"/>
                      </wps:wsp>
                    </wpg:wgp>
                  </a:graphicData>
                </a:graphic>
              </wp:anchor>
            </w:drawing>
          </mc:Choice>
          <mc:Fallback>
            <w:pict>
              <v:group id="组合 285" o:spid="_x0000_s1026" o:spt="203" style="position:absolute;left:0pt;margin-left:52.35pt;margin-top:-18.45pt;height:71.7pt;width:511.3pt;mso-position-horizontal-relative:page;z-index:-257710080;mso-width-relative:page;mso-height-relative:page;" coordorigin="1048,-369" coordsize="10226,1434" o:gfxdata="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NXadnaAAAADAEAAA8A&#10;AAAAAAAAAQAgAAAAIgAAAGRycy9kb3ducmV2LnhtbFBLAQIUABQAAAAIAIdO4kDr5R60wAIAAKgG&#10;AAAOAAAAAAAAAAEAIAAAACkBAABkcnMvZTJvRG9jLnhtbFBLBQYAAAAABgAGAFkBAABbBgAAAAA=&#10;">
                <o:lock v:ext="edit" aspectratio="f"/>
                <v:rect id="矩形 286" o:spid="_x0000_s1026" o:spt="1" style="position:absolute;left:1713;top:-364;height:1423;width:9554;" filled="f" stroked="t" coordsize="21600,21600" o:gfxdata="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jq2vQAA&#10;ANsAAAAPAAAAAAAAAAEAIAAAACIAAABkcnMvZG93bnJldi54bWxQSwECFAAUAAAACACHTuJAMy8F&#10;njsAAAA5AAAAEAAAAAAAAAABACAAAAAMAQAAZHJzL3NoYXBleG1sLnhtbFBLBQYAAAAABgAGAFsB&#10;AAC2AwAAAAA=&#10;">
                  <v:fill on="f" focussize="0,0"/>
                  <v:stroke weight="0.566929133858268pt" color="#DCDDDD" joinstyle="miter"/>
                  <v:imagedata o:title=""/>
                  <o:lock v:ext="edit" aspectratio="f"/>
                </v:rect>
                <v:shape id="文本框 287" o:spid="_x0000_s1026" o:spt="202" type="#_x0000_t202" style="position:absolute;left:1047;top:-364;height:1423;width:672;" fillcolor="#DCDDDD" filled="t" stroked="f" coordsize="21600,21600" o:gfxdata="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aZM+5AAAA2w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spacing w:before="259"/>
                          <w:ind w:left="41" w:right="0" w:firstLine="0"/>
                          <w:jc w:val="left"/>
                          <w:rPr>
                            <w:rFonts w:ascii="微软雅黑"/>
                            <w:b/>
                            <w:sz w:val="48"/>
                          </w:rPr>
                        </w:pPr>
                        <w:r>
                          <w:rPr>
                            <w:rFonts w:ascii="微软雅黑"/>
                            <w:b/>
                            <w:color w:val="FFFFFF"/>
                            <w:sz w:val="48"/>
                          </w:rPr>
                          <w:t>02</w:t>
                        </w:r>
                      </w:p>
                    </w:txbxContent>
                  </v:textbox>
                </v:shape>
              </v:group>
            </w:pict>
          </mc:Fallback>
        </mc:AlternateContent>
      </w:r>
      <w:r>
        <w:rPr>
          <w:color w:val="231916"/>
          <w:sz w:val="21"/>
        </w:rPr>
        <w:t>Environmental assessment and</w:t>
      </w:r>
      <w:r>
        <w:rPr>
          <w:color w:val="231916"/>
          <w:spacing w:val="-1"/>
          <w:sz w:val="21"/>
        </w:rPr>
        <w:t xml:space="preserve"> </w:t>
      </w:r>
      <w:r>
        <w:rPr>
          <w:color w:val="231916"/>
          <w:sz w:val="21"/>
        </w:rPr>
        <w:t>recommendations</w:t>
      </w:r>
    </w:p>
    <w:p>
      <w:pPr>
        <w:spacing w:before="0" w:line="323" w:lineRule="exact"/>
        <w:ind w:left="845" w:right="970" w:firstLine="0"/>
        <w:jc w:val="center"/>
        <w:rPr>
          <w:rFonts w:ascii="微软雅黑"/>
          <w:b/>
          <w:sz w:val="20"/>
        </w:rPr>
      </w:pPr>
      <w:r>
        <w:rPr>
          <w:rFonts w:ascii="微软雅黑"/>
          <w:b/>
          <w:color w:val="231916"/>
          <w:sz w:val="20"/>
        </w:rPr>
        <w:t>---------------------------------------------------P</w:t>
      </w:r>
      <w:r>
        <w:rPr>
          <w:rFonts w:ascii="微软雅黑"/>
          <w:b/>
          <w:color w:val="231916"/>
          <w:sz w:val="20"/>
          <w:vertAlign w:val="subscript"/>
        </w:rPr>
        <w:t>03</w:t>
      </w:r>
    </w:p>
    <w:p>
      <w:pPr>
        <w:pStyle w:val="13"/>
        <w:numPr>
          <w:ilvl w:val="1"/>
          <w:numId w:val="1"/>
        </w:numPr>
        <w:tabs>
          <w:tab w:val="left" w:pos="957"/>
          <w:tab w:val="left" w:leader="hyphen" w:pos="5291"/>
        </w:tabs>
        <w:spacing w:before="12" w:after="0" w:line="240" w:lineRule="auto"/>
        <w:ind w:left="957" w:right="0" w:hanging="458"/>
        <w:jc w:val="left"/>
        <w:rPr>
          <w:rFonts w:ascii="微软雅黑"/>
          <w:b/>
          <w:sz w:val="20"/>
        </w:rPr>
      </w:pPr>
      <w:r>
        <w:rPr>
          <w:color w:val="231916"/>
          <w:position w:val="1"/>
          <w:sz w:val="21"/>
        </w:rPr>
        <w:t>Method to</w:t>
      </w:r>
      <w:r>
        <w:rPr>
          <w:color w:val="231916"/>
          <w:spacing w:val="8"/>
          <w:position w:val="1"/>
          <w:sz w:val="21"/>
        </w:rPr>
        <w:t xml:space="preserve"> </w:t>
      </w:r>
      <w:r>
        <w:rPr>
          <w:color w:val="231916"/>
          <w:position w:val="1"/>
          <w:sz w:val="21"/>
        </w:rPr>
        <w:t>reduce</w:t>
      </w:r>
      <w:r>
        <w:rPr>
          <w:color w:val="231916"/>
          <w:spacing w:val="5"/>
          <w:position w:val="1"/>
          <w:sz w:val="21"/>
        </w:rPr>
        <w:t xml:space="preserve"> </w:t>
      </w:r>
      <w:r>
        <w:rPr>
          <w:color w:val="231916"/>
          <w:position w:val="1"/>
          <w:sz w:val="21"/>
        </w:rPr>
        <w:t>emission</w:t>
      </w:r>
      <w:r>
        <w:rPr>
          <w:color w:val="231916"/>
          <w:position w:val="1"/>
          <w:sz w:val="21"/>
        </w:rPr>
        <w:tab/>
      </w:r>
      <w:r>
        <w:rPr>
          <w:rFonts w:ascii="微软雅黑"/>
          <w:b/>
          <w:color w:val="231916"/>
          <w:sz w:val="20"/>
        </w:rPr>
        <w:t>P</w:t>
      </w:r>
      <w:r>
        <w:rPr>
          <w:rFonts w:ascii="微软雅黑"/>
          <w:b/>
          <w:color w:val="231916"/>
          <w:sz w:val="20"/>
          <w:vertAlign w:val="subscript"/>
        </w:rPr>
        <w:t>03</w:t>
      </w:r>
    </w:p>
    <w:p>
      <w:pPr>
        <w:pStyle w:val="13"/>
        <w:numPr>
          <w:ilvl w:val="1"/>
          <w:numId w:val="2"/>
        </w:numPr>
        <w:tabs>
          <w:tab w:val="left" w:pos="924"/>
          <w:tab w:val="left" w:leader="hyphen" w:pos="5247"/>
        </w:tabs>
        <w:spacing w:before="220" w:after="0" w:line="240" w:lineRule="auto"/>
        <w:ind w:left="923" w:right="0" w:hanging="453"/>
        <w:jc w:val="left"/>
        <w:rPr>
          <w:rFonts w:ascii="微软雅黑"/>
          <w:b/>
          <w:sz w:val="20"/>
        </w:rPr>
      </w:pPr>
      <w:r>
        <mc:AlternateContent>
          <mc:Choice Requires="wpg">
            <w:drawing>
              <wp:anchor distT="0" distB="0" distL="114300" distR="114300" simplePos="0" relativeHeight="245608448" behindDoc="1" locked="0" layoutInCell="1" allowOverlap="1">
                <wp:simplePos x="0" y="0"/>
                <wp:positionH relativeFrom="page">
                  <wp:posOffset>664845</wp:posOffset>
                </wp:positionH>
                <wp:positionV relativeFrom="paragraph">
                  <wp:posOffset>75565</wp:posOffset>
                </wp:positionV>
                <wp:extent cx="6493510" cy="910590"/>
                <wp:effectExtent l="0" t="0" r="0" b="0"/>
                <wp:wrapNone/>
                <wp:docPr id="22" name="组合 288"/>
                <wp:cNvGraphicFramePr/>
                <a:graphic xmlns:a="http://schemas.openxmlformats.org/drawingml/2006/main">
                  <a:graphicData uri="http://schemas.microsoft.com/office/word/2010/wordprocessingGroup">
                    <wpg:wgp>
                      <wpg:cNvGrpSpPr/>
                      <wpg:grpSpPr>
                        <a:xfrm>
                          <a:off x="0" y="0"/>
                          <a:ext cx="6493510" cy="910590"/>
                          <a:chOff x="1048" y="120"/>
                          <a:chExt cx="10226" cy="1434"/>
                        </a:xfrm>
                      </wpg:grpSpPr>
                      <wps:wsp>
                        <wps:cNvPr id="16" name="矩形 289"/>
                        <wps:cNvSpPr/>
                        <wps:spPr>
                          <a:xfrm>
                            <a:off x="1047" y="125"/>
                            <a:ext cx="666" cy="1423"/>
                          </a:xfrm>
                          <a:prstGeom prst="rect">
                            <a:avLst/>
                          </a:prstGeom>
                          <a:solidFill>
                            <a:srgbClr val="E60013"/>
                          </a:solidFill>
                          <a:ln w="9525">
                            <a:noFill/>
                          </a:ln>
                        </wps:spPr>
                        <wps:bodyPr upright="1"/>
                      </wps:wsp>
                      <wps:wsp>
                        <wps:cNvPr id="18" name="矩形 290"/>
                        <wps:cNvSpPr/>
                        <wps:spPr>
                          <a:xfrm>
                            <a:off x="1713" y="125"/>
                            <a:ext cx="9554" cy="1423"/>
                          </a:xfrm>
                          <a:prstGeom prst="rect">
                            <a:avLst/>
                          </a:prstGeom>
                          <a:noFill/>
                          <a:ln w="7200" cap="flat" cmpd="sng">
                            <a:solidFill>
                              <a:srgbClr val="DCDDDD"/>
                            </a:solidFill>
                            <a:prstDash val="solid"/>
                            <a:miter/>
                            <a:headEnd type="none" w="med" len="med"/>
                            <a:tailEnd type="none" w="med" len="med"/>
                          </a:ln>
                        </wps:spPr>
                        <wps:bodyPr upright="1"/>
                      </wps:wsp>
                      <wps:wsp>
                        <wps:cNvPr id="20" name="文本框 291"/>
                        <wps:cNvSpPr txBox="1"/>
                        <wps:spPr>
                          <a:xfrm>
                            <a:off x="1047" y="125"/>
                            <a:ext cx="661" cy="1423"/>
                          </a:xfrm>
                          <a:prstGeom prst="rect">
                            <a:avLst/>
                          </a:prstGeom>
                          <a:solidFill>
                            <a:srgbClr val="E60013"/>
                          </a:solidFill>
                          <a:ln w="9525">
                            <a:noFill/>
                          </a:ln>
                        </wps:spPr>
                        <wps:txbx>
                          <w:txbxContent>
                            <w:p>
                              <w:pPr>
                                <w:spacing w:before="259"/>
                                <w:ind w:left="42" w:right="0" w:firstLine="0"/>
                                <w:jc w:val="left"/>
                                <w:rPr>
                                  <w:rFonts w:ascii="微软雅黑"/>
                                  <w:b/>
                                  <w:sz w:val="48"/>
                                </w:rPr>
                              </w:pPr>
                              <w:r>
                                <w:rPr>
                                  <w:rFonts w:ascii="微软雅黑"/>
                                  <w:b/>
                                  <w:color w:val="FFFFFF"/>
                                  <w:sz w:val="48"/>
                                </w:rPr>
                                <w:t>03</w:t>
                              </w:r>
                            </w:p>
                          </w:txbxContent>
                        </wps:txbx>
                        <wps:bodyPr lIns="0" tIns="0" rIns="0" bIns="0" upright="1"/>
                      </wps:wsp>
                    </wpg:wgp>
                  </a:graphicData>
                </a:graphic>
              </wp:anchor>
            </w:drawing>
          </mc:Choice>
          <mc:Fallback>
            <w:pict>
              <v:group id="组合 288" o:spid="_x0000_s1026" o:spt="203" style="position:absolute;left:0pt;margin-left:52.35pt;margin-top:5.95pt;height:71.7pt;width:511.3pt;mso-position-horizontal-relative:page;z-index:-257708032;mso-width-relative:page;mso-height-relative:page;" coordorigin="1048,120" coordsize="10226,1434" o:gfxdata="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AXWPl+2gAAAAsBAAAPAAAAAAAAAAEAIAAAACIAAABkcnMvZG93bnJl&#10;di54bWxQSwECFAAUAAAACACHTuJAbUNCRd8CAAAxCAAADgAAAAAAAAABACAAAAApAQAAZHJzL2Uy&#10;b0RvYy54bWxQSwUGAAAAAAYABgBZAQAAegYAAAAA&#10;">
                <o:lock v:ext="edit" aspectratio="f"/>
                <v:rect id="矩形 289" o:spid="_x0000_s1026" o:spt="1" style="position:absolute;left:1047;top:125;height:1423;width:666;" fillcolor="#E60013" filled="t" stroked="f" coordsize="21600,21600" o:gfxdata="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8Ye65AAAA2wAA&#10;AA8AAAAAAAAAAQAgAAAAIgAAAGRycy9kb3ducmV2LnhtbFBLAQIUABQAAAAIAIdO4kAzLwWeOwAA&#10;ADkAAAAQAAAAAAAAAAEAIAAAAAgBAABkcnMvc2hhcGV4bWwueG1sUEsFBgAAAAAGAAYAWwEAALID&#10;AAAAAA==&#10;">
                  <v:fill on="t" focussize="0,0"/>
                  <v:stroke on="f"/>
                  <v:imagedata o:title=""/>
                  <o:lock v:ext="edit" aspectratio="f"/>
                </v:rect>
                <v:rect id="矩形 290" o:spid="_x0000_s1026" o:spt="1" style="position:absolute;left:1713;top:125;height:1423;width:9554;" filled="f" stroked="t" coordsize="21600,21600" o:gfxdata="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6DawvQAA&#10;ANsAAAAPAAAAAAAAAAEAIAAAACIAAABkcnMvZG93bnJldi54bWxQSwECFAAUAAAACACHTuJAMy8F&#10;njsAAAA5AAAAEAAAAAAAAAABACAAAAAMAQAAZHJzL3NoYXBleG1sLnhtbFBLBQYAAAAABgAGAFsB&#10;AAC2AwAAAAA=&#10;">
                  <v:fill on="f" focussize="0,0"/>
                  <v:stroke weight="0.566929133858268pt" color="#DCDDDD" joinstyle="miter"/>
                  <v:imagedata o:title=""/>
                  <o:lock v:ext="edit" aspectratio="f"/>
                </v:rect>
                <v:shape id="文本框 291" o:spid="_x0000_s1026" o:spt="202" type="#_x0000_t202" style="position:absolute;left:1047;top:125;height:1423;width:661;" fillcolor="#E60013" filled="t" stroked="f" coordsize="21600,21600" o:gfxdata="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gic2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before="259"/>
                          <w:ind w:left="42" w:right="0" w:firstLine="0"/>
                          <w:jc w:val="left"/>
                          <w:rPr>
                            <w:rFonts w:ascii="微软雅黑"/>
                            <w:b/>
                            <w:sz w:val="48"/>
                          </w:rPr>
                        </w:pPr>
                        <w:r>
                          <w:rPr>
                            <w:rFonts w:ascii="微软雅黑"/>
                            <w:b/>
                            <w:color w:val="FFFFFF"/>
                            <w:sz w:val="48"/>
                          </w:rPr>
                          <w:t>03</w:t>
                        </w:r>
                      </w:p>
                    </w:txbxContent>
                  </v:textbox>
                </v:shape>
              </v:group>
            </w:pict>
          </mc:Fallback>
        </mc:AlternateContent>
      </w:r>
      <w:r>
        <w:rPr>
          <w:color w:val="231916"/>
          <w:position w:val="1"/>
          <w:sz w:val="21"/>
        </w:rPr>
        <w:t>Installation</w:t>
      </w:r>
      <w:r>
        <w:rPr>
          <w:color w:val="231916"/>
          <w:spacing w:val="-1"/>
          <w:position w:val="1"/>
          <w:sz w:val="21"/>
        </w:rPr>
        <w:t xml:space="preserve"> </w:t>
      </w:r>
      <w:r>
        <w:rPr>
          <w:color w:val="231916"/>
          <w:position w:val="1"/>
          <w:sz w:val="21"/>
        </w:rPr>
        <w:t>environment</w:t>
      </w:r>
      <w:r>
        <w:rPr>
          <w:color w:val="231916"/>
          <w:position w:val="1"/>
          <w:sz w:val="21"/>
        </w:rPr>
        <w:tab/>
      </w:r>
      <w:r>
        <w:rPr>
          <w:rFonts w:ascii="微软雅黑"/>
          <w:b/>
          <w:color w:val="231916"/>
          <w:sz w:val="20"/>
        </w:rPr>
        <w:t>P</w:t>
      </w:r>
      <w:r>
        <w:rPr>
          <w:rFonts w:ascii="微软雅黑"/>
          <w:b/>
          <w:color w:val="231916"/>
          <w:sz w:val="20"/>
          <w:vertAlign w:val="subscript"/>
        </w:rPr>
        <w:t>05</w:t>
      </w:r>
    </w:p>
    <w:p>
      <w:pPr>
        <w:pStyle w:val="13"/>
        <w:numPr>
          <w:ilvl w:val="1"/>
          <w:numId w:val="2"/>
        </w:numPr>
        <w:tabs>
          <w:tab w:val="left" w:pos="863"/>
          <w:tab w:val="left" w:leader="hyphen" w:pos="5253"/>
        </w:tabs>
        <w:spacing w:before="24" w:after="0" w:line="240" w:lineRule="auto"/>
        <w:ind w:left="862" w:right="0" w:hanging="394"/>
        <w:jc w:val="left"/>
        <w:rPr>
          <w:rFonts w:ascii="微软雅黑"/>
          <w:b/>
          <w:sz w:val="20"/>
        </w:rPr>
      </w:pPr>
      <w:r>
        <w:rPr>
          <w:color w:val="231916"/>
          <w:position w:val="1"/>
          <w:sz w:val="21"/>
        </w:rPr>
        <w:t>Quality of power</w:t>
      </w:r>
      <w:r>
        <w:rPr>
          <w:color w:val="231916"/>
          <w:spacing w:val="-1"/>
          <w:position w:val="1"/>
          <w:sz w:val="21"/>
        </w:rPr>
        <w:t xml:space="preserve"> </w:t>
      </w:r>
      <w:r>
        <w:rPr>
          <w:color w:val="231916"/>
          <w:position w:val="1"/>
          <w:sz w:val="21"/>
        </w:rPr>
        <w:t>supply voltage</w:t>
      </w:r>
      <w:r>
        <w:rPr>
          <w:color w:val="231916"/>
          <w:position w:val="1"/>
          <w:sz w:val="21"/>
        </w:rPr>
        <w:tab/>
      </w:r>
      <w:r>
        <w:rPr>
          <w:rFonts w:ascii="微软雅黑"/>
          <w:b/>
          <w:color w:val="231916"/>
          <w:sz w:val="20"/>
        </w:rPr>
        <w:t>P</w:t>
      </w:r>
      <w:r>
        <w:rPr>
          <w:rFonts w:ascii="微软雅黑"/>
          <w:b/>
          <w:color w:val="231916"/>
          <w:sz w:val="20"/>
          <w:vertAlign w:val="subscript"/>
        </w:rPr>
        <w:t>05</w:t>
      </w:r>
    </w:p>
    <w:p>
      <w:pPr>
        <w:pStyle w:val="13"/>
        <w:numPr>
          <w:ilvl w:val="1"/>
          <w:numId w:val="2"/>
        </w:numPr>
        <w:tabs>
          <w:tab w:val="left" w:pos="868"/>
          <w:tab w:val="left" w:leader="hyphen" w:pos="5253"/>
        </w:tabs>
        <w:spacing w:before="41" w:after="0" w:line="240" w:lineRule="auto"/>
        <w:ind w:left="867" w:right="0" w:hanging="399"/>
        <w:jc w:val="left"/>
        <w:rPr>
          <w:rFonts w:ascii="微软雅黑"/>
          <w:b/>
          <w:sz w:val="12"/>
        </w:rPr>
      </w:pPr>
      <w:r>
        <w:rPr>
          <w:color w:val="231916"/>
          <w:sz w:val="21"/>
        </w:rPr>
        <w:t>Basic</w:t>
      </w:r>
      <w:r>
        <w:rPr>
          <w:color w:val="231916"/>
          <w:spacing w:val="18"/>
          <w:sz w:val="21"/>
        </w:rPr>
        <w:t xml:space="preserve"> </w:t>
      </w:r>
      <w:r>
        <w:rPr>
          <w:color w:val="231916"/>
          <w:sz w:val="21"/>
        </w:rPr>
        <w:t>parameters</w:t>
      </w:r>
      <w:r>
        <w:rPr>
          <w:color w:val="231916"/>
          <w:sz w:val="21"/>
        </w:rPr>
        <w:tab/>
      </w:r>
      <w:r>
        <w:rPr>
          <w:rFonts w:ascii="微软雅黑"/>
          <w:b/>
          <w:color w:val="231916"/>
          <w:sz w:val="20"/>
        </w:rPr>
        <w:t>P</w:t>
      </w:r>
      <w:r>
        <w:rPr>
          <w:rFonts w:ascii="微软雅黑"/>
          <w:b/>
          <w:color w:val="231916"/>
          <w:sz w:val="12"/>
        </w:rPr>
        <w:t>05</w:t>
      </w:r>
    </w:p>
    <w:p>
      <w:pPr>
        <w:spacing w:after="0" w:line="240" w:lineRule="auto"/>
        <w:jc w:val="left"/>
        <w:rPr>
          <w:rFonts w:ascii="微软雅黑"/>
          <w:sz w:val="12"/>
        </w:rPr>
        <w:sectPr>
          <w:type w:val="continuous"/>
          <w:pgSz w:w="11910" w:h="16840"/>
          <w:pgMar w:top="1320" w:right="0" w:bottom="280" w:left="520" w:header="720" w:footer="720" w:gutter="0"/>
          <w:cols w:equalWidth="0" w:num="2">
            <w:col w:w="4750" w:space="40"/>
            <w:col w:w="6600"/>
          </w:cols>
        </w:sectPr>
      </w:pPr>
    </w:p>
    <w:p>
      <w:pPr>
        <w:pStyle w:val="9"/>
        <w:spacing w:before="7"/>
        <w:rPr>
          <w:rFonts w:ascii="微软雅黑"/>
          <w:b/>
          <w:sz w:val="14"/>
        </w:rPr>
      </w:pPr>
    </w:p>
    <w:p>
      <w:pPr>
        <w:pStyle w:val="9"/>
        <w:ind w:left="527"/>
        <w:rPr>
          <w:rFonts w:ascii="微软雅黑"/>
          <w:sz w:val="20"/>
        </w:rPr>
      </w:pPr>
      <w:r>
        <w:rPr>
          <w:rFonts w:ascii="微软雅黑"/>
          <w:sz w:val="20"/>
        </w:rPr>
        <mc:AlternateContent>
          <mc:Choice Requires="wpg">
            <w:drawing>
              <wp:inline distT="0" distB="0" distL="114300" distR="114300">
                <wp:extent cx="6499860" cy="803910"/>
                <wp:effectExtent l="0" t="0" r="0" b="0"/>
                <wp:docPr id="692" name="组合 292"/>
                <wp:cNvGraphicFramePr/>
                <a:graphic xmlns:a="http://schemas.openxmlformats.org/drawingml/2006/main">
                  <a:graphicData uri="http://schemas.microsoft.com/office/word/2010/wordprocessingGroup">
                    <wpg:wgp>
                      <wpg:cNvGrpSpPr/>
                      <wpg:grpSpPr>
                        <a:xfrm>
                          <a:off x="0" y="0"/>
                          <a:ext cx="6499860" cy="803910"/>
                          <a:chOff x="0" y="0"/>
                          <a:chExt cx="10236" cy="1266"/>
                        </a:xfrm>
                      </wpg:grpSpPr>
                      <wps:wsp>
                        <wps:cNvPr id="688" name="矩形 293"/>
                        <wps:cNvSpPr/>
                        <wps:spPr>
                          <a:xfrm>
                            <a:off x="666" y="5"/>
                            <a:ext cx="9564" cy="1254"/>
                          </a:xfrm>
                          <a:prstGeom prst="rect">
                            <a:avLst/>
                          </a:prstGeom>
                          <a:noFill/>
                          <a:ln w="7200" cap="flat" cmpd="sng">
                            <a:solidFill>
                              <a:srgbClr val="DCDDDD"/>
                            </a:solidFill>
                            <a:prstDash val="solid"/>
                            <a:miter/>
                            <a:headEnd type="none" w="med" len="med"/>
                            <a:tailEnd type="none" w="med" len="med"/>
                          </a:ln>
                        </wps:spPr>
                        <wps:bodyPr upright="1"/>
                      </wps:wsp>
                      <wps:wsp>
                        <wps:cNvPr id="689" name="文本框 294"/>
                        <wps:cNvSpPr txBox="1"/>
                        <wps:spPr>
                          <a:xfrm>
                            <a:off x="932" y="515"/>
                            <a:ext cx="2379" cy="280"/>
                          </a:xfrm>
                          <a:prstGeom prst="rect">
                            <a:avLst/>
                          </a:prstGeom>
                          <a:noFill/>
                          <a:ln w="9525">
                            <a:noFill/>
                          </a:ln>
                        </wps:spPr>
                        <wps:txbx>
                          <w:txbxContent>
                            <w:p>
                              <w:pPr>
                                <w:spacing w:before="14"/>
                                <w:ind w:left="0" w:right="0" w:firstLine="0"/>
                                <w:jc w:val="left"/>
                                <w:rPr>
                                  <w:sz w:val="21"/>
                                </w:rPr>
                              </w:pPr>
                              <w:r>
                                <w:rPr>
                                  <w:color w:val="231916"/>
                                  <w:sz w:val="21"/>
                                </w:rPr>
                                <w:t>Control and connection</w:t>
                              </w:r>
                            </w:p>
                          </w:txbxContent>
                        </wps:txbx>
                        <wps:bodyPr lIns="0" tIns="0" rIns="0" bIns="0" upright="1"/>
                      </wps:wsp>
                      <wps:wsp>
                        <wps:cNvPr id="690" name="文本框 295"/>
                        <wps:cNvSpPr txBox="1"/>
                        <wps:spPr>
                          <a:xfrm>
                            <a:off x="4710" y="234"/>
                            <a:ext cx="5105" cy="728"/>
                          </a:xfrm>
                          <a:prstGeom prst="rect">
                            <a:avLst/>
                          </a:prstGeom>
                          <a:noFill/>
                          <a:ln w="9525">
                            <a:noFill/>
                          </a:ln>
                        </wps:spPr>
                        <wps:txbx>
                          <w:txbxContent>
                            <w:p>
                              <w:pPr>
                                <w:numPr>
                                  <w:ilvl w:val="1"/>
                                  <w:numId w:val="3"/>
                                </w:numPr>
                                <w:tabs>
                                  <w:tab w:val="left" w:pos="355"/>
                                  <w:tab w:val="left" w:leader="hyphen" w:pos="4805"/>
                                </w:tabs>
                                <w:spacing w:before="0" w:line="326" w:lineRule="exact"/>
                                <w:ind w:left="354" w:right="0" w:hanging="355"/>
                                <w:jc w:val="left"/>
                                <w:rPr>
                                  <w:rFonts w:ascii="微软雅黑"/>
                                  <w:b/>
                                  <w:sz w:val="20"/>
                                </w:rPr>
                              </w:pPr>
                              <w:r>
                                <w:rPr>
                                  <w:color w:val="231916"/>
                                  <w:position w:val="1"/>
                                  <w:sz w:val="21"/>
                                </w:rPr>
                                <w:t>Control</w:t>
                              </w:r>
                              <w:r>
                                <w:rPr>
                                  <w:color w:val="231916"/>
                                  <w:spacing w:val="-1"/>
                                  <w:position w:val="1"/>
                                  <w:sz w:val="21"/>
                                </w:rPr>
                                <w:t xml:space="preserve"> </w:t>
                              </w:r>
                              <w:r>
                                <w:rPr>
                                  <w:color w:val="231916"/>
                                  <w:position w:val="1"/>
                                  <w:sz w:val="21"/>
                                </w:rPr>
                                <w:t>and interface</w:t>
                              </w:r>
                              <w:r>
                                <w:rPr>
                                  <w:color w:val="231916"/>
                                  <w:position w:val="1"/>
                                  <w:sz w:val="21"/>
                                </w:rPr>
                                <w:tab/>
                              </w:r>
                              <w:r>
                                <w:rPr>
                                  <w:rFonts w:ascii="微软雅黑"/>
                                  <w:b/>
                                  <w:color w:val="231916"/>
                                  <w:spacing w:val="-9"/>
                                  <w:sz w:val="20"/>
                                </w:rPr>
                                <w:t>P</w:t>
                              </w:r>
                              <w:r>
                                <w:rPr>
                                  <w:rFonts w:ascii="微软雅黑"/>
                                  <w:b/>
                                  <w:color w:val="231916"/>
                                  <w:spacing w:val="-9"/>
                                  <w:sz w:val="20"/>
                                  <w:vertAlign w:val="subscript"/>
                                </w:rPr>
                                <w:t>07</w:t>
                              </w:r>
                            </w:p>
                            <w:p>
                              <w:pPr>
                                <w:numPr>
                                  <w:ilvl w:val="1"/>
                                  <w:numId w:val="3"/>
                                </w:numPr>
                                <w:tabs>
                                  <w:tab w:val="left" w:pos="355"/>
                                  <w:tab w:val="left" w:leader="hyphen" w:pos="4799"/>
                                </w:tabs>
                                <w:spacing w:before="82" w:line="319" w:lineRule="exact"/>
                                <w:ind w:left="354" w:right="0" w:hanging="355"/>
                                <w:jc w:val="left"/>
                                <w:rPr>
                                  <w:rFonts w:ascii="微软雅黑"/>
                                  <w:b/>
                                  <w:sz w:val="12"/>
                                </w:rPr>
                              </w:pPr>
                              <w:r>
                                <w:rPr>
                                  <w:color w:val="231916"/>
                                  <w:sz w:val="21"/>
                                </w:rPr>
                                <w:t>Guidance for</w:t>
                              </w:r>
                              <w:r>
                                <w:rPr>
                                  <w:color w:val="231916"/>
                                  <w:spacing w:val="-1"/>
                                  <w:sz w:val="21"/>
                                </w:rPr>
                                <w:t xml:space="preserve"> </w:t>
                              </w:r>
                              <w:r>
                                <w:rPr>
                                  <w:color w:val="231916"/>
                                  <w:sz w:val="21"/>
                                </w:rPr>
                                <w:t>device connection</w:t>
                              </w:r>
                              <w:r>
                                <w:rPr>
                                  <w:color w:val="231916"/>
                                  <w:sz w:val="21"/>
                                </w:rPr>
                                <w:tab/>
                              </w:r>
                              <w:r>
                                <w:rPr>
                                  <w:rFonts w:ascii="微软雅黑"/>
                                  <w:b/>
                                  <w:color w:val="231916"/>
                                  <w:position w:val="-1"/>
                                  <w:sz w:val="20"/>
                                </w:rPr>
                                <w:t>P</w:t>
                              </w:r>
                              <w:r>
                                <w:rPr>
                                  <w:rFonts w:ascii="微软雅黑"/>
                                  <w:b/>
                                  <w:color w:val="231916"/>
                                  <w:position w:val="-1"/>
                                  <w:sz w:val="12"/>
                                </w:rPr>
                                <w:t>09</w:t>
                              </w:r>
                            </w:p>
                          </w:txbxContent>
                        </wps:txbx>
                        <wps:bodyPr lIns="0" tIns="0" rIns="0" bIns="0" upright="1"/>
                      </wps:wsp>
                      <wps:wsp>
                        <wps:cNvPr id="691" name="文本框 296"/>
                        <wps:cNvSpPr txBox="1"/>
                        <wps:spPr>
                          <a:xfrm>
                            <a:off x="0" y="5"/>
                            <a:ext cx="672" cy="1254"/>
                          </a:xfrm>
                          <a:prstGeom prst="rect">
                            <a:avLst/>
                          </a:prstGeom>
                          <a:solidFill>
                            <a:srgbClr val="DCDDDD"/>
                          </a:solidFill>
                          <a:ln w="9525">
                            <a:noFill/>
                          </a:ln>
                        </wps:spPr>
                        <wps:txbx>
                          <w:txbxContent>
                            <w:p>
                              <w:pPr>
                                <w:spacing w:before="175"/>
                                <w:ind w:left="34" w:right="0" w:firstLine="0"/>
                                <w:jc w:val="left"/>
                                <w:rPr>
                                  <w:rFonts w:ascii="微软雅黑"/>
                                  <w:b/>
                                  <w:sz w:val="48"/>
                                </w:rPr>
                              </w:pPr>
                              <w:r>
                                <w:rPr>
                                  <w:rFonts w:ascii="微软雅黑"/>
                                  <w:b/>
                                  <w:color w:val="FFFFFF"/>
                                  <w:sz w:val="48"/>
                                </w:rPr>
                                <w:t>04</w:t>
                              </w:r>
                            </w:p>
                          </w:txbxContent>
                        </wps:txbx>
                        <wps:bodyPr lIns="0" tIns="0" rIns="0" bIns="0" upright="1"/>
                      </wps:wsp>
                    </wpg:wgp>
                  </a:graphicData>
                </a:graphic>
              </wp:inline>
            </w:drawing>
          </mc:Choice>
          <mc:Fallback>
            <w:pict>
              <v:group id="组合 292" o:spid="_x0000_s1026" o:spt="203" style="height:63.3pt;width:511.8pt;" coordsize="10236,1266" o:gfxdata="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Qx8TXtYAAAAGAQAADwAAAAAAAAABACAAAAAiAAAAZHJzL2Rvd25yZXYueG1sUEsBAhQAFAAA&#10;AAgAh07iQPgidwwOAwAA2gkAAA4AAAAAAAAAAQAgAAAAJQEAAGRycy9lMm9Eb2MueG1sUEsFBgAA&#10;AAAGAAYAWQEAAKUGAAAAAA==&#10;">
                <o:lock v:ext="edit" aspectratio="f"/>
                <v:rect id="矩形 293" o:spid="_x0000_s1026" o:spt="1" style="position:absolute;left:666;top:5;height:1254;width:9564;" filled="f" stroked="t" coordsize="21600,21600" o:gfxdata="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i5wugAAANwA&#10;AAAPAAAAAAAAAAEAIAAAACIAAABkcnMvZG93bnJldi54bWxQSwECFAAUAAAACACHTuJAMy8FnjsA&#10;AAA5AAAAEAAAAAAAAAABACAAAAAJAQAAZHJzL3NoYXBleG1sLnhtbFBLBQYAAAAABgAGAFsBAACz&#10;AwAAAAA=&#10;">
                  <v:fill on="f" focussize="0,0"/>
                  <v:stroke weight="0.566929133858268pt" color="#DCDDDD" joinstyle="miter"/>
                  <v:imagedata o:title=""/>
                  <o:lock v:ext="edit" aspectratio="f"/>
                </v:rect>
                <v:shape id="文本框 294" o:spid="_x0000_s1026" o:spt="202" type="#_x0000_t202" style="position:absolute;left:932;top:515;height:280;width:2379;" filled="f" stroked="f" coordsize="21600,21600" o:gfxdata="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Mx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4"/>
                          <w:ind w:left="0" w:right="0" w:firstLine="0"/>
                          <w:jc w:val="left"/>
                          <w:rPr>
                            <w:sz w:val="21"/>
                          </w:rPr>
                        </w:pPr>
                        <w:r>
                          <w:rPr>
                            <w:color w:val="231916"/>
                            <w:sz w:val="21"/>
                          </w:rPr>
                          <w:t>Control and connection</w:t>
                        </w:r>
                      </w:p>
                    </w:txbxContent>
                  </v:textbox>
                </v:shape>
                <v:shape id="文本框 295" o:spid="_x0000_s1026" o:spt="202" type="#_x0000_t202" style="position:absolute;left:4710;top:234;height:728;width:5105;" filled="f" stroked="f" coordsize="21600,21600" o:gfxdata="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gDo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1"/>
                            <w:numId w:val="3"/>
                          </w:numPr>
                          <w:tabs>
                            <w:tab w:val="left" w:pos="355"/>
                            <w:tab w:val="left" w:leader="hyphen" w:pos="4805"/>
                          </w:tabs>
                          <w:spacing w:before="0" w:line="326" w:lineRule="exact"/>
                          <w:ind w:left="354" w:right="0" w:hanging="355"/>
                          <w:jc w:val="left"/>
                          <w:rPr>
                            <w:rFonts w:ascii="微软雅黑"/>
                            <w:b/>
                            <w:sz w:val="20"/>
                          </w:rPr>
                        </w:pPr>
                        <w:r>
                          <w:rPr>
                            <w:color w:val="231916"/>
                            <w:position w:val="1"/>
                            <w:sz w:val="21"/>
                          </w:rPr>
                          <w:t>Control</w:t>
                        </w:r>
                        <w:r>
                          <w:rPr>
                            <w:color w:val="231916"/>
                            <w:spacing w:val="-1"/>
                            <w:position w:val="1"/>
                            <w:sz w:val="21"/>
                          </w:rPr>
                          <w:t xml:space="preserve"> </w:t>
                        </w:r>
                        <w:r>
                          <w:rPr>
                            <w:color w:val="231916"/>
                            <w:position w:val="1"/>
                            <w:sz w:val="21"/>
                          </w:rPr>
                          <w:t>and interface</w:t>
                        </w:r>
                        <w:r>
                          <w:rPr>
                            <w:color w:val="231916"/>
                            <w:position w:val="1"/>
                            <w:sz w:val="21"/>
                          </w:rPr>
                          <w:tab/>
                        </w:r>
                        <w:r>
                          <w:rPr>
                            <w:rFonts w:ascii="微软雅黑"/>
                            <w:b/>
                            <w:color w:val="231916"/>
                            <w:spacing w:val="-9"/>
                            <w:sz w:val="20"/>
                          </w:rPr>
                          <w:t>P</w:t>
                        </w:r>
                        <w:r>
                          <w:rPr>
                            <w:rFonts w:ascii="微软雅黑"/>
                            <w:b/>
                            <w:color w:val="231916"/>
                            <w:spacing w:val="-9"/>
                            <w:sz w:val="20"/>
                            <w:vertAlign w:val="subscript"/>
                          </w:rPr>
                          <w:t>07</w:t>
                        </w:r>
                      </w:p>
                      <w:p>
                        <w:pPr>
                          <w:numPr>
                            <w:ilvl w:val="1"/>
                            <w:numId w:val="3"/>
                          </w:numPr>
                          <w:tabs>
                            <w:tab w:val="left" w:pos="355"/>
                            <w:tab w:val="left" w:leader="hyphen" w:pos="4799"/>
                          </w:tabs>
                          <w:spacing w:before="82" w:line="319" w:lineRule="exact"/>
                          <w:ind w:left="354" w:right="0" w:hanging="355"/>
                          <w:jc w:val="left"/>
                          <w:rPr>
                            <w:rFonts w:ascii="微软雅黑"/>
                            <w:b/>
                            <w:sz w:val="12"/>
                          </w:rPr>
                        </w:pPr>
                        <w:r>
                          <w:rPr>
                            <w:color w:val="231916"/>
                            <w:sz w:val="21"/>
                          </w:rPr>
                          <w:t>Guidance for</w:t>
                        </w:r>
                        <w:r>
                          <w:rPr>
                            <w:color w:val="231916"/>
                            <w:spacing w:val="-1"/>
                            <w:sz w:val="21"/>
                          </w:rPr>
                          <w:t xml:space="preserve"> </w:t>
                        </w:r>
                        <w:r>
                          <w:rPr>
                            <w:color w:val="231916"/>
                            <w:sz w:val="21"/>
                          </w:rPr>
                          <w:t>device connection</w:t>
                        </w:r>
                        <w:r>
                          <w:rPr>
                            <w:color w:val="231916"/>
                            <w:sz w:val="21"/>
                          </w:rPr>
                          <w:tab/>
                        </w:r>
                        <w:r>
                          <w:rPr>
                            <w:rFonts w:ascii="微软雅黑"/>
                            <w:b/>
                            <w:color w:val="231916"/>
                            <w:position w:val="-1"/>
                            <w:sz w:val="20"/>
                          </w:rPr>
                          <w:t>P</w:t>
                        </w:r>
                        <w:r>
                          <w:rPr>
                            <w:rFonts w:ascii="微软雅黑"/>
                            <w:b/>
                            <w:color w:val="231916"/>
                            <w:position w:val="-1"/>
                            <w:sz w:val="12"/>
                          </w:rPr>
                          <w:t>09</w:t>
                        </w:r>
                      </w:p>
                    </w:txbxContent>
                  </v:textbox>
                </v:shape>
                <v:shape id="文本框 296" o:spid="_x0000_s1026" o:spt="202" type="#_x0000_t202" style="position:absolute;left:0;top:5;height:1254;width:672;" fillcolor="#DCDDDD" filled="t" stroked="f" coordsize="21600,21600" o:gfxdata="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uoB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175"/>
                          <w:ind w:left="34" w:right="0" w:firstLine="0"/>
                          <w:jc w:val="left"/>
                          <w:rPr>
                            <w:rFonts w:ascii="微软雅黑"/>
                            <w:b/>
                            <w:sz w:val="48"/>
                          </w:rPr>
                        </w:pPr>
                        <w:r>
                          <w:rPr>
                            <w:rFonts w:ascii="微软雅黑"/>
                            <w:b/>
                            <w:color w:val="FFFFFF"/>
                            <w:sz w:val="48"/>
                          </w:rPr>
                          <w:t>04</w:t>
                        </w:r>
                      </w:p>
                    </w:txbxContent>
                  </v:textbox>
                </v:shape>
                <w10:wrap type="none"/>
                <w10:anchorlock/>
              </v:group>
            </w:pict>
          </mc:Fallback>
        </mc:AlternateContent>
      </w:r>
    </w:p>
    <w:p>
      <w:pPr>
        <w:pStyle w:val="9"/>
        <w:spacing w:before="12"/>
        <w:rPr>
          <w:rFonts w:ascii="微软雅黑"/>
          <w:b/>
          <w:sz w:val="4"/>
        </w:rPr>
      </w:pPr>
    </w:p>
    <w:p>
      <w:pPr>
        <w:pStyle w:val="9"/>
        <w:ind w:left="527"/>
        <w:rPr>
          <w:rFonts w:ascii="微软雅黑"/>
          <w:sz w:val="20"/>
        </w:rPr>
      </w:pPr>
      <w:r>
        <w:rPr>
          <w:rFonts w:ascii="微软雅黑"/>
          <w:sz w:val="20"/>
        </w:rPr>
        <mc:AlternateContent>
          <mc:Choice Requires="wpg">
            <w:drawing>
              <wp:inline distT="0" distB="0" distL="114300" distR="114300">
                <wp:extent cx="6484620" cy="835660"/>
                <wp:effectExtent l="0" t="0" r="0" b="0"/>
                <wp:docPr id="698" name="组合 297"/>
                <wp:cNvGraphicFramePr/>
                <a:graphic xmlns:a="http://schemas.openxmlformats.org/drawingml/2006/main">
                  <a:graphicData uri="http://schemas.microsoft.com/office/word/2010/wordprocessingGroup">
                    <wpg:wgp>
                      <wpg:cNvGrpSpPr/>
                      <wpg:grpSpPr>
                        <a:xfrm>
                          <a:off x="0" y="0"/>
                          <a:ext cx="6484620" cy="835660"/>
                          <a:chOff x="0" y="0"/>
                          <a:chExt cx="10212" cy="1316"/>
                        </a:xfrm>
                      </wpg:grpSpPr>
                      <wps:wsp>
                        <wps:cNvPr id="693" name="矩形 298"/>
                        <wps:cNvSpPr/>
                        <wps:spPr>
                          <a:xfrm>
                            <a:off x="666" y="5"/>
                            <a:ext cx="9540" cy="1305"/>
                          </a:xfrm>
                          <a:prstGeom prst="rect">
                            <a:avLst/>
                          </a:prstGeom>
                          <a:noFill/>
                          <a:ln w="7200" cap="flat" cmpd="sng">
                            <a:solidFill>
                              <a:srgbClr val="DCDDDD"/>
                            </a:solidFill>
                            <a:prstDash val="solid"/>
                            <a:miter/>
                            <a:headEnd type="none" w="med" len="med"/>
                            <a:tailEnd type="none" w="med" len="med"/>
                          </a:ln>
                        </wps:spPr>
                        <wps:bodyPr upright="1"/>
                      </wps:wsp>
                      <wps:wsp>
                        <wps:cNvPr id="694" name="矩形 299"/>
                        <wps:cNvSpPr/>
                        <wps:spPr>
                          <a:xfrm>
                            <a:off x="0" y="1"/>
                            <a:ext cx="666" cy="1309"/>
                          </a:xfrm>
                          <a:prstGeom prst="rect">
                            <a:avLst/>
                          </a:prstGeom>
                          <a:solidFill>
                            <a:srgbClr val="E60013"/>
                          </a:solidFill>
                          <a:ln w="9525">
                            <a:noFill/>
                          </a:ln>
                        </wps:spPr>
                        <wps:bodyPr upright="1"/>
                      </wps:wsp>
                      <wps:wsp>
                        <wps:cNvPr id="695" name="文本框 300"/>
                        <wps:cNvSpPr txBox="1"/>
                        <wps:spPr>
                          <a:xfrm>
                            <a:off x="4724" y="510"/>
                            <a:ext cx="5081" cy="281"/>
                          </a:xfrm>
                          <a:prstGeom prst="rect">
                            <a:avLst/>
                          </a:prstGeom>
                          <a:noFill/>
                          <a:ln w="9525">
                            <a:noFill/>
                          </a:ln>
                        </wps:spPr>
                        <wps:txbx>
                          <w:txbxContent>
                            <w:p>
                              <w:pPr>
                                <w:tabs>
                                  <w:tab w:val="left" w:leader="hyphen" w:pos="4781"/>
                                </w:tabs>
                                <w:spacing w:before="0" w:line="281" w:lineRule="exact"/>
                                <w:ind w:left="0" w:right="0" w:firstLine="0"/>
                                <w:jc w:val="left"/>
                                <w:rPr>
                                  <w:rFonts w:ascii="微软雅黑"/>
                                  <w:b/>
                                  <w:sz w:val="20"/>
                                </w:rPr>
                              </w:pPr>
                              <w:r>
                                <w:rPr>
                                  <w:rFonts w:ascii="微软雅黑"/>
                                  <w:b/>
                                  <w:color w:val="231916"/>
                                  <w:position w:val="2"/>
                                  <w:sz w:val="18"/>
                                </w:rPr>
                                <w:t xml:space="preserve">5-1 </w:t>
                              </w:r>
                              <w:r>
                                <w:rPr>
                                  <w:color w:val="231916"/>
                                  <w:position w:val="2"/>
                                  <w:sz w:val="21"/>
                                </w:rPr>
                                <w:t>Operation</w:t>
                              </w:r>
                              <w:r>
                                <w:rPr>
                                  <w:color w:val="231916"/>
                                  <w:spacing w:val="-2"/>
                                  <w:position w:val="2"/>
                                  <w:sz w:val="21"/>
                                </w:rPr>
                                <w:t xml:space="preserve"> </w:t>
                              </w:r>
                              <w:r>
                                <w:rPr>
                                  <w:color w:val="231916"/>
                                  <w:position w:val="2"/>
                                  <w:sz w:val="21"/>
                                </w:rPr>
                                <w:t>panel description</w:t>
                              </w:r>
                              <w:r>
                                <w:rPr>
                                  <w:color w:val="231916"/>
                                  <w:position w:val="2"/>
                                  <w:sz w:val="21"/>
                                </w:rPr>
                                <w:tab/>
                              </w:r>
                              <w:r>
                                <w:rPr>
                                  <w:rFonts w:ascii="微软雅黑"/>
                                  <w:b/>
                                  <w:color w:val="231916"/>
                                  <w:spacing w:val="-9"/>
                                  <w:sz w:val="20"/>
                                </w:rPr>
                                <w:t>P</w:t>
                              </w:r>
                              <w:r>
                                <w:rPr>
                                  <w:rFonts w:ascii="微软雅黑"/>
                                  <w:b/>
                                  <w:color w:val="231916"/>
                                  <w:spacing w:val="-9"/>
                                  <w:sz w:val="20"/>
                                  <w:vertAlign w:val="subscript"/>
                                </w:rPr>
                                <w:t>09</w:t>
                              </w:r>
                            </w:p>
                          </w:txbxContent>
                        </wps:txbx>
                        <wps:bodyPr lIns="0" tIns="0" rIns="0" bIns="0" upright="1"/>
                      </wps:wsp>
                      <wps:wsp>
                        <wps:cNvPr id="696" name="文本框 301"/>
                        <wps:cNvSpPr txBox="1"/>
                        <wps:spPr>
                          <a:xfrm>
                            <a:off x="905" y="538"/>
                            <a:ext cx="3301" cy="280"/>
                          </a:xfrm>
                          <a:prstGeom prst="rect">
                            <a:avLst/>
                          </a:prstGeom>
                          <a:noFill/>
                          <a:ln w="9525">
                            <a:noFill/>
                          </a:ln>
                        </wps:spPr>
                        <wps:txbx>
                          <w:txbxContent>
                            <w:p>
                              <w:pPr>
                                <w:spacing w:before="14"/>
                                <w:ind w:left="0" w:right="0" w:firstLine="0"/>
                                <w:jc w:val="left"/>
                                <w:rPr>
                                  <w:sz w:val="21"/>
                                </w:rPr>
                              </w:pPr>
                              <w:r>
                                <w:rPr>
                                  <w:color w:val="231916"/>
                                  <w:sz w:val="21"/>
                                </w:rPr>
                                <w:t>Control panel of welding machine</w:t>
                              </w:r>
                            </w:p>
                          </w:txbxContent>
                        </wps:txbx>
                        <wps:bodyPr lIns="0" tIns="0" rIns="0" bIns="0" upright="1"/>
                      </wps:wsp>
                      <wps:wsp>
                        <wps:cNvPr id="697" name="文本框 302"/>
                        <wps:cNvSpPr txBox="1"/>
                        <wps:spPr>
                          <a:xfrm>
                            <a:off x="0" y="5"/>
                            <a:ext cx="661" cy="1305"/>
                          </a:xfrm>
                          <a:prstGeom prst="rect">
                            <a:avLst/>
                          </a:prstGeom>
                          <a:solidFill>
                            <a:srgbClr val="E60013"/>
                          </a:solidFill>
                          <a:ln w="9525">
                            <a:noFill/>
                          </a:ln>
                        </wps:spPr>
                        <wps:txbx>
                          <w:txbxContent>
                            <w:p>
                              <w:pPr>
                                <w:spacing w:before="198"/>
                                <w:ind w:left="42" w:right="0" w:firstLine="0"/>
                                <w:jc w:val="left"/>
                                <w:rPr>
                                  <w:rFonts w:ascii="微软雅黑"/>
                                  <w:b/>
                                  <w:sz w:val="48"/>
                                </w:rPr>
                              </w:pPr>
                              <w:r>
                                <w:rPr>
                                  <w:rFonts w:ascii="微软雅黑"/>
                                  <w:b/>
                                  <w:color w:val="FFFFFF"/>
                                  <w:sz w:val="48"/>
                                </w:rPr>
                                <w:t>05</w:t>
                              </w:r>
                            </w:p>
                          </w:txbxContent>
                        </wps:txbx>
                        <wps:bodyPr lIns="0" tIns="0" rIns="0" bIns="0" upright="1"/>
                      </wps:wsp>
                    </wpg:wgp>
                  </a:graphicData>
                </a:graphic>
              </wp:inline>
            </w:drawing>
          </mc:Choice>
          <mc:Fallback>
            <w:pict>
              <v:group id="组合 297" o:spid="_x0000_s1026" o:spt="203" style="height:65.8pt;width:510.6pt;" coordsize="10212,1316" o:gfxdata="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ByfFXg1gAAAAYB&#10;AAAPAAAAAAAAAAEAIAAAACIAAABkcnMvZG93bnJldi54bWxQSwECFAAUAAAACACHTuJAQs7jojoD&#10;AABiCwAADgAAAAAAAAABACAAAAAlAQAAZHJzL2Uyb0RvYy54bWxQSwUGAAAAAAYABgBZAQAA0QYA&#10;AAAA&#10;">
                <o:lock v:ext="edit" aspectratio="f"/>
                <v:rect id="矩形 298" o:spid="_x0000_s1026" o:spt="1" style="position:absolute;left:666;top:5;height:1305;width:9540;" filled="f" stroked="t" coordsize="21600,21600" o:gfxdata="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Mq3L4A&#10;AADcAAAADwAAAAAAAAABACAAAAAiAAAAZHJzL2Rvd25yZXYueG1sUEsBAhQAFAAAAAgAh07iQDMv&#10;BZ47AAAAOQAAABAAAAAAAAAAAQAgAAAADQEAAGRycy9zaGFwZXhtbC54bWxQSwUGAAAAAAYABgBb&#10;AQAAtwMAAAAA&#10;">
                  <v:fill on="f" focussize="0,0"/>
                  <v:stroke weight="0.566929133858268pt" color="#DCDDDD" joinstyle="miter"/>
                  <v:imagedata o:title=""/>
                  <o:lock v:ext="edit" aspectratio="f"/>
                </v:rect>
                <v:rect id="矩形 299" o:spid="_x0000_s1026" o:spt="1" style="position:absolute;left:0;top:1;height:1309;width:666;" fillcolor="#E60013" filled="t" stroked="f" coordsize="21600,21600" o:gfxdata="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hkZr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300" o:spid="_x0000_s1026" o:spt="202" type="#_x0000_t202" style="position:absolute;left:4724;top:510;height:281;width:5081;" filled="f" stroked="f" coordsize="21600,21600" o:gfxdata="UEsDBAoAAAAAAIdO4kAAAAAAAAAAAAAAAAAEAAAAZHJzL1BLAwQUAAAACACHTuJAn1etGL8AAADc&#10;AAAADwAAAGRycy9kb3ducmV2LnhtbEWPT2sCMRTE7wW/Q3gFbzWx4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Xr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leader="hyphen" w:pos="4781"/>
                          </w:tabs>
                          <w:spacing w:before="0" w:line="281" w:lineRule="exact"/>
                          <w:ind w:left="0" w:right="0" w:firstLine="0"/>
                          <w:jc w:val="left"/>
                          <w:rPr>
                            <w:rFonts w:ascii="微软雅黑"/>
                            <w:b/>
                            <w:sz w:val="20"/>
                          </w:rPr>
                        </w:pPr>
                        <w:r>
                          <w:rPr>
                            <w:rFonts w:ascii="微软雅黑"/>
                            <w:b/>
                            <w:color w:val="231916"/>
                            <w:position w:val="2"/>
                            <w:sz w:val="18"/>
                          </w:rPr>
                          <w:t xml:space="preserve">5-1 </w:t>
                        </w:r>
                        <w:r>
                          <w:rPr>
                            <w:color w:val="231916"/>
                            <w:position w:val="2"/>
                            <w:sz w:val="21"/>
                          </w:rPr>
                          <w:t>Operation</w:t>
                        </w:r>
                        <w:r>
                          <w:rPr>
                            <w:color w:val="231916"/>
                            <w:spacing w:val="-2"/>
                            <w:position w:val="2"/>
                            <w:sz w:val="21"/>
                          </w:rPr>
                          <w:t xml:space="preserve"> </w:t>
                        </w:r>
                        <w:r>
                          <w:rPr>
                            <w:color w:val="231916"/>
                            <w:position w:val="2"/>
                            <w:sz w:val="21"/>
                          </w:rPr>
                          <w:t>panel description</w:t>
                        </w:r>
                        <w:r>
                          <w:rPr>
                            <w:color w:val="231916"/>
                            <w:position w:val="2"/>
                            <w:sz w:val="21"/>
                          </w:rPr>
                          <w:tab/>
                        </w:r>
                        <w:r>
                          <w:rPr>
                            <w:rFonts w:ascii="微软雅黑"/>
                            <w:b/>
                            <w:color w:val="231916"/>
                            <w:spacing w:val="-9"/>
                            <w:sz w:val="20"/>
                          </w:rPr>
                          <w:t>P</w:t>
                        </w:r>
                        <w:r>
                          <w:rPr>
                            <w:rFonts w:ascii="微软雅黑"/>
                            <w:b/>
                            <w:color w:val="231916"/>
                            <w:spacing w:val="-9"/>
                            <w:sz w:val="20"/>
                            <w:vertAlign w:val="subscript"/>
                          </w:rPr>
                          <w:t>09</w:t>
                        </w:r>
                      </w:p>
                    </w:txbxContent>
                  </v:textbox>
                </v:shape>
                <v:shape id="文本框 301" o:spid="_x0000_s1026" o:spt="202" type="#_x0000_t202" style="position:absolute;left:905;top:538;height:280;width:3301;" filled="f" stroked="f" coordsize="21600,21600" o:gfxdata="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M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4"/>
                          <w:ind w:left="0" w:right="0" w:firstLine="0"/>
                          <w:jc w:val="left"/>
                          <w:rPr>
                            <w:sz w:val="21"/>
                          </w:rPr>
                        </w:pPr>
                        <w:r>
                          <w:rPr>
                            <w:color w:val="231916"/>
                            <w:sz w:val="21"/>
                          </w:rPr>
                          <w:t>Control panel of welding machine</w:t>
                        </w:r>
                      </w:p>
                    </w:txbxContent>
                  </v:textbox>
                </v:shape>
                <v:shape id="文本框 302" o:spid="_x0000_s1026" o:spt="202" type="#_x0000_t202" style="position:absolute;left:0;top:5;height:1305;width:661;" fillcolor="#E60013" filled="t" stroked="f" coordsize="21600,21600" o:gfxdata="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xld&#10;wAAAANw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spacing w:before="198"/>
                          <w:ind w:left="42" w:right="0" w:firstLine="0"/>
                          <w:jc w:val="left"/>
                          <w:rPr>
                            <w:rFonts w:ascii="微软雅黑"/>
                            <w:b/>
                            <w:sz w:val="48"/>
                          </w:rPr>
                        </w:pPr>
                        <w:r>
                          <w:rPr>
                            <w:rFonts w:ascii="微软雅黑"/>
                            <w:b/>
                            <w:color w:val="FFFFFF"/>
                            <w:sz w:val="48"/>
                          </w:rPr>
                          <w:t>05</w:t>
                        </w:r>
                      </w:p>
                    </w:txbxContent>
                  </v:textbox>
                </v:shape>
                <w10:wrap type="none"/>
                <w10:anchorlock/>
              </v:group>
            </w:pict>
          </mc:Fallback>
        </mc:AlternateContent>
      </w:r>
    </w:p>
    <w:p>
      <w:pPr>
        <w:pStyle w:val="9"/>
        <w:rPr>
          <w:rFonts w:ascii="微软雅黑"/>
          <w:b/>
          <w:sz w:val="4"/>
        </w:rPr>
      </w:pPr>
      <w:r>
        <mc:AlternateContent>
          <mc:Choice Requires="wps">
            <w:drawing>
              <wp:anchor distT="0" distB="0" distL="0" distR="0" simplePos="0" relativeHeight="251685888" behindDoc="1" locked="0" layoutInCell="1" allowOverlap="1">
                <wp:simplePos x="0" y="0"/>
                <wp:positionH relativeFrom="page">
                  <wp:posOffset>664845</wp:posOffset>
                </wp:positionH>
                <wp:positionV relativeFrom="paragraph">
                  <wp:posOffset>75565</wp:posOffset>
                </wp:positionV>
                <wp:extent cx="422910" cy="1016635"/>
                <wp:effectExtent l="0" t="0" r="0" b="0"/>
                <wp:wrapTopAndBottom/>
                <wp:docPr id="2333" name="文本框 303"/>
                <wp:cNvGraphicFramePr/>
                <a:graphic xmlns:a="http://schemas.openxmlformats.org/drawingml/2006/main">
                  <a:graphicData uri="http://schemas.microsoft.com/office/word/2010/wordprocessingShape">
                    <wps:wsp>
                      <wps:cNvSpPr txBox="1"/>
                      <wps:spPr>
                        <a:xfrm>
                          <a:off x="0" y="0"/>
                          <a:ext cx="422910" cy="1016635"/>
                        </a:xfrm>
                        <a:prstGeom prst="rect">
                          <a:avLst/>
                        </a:prstGeom>
                        <a:solidFill>
                          <a:srgbClr val="DCDDDD"/>
                        </a:solidFill>
                        <a:ln w="9525">
                          <a:noFill/>
                        </a:ln>
                      </wps:spPr>
                      <wps:txbx>
                        <w:txbxContent>
                          <w:p>
                            <w:pPr>
                              <w:spacing w:before="450"/>
                              <w:ind w:left="39" w:right="0" w:firstLine="0"/>
                              <w:jc w:val="left"/>
                              <w:rPr>
                                <w:rFonts w:ascii="微软雅黑"/>
                                <w:b/>
                                <w:sz w:val="48"/>
                              </w:rPr>
                            </w:pPr>
                            <w:r>
                              <w:rPr>
                                <w:rFonts w:ascii="微软雅黑"/>
                                <w:b/>
                                <w:color w:val="FFFFFF"/>
                                <w:sz w:val="48"/>
                              </w:rPr>
                              <w:t>06</w:t>
                            </w:r>
                          </w:p>
                        </w:txbxContent>
                      </wps:txbx>
                      <wps:bodyPr lIns="0" tIns="0" rIns="0" bIns="0" upright="1"/>
                    </wps:wsp>
                  </a:graphicData>
                </a:graphic>
              </wp:anchor>
            </w:drawing>
          </mc:Choice>
          <mc:Fallback>
            <w:pict>
              <v:shape id="文本框 303" o:spid="_x0000_s1026" o:spt="202" type="#_x0000_t202" style="position:absolute;left:0pt;margin-left:52.35pt;margin-top:5.95pt;height:80.05pt;width:33.3pt;mso-position-horizontal-relative:page;mso-wrap-distance-bottom:0pt;mso-wrap-distance-top:0pt;z-index:-251630592;mso-width-relative:page;mso-height-relative:page;" fillcolor="#DCDDDD" filled="t" stroked="f" coordsize="21600,21600" o:gfxdata="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3/XVAAAACgEAAA8AAAAAAAAAAQAgAAAAIgAAAGRycy9kb3ducmV2LnhtbFBL&#10;AQIUABQAAAAIAIdO4kC+KIjZwAEAAFsDAAAOAAAAAAAAAAEAIAAAACQBAABkcnMvZTJvRG9jLnht&#10;bFBLBQYAAAAABgAGAFkBAABWBQAAAAA=&#10;">
                <v:fill on="t" focussize="0,0"/>
                <v:stroke on="f"/>
                <v:imagedata o:title=""/>
                <o:lock v:ext="edit" aspectratio="f"/>
                <v:textbox inset="0mm,0mm,0mm,0mm">
                  <w:txbxContent>
                    <w:p>
                      <w:pPr>
                        <w:spacing w:before="450"/>
                        <w:ind w:left="39" w:right="0" w:firstLine="0"/>
                        <w:jc w:val="left"/>
                        <w:rPr>
                          <w:rFonts w:ascii="微软雅黑"/>
                          <w:b/>
                          <w:sz w:val="48"/>
                        </w:rPr>
                      </w:pPr>
                      <w:r>
                        <w:rPr>
                          <w:rFonts w:ascii="微软雅黑"/>
                          <w:b/>
                          <w:color w:val="FFFFFF"/>
                          <w:sz w:val="48"/>
                        </w:rPr>
                        <w:t>06</w:t>
                      </w:r>
                    </w:p>
                  </w:txbxContent>
                </v:textbox>
                <w10:wrap type="topAndBottom"/>
              </v:shape>
            </w:pict>
          </mc:Fallback>
        </mc:AlternateContent>
      </w:r>
      <w:r>
        <mc:AlternateContent>
          <mc:Choice Requires="wpg">
            <w:drawing>
              <wp:anchor distT="0" distB="0" distL="0" distR="0" simplePos="0" relativeHeight="251688960" behindDoc="1" locked="0" layoutInCell="1" allowOverlap="1">
                <wp:simplePos x="0" y="0"/>
                <wp:positionH relativeFrom="page">
                  <wp:posOffset>1099185</wp:posOffset>
                </wp:positionH>
                <wp:positionV relativeFrom="paragraph">
                  <wp:posOffset>71755</wp:posOffset>
                </wp:positionV>
                <wp:extent cx="6059170" cy="1024255"/>
                <wp:effectExtent l="0" t="0" r="0" b="0"/>
                <wp:wrapTopAndBottom/>
                <wp:docPr id="2337" name="组合 304"/>
                <wp:cNvGraphicFramePr/>
                <a:graphic xmlns:a="http://schemas.openxmlformats.org/drawingml/2006/main">
                  <a:graphicData uri="http://schemas.microsoft.com/office/word/2010/wordprocessingGroup">
                    <wpg:wgp>
                      <wpg:cNvGrpSpPr/>
                      <wpg:grpSpPr>
                        <a:xfrm>
                          <a:off x="0" y="0"/>
                          <a:ext cx="6059170" cy="1024255"/>
                          <a:chOff x="1731" y="114"/>
                          <a:chExt cx="9542" cy="1613"/>
                        </a:xfrm>
                      </wpg:grpSpPr>
                      <wps:wsp>
                        <wps:cNvPr id="2334" name="矩形 305"/>
                        <wps:cNvSpPr/>
                        <wps:spPr>
                          <a:xfrm>
                            <a:off x="1736" y="119"/>
                            <a:ext cx="9531" cy="1602"/>
                          </a:xfrm>
                          <a:prstGeom prst="rect">
                            <a:avLst/>
                          </a:prstGeom>
                          <a:noFill/>
                          <a:ln w="7200" cap="flat" cmpd="sng">
                            <a:solidFill>
                              <a:srgbClr val="DCDDDD"/>
                            </a:solidFill>
                            <a:prstDash val="solid"/>
                            <a:miter/>
                            <a:headEnd type="none" w="med" len="med"/>
                            <a:tailEnd type="none" w="med" len="med"/>
                          </a:ln>
                        </wps:spPr>
                        <wps:bodyPr upright="1"/>
                      </wps:wsp>
                      <wps:wsp>
                        <wps:cNvPr id="2335" name="文本框 306"/>
                        <wps:cNvSpPr txBox="1"/>
                        <wps:spPr>
                          <a:xfrm>
                            <a:off x="5782" y="218"/>
                            <a:ext cx="5121" cy="1327"/>
                          </a:xfrm>
                          <a:prstGeom prst="rect">
                            <a:avLst/>
                          </a:prstGeom>
                          <a:noFill/>
                          <a:ln w="9525">
                            <a:noFill/>
                          </a:ln>
                        </wps:spPr>
                        <wps:txbx>
                          <w:txbxContent>
                            <w:p>
                              <w:pPr>
                                <w:numPr>
                                  <w:ilvl w:val="1"/>
                                  <w:numId w:val="4"/>
                                </w:numPr>
                                <w:tabs>
                                  <w:tab w:val="left" w:pos="425"/>
                                  <w:tab w:val="left" w:leader="hyphen" w:pos="4786"/>
                                </w:tabs>
                                <w:spacing w:before="20" w:line="192" w:lineRule="auto"/>
                                <w:ind w:left="424" w:right="0" w:hanging="409"/>
                                <w:jc w:val="left"/>
                                <w:rPr>
                                  <w:rFonts w:ascii="微软雅黑"/>
                                  <w:b/>
                                  <w:sz w:val="12"/>
                                </w:rPr>
                              </w:pPr>
                              <w:r>
                                <w:rPr>
                                  <w:color w:val="231916"/>
                                  <w:sz w:val="21"/>
                                </w:rPr>
                                <w:t>Wire</w:t>
                              </w:r>
                              <w:r>
                                <w:rPr>
                                  <w:color w:val="231916"/>
                                  <w:spacing w:val="-1"/>
                                  <w:sz w:val="21"/>
                                </w:rPr>
                                <w:t xml:space="preserve"> </w:t>
                              </w:r>
                              <w:r>
                                <w:rPr>
                                  <w:color w:val="231916"/>
                                  <w:sz w:val="21"/>
                                </w:rPr>
                                <w:t>feeder mechanism</w:t>
                              </w:r>
                              <w:r>
                                <w:rPr>
                                  <w:color w:val="231916"/>
                                  <w:sz w:val="21"/>
                                </w:rPr>
                                <w:tab/>
                              </w:r>
                              <w:r>
                                <w:rPr>
                                  <w:rFonts w:ascii="微软雅黑"/>
                                  <w:b/>
                                  <w:color w:val="231916"/>
                                  <w:position w:val="-2"/>
                                  <w:sz w:val="20"/>
                                </w:rPr>
                                <w:t>P</w:t>
                              </w:r>
                              <w:r>
                                <w:rPr>
                                  <w:rFonts w:ascii="微软雅黑"/>
                                  <w:b/>
                                  <w:color w:val="231916"/>
                                  <w:position w:val="-2"/>
                                  <w:sz w:val="12"/>
                                </w:rPr>
                                <w:t>16</w:t>
                              </w:r>
                            </w:p>
                            <w:p>
                              <w:pPr>
                                <w:numPr>
                                  <w:ilvl w:val="1"/>
                                  <w:numId w:val="4"/>
                                </w:numPr>
                                <w:tabs>
                                  <w:tab w:val="left" w:pos="414"/>
                                </w:tabs>
                                <w:spacing w:before="11" w:line="281" w:lineRule="exact"/>
                                <w:ind w:left="413" w:right="0" w:hanging="409"/>
                                <w:jc w:val="left"/>
                                <w:rPr>
                                  <w:sz w:val="21"/>
                                </w:rPr>
                              </w:pPr>
                              <w:r>
                                <w:rPr>
                                  <w:color w:val="231916"/>
                                  <w:sz w:val="21"/>
                                </w:rPr>
                                <w:t>Specification and installation of wire</w:t>
                              </w:r>
                              <w:r>
                                <w:rPr>
                                  <w:color w:val="231916"/>
                                  <w:spacing w:val="-1"/>
                                  <w:sz w:val="21"/>
                                </w:rPr>
                                <w:t xml:space="preserve"> </w:t>
                              </w:r>
                              <w:r>
                                <w:rPr>
                                  <w:color w:val="231916"/>
                                  <w:sz w:val="21"/>
                                </w:rPr>
                                <w:t>feeding</w:t>
                              </w:r>
                            </w:p>
                            <w:p>
                              <w:pPr>
                                <w:tabs>
                                  <w:tab w:val="left" w:leader="hyphen" w:pos="4381"/>
                                </w:tabs>
                                <w:spacing w:before="0" w:line="318" w:lineRule="exact"/>
                                <w:ind w:left="0" w:right="18" w:firstLine="0"/>
                                <w:jc w:val="right"/>
                                <w:rPr>
                                  <w:rFonts w:ascii="微软雅黑"/>
                                  <w:b/>
                                  <w:sz w:val="20"/>
                                </w:rPr>
                              </w:pPr>
                              <w:r>
                                <w:rPr>
                                  <w:color w:val="231916"/>
                                  <w:w w:val="105"/>
                                  <w:position w:val="1"/>
                                  <w:sz w:val="21"/>
                                </w:rPr>
                                <w:t>wheel</w:t>
                              </w:r>
                              <w:r>
                                <w:rPr>
                                  <w:color w:val="231916"/>
                                  <w:w w:val="105"/>
                                  <w:position w:val="1"/>
                                  <w:sz w:val="21"/>
                                </w:rPr>
                                <w:tab/>
                              </w:r>
                              <w:r>
                                <w:rPr>
                                  <w:rFonts w:ascii="微软雅黑"/>
                                  <w:b/>
                                  <w:color w:val="231916"/>
                                  <w:spacing w:val="-1"/>
                                  <w:w w:val="105"/>
                                  <w:sz w:val="20"/>
                                </w:rPr>
                                <w:t>P</w:t>
                              </w:r>
                              <w:r>
                                <w:rPr>
                                  <w:rFonts w:ascii="微软雅黑"/>
                                  <w:b/>
                                  <w:color w:val="231916"/>
                                  <w:spacing w:val="-1"/>
                                  <w:w w:val="105"/>
                                  <w:sz w:val="20"/>
                                  <w:vertAlign w:val="subscript"/>
                                </w:rPr>
                                <w:t>16</w:t>
                              </w:r>
                            </w:p>
                            <w:p>
                              <w:pPr>
                                <w:numPr>
                                  <w:ilvl w:val="1"/>
                                  <w:numId w:val="4"/>
                                </w:numPr>
                                <w:tabs>
                                  <w:tab w:val="left" w:pos="393"/>
                                  <w:tab w:val="left" w:leader="hyphen" w:pos="4814"/>
                                </w:tabs>
                                <w:spacing w:before="56" w:line="342" w:lineRule="exact"/>
                                <w:ind w:left="392" w:right="23" w:hanging="393"/>
                                <w:jc w:val="right"/>
                                <w:rPr>
                                  <w:rFonts w:ascii="微软雅黑"/>
                                  <w:b/>
                                  <w:sz w:val="12"/>
                                </w:rPr>
                              </w:pPr>
                              <w:r>
                                <w:rPr>
                                  <w:color w:val="231916"/>
                                  <w:sz w:val="21"/>
                                </w:rPr>
                                <w:t>Braking</w:t>
                              </w:r>
                              <w:r>
                                <w:rPr>
                                  <w:color w:val="231916"/>
                                  <w:spacing w:val="-18"/>
                                  <w:sz w:val="21"/>
                                </w:rPr>
                                <w:t xml:space="preserve"> </w:t>
                              </w:r>
                              <w:r>
                                <w:rPr>
                                  <w:color w:val="231916"/>
                                  <w:sz w:val="21"/>
                                </w:rPr>
                                <w:t>and</w:t>
                              </w:r>
                              <w:r>
                                <w:rPr>
                                  <w:color w:val="231916"/>
                                  <w:spacing w:val="-26"/>
                                  <w:sz w:val="21"/>
                                </w:rPr>
                                <w:t xml:space="preserve"> </w:t>
                              </w:r>
                              <w:r>
                                <w:rPr>
                                  <w:color w:val="231916"/>
                                  <w:sz w:val="21"/>
                                </w:rPr>
                                <w:t>Adjustment</w:t>
                              </w:r>
                              <w:r>
                                <w:rPr>
                                  <w:color w:val="231916"/>
                                  <w:spacing w:val="-18"/>
                                  <w:sz w:val="21"/>
                                </w:rPr>
                                <w:t xml:space="preserve"> </w:t>
                              </w:r>
                              <w:r>
                                <w:rPr>
                                  <w:color w:val="231916"/>
                                  <w:sz w:val="21"/>
                                </w:rPr>
                                <w:t>of</w:t>
                              </w:r>
                              <w:r>
                                <w:rPr>
                                  <w:color w:val="231916"/>
                                  <w:spacing w:val="-18"/>
                                  <w:sz w:val="21"/>
                                </w:rPr>
                                <w:t xml:space="preserve"> </w:t>
                              </w:r>
                              <w:r>
                                <w:rPr>
                                  <w:color w:val="231916"/>
                                  <w:sz w:val="21"/>
                                </w:rPr>
                                <w:t>Wire</w:t>
                              </w:r>
                              <w:r>
                                <w:rPr>
                                  <w:color w:val="231916"/>
                                  <w:spacing w:val="-18"/>
                                  <w:sz w:val="21"/>
                                </w:rPr>
                                <w:t xml:space="preserve"> </w:t>
                              </w:r>
                              <w:r>
                                <w:rPr>
                                  <w:color w:val="231916"/>
                                  <w:sz w:val="21"/>
                                </w:rPr>
                                <w:t>Reel</w:t>
                              </w:r>
                              <w:r>
                                <w:rPr>
                                  <w:color w:val="231916"/>
                                  <w:sz w:val="21"/>
                                </w:rPr>
                                <w:tab/>
                              </w:r>
                              <w:r>
                                <w:rPr>
                                  <w:rFonts w:ascii="微软雅黑"/>
                                  <w:b/>
                                  <w:color w:val="231916"/>
                                  <w:spacing w:val="-6"/>
                                  <w:position w:val="1"/>
                                  <w:sz w:val="20"/>
                                </w:rPr>
                                <w:t>P</w:t>
                              </w:r>
                              <w:r>
                                <w:rPr>
                                  <w:rFonts w:ascii="微软雅黑"/>
                                  <w:b/>
                                  <w:color w:val="231916"/>
                                  <w:spacing w:val="-6"/>
                                  <w:position w:val="1"/>
                                  <w:sz w:val="12"/>
                                </w:rPr>
                                <w:t>17</w:t>
                              </w:r>
                            </w:p>
                          </w:txbxContent>
                        </wps:txbx>
                        <wps:bodyPr lIns="0" tIns="0" rIns="0" bIns="0" upright="1"/>
                      </wps:wsp>
                      <wps:wsp>
                        <wps:cNvPr id="2336" name="文本框 307"/>
                        <wps:cNvSpPr txBox="1"/>
                        <wps:spPr>
                          <a:xfrm>
                            <a:off x="2069" y="896"/>
                            <a:ext cx="1199" cy="280"/>
                          </a:xfrm>
                          <a:prstGeom prst="rect">
                            <a:avLst/>
                          </a:prstGeom>
                          <a:noFill/>
                          <a:ln w="9525">
                            <a:noFill/>
                          </a:ln>
                        </wps:spPr>
                        <wps:txbx>
                          <w:txbxContent>
                            <w:p>
                              <w:pPr>
                                <w:spacing w:before="14"/>
                                <w:ind w:left="0" w:right="0" w:firstLine="0"/>
                                <w:jc w:val="left"/>
                                <w:rPr>
                                  <w:sz w:val="21"/>
                                </w:rPr>
                              </w:pPr>
                              <w:r>
                                <w:rPr>
                                  <w:color w:val="231916"/>
                                  <w:sz w:val="21"/>
                                </w:rPr>
                                <w:t>Wire feeder</w:t>
                              </w:r>
                            </w:p>
                          </w:txbxContent>
                        </wps:txbx>
                        <wps:bodyPr lIns="0" tIns="0" rIns="0" bIns="0" upright="1"/>
                      </wps:wsp>
                    </wpg:wgp>
                  </a:graphicData>
                </a:graphic>
              </wp:anchor>
            </w:drawing>
          </mc:Choice>
          <mc:Fallback>
            <w:pict>
              <v:group id="组合 304" o:spid="_x0000_s1026" o:spt="203" style="position:absolute;left:0pt;margin-left:86.55pt;margin-top:5.65pt;height:80.65pt;width:477.1pt;mso-position-horizontal-relative:page;mso-wrap-distance-bottom:0pt;mso-wrap-distance-top:0pt;z-index:-251627520;mso-width-relative:page;mso-height-relative:page;" coordorigin="1731,114" coordsize="9542,1613" o:gfxdata="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Vmj2c2AAAAAsBAAAPAAAAAAAAAAEAIAAAACIA&#10;AABkcnMvZG93bnJldi54bWxQSwECFAAUAAAACACHTuJAePApEu0CAAAkCAAADgAAAAAAAAABACAA&#10;AAAnAQAAZHJzL2Uyb0RvYy54bWxQSwUGAAAAAAYABgBZAQAAhgYAAAAA&#10;">
                <o:lock v:ext="edit" aspectratio="f"/>
                <v:rect id="矩形 305" o:spid="_x0000_s1026" o:spt="1" style="position:absolute;left:1736;top:119;height:1602;width:9531;" filled="f" stroked="t" coordsize="21600,21600" o:gfxdata="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3Pw&#10;wAAAAN0AAAAPAAAAAAAAAAEAIAAAACIAAABkcnMvZG93bnJldi54bWxQSwECFAAUAAAACACHTuJA&#10;My8FnjsAAAA5AAAAEAAAAAAAAAABACAAAAAPAQAAZHJzL3NoYXBleG1sLnhtbFBLBQYAAAAABgAG&#10;AFsBAAC5AwAAAAA=&#10;">
                  <v:fill on="f" focussize="0,0"/>
                  <v:stroke weight="0.566929133858268pt" color="#DCDDDD" joinstyle="miter"/>
                  <v:imagedata o:title=""/>
                  <o:lock v:ext="edit" aspectratio="f"/>
                </v:rect>
                <v:shape id="文本框 306" o:spid="_x0000_s1026" o:spt="202" type="#_x0000_t202" style="position:absolute;left:5782;top:218;height:1327;width:5121;" filled="f" stroked="f" coordsize="21600,21600" o:gfxdata="UEsDBAoAAAAAAIdO4kAAAAAAAAAAAAAAAAAEAAAAZHJzL1BLAwQUAAAACACHTuJABKyegr8AAADd&#10;AAAADwAAAGRycy9kb3ducmV2LnhtbEWPT2sCMRTE74V+h/AK3mqiU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no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1"/>
                            <w:numId w:val="4"/>
                          </w:numPr>
                          <w:tabs>
                            <w:tab w:val="left" w:pos="425"/>
                            <w:tab w:val="left" w:leader="hyphen" w:pos="4786"/>
                          </w:tabs>
                          <w:spacing w:before="20" w:line="192" w:lineRule="auto"/>
                          <w:ind w:left="424" w:right="0" w:hanging="409"/>
                          <w:jc w:val="left"/>
                          <w:rPr>
                            <w:rFonts w:ascii="微软雅黑"/>
                            <w:b/>
                            <w:sz w:val="12"/>
                          </w:rPr>
                        </w:pPr>
                        <w:r>
                          <w:rPr>
                            <w:color w:val="231916"/>
                            <w:sz w:val="21"/>
                          </w:rPr>
                          <w:t>Wire</w:t>
                        </w:r>
                        <w:r>
                          <w:rPr>
                            <w:color w:val="231916"/>
                            <w:spacing w:val="-1"/>
                            <w:sz w:val="21"/>
                          </w:rPr>
                          <w:t xml:space="preserve"> </w:t>
                        </w:r>
                        <w:r>
                          <w:rPr>
                            <w:color w:val="231916"/>
                            <w:sz w:val="21"/>
                          </w:rPr>
                          <w:t>feeder mechanism</w:t>
                        </w:r>
                        <w:r>
                          <w:rPr>
                            <w:color w:val="231916"/>
                            <w:sz w:val="21"/>
                          </w:rPr>
                          <w:tab/>
                        </w:r>
                        <w:r>
                          <w:rPr>
                            <w:rFonts w:ascii="微软雅黑"/>
                            <w:b/>
                            <w:color w:val="231916"/>
                            <w:position w:val="-2"/>
                            <w:sz w:val="20"/>
                          </w:rPr>
                          <w:t>P</w:t>
                        </w:r>
                        <w:r>
                          <w:rPr>
                            <w:rFonts w:ascii="微软雅黑"/>
                            <w:b/>
                            <w:color w:val="231916"/>
                            <w:position w:val="-2"/>
                            <w:sz w:val="12"/>
                          </w:rPr>
                          <w:t>16</w:t>
                        </w:r>
                      </w:p>
                      <w:p>
                        <w:pPr>
                          <w:numPr>
                            <w:ilvl w:val="1"/>
                            <w:numId w:val="4"/>
                          </w:numPr>
                          <w:tabs>
                            <w:tab w:val="left" w:pos="414"/>
                          </w:tabs>
                          <w:spacing w:before="11" w:line="281" w:lineRule="exact"/>
                          <w:ind w:left="413" w:right="0" w:hanging="409"/>
                          <w:jc w:val="left"/>
                          <w:rPr>
                            <w:sz w:val="21"/>
                          </w:rPr>
                        </w:pPr>
                        <w:r>
                          <w:rPr>
                            <w:color w:val="231916"/>
                            <w:sz w:val="21"/>
                          </w:rPr>
                          <w:t>Specification and installation of wire</w:t>
                        </w:r>
                        <w:r>
                          <w:rPr>
                            <w:color w:val="231916"/>
                            <w:spacing w:val="-1"/>
                            <w:sz w:val="21"/>
                          </w:rPr>
                          <w:t xml:space="preserve"> </w:t>
                        </w:r>
                        <w:r>
                          <w:rPr>
                            <w:color w:val="231916"/>
                            <w:sz w:val="21"/>
                          </w:rPr>
                          <w:t>feeding</w:t>
                        </w:r>
                      </w:p>
                      <w:p>
                        <w:pPr>
                          <w:tabs>
                            <w:tab w:val="left" w:leader="hyphen" w:pos="4381"/>
                          </w:tabs>
                          <w:spacing w:before="0" w:line="318" w:lineRule="exact"/>
                          <w:ind w:left="0" w:right="18" w:firstLine="0"/>
                          <w:jc w:val="right"/>
                          <w:rPr>
                            <w:rFonts w:ascii="微软雅黑"/>
                            <w:b/>
                            <w:sz w:val="20"/>
                          </w:rPr>
                        </w:pPr>
                        <w:r>
                          <w:rPr>
                            <w:color w:val="231916"/>
                            <w:w w:val="105"/>
                            <w:position w:val="1"/>
                            <w:sz w:val="21"/>
                          </w:rPr>
                          <w:t>wheel</w:t>
                        </w:r>
                        <w:r>
                          <w:rPr>
                            <w:color w:val="231916"/>
                            <w:w w:val="105"/>
                            <w:position w:val="1"/>
                            <w:sz w:val="21"/>
                          </w:rPr>
                          <w:tab/>
                        </w:r>
                        <w:r>
                          <w:rPr>
                            <w:rFonts w:ascii="微软雅黑"/>
                            <w:b/>
                            <w:color w:val="231916"/>
                            <w:spacing w:val="-1"/>
                            <w:w w:val="105"/>
                            <w:sz w:val="20"/>
                          </w:rPr>
                          <w:t>P</w:t>
                        </w:r>
                        <w:r>
                          <w:rPr>
                            <w:rFonts w:ascii="微软雅黑"/>
                            <w:b/>
                            <w:color w:val="231916"/>
                            <w:spacing w:val="-1"/>
                            <w:w w:val="105"/>
                            <w:sz w:val="20"/>
                            <w:vertAlign w:val="subscript"/>
                          </w:rPr>
                          <w:t>16</w:t>
                        </w:r>
                      </w:p>
                      <w:p>
                        <w:pPr>
                          <w:numPr>
                            <w:ilvl w:val="1"/>
                            <w:numId w:val="4"/>
                          </w:numPr>
                          <w:tabs>
                            <w:tab w:val="left" w:pos="393"/>
                            <w:tab w:val="left" w:leader="hyphen" w:pos="4814"/>
                          </w:tabs>
                          <w:spacing w:before="56" w:line="342" w:lineRule="exact"/>
                          <w:ind w:left="392" w:right="23" w:hanging="393"/>
                          <w:jc w:val="right"/>
                          <w:rPr>
                            <w:rFonts w:ascii="微软雅黑"/>
                            <w:b/>
                            <w:sz w:val="12"/>
                          </w:rPr>
                        </w:pPr>
                        <w:r>
                          <w:rPr>
                            <w:color w:val="231916"/>
                            <w:sz w:val="21"/>
                          </w:rPr>
                          <w:t>Braking</w:t>
                        </w:r>
                        <w:r>
                          <w:rPr>
                            <w:color w:val="231916"/>
                            <w:spacing w:val="-18"/>
                            <w:sz w:val="21"/>
                          </w:rPr>
                          <w:t xml:space="preserve"> </w:t>
                        </w:r>
                        <w:r>
                          <w:rPr>
                            <w:color w:val="231916"/>
                            <w:sz w:val="21"/>
                          </w:rPr>
                          <w:t>and</w:t>
                        </w:r>
                        <w:r>
                          <w:rPr>
                            <w:color w:val="231916"/>
                            <w:spacing w:val="-26"/>
                            <w:sz w:val="21"/>
                          </w:rPr>
                          <w:t xml:space="preserve"> </w:t>
                        </w:r>
                        <w:r>
                          <w:rPr>
                            <w:color w:val="231916"/>
                            <w:sz w:val="21"/>
                          </w:rPr>
                          <w:t>Adjustment</w:t>
                        </w:r>
                        <w:r>
                          <w:rPr>
                            <w:color w:val="231916"/>
                            <w:spacing w:val="-18"/>
                            <w:sz w:val="21"/>
                          </w:rPr>
                          <w:t xml:space="preserve"> </w:t>
                        </w:r>
                        <w:r>
                          <w:rPr>
                            <w:color w:val="231916"/>
                            <w:sz w:val="21"/>
                          </w:rPr>
                          <w:t>of</w:t>
                        </w:r>
                        <w:r>
                          <w:rPr>
                            <w:color w:val="231916"/>
                            <w:spacing w:val="-18"/>
                            <w:sz w:val="21"/>
                          </w:rPr>
                          <w:t xml:space="preserve"> </w:t>
                        </w:r>
                        <w:r>
                          <w:rPr>
                            <w:color w:val="231916"/>
                            <w:sz w:val="21"/>
                          </w:rPr>
                          <w:t>Wire</w:t>
                        </w:r>
                        <w:r>
                          <w:rPr>
                            <w:color w:val="231916"/>
                            <w:spacing w:val="-18"/>
                            <w:sz w:val="21"/>
                          </w:rPr>
                          <w:t xml:space="preserve"> </w:t>
                        </w:r>
                        <w:r>
                          <w:rPr>
                            <w:color w:val="231916"/>
                            <w:sz w:val="21"/>
                          </w:rPr>
                          <w:t>Reel</w:t>
                        </w:r>
                        <w:r>
                          <w:rPr>
                            <w:color w:val="231916"/>
                            <w:sz w:val="21"/>
                          </w:rPr>
                          <w:tab/>
                        </w:r>
                        <w:r>
                          <w:rPr>
                            <w:rFonts w:ascii="微软雅黑"/>
                            <w:b/>
                            <w:color w:val="231916"/>
                            <w:spacing w:val="-6"/>
                            <w:position w:val="1"/>
                            <w:sz w:val="20"/>
                          </w:rPr>
                          <w:t>P</w:t>
                        </w:r>
                        <w:r>
                          <w:rPr>
                            <w:rFonts w:ascii="微软雅黑"/>
                            <w:b/>
                            <w:color w:val="231916"/>
                            <w:spacing w:val="-6"/>
                            <w:position w:val="1"/>
                            <w:sz w:val="12"/>
                          </w:rPr>
                          <w:t>17</w:t>
                        </w:r>
                      </w:p>
                    </w:txbxContent>
                  </v:textbox>
                </v:shape>
                <v:shape id="文本框 307" o:spid="_x0000_s1026" o:spt="202" type="#_x0000_t202" style="position:absolute;left:2069;top:896;height:280;width:1199;" filled="f" stroked="f" coordsize="21600,21600" o:gfxdata="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fgD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4"/>
                          <w:ind w:left="0" w:right="0" w:firstLine="0"/>
                          <w:jc w:val="left"/>
                          <w:rPr>
                            <w:sz w:val="21"/>
                          </w:rPr>
                        </w:pPr>
                        <w:r>
                          <w:rPr>
                            <w:color w:val="231916"/>
                            <w:sz w:val="21"/>
                          </w:rPr>
                          <w:t>Wire feeder</w:t>
                        </w:r>
                      </w:p>
                    </w:txbxContent>
                  </v:textbox>
                </v:shape>
                <w10:wrap type="topAndBottom"/>
              </v:group>
            </w:pict>
          </mc:Fallback>
        </mc:AlternateContent>
      </w:r>
      <w:r>
        <mc:AlternateContent>
          <mc:Choice Requires="wpg">
            <w:drawing>
              <wp:anchor distT="0" distB="0" distL="0" distR="0" simplePos="0" relativeHeight="251693056" behindDoc="1" locked="0" layoutInCell="1" allowOverlap="1">
                <wp:simplePos x="0" y="0"/>
                <wp:positionH relativeFrom="page">
                  <wp:posOffset>664845</wp:posOffset>
                </wp:positionH>
                <wp:positionV relativeFrom="paragraph">
                  <wp:posOffset>1191895</wp:posOffset>
                </wp:positionV>
                <wp:extent cx="6493510" cy="884555"/>
                <wp:effectExtent l="0" t="0" r="0" b="0"/>
                <wp:wrapTopAndBottom/>
                <wp:docPr id="2343" name="组合 308"/>
                <wp:cNvGraphicFramePr/>
                <a:graphic xmlns:a="http://schemas.openxmlformats.org/drawingml/2006/main">
                  <a:graphicData uri="http://schemas.microsoft.com/office/word/2010/wordprocessingGroup">
                    <wpg:wgp>
                      <wpg:cNvGrpSpPr/>
                      <wpg:grpSpPr>
                        <a:xfrm>
                          <a:off x="0" y="0"/>
                          <a:ext cx="6493510" cy="884555"/>
                          <a:chOff x="1048" y="1878"/>
                          <a:chExt cx="10226" cy="1393"/>
                        </a:xfrm>
                      </wpg:grpSpPr>
                      <wps:wsp>
                        <wps:cNvPr id="2338" name="矩形 309"/>
                        <wps:cNvSpPr/>
                        <wps:spPr>
                          <a:xfrm>
                            <a:off x="1047" y="1883"/>
                            <a:ext cx="666" cy="1382"/>
                          </a:xfrm>
                          <a:prstGeom prst="rect">
                            <a:avLst/>
                          </a:prstGeom>
                          <a:solidFill>
                            <a:srgbClr val="E60013"/>
                          </a:solidFill>
                          <a:ln w="9525">
                            <a:noFill/>
                          </a:ln>
                        </wps:spPr>
                        <wps:bodyPr upright="1"/>
                      </wps:wsp>
                      <wps:wsp>
                        <wps:cNvPr id="2339" name="矩形 310"/>
                        <wps:cNvSpPr/>
                        <wps:spPr>
                          <a:xfrm>
                            <a:off x="1713" y="1883"/>
                            <a:ext cx="9554" cy="1382"/>
                          </a:xfrm>
                          <a:prstGeom prst="rect">
                            <a:avLst/>
                          </a:prstGeom>
                          <a:noFill/>
                          <a:ln w="7200" cap="flat" cmpd="sng">
                            <a:solidFill>
                              <a:srgbClr val="DCDDDD"/>
                            </a:solidFill>
                            <a:prstDash val="solid"/>
                            <a:miter/>
                            <a:headEnd type="none" w="med" len="med"/>
                            <a:tailEnd type="none" w="med" len="med"/>
                          </a:ln>
                        </wps:spPr>
                        <wps:bodyPr upright="1"/>
                      </wps:wsp>
                      <wps:wsp>
                        <wps:cNvPr id="2340" name="文本框 311"/>
                        <wps:cNvSpPr txBox="1"/>
                        <wps:spPr>
                          <a:xfrm>
                            <a:off x="5777" y="2303"/>
                            <a:ext cx="5115" cy="575"/>
                          </a:xfrm>
                          <a:prstGeom prst="rect">
                            <a:avLst/>
                          </a:prstGeom>
                          <a:noFill/>
                          <a:ln w="9525">
                            <a:noFill/>
                          </a:ln>
                        </wps:spPr>
                        <wps:txbx>
                          <w:txbxContent>
                            <w:p>
                              <w:pPr>
                                <w:spacing w:before="0" w:line="293" w:lineRule="exact"/>
                                <w:ind w:left="0" w:right="73" w:firstLine="0"/>
                                <w:jc w:val="right"/>
                                <w:rPr>
                                  <w:rFonts w:ascii="微软雅黑"/>
                                  <w:sz w:val="21"/>
                                </w:rPr>
                              </w:pPr>
                              <w:r>
                                <w:rPr>
                                  <w:rFonts w:ascii="微软雅黑"/>
                                  <w:b/>
                                  <w:color w:val="231916"/>
                                  <w:sz w:val="18"/>
                                </w:rPr>
                                <w:t xml:space="preserve">7-1 </w:t>
                              </w:r>
                              <w:r>
                                <w:rPr>
                                  <w:rFonts w:ascii="微软雅黑"/>
                                  <w:color w:val="231916"/>
                                  <w:sz w:val="21"/>
                                </w:rPr>
                                <w:t>Installation of Gas Shielded Arc Welding Torch</w:t>
                              </w:r>
                            </w:p>
                            <w:p>
                              <w:pPr>
                                <w:spacing w:before="0" w:line="282" w:lineRule="exact"/>
                                <w:ind w:left="0" w:right="18" w:firstLine="0"/>
                                <w:jc w:val="right"/>
                                <w:rPr>
                                  <w:rFonts w:ascii="微软雅黑"/>
                                  <w:b/>
                                  <w:sz w:val="20"/>
                                </w:rPr>
                              </w:pPr>
                              <w:r>
                                <w:rPr>
                                  <w:rFonts w:ascii="微软雅黑"/>
                                  <w:b/>
                                  <w:color w:val="231916"/>
                                  <w:sz w:val="18"/>
                                </w:rPr>
                                <w:t>--------------------------------------------------------</w:t>
                              </w:r>
                              <w:r>
                                <w:rPr>
                                  <w:rFonts w:ascii="微软雅黑"/>
                                  <w:b/>
                                  <w:color w:val="231916"/>
                                  <w:sz w:val="20"/>
                                </w:rPr>
                                <w:t>P</w:t>
                              </w:r>
                              <w:r>
                                <w:rPr>
                                  <w:rFonts w:ascii="微软雅黑"/>
                                  <w:b/>
                                  <w:color w:val="231916"/>
                                  <w:sz w:val="20"/>
                                  <w:vertAlign w:val="subscript"/>
                                </w:rPr>
                                <w:t>18</w:t>
                              </w:r>
                            </w:p>
                          </w:txbxContent>
                        </wps:txbx>
                        <wps:bodyPr lIns="0" tIns="0" rIns="0" bIns="0" upright="1"/>
                      </wps:wsp>
                      <wps:wsp>
                        <wps:cNvPr id="2341" name="文本框 312"/>
                        <wps:cNvSpPr txBox="1"/>
                        <wps:spPr>
                          <a:xfrm>
                            <a:off x="1976" y="2472"/>
                            <a:ext cx="2849" cy="280"/>
                          </a:xfrm>
                          <a:prstGeom prst="rect">
                            <a:avLst/>
                          </a:prstGeom>
                          <a:noFill/>
                          <a:ln w="9525">
                            <a:noFill/>
                          </a:ln>
                        </wps:spPr>
                        <wps:txbx>
                          <w:txbxContent>
                            <w:p>
                              <w:pPr>
                                <w:spacing w:before="14"/>
                                <w:ind w:left="0" w:right="0" w:firstLine="0"/>
                                <w:jc w:val="left"/>
                                <w:rPr>
                                  <w:sz w:val="21"/>
                                </w:rPr>
                              </w:pPr>
                              <w:r>
                                <w:rPr>
                                  <w:color w:val="231916"/>
                                  <w:sz w:val="21"/>
                                </w:rPr>
                                <w:t>Installation of Welding Torch</w:t>
                              </w:r>
                            </w:p>
                          </w:txbxContent>
                        </wps:txbx>
                        <wps:bodyPr lIns="0" tIns="0" rIns="0" bIns="0" upright="1"/>
                      </wps:wsp>
                      <wps:wsp>
                        <wps:cNvPr id="2342" name="文本框 313"/>
                        <wps:cNvSpPr txBox="1"/>
                        <wps:spPr>
                          <a:xfrm>
                            <a:off x="1047" y="1883"/>
                            <a:ext cx="660" cy="1382"/>
                          </a:xfrm>
                          <a:prstGeom prst="rect">
                            <a:avLst/>
                          </a:prstGeom>
                          <a:solidFill>
                            <a:srgbClr val="E60013"/>
                          </a:solidFill>
                          <a:ln w="9525">
                            <a:noFill/>
                          </a:ln>
                        </wps:spPr>
                        <wps:txbx>
                          <w:txbxContent>
                            <w:p>
                              <w:pPr>
                                <w:spacing w:before="238"/>
                                <w:ind w:left="37" w:right="0" w:firstLine="0"/>
                                <w:jc w:val="left"/>
                                <w:rPr>
                                  <w:rFonts w:ascii="微软雅黑"/>
                                  <w:b/>
                                  <w:sz w:val="48"/>
                                </w:rPr>
                              </w:pPr>
                              <w:r>
                                <w:rPr>
                                  <w:rFonts w:ascii="微软雅黑"/>
                                  <w:b/>
                                  <w:color w:val="FFFFFF"/>
                                  <w:sz w:val="48"/>
                                </w:rPr>
                                <w:t>07</w:t>
                              </w:r>
                            </w:p>
                          </w:txbxContent>
                        </wps:txbx>
                        <wps:bodyPr lIns="0" tIns="0" rIns="0" bIns="0" upright="1"/>
                      </wps:wsp>
                    </wpg:wgp>
                  </a:graphicData>
                </a:graphic>
              </wp:anchor>
            </w:drawing>
          </mc:Choice>
          <mc:Fallback>
            <w:pict>
              <v:group id="组合 308" o:spid="_x0000_s1026" o:spt="203" style="position:absolute;left:0pt;margin-left:52.35pt;margin-top:93.85pt;height:69.65pt;width:511.3pt;mso-position-horizontal-relative:page;mso-wrap-distance-bottom:0pt;mso-wrap-distance-top:0pt;z-index:-251623424;mso-width-relative:page;mso-height-relative:page;" coordorigin="1048,1878" coordsize="10226,1393" o:gfxdata="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EYD0hvaAAAADAEAAA8AAAAAAAAAAQAgAAAAIgAAAGRycy9kb3ducmV2LnhtbFBLAQIU&#10;ABQAAAAIAIdO4kBVjz1MRwMAAIELAAAOAAAAAAAAAAEAIAAAACkBAABkcnMvZTJvRG9jLnhtbFBL&#10;BQYAAAAABgAGAFkBAADiBgAAAAA=&#10;">
                <o:lock v:ext="edit" aspectratio="f"/>
                <v:rect id="矩形 309" o:spid="_x0000_s1026" o:spt="1" style="position:absolute;left:1047;top:1883;height:1382;width:666;" fillcolor="#E60013" filled="t" stroked="f" coordsize="21600,21600" o:gfxdata="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Ywu8AAAA&#10;3QAAAA8AAAAAAAAAAQAgAAAAIgAAAGRycy9kb3ducmV2LnhtbFBLAQIUABQAAAAIAIdO4kAzLwWe&#10;OwAAADkAAAAQAAAAAAAAAAEAIAAAAAsBAABkcnMvc2hhcGV4bWwueG1sUEsFBgAAAAAGAAYAWwEA&#10;ALUDAAAAAA==&#10;">
                  <v:fill on="t" focussize="0,0"/>
                  <v:stroke on="f"/>
                  <v:imagedata o:title=""/>
                  <o:lock v:ext="edit" aspectratio="f"/>
                </v:rect>
                <v:rect id="矩形 310" o:spid="_x0000_s1026" o:spt="1" style="position:absolute;left:1713;top:1883;height:1382;width:9554;" filled="f" stroked="t" coordsize="21600,21600" o:gfxdata="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txu&#10;wAAAAN0AAAAPAAAAAAAAAAEAIAAAACIAAABkcnMvZG93bnJldi54bWxQSwECFAAUAAAACACHTuJA&#10;My8FnjsAAAA5AAAAEAAAAAAAAAABACAAAAAPAQAAZHJzL3NoYXBleG1sLnhtbFBLBQYAAAAABgAG&#10;AFsBAAC5AwAAAAA=&#10;">
                  <v:fill on="f" focussize="0,0"/>
                  <v:stroke weight="0.566929133858268pt" color="#DCDDDD" joinstyle="miter"/>
                  <v:imagedata o:title=""/>
                  <o:lock v:ext="edit" aspectratio="f"/>
                </v:rect>
                <v:shape id="文本框 311" o:spid="_x0000_s1026" o:spt="202" type="#_x0000_t202" style="position:absolute;left:5777;top:2303;height:575;width:5115;" filled="f" stroked="f" coordsize="21600,21600" o:gfxdata="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Tm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93" w:lineRule="exact"/>
                          <w:ind w:left="0" w:right="73" w:firstLine="0"/>
                          <w:jc w:val="right"/>
                          <w:rPr>
                            <w:rFonts w:ascii="微软雅黑"/>
                            <w:sz w:val="21"/>
                          </w:rPr>
                        </w:pPr>
                        <w:r>
                          <w:rPr>
                            <w:rFonts w:ascii="微软雅黑"/>
                            <w:b/>
                            <w:color w:val="231916"/>
                            <w:sz w:val="18"/>
                          </w:rPr>
                          <w:t xml:space="preserve">7-1 </w:t>
                        </w:r>
                        <w:r>
                          <w:rPr>
                            <w:rFonts w:ascii="微软雅黑"/>
                            <w:color w:val="231916"/>
                            <w:sz w:val="21"/>
                          </w:rPr>
                          <w:t>Installation of Gas Shielded Arc Welding Torch</w:t>
                        </w:r>
                      </w:p>
                      <w:p>
                        <w:pPr>
                          <w:spacing w:before="0" w:line="282" w:lineRule="exact"/>
                          <w:ind w:left="0" w:right="18" w:firstLine="0"/>
                          <w:jc w:val="right"/>
                          <w:rPr>
                            <w:rFonts w:ascii="微软雅黑"/>
                            <w:b/>
                            <w:sz w:val="20"/>
                          </w:rPr>
                        </w:pPr>
                        <w:r>
                          <w:rPr>
                            <w:rFonts w:ascii="微软雅黑"/>
                            <w:b/>
                            <w:color w:val="231916"/>
                            <w:sz w:val="18"/>
                          </w:rPr>
                          <w:t>--------------------------------------------------------</w:t>
                        </w:r>
                        <w:r>
                          <w:rPr>
                            <w:rFonts w:ascii="微软雅黑"/>
                            <w:b/>
                            <w:color w:val="231916"/>
                            <w:sz w:val="20"/>
                          </w:rPr>
                          <w:t>P</w:t>
                        </w:r>
                        <w:r>
                          <w:rPr>
                            <w:rFonts w:ascii="微软雅黑"/>
                            <w:b/>
                            <w:color w:val="231916"/>
                            <w:sz w:val="20"/>
                            <w:vertAlign w:val="subscript"/>
                          </w:rPr>
                          <w:t>18</w:t>
                        </w:r>
                      </w:p>
                    </w:txbxContent>
                  </v:textbox>
                </v:shape>
                <v:shape id="文本框 312" o:spid="_x0000_s1026" o:spt="202" type="#_x0000_t202" style="position:absolute;left:1976;top:2472;height:280;width:2849;" filled="f" stroked="f" coordsize="21600,21600" o:gfxdata="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kev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4"/>
                          <w:ind w:left="0" w:right="0" w:firstLine="0"/>
                          <w:jc w:val="left"/>
                          <w:rPr>
                            <w:sz w:val="21"/>
                          </w:rPr>
                        </w:pPr>
                        <w:r>
                          <w:rPr>
                            <w:color w:val="231916"/>
                            <w:sz w:val="21"/>
                          </w:rPr>
                          <w:t>Installation of Welding Torch</w:t>
                        </w:r>
                      </w:p>
                    </w:txbxContent>
                  </v:textbox>
                </v:shape>
                <v:shape id="文本框 313" o:spid="_x0000_s1026" o:spt="202" type="#_x0000_t202" style="position:absolute;left:1047;top:1883;height:1382;width:660;" fillcolor="#E60013" filled="t" stroked="f" coordsize="21600,21600" o:gfxdata="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6tne&#10;wAAAAN0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spacing w:before="238"/>
                          <w:ind w:left="37" w:right="0" w:firstLine="0"/>
                          <w:jc w:val="left"/>
                          <w:rPr>
                            <w:rFonts w:ascii="微软雅黑"/>
                            <w:b/>
                            <w:sz w:val="48"/>
                          </w:rPr>
                        </w:pPr>
                        <w:r>
                          <w:rPr>
                            <w:rFonts w:ascii="微软雅黑"/>
                            <w:b/>
                            <w:color w:val="FFFFFF"/>
                            <w:sz w:val="48"/>
                          </w:rPr>
                          <w:t>07</w:t>
                        </w:r>
                      </w:p>
                    </w:txbxContent>
                  </v:textbox>
                </v:shape>
                <w10:wrap type="topAndBottom"/>
              </v:group>
            </w:pict>
          </mc:Fallback>
        </mc:AlternateContent>
      </w:r>
      <w:r>
        <mc:AlternateContent>
          <mc:Choice Requires="wpg">
            <w:drawing>
              <wp:anchor distT="0" distB="0" distL="0" distR="0" simplePos="0" relativeHeight="251697152" behindDoc="1" locked="0" layoutInCell="1" allowOverlap="1">
                <wp:simplePos x="0" y="0"/>
                <wp:positionH relativeFrom="page">
                  <wp:posOffset>664845</wp:posOffset>
                </wp:positionH>
                <wp:positionV relativeFrom="paragraph">
                  <wp:posOffset>2160270</wp:posOffset>
                </wp:positionV>
                <wp:extent cx="6493510" cy="1090295"/>
                <wp:effectExtent l="0" t="0" r="0" b="0"/>
                <wp:wrapTopAndBottom/>
                <wp:docPr id="2348" name="组合 314"/>
                <wp:cNvGraphicFramePr/>
                <a:graphic xmlns:a="http://schemas.openxmlformats.org/drawingml/2006/main">
                  <a:graphicData uri="http://schemas.microsoft.com/office/word/2010/wordprocessingGroup">
                    <wpg:wgp>
                      <wpg:cNvGrpSpPr/>
                      <wpg:grpSpPr>
                        <a:xfrm>
                          <a:off x="0" y="0"/>
                          <a:ext cx="6493510" cy="1090295"/>
                          <a:chOff x="1048" y="3402"/>
                          <a:chExt cx="10226" cy="1717"/>
                        </a:xfrm>
                      </wpg:grpSpPr>
                      <wps:wsp>
                        <wps:cNvPr id="2344" name="矩形 315"/>
                        <wps:cNvSpPr/>
                        <wps:spPr>
                          <a:xfrm>
                            <a:off x="1713" y="3407"/>
                            <a:ext cx="9554" cy="1706"/>
                          </a:xfrm>
                          <a:prstGeom prst="rect">
                            <a:avLst/>
                          </a:prstGeom>
                          <a:noFill/>
                          <a:ln w="7200" cap="flat" cmpd="sng">
                            <a:solidFill>
                              <a:srgbClr val="DCDDDD"/>
                            </a:solidFill>
                            <a:prstDash val="solid"/>
                            <a:miter/>
                            <a:headEnd type="none" w="med" len="med"/>
                            <a:tailEnd type="none" w="med" len="med"/>
                          </a:ln>
                        </wps:spPr>
                        <wps:bodyPr upright="1"/>
                      </wps:wsp>
                      <wps:wsp>
                        <wps:cNvPr id="2345" name="文本框 316"/>
                        <wps:cNvSpPr txBox="1"/>
                        <wps:spPr>
                          <a:xfrm>
                            <a:off x="2006" y="3985"/>
                            <a:ext cx="3347" cy="280"/>
                          </a:xfrm>
                          <a:prstGeom prst="rect">
                            <a:avLst/>
                          </a:prstGeom>
                          <a:noFill/>
                          <a:ln w="9525">
                            <a:noFill/>
                          </a:ln>
                        </wps:spPr>
                        <wps:txbx>
                          <w:txbxContent>
                            <w:p>
                              <w:pPr>
                                <w:spacing w:before="14"/>
                                <w:ind w:left="0" w:right="0" w:firstLine="0"/>
                                <w:jc w:val="left"/>
                                <w:rPr>
                                  <w:sz w:val="21"/>
                                </w:rPr>
                              </w:pPr>
                              <w:r>
                                <w:rPr>
                                  <w:color w:val="231916"/>
                                  <w:sz w:val="21"/>
                                </w:rPr>
                                <w:t>Maintenance of welding machine</w:t>
                              </w:r>
                            </w:p>
                          </w:txbxContent>
                        </wps:txbx>
                        <wps:bodyPr lIns="0" tIns="0" rIns="0" bIns="0" upright="1"/>
                      </wps:wsp>
                      <wps:wsp>
                        <wps:cNvPr id="2346" name="文本框 317"/>
                        <wps:cNvSpPr txBox="1"/>
                        <wps:spPr>
                          <a:xfrm>
                            <a:off x="5773" y="3498"/>
                            <a:ext cx="5125" cy="1528"/>
                          </a:xfrm>
                          <a:prstGeom prst="rect">
                            <a:avLst/>
                          </a:prstGeom>
                          <a:noFill/>
                          <a:ln w="9525">
                            <a:noFill/>
                          </a:ln>
                        </wps:spPr>
                        <wps:txbx>
                          <w:txbxContent>
                            <w:p>
                              <w:pPr>
                                <w:numPr>
                                  <w:ilvl w:val="1"/>
                                  <w:numId w:val="5"/>
                                </w:numPr>
                                <w:tabs>
                                  <w:tab w:val="left" w:pos="394"/>
                                  <w:tab w:val="left" w:leader="hyphen" w:pos="4825"/>
                                </w:tabs>
                                <w:spacing w:before="0" w:line="331" w:lineRule="exact"/>
                                <w:ind w:left="393" w:right="0" w:hanging="394"/>
                                <w:jc w:val="left"/>
                                <w:rPr>
                                  <w:rFonts w:ascii="微软雅黑"/>
                                  <w:b/>
                                  <w:sz w:val="20"/>
                                </w:rPr>
                              </w:pPr>
                              <w:r>
                                <w:rPr>
                                  <w:color w:val="231916"/>
                                  <w:position w:val="2"/>
                                  <w:sz w:val="21"/>
                                </w:rPr>
                                <w:t>Precautions</w:t>
                              </w:r>
                              <w:r>
                                <w:rPr>
                                  <w:color w:val="231916"/>
                                  <w:spacing w:val="-1"/>
                                  <w:position w:val="2"/>
                                  <w:sz w:val="21"/>
                                </w:rPr>
                                <w:t xml:space="preserve"> </w:t>
                              </w:r>
                              <w:r>
                                <w:rPr>
                                  <w:color w:val="231916"/>
                                  <w:position w:val="2"/>
                                  <w:sz w:val="21"/>
                                </w:rPr>
                                <w:t>for use</w:t>
                              </w:r>
                              <w:r>
                                <w:rPr>
                                  <w:color w:val="231916"/>
                                  <w:position w:val="2"/>
                                  <w:sz w:val="21"/>
                                </w:rPr>
                                <w:tab/>
                              </w:r>
                              <w:r>
                                <w:rPr>
                                  <w:rFonts w:ascii="微软雅黑"/>
                                  <w:b/>
                                  <w:color w:val="231916"/>
                                  <w:spacing w:val="-9"/>
                                  <w:sz w:val="20"/>
                                </w:rPr>
                                <w:t>P</w:t>
                              </w:r>
                              <w:r>
                                <w:rPr>
                                  <w:rFonts w:ascii="微软雅黑"/>
                                  <w:b/>
                                  <w:color w:val="231916"/>
                                  <w:spacing w:val="-9"/>
                                  <w:sz w:val="20"/>
                                  <w:vertAlign w:val="subscript"/>
                                </w:rPr>
                                <w:t>19</w:t>
                              </w:r>
                            </w:p>
                            <w:p>
                              <w:pPr>
                                <w:numPr>
                                  <w:ilvl w:val="1"/>
                                  <w:numId w:val="5"/>
                                </w:numPr>
                                <w:tabs>
                                  <w:tab w:val="left" w:pos="397"/>
                                  <w:tab w:val="left" w:leader="hyphen" w:pos="4825"/>
                                </w:tabs>
                                <w:spacing w:before="73" w:line="172" w:lineRule="auto"/>
                                <w:ind w:left="512" w:right="18" w:hanging="510"/>
                                <w:jc w:val="left"/>
                                <w:rPr>
                                  <w:rFonts w:ascii="微软雅黑"/>
                                  <w:b/>
                                  <w:sz w:val="12"/>
                                </w:rPr>
                              </w:pPr>
                              <w:r>
                                <w:rPr>
                                  <w:color w:val="231916"/>
                                  <w:sz w:val="21"/>
                                </w:rPr>
                                <w:t>Regular inspection and maintenance of welding machine</w:t>
                              </w:r>
                              <w:r>
                                <w:rPr>
                                  <w:color w:val="231916"/>
                                  <w:sz w:val="21"/>
                                </w:rPr>
                                <w:tab/>
                              </w:r>
                              <w:r>
                                <w:rPr>
                                  <w:rFonts w:ascii="微软雅黑"/>
                                  <w:b/>
                                  <w:color w:val="231916"/>
                                  <w:spacing w:val="-6"/>
                                  <w:position w:val="-2"/>
                                  <w:sz w:val="20"/>
                                </w:rPr>
                                <w:t>P</w:t>
                              </w:r>
                              <w:r>
                                <w:rPr>
                                  <w:rFonts w:ascii="微软雅黑"/>
                                  <w:b/>
                                  <w:color w:val="231916"/>
                                  <w:spacing w:val="-6"/>
                                  <w:position w:val="-2"/>
                                  <w:sz w:val="12"/>
                                </w:rPr>
                                <w:t>19</w:t>
                              </w:r>
                            </w:p>
                            <w:p>
                              <w:pPr>
                                <w:numPr>
                                  <w:ilvl w:val="1"/>
                                  <w:numId w:val="5"/>
                                </w:numPr>
                                <w:tabs>
                                  <w:tab w:val="left" w:pos="396"/>
                                </w:tabs>
                                <w:spacing w:before="0" w:line="309" w:lineRule="exact"/>
                                <w:ind w:left="395" w:right="0" w:hanging="393"/>
                                <w:jc w:val="left"/>
                                <w:rPr>
                                  <w:sz w:val="21"/>
                                </w:rPr>
                              </w:pPr>
                              <w:r>
                                <w:rPr>
                                  <w:color w:val="231916"/>
                                  <w:sz w:val="21"/>
                                </w:rPr>
                                <w:t>Welding machine troubles and</w:t>
                              </w:r>
                              <w:r>
                                <w:rPr>
                                  <w:color w:val="231916"/>
                                  <w:spacing w:val="-2"/>
                                  <w:sz w:val="21"/>
                                </w:rPr>
                                <w:t xml:space="preserve"> </w:t>
                              </w:r>
                              <w:r>
                                <w:rPr>
                                  <w:color w:val="231916"/>
                                  <w:sz w:val="21"/>
                                </w:rPr>
                                <w:t>trouble-shooting</w:t>
                              </w:r>
                            </w:p>
                            <w:p>
                              <w:pPr>
                                <w:spacing w:before="0" w:line="283" w:lineRule="exact"/>
                                <w:ind w:left="462" w:right="0" w:firstLine="0"/>
                                <w:jc w:val="left"/>
                                <w:rPr>
                                  <w:rFonts w:ascii="微软雅黑"/>
                                  <w:b/>
                                  <w:sz w:val="20"/>
                                </w:rPr>
                              </w:pPr>
                              <w:r>
                                <w:rPr>
                                  <w:rFonts w:ascii="微软雅黑"/>
                                  <w:b/>
                                  <w:color w:val="231916"/>
                                  <w:w w:val="120"/>
                                  <w:position w:val="1"/>
                                  <w:sz w:val="20"/>
                                </w:rPr>
                                <w:t xml:space="preserve">-------------------------------------- </w:t>
                              </w:r>
                              <w:r>
                                <w:rPr>
                                  <w:rFonts w:ascii="微软雅黑"/>
                                  <w:b/>
                                  <w:color w:val="231916"/>
                                  <w:w w:val="120"/>
                                  <w:sz w:val="20"/>
                                </w:rPr>
                                <w:t>P</w:t>
                              </w:r>
                              <w:r>
                                <w:rPr>
                                  <w:rFonts w:ascii="微软雅黑"/>
                                  <w:b/>
                                  <w:color w:val="231916"/>
                                  <w:w w:val="120"/>
                                  <w:sz w:val="20"/>
                                  <w:vertAlign w:val="subscript"/>
                                </w:rPr>
                                <w:t>19</w:t>
                              </w:r>
                            </w:p>
                          </w:txbxContent>
                        </wps:txbx>
                        <wps:bodyPr lIns="0" tIns="0" rIns="0" bIns="0" upright="1"/>
                      </wps:wsp>
                      <wps:wsp>
                        <wps:cNvPr id="2347" name="文本框 318"/>
                        <wps:cNvSpPr txBox="1"/>
                        <wps:spPr>
                          <a:xfrm>
                            <a:off x="1047" y="3407"/>
                            <a:ext cx="672" cy="1706"/>
                          </a:xfrm>
                          <a:prstGeom prst="rect">
                            <a:avLst/>
                          </a:prstGeom>
                          <a:solidFill>
                            <a:srgbClr val="DCDDDD"/>
                          </a:solidFill>
                          <a:ln w="9525">
                            <a:noFill/>
                          </a:ln>
                        </wps:spPr>
                        <wps:txbx>
                          <w:txbxContent>
                            <w:p>
                              <w:pPr>
                                <w:spacing w:before="259"/>
                                <w:ind w:left="39" w:right="0" w:firstLine="0"/>
                                <w:jc w:val="left"/>
                                <w:rPr>
                                  <w:rFonts w:ascii="微软雅黑"/>
                                  <w:b/>
                                  <w:sz w:val="48"/>
                                </w:rPr>
                              </w:pPr>
                              <w:r>
                                <w:rPr>
                                  <w:rFonts w:ascii="微软雅黑"/>
                                  <w:b/>
                                  <w:color w:val="FFFFFF"/>
                                  <w:sz w:val="48"/>
                                </w:rPr>
                                <w:t>08</w:t>
                              </w:r>
                            </w:p>
                          </w:txbxContent>
                        </wps:txbx>
                        <wps:bodyPr lIns="0" tIns="0" rIns="0" bIns="0" upright="1"/>
                      </wps:wsp>
                    </wpg:wgp>
                  </a:graphicData>
                </a:graphic>
              </wp:anchor>
            </w:drawing>
          </mc:Choice>
          <mc:Fallback>
            <w:pict>
              <v:group id="组合 314" o:spid="_x0000_s1026" o:spt="203" style="position:absolute;left:0pt;margin-left:52.35pt;margin-top:170.1pt;height:85.85pt;width:511.3pt;mso-position-horizontal-relative:page;mso-wrap-distance-bottom:0pt;mso-wrap-distance-top:0pt;z-index:-251619328;mso-width-relative:page;mso-height-relative:page;" coordorigin="1048,3402" coordsize="10226,1717" o:gfxdata="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uQoHDdsAAAAMAQAADwAAAAAAAAABACAAAAAiAAAAZHJzL2Rvd25yZXYu&#10;eG1sUEsBAhQAFAAAAAgAh07iQMe7MDoVAwAA9AkAAA4AAAAAAAAAAQAgAAAAKgEAAGRycy9lMm9E&#10;b2MueG1sUEsFBgAAAAAGAAYAWQEAALEGAAAAAA==&#10;">
                <o:lock v:ext="edit" aspectratio="f"/>
                <v:rect id="矩形 315" o:spid="_x0000_s1026" o:spt="1" style="position:absolute;left:1713;top:3407;height:1706;width:9554;" filled="f" stroked="t" coordsize="21600,21600" o:gfxdata="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5AI2/&#10;AAAA3QAAAA8AAAAAAAAAAQAgAAAAIgAAAGRycy9kb3ducmV2LnhtbFBLAQIUABQAAAAIAIdO4kAz&#10;LwWeOwAAADkAAAAQAAAAAAAAAAEAIAAAAA4BAABkcnMvc2hhcGV4bWwueG1sUEsFBgAAAAAGAAYA&#10;WwEAALgDAAAAAA==&#10;">
                  <v:fill on="f" focussize="0,0"/>
                  <v:stroke weight="0.566929133858268pt" color="#DCDDDD" joinstyle="miter"/>
                  <v:imagedata o:title=""/>
                  <o:lock v:ext="edit" aspectratio="f"/>
                </v:rect>
                <v:shape id="文本框 316" o:spid="_x0000_s1026" o:spt="202" type="#_x0000_t202" style="position:absolute;left:2006;top:3985;height:280;width:3347;" filled="f" stroked="f" coordsize="21600,21600" o:gfxdata="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qu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4"/>
                          <w:ind w:left="0" w:right="0" w:firstLine="0"/>
                          <w:jc w:val="left"/>
                          <w:rPr>
                            <w:sz w:val="21"/>
                          </w:rPr>
                        </w:pPr>
                        <w:r>
                          <w:rPr>
                            <w:color w:val="231916"/>
                            <w:sz w:val="21"/>
                          </w:rPr>
                          <w:t>Maintenance of welding machine</w:t>
                        </w:r>
                      </w:p>
                    </w:txbxContent>
                  </v:textbox>
                </v:shape>
                <v:shape id="文本框 317" o:spid="_x0000_s1026" o:spt="202" type="#_x0000_t202" style="position:absolute;left:5773;top:3498;height:1528;width:5125;" filled="f" stroked="f" coordsize="21600,21600" o:gfxdata="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HO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1"/>
                            <w:numId w:val="5"/>
                          </w:numPr>
                          <w:tabs>
                            <w:tab w:val="left" w:pos="394"/>
                            <w:tab w:val="left" w:leader="hyphen" w:pos="4825"/>
                          </w:tabs>
                          <w:spacing w:before="0" w:line="331" w:lineRule="exact"/>
                          <w:ind w:left="393" w:right="0" w:hanging="394"/>
                          <w:jc w:val="left"/>
                          <w:rPr>
                            <w:rFonts w:ascii="微软雅黑"/>
                            <w:b/>
                            <w:sz w:val="20"/>
                          </w:rPr>
                        </w:pPr>
                        <w:r>
                          <w:rPr>
                            <w:color w:val="231916"/>
                            <w:position w:val="2"/>
                            <w:sz w:val="21"/>
                          </w:rPr>
                          <w:t>Precautions</w:t>
                        </w:r>
                        <w:r>
                          <w:rPr>
                            <w:color w:val="231916"/>
                            <w:spacing w:val="-1"/>
                            <w:position w:val="2"/>
                            <w:sz w:val="21"/>
                          </w:rPr>
                          <w:t xml:space="preserve"> </w:t>
                        </w:r>
                        <w:r>
                          <w:rPr>
                            <w:color w:val="231916"/>
                            <w:position w:val="2"/>
                            <w:sz w:val="21"/>
                          </w:rPr>
                          <w:t>for use</w:t>
                        </w:r>
                        <w:r>
                          <w:rPr>
                            <w:color w:val="231916"/>
                            <w:position w:val="2"/>
                            <w:sz w:val="21"/>
                          </w:rPr>
                          <w:tab/>
                        </w:r>
                        <w:r>
                          <w:rPr>
                            <w:rFonts w:ascii="微软雅黑"/>
                            <w:b/>
                            <w:color w:val="231916"/>
                            <w:spacing w:val="-9"/>
                            <w:sz w:val="20"/>
                          </w:rPr>
                          <w:t>P</w:t>
                        </w:r>
                        <w:r>
                          <w:rPr>
                            <w:rFonts w:ascii="微软雅黑"/>
                            <w:b/>
                            <w:color w:val="231916"/>
                            <w:spacing w:val="-9"/>
                            <w:sz w:val="20"/>
                            <w:vertAlign w:val="subscript"/>
                          </w:rPr>
                          <w:t>19</w:t>
                        </w:r>
                      </w:p>
                      <w:p>
                        <w:pPr>
                          <w:numPr>
                            <w:ilvl w:val="1"/>
                            <w:numId w:val="5"/>
                          </w:numPr>
                          <w:tabs>
                            <w:tab w:val="left" w:pos="397"/>
                            <w:tab w:val="left" w:leader="hyphen" w:pos="4825"/>
                          </w:tabs>
                          <w:spacing w:before="73" w:line="172" w:lineRule="auto"/>
                          <w:ind w:left="512" w:right="18" w:hanging="510"/>
                          <w:jc w:val="left"/>
                          <w:rPr>
                            <w:rFonts w:ascii="微软雅黑"/>
                            <w:b/>
                            <w:sz w:val="12"/>
                          </w:rPr>
                        </w:pPr>
                        <w:r>
                          <w:rPr>
                            <w:color w:val="231916"/>
                            <w:sz w:val="21"/>
                          </w:rPr>
                          <w:t>Regular inspection and maintenance of welding machine</w:t>
                        </w:r>
                        <w:r>
                          <w:rPr>
                            <w:color w:val="231916"/>
                            <w:sz w:val="21"/>
                          </w:rPr>
                          <w:tab/>
                        </w:r>
                        <w:r>
                          <w:rPr>
                            <w:rFonts w:ascii="微软雅黑"/>
                            <w:b/>
                            <w:color w:val="231916"/>
                            <w:spacing w:val="-6"/>
                            <w:position w:val="-2"/>
                            <w:sz w:val="20"/>
                          </w:rPr>
                          <w:t>P</w:t>
                        </w:r>
                        <w:r>
                          <w:rPr>
                            <w:rFonts w:ascii="微软雅黑"/>
                            <w:b/>
                            <w:color w:val="231916"/>
                            <w:spacing w:val="-6"/>
                            <w:position w:val="-2"/>
                            <w:sz w:val="12"/>
                          </w:rPr>
                          <w:t>19</w:t>
                        </w:r>
                      </w:p>
                      <w:p>
                        <w:pPr>
                          <w:numPr>
                            <w:ilvl w:val="1"/>
                            <w:numId w:val="5"/>
                          </w:numPr>
                          <w:tabs>
                            <w:tab w:val="left" w:pos="396"/>
                          </w:tabs>
                          <w:spacing w:before="0" w:line="309" w:lineRule="exact"/>
                          <w:ind w:left="395" w:right="0" w:hanging="393"/>
                          <w:jc w:val="left"/>
                          <w:rPr>
                            <w:sz w:val="21"/>
                          </w:rPr>
                        </w:pPr>
                        <w:r>
                          <w:rPr>
                            <w:color w:val="231916"/>
                            <w:sz w:val="21"/>
                          </w:rPr>
                          <w:t>Welding machine troubles and</w:t>
                        </w:r>
                        <w:r>
                          <w:rPr>
                            <w:color w:val="231916"/>
                            <w:spacing w:val="-2"/>
                            <w:sz w:val="21"/>
                          </w:rPr>
                          <w:t xml:space="preserve"> </w:t>
                        </w:r>
                        <w:r>
                          <w:rPr>
                            <w:color w:val="231916"/>
                            <w:sz w:val="21"/>
                          </w:rPr>
                          <w:t>trouble-shooting</w:t>
                        </w:r>
                      </w:p>
                      <w:p>
                        <w:pPr>
                          <w:spacing w:before="0" w:line="283" w:lineRule="exact"/>
                          <w:ind w:left="462" w:right="0" w:firstLine="0"/>
                          <w:jc w:val="left"/>
                          <w:rPr>
                            <w:rFonts w:ascii="微软雅黑"/>
                            <w:b/>
                            <w:sz w:val="20"/>
                          </w:rPr>
                        </w:pPr>
                        <w:r>
                          <w:rPr>
                            <w:rFonts w:ascii="微软雅黑"/>
                            <w:b/>
                            <w:color w:val="231916"/>
                            <w:w w:val="120"/>
                            <w:position w:val="1"/>
                            <w:sz w:val="20"/>
                          </w:rPr>
                          <w:t xml:space="preserve">-------------------------------------- </w:t>
                        </w:r>
                        <w:r>
                          <w:rPr>
                            <w:rFonts w:ascii="微软雅黑"/>
                            <w:b/>
                            <w:color w:val="231916"/>
                            <w:w w:val="120"/>
                            <w:sz w:val="20"/>
                          </w:rPr>
                          <w:t>P</w:t>
                        </w:r>
                        <w:r>
                          <w:rPr>
                            <w:rFonts w:ascii="微软雅黑"/>
                            <w:b/>
                            <w:color w:val="231916"/>
                            <w:w w:val="120"/>
                            <w:sz w:val="20"/>
                            <w:vertAlign w:val="subscript"/>
                          </w:rPr>
                          <w:t>19</w:t>
                        </w:r>
                      </w:p>
                    </w:txbxContent>
                  </v:textbox>
                </v:shape>
                <v:shape id="文本框 318" o:spid="_x0000_s1026" o:spt="202" type="#_x0000_t202" style="position:absolute;left:1047;top:3407;height:1706;width:672;" fillcolor="#DCDDDD" filled="t" stroked="f" coordsize="21600,21600" o:gfxdata="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Bys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259"/>
                          <w:ind w:left="39" w:right="0" w:firstLine="0"/>
                          <w:jc w:val="left"/>
                          <w:rPr>
                            <w:rFonts w:ascii="微软雅黑"/>
                            <w:b/>
                            <w:sz w:val="48"/>
                          </w:rPr>
                        </w:pPr>
                        <w:r>
                          <w:rPr>
                            <w:rFonts w:ascii="微软雅黑"/>
                            <w:b/>
                            <w:color w:val="FFFFFF"/>
                            <w:sz w:val="48"/>
                          </w:rPr>
                          <w:t>08</w:t>
                        </w:r>
                      </w:p>
                    </w:txbxContent>
                  </v:textbox>
                </v:shape>
                <w10:wrap type="topAndBottom"/>
              </v:group>
            </w:pict>
          </mc:Fallback>
        </mc:AlternateContent>
      </w:r>
    </w:p>
    <w:p>
      <w:pPr>
        <w:pStyle w:val="9"/>
        <w:spacing w:before="8"/>
        <w:rPr>
          <w:rFonts w:ascii="微软雅黑"/>
          <w:b/>
          <w:sz w:val="4"/>
        </w:rPr>
      </w:pPr>
    </w:p>
    <w:p>
      <w:pPr>
        <w:pStyle w:val="9"/>
        <w:spacing w:before="7"/>
        <w:rPr>
          <w:rFonts w:ascii="微软雅黑"/>
          <w:b/>
          <w:sz w:val="3"/>
        </w:rPr>
      </w:pPr>
    </w:p>
    <w:p>
      <w:pPr>
        <w:pStyle w:val="9"/>
        <w:spacing w:before="5"/>
        <w:rPr>
          <w:rFonts w:ascii="微软雅黑"/>
          <w:b/>
          <w:sz w:val="4"/>
        </w:rPr>
      </w:pPr>
    </w:p>
    <w:p>
      <w:pPr>
        <w:pStyle w:val="9"/>
        <w:ind w:left="527"/>
        <w:rPr>
          <w:rFonts w:ascii="微软雅黑"/>
          <w:sz w:val="20"/>
        </w:rPr>
      </w:pPr>
      <w:r>
        <w:rPr>
          <w:rFonts w:ascii="微软雅黑"/>
          <w:sz w:val="20"/>
        </w:rPr>
        <mc:AlternateContent>
          <mc:Choice Requires="wpg">
            <w:drawing>
              <wp:inline distT="0" distB="0" distL="114300" distR="114300">
                <wp:extent cx="6493510" cy="753110"/>
                <wp:effectExtent l="0" t="0" r="0" b="0"/>
                <wp:docPr id="974" name="组合 319"/>
                <wp:cNvGraphicFramePr/>
                <a:graphic xmlns:a="http://schemas.openxmlformats.org/drawingml/2006/main">
                  <a:graphicData uri="http://schemas.microsoft.com/office/word/2010/wordprocessingGroup">
                    <wpg:wgp>
                      <wpg:cNvGrpSpPr/>
                      <wpg:grpSpPr>
                        <a:xfrm>
                          <a:off x="0" y="0"/>
                          <a:ext cx="6493510" cy="753110"/>
                          <a:chOff x="0" y="0"/>
                          <a:chExt cx="10226" cy="1186"/>
                        </a:xfrm>
                      </wpg:grpSpPr>
                      <wps:wsp>
                        <wps:cNvPr id="969" name="矩形 320"/>
                        <wps:cNvSpPr/>
                        <wps:spPr>
                          <a:xfrm>
                            <a:off x="0" y="5"/>
                            <a:ext cx="666" cy="1175"/>
                          </a:xfrm>
                          <a:prstGeom prst="rect">
                            <a:avLst/>
                          </a:prstGeom>
                          <a:solidFill>
                            <a:srgbClr val="E60013"/>
                          </a:solidFill>
                          <a:ln w="9525">
                            <a:noFill/>
                          </a:ln>
                        </wps:spPr>
                        <wps:bodyPr upright="1"/>
                      </wps:wsp>
                      <wps:wsp>
                        <wps:cNvPr id="970" name="矩形 321"/>
                        <wps:cNvSpPr/>
                        <wps:spPr>
                          <a:xfrm>
                            <a:off x="666" y="5"/>
                            <a:ext cx="9554" cy="1175"/>
                          </a:xfrm>
                          <a:prstGeom prst="rect">
                            <a:avLst/>
                          </a:prstGeom>
                          <a:noFill/>
                          <a:ln w="7200" cap="flat" cmpd="sng">
                            <a:solidFill>
                              <a:srgbClr val="DCDDDD"/>
                            </a:solidFill>
                            <a:prstDash val="solid"/>
                            <a:miter/>
                            <a:headEnd type="none" w="med" len="med"/>
                            <a:tailEnd type="none" w="med" len="med"/>
                          </a:ln>
                        </wps:spPr>
                        <wps:bodyPr upright="1"/>
                      </wps:wsp>
                      <wps:wsp>
                        <wps:cNvPr id="971" name="文本框 322"/>
                        <wps:cNvSpPr txBox="1"/>
                        <wps:spPr>
                          <a:xfrm>
                            <a:off x="4740" y="349"/>
                            <a:ext cx="5111" cy="280"/>
                          </a:xfrm>
                          <a:prstGeom prst="rect">
                            <a:avLst/>
                          </a:prstGeom>
                          <a:noFill/>
                          <a:ln w="9525">
                            <a:noFill/>
                          </a:ln>
                        </wps:spPr>
                        <wps:txbx>
                          <w:txbxContent>
                            <w:p>
                              <w:pPr>
                                <w:tabs>
                                  <w:tab w:val="left" w:leader="hyphen" w:pos="4810"/>
                                </w:tabs>
                                <w:spacing w:before="0" w:line="280" w:lineRule="exact"/>
                                <w:ind w:left="0" w:right="0" w:firstLine="0"/>
                                <w:jc w:val="left"/>
                                <w:rPr>
                                  <w:rFonts w:ascii="微软雅黑"/>
                                  <w:b/>
                                  <w:sz w:val="20"/>
                                </w:rPr>
                              </w:pPr>
                              <w:r>
                                <w:rPr>
                                  <w:rFonts w:ascii="微软雅黑"/>
                                  <w:b/>
                                  <w:color w:val="231916"/>
                                  <w:position w:val="1"/>
                                  <w:sz w:val="20"/>
                                </w:rPr>
                                <w:t xml:space="preserve">9-1  </w:t>
                              </w:r>
                              <w:r>
                                <w:rPr>
                                  <w:color w:val="231916"/>
                                  <w:position w:val="1"/>
                                  <w:sz w:val="21"/>
                                </w:rPr>
                                <w:t>Schematic diagram of</w:t>
                              </w:r>
                              <w:r>
                                <w:rPr>
                                  <w:color w:val="231916"/>
                                  <w:spacing w:val="-2"/>
                                  <w:position w:val="1"/>
                                  <w:sz w:val="21"/>
                                </w:rPr>
                                <w:t xml:space="preserve"> </w:t>
                              </w:r>
                              <w:r>
                                <w:rPr>
                                  <w:color w:val="231916"/>
                                  <w:position w:val="1"/>
                                  <w:sz w:val="21"/>
                                </w:rPr>
                                <w:t>main circuit</w:t>
                              </w:r>
                              <w:r>
                                <w:rPr>
                                  <w:color w:val="231916"/>
                                  <w:position w:val="1"/>
                                  <w:sz w:val="21"/>
                                </w:rPr>
                                <w:tab/>
                              </w:r>
                              <w:r>
                                <w:rPr>
                                  <w:rFonts w:ascii="微软雅黑"/>
                                  <w:b/>
                                  <w:color w:val="231916"/>
                                  <w:spacing w:val="-9"/>
                                  <w:sz w:val="20"/>
                                </w:rPr>
                                <w:t>P</w:t>
                              </w:r>
                              <w:r>
                                <w:rPr>
                                  <w:rFonts w:ascii="微软雅黑"/>
                                  <w:b/>
                                  <w:color w:val="231916"/>
                                  <w:spacing w:val="-9"/>
                                  <w:sz w:val="20"/>
                                  <w:vertAlign w:val="subscript"/>
                                </w:rPr>
                                <w:t>20</w:t>
                              </w:r>
                            </w:p>
                          </w:txbxContent>
                        </wps:txbx>
                        <wps:bodyPr lIns="0" tIns="0" rIns="0" bIns="0" upright="1"/>
                      </wps:wsp>
                      <wps:wsp>
                        <wps:cNvPr id="972" name="文本框 323"/>
                        <wps:cNvSpPr txBox="1"/>
                        <wps:spPr>
                          <a:xfrm>
                            <a:off x="931" y="332"/>
                            <a:ext cx="1491" cy="280"/>
                          </a:xfrm>
                          <a:prstGeom prst="rect">
                            <a:avLst/>
                          </a:prstGeom>
                          <a:noFill/>
                          <a:ln w="9525">
                            <a:noFill/>
                          </a:ln>
                        </wps:spPr>
                        <wps:txbx>
                          <w:txbxContent>
                            <w:p>
                              <w:pPr>
                                <w:spacing w:before="14"/>
                                <w:ind w:left="0" w:right="0" w:firstLine="0"/>
                                <w:jc w:val="left"/>
                                <w:rPr>
                                  <w:sz w:val="21"/>
                                </w:rPr>
                              </w:pPr>
                              <w:r>
                                <w:rPr>
                                  <w:color w:val="231916"/>
                                  <w:sz w:val="21"/>
                                </w:rPr>
                                <w:t>Technical data</w:t>
                              </w:r>
                            </w:p>
                          </w:txbxContent>
                        </wps:txbx>
                        <wps:bodyPr lIns="0" tIns="0" rIns="0" bIns="0" upright="1"/>
                      </wps:wsp>
                      <wps:wsp>
                        <wps:cNvPr id="973" name="文本框 324"/>
                        <wps:cNvSpPr txBox="1"/>
                        <wps:spPr>
                          <a:xfrm>
                            <a:off x="0" y="5"/>
                            <a:ext cx="661" cy="1175"/>
                          </a:xfrm>
                          <a:prstGeom prst="rect">
                            <a:avLst/>
                          </a:prstGeom>
                          <a:solidFill>
                            <a:srgbClr val="E60013"/>
                          </a:solidFill>
                          <a:ln w="9525">
                            <a:noFill/>
                          </a:ln>
                        </wps:spPr>
                        <wps:txbx>
                          <w:txbxContent>
                            <w:p>
                              <w:pPr>
                                <w:spacing w:before="8"/>
                                <w:ind w:left="29" w:right="0" w:firstLine="0"/>
                                <w:jc w:val="left"/>
                                <w:rPr>
                                  <w:rFonts w:ascii="微软雅黑"/>
                                  <w:b/>
                                  <w:sz w:val="48"/>
                                </w:rPr>
                              </w:pPr>
                              <w:r>
                                <w:rPr>
                                  <w:rFonts w:ascii="微软雅黑"/>
                                  <w:b/>
                                  <w:color w:val="FFFFFF"/>
                                  <w:sz w:val="48"/>
                                </w:rPr>
                                <w:t>09</w:t>
                              </w:r>
                            </w:p>
                          </w:txbxContent>
                        </wps:txbx>
                        <wps:bodyPr lIns="0" tIns="0" rIns="0" bIns="0" upright="1"/>
                      </wps:wsp>
                    </wpg:wgp>
                  </a:graphicData>
                </a:graphic>
              </wp:inline>
            </w:drawing>
          </mc:Choice>
          <mc:Fallback>
            <w:pict>
              <v:group id="组合 319" o:spid="_x0000_s1026" o:spt="203" style="height:59.3pt;width:511.3pt;" coordsize="10226,1186" o:gfxdata="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jD/Jf1gAAAAYBAAAPAAAAAAAAAAEAIAAAACIA&#10;AABkcnMvZG93bnJldi54bWxQSwECFAAUAAAACACHTuJAOuQY2ygDAABiCwAADgAAAAAAAAABACAA&#10;AAAlAQAAZHJzL2Uyb0RvYy54bWxQSwUGAAAAAAYABgBZAQAAvwYAAAAA&#10;">
                <o:lock v:ext="edit" aspectratio="f"/>
                <v:rect id="矩形 320" o:spid="_x0000_s1026" o:spt="1" style="position:absolute;left:0;top:5;height:1175;width:666;" fillcolor="#E60013" filled="t" stroked="f" coordsize="21600,21600" o:gfxdata="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C+JvQAA&#10;ANwAAAAPAAAAAAAAAAEAIAAAACIAAABkcnMvZG93bnJldi54bWxQSwECFAAUAAAACACHTuJAMy8F&#10;njsAAAA5AAAAEAAAAAAAAAABACAAAAAMAQAAZHJzL3NoYXBleG1sLnhtbFBLBQYAAAAABgAGAFsB&#10;AAC2AwAAAAA=&#10;">
                  <v:fill on="t" focussize="0,0"/>
                  <v:stroke on="f"/>
                  <v:imagedata o:title=""/>
                  <o:lock v:ext="edit" aspectratio="f"/>
                </v:rect>
                <v:rect id="矩形 321" o:spid="_x0000_s1026" o:spt="1" style="position:absolute;left:666;top:5;height:1175;width:9554;" filled="f" stroked="t" coordsize="21600,21600" o:gfxdata="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wnGB7gAAADcAAAA&#10;DwAAAAAAAAABACAAAAAiAAAAZHJzL2Rvd25yZXYueG1sUEsBAhQAFAAAAAgAh07iQDMvBZ47AAAA&#10;OQAAABAAAAAAAAAAAQAgAAAABwEAAGRycy9zaGFwZXhtbC54bWxQSwUGAAAAAAYABgBbAQAAsQMA&#10;AAAA&#10;">
                  <v:fill on="f" focussize="0,0"/>
                  <v:stroke weight="0.566929133858268pt" color="#DCDDDD" joinstyle="miter"/>
                  <v:imagedata o:title=""/>
                  <o:lock v:ext="edit" aspectratio="f"/>
                </v:rect>
                <v:shape id="文本框 322" o:spid="_x0000_s1026" o:spt="202" type="#_x0000_t202" style="position:absolute;left:4740;top:349;height:280;width:5111;" filled="f" stroked="f" coordsize="21600,21600" o:gfxdata="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2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leader="hyphen" w:pos="4810"/>
                          </w:tabs>
                          <w:spacing w:before="0" w:line="280" w:lineRule="exact"/>
                          <w:ind w:left="0" w:right="0" w:firstLine="0"/>
                          <w:jc w:val="left"/>
                          <w:rPr>
                            <w:rFonts w:ascii="微软雅黑"/>
                            <w:b/>
                            <w:sz w:val="20"/>
                          </w:rPr>
                        </w:pPr>
                        <w:r>
                          <w:rPr>
                            <w:rFonts w:ascii="微软雅黑"/>
                            <w:b/>
                            <w:color w:val="231916"/>
                            <w:position w:val="1"/>
                            <w:sz w:val="20"/>
                          </w:rPr>
                          <w:t xml:space="preserve">9-1  </w:t>
                        </w:r>
                        <w:r>
                          <w:rPr>
                            <w:color w:val="231916"/>
                            <w:position w:val="1"/>
                            <w:sz w:val="21"/>
                          </w:rPr>
                          <w:t>Schematic diagram of</w:t>
                        </w:r>
                        <w:r>
                          <w:rPr>
                            <w:color w:val="231916"/>
                            <w:spacing w:val="-2"/>
                            <w:position w:val="1"/>
                            <w:sz w:val="21"/>
                          </w:rPr>
                          <w:t xml:space="preserve"> </w:t>
                        </w:r>
                        <w:r>
                          <w:rPr>
                            <w:color w:val="231916"/>
                            <w:position w:val="1"/>
                            <w:sz w:val="21"/>
                          </w:rPr>
                          <w:t>main circuit</w:t>
                        </w:r>
                        <w:r>
                          <w:rPr>
                            <w:color w:val="231916"/>
                            <w:position w:val="1"/>
                            <w:sz w:val="21"/>
                          </w:rPr>
                          <w:tab/>
                        </w:r>
                        <w:r>
                          <w:rPr>
                            <w:rFonts w:ascii="微软雅黑"/>
                            <w:b/>
                            <w:color w:val="231916"/>
                            <w:spacing w:val="-9"/>
                            <w:sz w:val="20"/>
                          </w:rPr>
                          <w:t>P</w:t>
                        </w:r>
                        <w:r>
                          <w:rPr>
                            <w:rFonts w:ascii="微软雅黑"/>
                            <w:b/>
                            <w:color w:val="231916"/>
                            <w:spacing w:val="-9"/>
                            <w:sz w:val="20"/>
                            <w:vertAlign w:val="subscript"/>
                          </w:rPr>
                          <w:t>20</w:t>
                        </w:r>
                      </w:p>
                    </w:txbxContent>
                  </v:textbox>
                </v:shape>
                <v:shape id="文本框 323" o:spid="_x0000_s1026" o:spt="202" type="#_x0000_t202" style="position:absolute;left:931;top:332;height:280;width:1491;" filled="f" stroked="f" coordsize="21600,21600" o:gfxdata="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ZH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4"/>
                          <w:ind w:left="0" w:right="0" w:firstLine="0"/>
                          <w:jc w:val="left"/>
                          <w:rPr>
                            <w:sz w:val="21"/>
                          </w:rPr>
                        </w:pPr>
                        <w:r>
                          <w:rPr>
                            <w:color w:val="231916"/>
                            <w:sz w:val="21"/>
                          </w:rPr>
                          <w:t>Technical data</w:t>
                        </w:r>
                      </w:p>
                    </w:txbxContent>
                  </v:textbox>
                </v:shape>
                <v:shape id="文本框 324" o:spid="_x0000_s1026" o:spt="202" type="#_x0000_t202" style="position:absolute;left:0;top:5;height:1175;width:661;" fillcolor="#E60013" filled="t" stroked="f" coordsize="21600,21600" o:gfxdata="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4bfK/&#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
                          <w:ind w:left="29" w:right="0" w:firstLine="0"/>
                          <w:jc w:val="left"/>
                          <w:rPr>
                            <w:rFonts w:ascii="微软雅黑"/>
                            <w:b/>
                            <w:sz w:val="48"/>
                          </w:rPr>
                        </w:pPr>
                        <w:r>
                          <w:rPr>
                            <w:rFonts w:ascii="微软雅黑"/>
                            <w:b/>
                            <w:color w:val="FFFFFF"/>
                            <w:sz w:val="48"/>
                          </w:rPr>
                          <w:t>09</w:t>
                        </w:r>
                      </w:p>
                    </w:txbxContent>
                  </v:textbox>
                </v:shape>
                <w10:wrap type="none"/>
                <w10:anchorlock/>
              </v:group>
            </w:pict>
          </mc:Fallback>
        </mc:AlternateContent>
      </w:r>
    </w:p>
    <w:p>
      <w:pPr>
        <w:spacing w:after="0"/>
        <w:rPr>
          <w:rFonts w:ascii="微软雅黑"/>
          <w:sz w:val="20"/>
        </w:rPr>
        <w:sectPr>
          <w:type w:val="continuous"/>
          <w:pgSz w:w="11910" w:h="16840"/>
          <w:pgMar w:top="1320" w:right="0" w:bottom="280" w:left="520" w:header="720" w:footer="720" w:gutter="0"/>
        </w:sectPr>
      </w:pPr>
    </w:p>
    <w:p>
      <w:pPr>
        <w:pStyle w:val="9"/>
        <w:spacing w:line="337" w:lineRule="exact"/>
        <w:ind w:left="166"/>
        <w:rPr>
          <w:rFonts w:ascii="微软雅黑"/>
          <w:sz w:val="20"/>
        </w:rPr>
      </w:pPr>
      <w:r>
        <w:rPr>
          <w:rFonts w:ascii="微软雅黑"/>
          <w:position w:val="-6"/>
          <w:sz w:val="20"/>
        </w:rPr>
        <mc:AlternateContent>
          <mc:Choice Requires="wpg">
            <w:drawing>
              <wp:inline distT="0" distB="0" distL="114300" distR="114300">
                <wp:extent cx="2030730" cy="214630"/>
                <wp:effectExtent l="0" t="0" r="0" b="0"/>
                <wp:docPr id="1233" name="组合 325"/>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975" name="任意多边形 326"/>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976" name="矩形 327"/>
                        <wps:cNvSpPr/>
                        <wps:spPr>
                          <a:xfrm>
                            <a:off x="874" y="30"/>
                            <a:ext cx="44" cy="307"/>
                          </a:xfrm>
                          <a:prstGeom prst="rect">
                            <a:avLst/>
                          </a:prstGeom>
                          <a:solidFill>
                            <a:srgbClr val="E60413"/>
                          </a:solidFill>
                          <a:ln w="9525">
                            <a:noFill/>
                          </a:ln>
                        </wps:spPr>
                        <wps:bodyPr upright="1"/>
                      </wps:wsp>
                      <wps:wsp>
                        <wps:cNvPr id="977" name="矩形 328"/>
                        <wps:cNvSpPr/>
                        <wps:spPr>
                          <a:xfrm>
                            <a:off x="882" y="30"/>
                            <a:ext cx="44" cy="307"/>
                          </a:xfrm>
                          <a:prstGeom prst="rect">
                            <a:avLst/>
                          </a:prstGeom>
                          <a:solidFill>
                            <a:srgbClr val="E60413"/>
                          </a:solidFill>
                          <a:ln w="9525">
                            <a:noFill/>
                          </a:ln>
                        </wps:spPr>
                        <wps:bodyPr upright="1"/>
                      </wps:wsp>
                      <wps:wsp>
                        <wps:cNvPr id="978" name="矩形 329"/>
                        <wps:cNvSpPr/>
                        <wps:spPr>
                          <a:xfrm>
                            <a:off x="890" y="30"/>
                            <a:ext cx="44" cy="307"/>
                          </a:xfrm>
                          <a:prstGeom prst="rect">
                            <a:avLst/>
                          </a:prstGeom>
                          <a:solidFill>
                            <a:srgbClr val="E60814"/>
                          </a:solidFill>
                          <a:ln w="9525">
                            <a:noFill/>
                          </a:ln>
                        </wps:spPr>
                        <wps:bodyPr upright="1"/>
                      </wps:wsp>
                      <wps:wsp>
                        <wps:cNvPr id="979" name="矩形 330"/>
                        <wps:cNvSpPr/>
                        <wps:spPr>
                          <a:xfrm>
                            <a:off x="898" y="30"/>
                            <a:ext cx="44" cy="307"/>
                          </a:xfrm>
                          <a:prstGeom prst="rect">
                            <a:avLst/>
                          </a:prstGeom>
                          <a:solidFill>
                            <a:srgbClr val="E60C14"/>
                          </a:solidFill>
                          <a:ln w="9525">
                            <a:noFill/>
                          </a:ln>
                        </wps:spPr>
                        <wps:bodyPr upright="1"/>
                      </wps:wsp>
                      <wps:wsp>
                        <wps:cNvPr id="980" name="矩形 331"/>
                        <wps:cNvSpPr/>
                        <wps:spPr>
                          <a:xfrm>
                            <a:off x="907" y="30"/>
                            <a:ext cx="44" cy="307"/>
                          </a:xfrm>
                          <a:prstGeom prst="rect">
                            <a:avLst/>
                          </a:prstGeom>
                          <a:solidFill>
                            <a:srgbClr val="E60C14"/>
                          </a:solidFill>
                          <a:ln w="9525">
                            <a:noFill/>
                          </a:ln>
                        </wps:spPr>
                        <wps:bodyPr upright="1"/>
                      </wps:wsp>
                      <wps:wsp>
                        <wps:cNvPr id="981" name="矩形 332"/>
                        <wps:cNvSpPr/>
                        <wps:spPr>
                          <a:xfrm>
                            <a:off x="915" y="30"/>
                            <a:ext cx="44" cy="307"/>
                          </a:xfrm>
                          <a:prstGeom prst="rect">
                            <a:avLst/>
                          </a:prstGeom>
                          <a:solidFill>
                            <a:srgbClr val="E61014"/>
                          </a:solidFill>
                          <a:ln w="9525">
                            <a:noFill/>
                          </a:ln>
                        </wps:spPr>
                        <wps:bodyPr upright="1"/>
                      </wps:wsp>
                      <wps:wsp>
                        <wps:cNvPr id="982" name="矩形 333"/>
                        <wps:cNvSpPr/>
                        <wps:spPr>
                          <a:xfrm>
                            <a:off x="923" y="30"/>
                            <a:ext cx="44" cy="307"/>
                          </a:xfrm>
                          <a:prstGeom prst="rect">
                            <a:avLst/>
                          </a:prstGeom>
                          <a:solidFill>
                            <a:srgbClr val="E61014"/>
                          </a:solidFill>
                          <a:ln w="9525">
                            <a:noFill/>
                          </a:ln>
                        </wps:spPr>
                        <wps:bodyPr upright="1"/>
                      </wps:wsp>
                      <wps:wsp>
                        <wps:cNvPr id="983" name="矩形 334"/>
                        <wps:cNvSpPr/>
                        <wps:spPr>
                          <a:xfrm>
                            <a:off x="931" y="30"/>
                            <a:ext cx="44" cy="307"/>
                          </a:xfrm>
                          <a:prstGeom prst="rect">
                            <a:avLst/>
                          </a:prstGeom>
                          <a:solidFill>
                            <a:srgbClr val="E61315"/>
                          </a:solidFill>
                          <a:ln w="9525">
                            <a:noFill/>
                          </a:ln>
                        </wps:spPr>
                        <wps:bodyPr upright="1"/>
                      </wps:wsp>
                      <wps:wsp>
                        <wps:cNvPr id="984" name="矩形 335"/>
                        <wps:cNvSpPr/>
                        <wps:spPr>
                          <a:xfrm>
                            <a:off x="940" y="30"/>
                            <a:ext cx="44" cy="307"/>
                          </a:xfrm>
                          <a:prstGeom prst="rect">
                            <a:avLst/>
                          </a:prstGeom>
                          <a:solidFill>
                            <a:srgbClr val="E61515"/>
                          </a:solidFill>
                          <a:ln w="9525">
                            <a:noFill/>
                          </a:ln>
                        </wps:spPr>
                        <wps:bodyPr upright="1"/>
                      </wps:wsp>
                      <wps:wsp>
                        <wps:cNvPr id="985" name="矩形 336"/>
                        <wps:cNvSpPr/>
                        <wps:spPr>
                          <a:xfrm>
                            <a:off x="948" y="30"/>
                            <a:ext cx="44" cy="307"/>
                          </a:xfrm>
                          <a:prstGeom prst="rect">
                            <a:avLst/>
                          </a:prstGeom>
                          <a:solidFill>
                            <a:srgbClr val="E61515"/>
                          </a:solidFill>
                          <a:ln w="9525">
                            <a:noFill/>
                          </a:ln>
                        </wps:spPr>
                        <wps:bodyPr upright="1"/>
                      </wps:wsp>
                      <wps:wsp>
                        <wps:cNvPr id="986" name="矩形 337"/>
                        <wps:cNvSpPr/>
                        <wps:spPr>
                          <a:xfrm>
                            <a:off x="956" y="30"/>
                            <a:ext cx="44" cy="307"/>
                          </a:xfrm>
                          <a:prstGeom prst="rect">
                            <a:avLst/>
                          </a:prstGeom>
                          <a:solidFill>
                            <a:srgbClr val="E61816"/>
                          </a:solidFill>
                          <a:ln w="9525">
                            <a:noFill/>
                          </a:ln>
                        </wps:spPr>
                        <wps:bodyPr upright="1"/>
                      </wps:wsp>
                      <wps:wsp>
                        <wps:cNvPr id="987" name="矩形 338"/>
                        <wps:cNvSpPr/>
                        <wps:spPr>
                          <a:xfrm>
                            <a:off x="965" y="30"/>
                            <a:ext cx="44" cy="307"/>
                          </a:xfrm>
                          <a:prstGeom prst="rect">
                            <a:avLst/>
                          </a:prstGeom>
                          <a:solidFill>
                            <a:srgbClr val="E61B16"/>
                          </a:solidFill>
                          <a:ln w="9525">
                            <a:noFill/>
                          </a:ln>
                        </wps:spPr>
                        <wps:bodyPr upright="1"/>
                      </wps:wsp>
                      <wps:wsp>
                        <wps:cNvPr id="988" name="矩形 339"/>
                        <wps:cNvSpPr/>
                        <wps:spPr>
                          <a:xfrm>
                            <a:off x="973" y="30"/>
                            <a:ext cx="44" cy="307"/>
                          </a:xfrm>
                          <a:prstGeom prst="rect">
                            <a:avLst/>
                          </a:prstGeom>
                          <a:solidFill>
                            <a:srgbClr val="E61B16"/>
                          </a:solidFill>
                          <a:ln w="9525">
                            <a:noFill/>
                          </a:ln>
                        </wps:spPr>
                        <wps:bodyPr upright="1"/>
                      </wps:wsp>
                      <wps:wsp>
                        <wps:cNvPr id="989" name="矩形 340"/>
                        <wps:cNvSpPr/>
                        <wps:spPr>
                          <a:xfrm>
                            <a:off x="981" y="30"/>
                            <a:ext cx="44" cy="307"/>
                          </a:xfrm>
                          <a:prstGeom prst="rect">
                            <a:avLst/>
                          </a:prstGeom>
                          <a:solidFill>
                            <a:srgbClr val="E61D17"/>
                          </a:solidFill>
                          <a:ln w="9525">
                            <a:noFill/>
                          </a:ln>
                        </wps:spPr>
                        <wps:bodyPr upright="1"/>
                      </wps:wsp>
                      <wps:wsp>
                        <wps:cNvPr id="990" name="矩形 341"/>
                        <wps:cNvSpPr/>
                        <wps:spPr>
                          <a:xfrm>
                            <a:off x="989" y="30"/>
                            <a:ext cx="44" cy="307"/>
                          </a:xfrm>
                          <a:prstGeom prst="rect">
                            <a:avLst/>
                          </a:prstGeom>
                          <a:solidFill>
                            <a:srgbClr val="E61D17"/>
                          </a:solidFill>
                          <a:ln w="9525">
                            <a:noFill/>
                          </a:ln>
                        </wps:spPr>
                        <wps:bodyPr upright="1"/>
                      </wps:wsp>
                      <wps:wsp>
                        <wps:cNvPr id="991" name="矩形 342"/>
                        <wps:cNvSpPr/>
                        <wps:spPr>
                          <a:xfrm>
                            <a:off x="998" y="30"/>
                            <a:ext cx="44" cy="307"/>
                          </a:xfrm>
                          <a:prstGeom prst="rect">
                            <a:avLst/>
                          </a:prstGeom>
                          <a:solidFill>
                            <a:srgbClr val="E71F18"/>
                          </a:solidFill>
                          <a:ln w="9525">
                            <a:noFill/>
                          </a:ln>
                        </wps:spPr>
                        <wps:bodyPr upright="1"/>
                      </wps:wsp>
                      <wps:wsp>
                        <wps:cNvPr id="992" name="矩形 343"/>
                        <wps:cNvSpPr/>
                        <wps:spPr>
                          <a:xfrm>
                            <a:off x="1006" y="30"/>
                            <a:ext cx="44" cy="307"/>
                          </a:xfrm>
                          <a:prstGeom prst="rect">
                            <a:avLst/>
                          </a:prstGeom>
                          <a:solidFill>
                            <a:srgbClr val="E72118"/>
                          </a:solidFill>
                          <a:ln w="9525">
                            <a:noFill/>
                          </a:ln>
                        </wps:spPr>
                        <wps:bodyPr upright="1"/>
                      </wps:wsp>
                      <wps:wsp>
                        <wps:cNvPr id="993" name="矩形 344"/>
                        <wps:cNvSpPr/>
                        <wps:spPr>
                          <a:xfrm>
                            <a:off x="1014" y="30"/>
                            <a:ext cx="44" cy="307"/>
                          </a:xfrm>
                          <a:prstGeom prst="rect">
                            <a:avLst/>
                          </a:prstGeom>
                          <a:solidFill>
                            <a:srgbClr val="E72118"/>
                          </a:solidFill>
                          <a:ln w="9525">
                            <a:noFill/>
                          </a:ln>
                        </wps:spPr>
                        <wps:bodyPr upright="1"/>
                      </wps:wsp>
                      <wps:wsp>
                        <wps:cNvPr id="994" name="矩形 345"/>
                        <wps:cNvSpPr/>
                        <wps:spPr>
                          <a:xfrm>
                            <a:off x="1023" y="30"/>
                            <a:ext cx="44" cy="307"/>
                          </a:xfrm>
                          <a:prstGeom prst="rect">
                            <a:avLst/>
                          </a:prstGeom>
                          <a:solidFill>
                            <a:srgbClr val="E72419"/>
                          </a:solidFill>
                          <a:ln w="9525">
                            <a:noFill/>
                          </a:ln>
                        </wps:spPr>
                        <wps:bodyPr upright="1"/>
                      </wps:wsp>
                      <wps:wsp>
                        <wps:cNvPr id="995" name="矩形 346"/>
                        <wps:cNvSpPr/>
                        <wps:spPr>
                          <a:xfrm>
                            <a:off x="1031" y="30"/>
                            <a:ext cx="44" cy="307"/>
                          </a:xfrm>
                          <a:prstGeom prst="rect">
                            <a:avLst/>
                          </a:prstGeom>
                          <a:solidFill>
                            <a:srgbClr val="E72519"/>
                          </a:solidFill>
                          <a:ln w="9525">
                            <a:noFill/>
                          </a:ln>
                        </wps:spPr>
                        <wps:bodyPr upright="1"/>
                      </wps:wsp>
                      <wps:wsp>
                        <wps:cNvPr id="996" name="矩形 347"/>
                        <wps:cNvSpPr/>
                        <wps:spPr>
                          <a:xfrm>
                            <a:off x="1039" y="30"/>
                            <a:ext cx="44" cy="307"/>
                          </a:xfrm>
                          <a:prstGeom prst="rect">
                            <a:avLst/>
                          </a:prstGeom>
                          <a:solidFill>
                            <a:srgbClr val="E72519"/>
                          </a:solidFill>
                          <a:ln w="9525">
                            <a:noFill/>
                          </a:ln>
                        </wps:spPr>
                        <wps:bodyPr upright="1"/>
                      </wps:wsp>
                      <wps:wsp>
                        <wps:cNvPr id="997" name="矩形 348"/>
                        <wps:cNvSpPr/>
                        <wps:spPr>
                          <a:xfrm>
                            <a:off x="1047" y="30"/>
                            <a:ext cx="44" cy="307"/>
                          </a:xfrm>
                          <a:prstGeom prst="rect">
                            <a:avLst/>
                          </a:prstGeom>
                          <a:solidFill>
                            <a:srgbClr val="E7271A"/>
                          </a:solidFill>
                          <a:ln w="9525">
                            <a:noFill/>
                          </a:ln>
                        </wps:spPr>
                        <wps:bodyPr upright="1"/>
                      </wps:wsp>
                      <wps:wsp>
                        <wps:cNvPr id="998" name="矩形 349"/>
                        <wps:cNvSpPr/>
                        <wps:spPr>
                          <a:xfrm>
                            <a:off x="1056" y="30"/>
                            <a:ext cx="44" cy="307"/>
                          </a:xfrm>
                          <a:prstGeom prst="rect">
                            <a:avLst/>
                          </a:prstGeom>
                          <a:solidFill>
                            <a:srgbClr val="E7291B"/>
                          </a:solidFill>
                          <a:ln w="9525">
                            <a:noFill/>
                          </a:ln>
                        </wps:spPr>
                        <wps:bodyPr upright="1"/>
                      </wps:wsp>
                      <wps:wsp>
                        <wps:cNvPr id="999" name="矩形 350"/>
                        <wps:cNvSpPr/>
                        <wps:spPr>
                          <a:xfrm>
                            <a:off x="1064" y="30"/>
                            <a:ext cx="44" cy="307"/>
                          </a:xfrm>
                          <a:prstGeom prst="rect">
                            <a:avLst/>
                          </a:prstGeom>
                          <a:solidFill>
                            <a:srgbClr val="E7291B"/>
                          </a:solidFill>
                          <a:ln w="9525">
                            <a:noFill/>
                          </a:ln>
                        </wps:spPr>
                        <wps:bodyPr upright="1"/>
                      </wps:wsp>
                      <wps:wsp>
                        <wps:cNvPr id="1000" name="矩形 351"/>
                        <wps:cNvSpPr/>
                        <wps:spPr>
                          <a:xfrm>
                            <a:off x="1072" y="30"/>
                            <a:ext cx="44" cy="307"/>
                          </a:xfrm>
                          <a:prstGeom prst="rect">
                            <a:avLst/>
                          </a:prstGeom>
                          <a:solidFill>
                            <a:srgbClr val="E72B1B"/>
                          </a:solidFill>
                          <a:ln w="9525">
                            <a:noFill/>
                          </a:ln>
                        </wps:spPr>
                        <wps:bodyPr upright="1"/>
                      </wps:wsp>
                      <wps:wsp>
                        <wps:cNvPr id="1001" name="矩形 352"/>
                        <wps:cNvSpPr/>
                        <wps:spPr>
                          <a:xfrm>
                            <a:off x="1080" y="30"/>
                            <a:ext cx="44" cy="307"/>
                          </a:xfrm>
                          <a:prstGeom prst="rect">
                            <a:avLst/>
                          </a:prstGeom>
                          <a:solidFill>
                            <a:srgbClr val="E72B1B"/>
                          </a:solidFill>
                          <a:ln w="9525">
                            <a:noFill/>
                          </a:ln>
                        </wps:spPr>
                        <wps:bodyPr upright="1"/>
                      </wps:wsp>
                      <wps:wsp>
                        <wps:cNvPr id="1002" name="矩形 353"/>
                        <wps:cNvSpPr/>
                        <wps:spPr>
                          <a:xfrm>
                            <a:off x="1089" y="30"/>
                            <a:ext cx="44" cy="307"/>
                          </a:xfrm>
                          <a:prstGeom prst="rect">
                            <a:avLst/>
                          </a:prstGeom>
                          <a:solidFill>
                            <a:srgbClr val="E72D1C"/>
                          </a:solidFill>
                          <a:ln w="9525">
                            <a:noFill/>
                          </a:ln>
                        </wps:spPr>
                        <wps:bodyPr upright="1"/>
                      </wps:wsp>
                      <wps:wsp>
                        <wps:cNvPr id="1003" name="矩形 354"/>
                        <wps:cNvSpPr/>
                        <wps:spPr>
                          <a:xfrm>
                            <a:off x="1097" y="30"/>
                            <a:ext cx="44" cy="307"/>
                          </a:xfrm>
                          <a:prstGeom prst="rect">
                            <a:avLst/>
                          </a:prstGeom>
                          <a:solidFill>
                            <a:srgbClr val="E72E1C"/>
                          </a:solidFill>
                          <a:ln w="9525">
                            <a:noFill/>
                          </a:ln>
                        </wps:spPr>
                        <wps:bodyPr upright="1"/>
                      </wps:wsp>
                      <wps:wsp>
                        <wps:cNvPr id="1004" name="矩形 355"/>
                        <wps:cNvSpPr/>
                        <wps:spPr>
                          <a:xfrm>
                            <a:off x="1105" y="30"/>
                            <a:ext cx="44" cy="307"/>
                          </a:xfrm>
                          <a:prstGeom prst="rect">
                            <a:avLst/>
                          </a:prstGeom>
                          <a:solidFill>
                            <a:srgbClr val="E72E1C"/>
                          </a:solidFill>
                          <a:ln w="9525">
                            <a:noFill/>
                          </a:ln>
                        </wps:spPr>
                        <wps:bodyPr upright="1"/>
                      </wps:wsp>
                      <wps:wsp>
                        <wps:cNvPr id="1005" name="矩形 356"/>
                        <wps:cNvSpPr/>
                        <wps:spPr>
                          <a:xfrm>
                            <a:off x="1114" y="30"/>
                            <a:ext cx="44" cy="307"/>
                          </a:xfrm>
                          <a:prstGeom prst="rect">
                            <a:avLst/>
                          </a:prstGeom>
                          <a:solidFill>
                            <a:srgbClr val="E7301D"/>
                          </a:solidFill>
                          <a:ln w="9525">
                            <a:noFill/>
                          </a:ln>
                        </wps:spPr>
                        <wps:bodyPr upright="1"/>
                      </wps:wsp>
                      <wps:wsp>
                        <wps:cNvPr id="1006" name="矩形 357"/>
                        <wps:cNvSpPr/>
                        <wps:spPr>
                          <a:xfrm>
                            <a:off x="1122" y="30"/>
                            <a:ext cx="44" cy="307"/>
                          </a:xfrm>
                          <a:prstGeom prst="rect">
                            <a:avLst/>
                          </a:prstGeom>
                          <a:solidFill>
                            <a:srgbClr val="E7311E"/>
                          </a:solidFill>
                          <a:ln w="9525">
                            <a:noFill/>
                          </a:ln>
                        </wps:spPr>
                        <wps:bodyPr upright="1"/>
                      </wps:wsp>
                      <wps:wsp>
                        <wps:cNvPr id="1007" name="矩形 358"/>
                        <wps:cNvSpPr/>
                        <wps:spPr>
                          <a:xfrm>
                            <a:off x="1130" y="30"/>
                            <a:ext cx="44" cy="307"/>
                          </a:xfrm>
                          <a:prstGeom prst="rect">
                            <a:avLst/>
                          </a:prstGeom>
                          <a:solidFill>
                            <a:srgbClr val="E7311E"/>
                          </a:solidFill>
                          <a:ln w="9525">
                            <a:noFill/>
                          </a:ln>
                        </wps:spPr>
                        <wps:bodyPr upright="1"/>
                      </wps:wsp>
                      <wps:wsp>
                        <wps:cNvPr id="1008" name="矩形 359"/>
                        <wps:cNvSpPr/>
                        <wps:spPr>
                          <a:xfrm>
                            <a:off x="1138" y="30"/>
                            <a:ext cx="44" cy="307"/>
                          </a:xfrm>
                          <a:prstGeom prst="rect">
                            <a:avLst/>
                          </a:prstGeom>
                          <a:solidFill>
                            <a:srgbClr val="E8331E"/>
                          </a:solidFill>
                          <a:ln w="9525">
                            <a:noFill/>
                          </a:ln>
                        </wps:spPr>
                        <wps:bodyPr upright="1"/>
                      </wps:wsp>
                      <wps:wsp>
                        <wps:cNvPr id="1009" name="矩形 360"/>
                        <wps:cNvSpPr/>
                        <wps:spPr>
                          <a:xfrm>
                            <a:off x="1147" y="30"/>
                            <a:ext cx="44" cy="307"/>
                          </a:xfrm>
                          <a:prstGeom prst="rect">
                            <a:avLst/>
                          </a:prstGeom>
                          <a:solidFill>
                            <a:srgbClr val="E8341F"/>
                          </a:solidFill>
                          <a:ln w="9525">
                            <a:noFill/>
                          </a:ln>
                        </wps:spPr>
                        <wps:bodyPr upright="1"/>
                      </wps:wsp>
                      <wps:wsp>
                        <wps:cNvPr id="1010" name="矩形 361"/>
                        <wps:cNvSpPr/>
                        <wps:spPr>
                          <a:xfrm>
                            <a:off x="1155" y="30"/>
                            <a:ext cx="44" cy="307"/>
                          </a:xfrm>
                          <a:prstGeom prst="rect">
                            <a:avLst/>
                          </a:prstGeom>
                          <a:solidFill>
                            <a:srgbClr val="E8341F"/>
                          </a:solidFill>
                          <a:ln w="9525">
                            <a:noFill/>
                          </a:ln>
                        </wps:spPr>
                        <wps:bodyPr upright="1"/>
                      </wps:wsp>
                      <wps:wsp>
                        <wps:cNvPr id="1011" name="矩形 362"/>
                        <wps:cNvSpPr/>
                        <wps:spPr>
                          <a:xfrm>
                            <a:off x="1163" y="30"/>
                            <a:ext cx="44" cy="307"/>
                          </a:xfrm>
                          <a:prstGeom prst="rect">
                            <a:avLst/>
                          </a:prstGeom>
                          <a:solidFill>
                            <a:srgbClr val="E8361F"/>
                          </a:solidFill>
                          <a:ln w="9525">
                            <a:noFill/>
                          </a:ln>
                        </wps:spPr>
                        <wps:bodyPr upright="1"/>
                      </wps:wsp>
                      <wps:wsp>
                        <wps:cNvPr id="1012" name="矩形 363"/>
                        <wps:cNvSpPr/>
                        <wps:spPr>
                          <a:xfrm>
                            <a:off x="1171" y="30"/>
                            <a:ext cx="44" cy="307"/>
                          </a:xfrm>
                          <a:prstGeom prst="rect">
                            <a:avLst/>
                          </a:prstGeom>
                          <a:solidFill>
                            <a:srgbClr val="E8361F"/>
                          </a:solidFill>
                          <a:ln w="9525">
                            <a:noFill/>
                          </a:ln>
                        </wps:spPr>
                        <wps:bodyPr upright="1"/>
                      </wps:wsp>
                      <wps:wsp>
                        <wps:cNvPr id="1013" name="矩形 364"/>
                        <wps:cNvSpPr/>
                        <wps:spPr>
                          <a:xfrm>
                            <a:off x="1180" y="30"/>
                            <a:ext cx="44" cy="307"/>
                          </a:xfrm>
                          <a:prstGeom prst="rect">
                            <a:avLst/>
                          </a:prstGeom>
                          <a:solidFill>
                            <a:srgbClr val="E83720"/>
                          </a:solidFill>
                          <a:ln w="9525">
                            <a:noFill/>
                          </a:ln>
                        </wps:spPr>
                        <wps:bodyPr upright="1"/>
                      </wps:wsp>
                      <wps:wsp>
                        <wps:cNvPr id="1014" name="矩形 365"/>
                        <wps:cNvSpPr/>
                        <wps:spPr>
                          <a:xfrm>
                            <a:off x="1188" y="30"/>
                            <a:ext cx="44" cy="307"/>
                          </a:xfrm>
                          <a:prstGeom prst="rect">
                            <a:avLst/>
                          </a:prstGeom>
                          <a:solidFill>
                            <a:srgbClr val="E83821"/>
                          </a:solidFill>
                          <a:ln w="9525">
                            <a:noFill/>
                          </a:ln>
                        </wps:spPr>
                        <wps:bodyPr upright="1"/>
                      </wps:wsp>
                      <wps:wsp>
                        <wps:cNvPr id="1015" name="矩形 366"/>
                        <wps:cNvSpPr/>
                        <wps:spPr>
                          <a:xfrm>
                            <a:off x="1196" y="30"/>
                            <a:ext cx="44" cy="307"/>
                          </a:xfrm>
                          <a:prstGeom prst="rect">
                            <a:avLst/>
                          </a:prstGeom>
                          <a:solidFill>
                            <a:srgbClr val="E83821"/>
                          </a:solidFill>
                          <a:ln w="9525">
                            <a:noFill/>
                          </a:ln>
                        </wps:spPr>
                        <wps:bodyPr upright="1"/>
                      </wps:wsp>
                      <wps:wsp>
                        <wps:cNvPr id="1016" name="矩形 367"/>
                        <wps:cNvSpPr/>
                        <wps:spPr>
                          <a:xfrm>
                            <a:off x="1205" y="30"/>
                            <a:ext cx="44" cy="307"/>
                          </a:xfrm>
                          <a:prstGeom prst="rect">
                            <a:avLst/>
                          </a:prstGeom>
                          <a:solidFill>
                            <a:srgbClr val="E83921"/>
                          </a:solidFill>
                          <a:ln w="9525">
                            <a:noFill/>
                          </a:ln>
                        </wps:spPr>
                        <wps:bodyPr upright="1"/>
                      </wps:wsp>
                      <wps:wsp>
                        <wps:cNvPr id="1017" name="矩形 368"/>
                        <wps:cNvSpPr/>
                        <wps:spPr>
                          <a:xfrm>
                            <a:off x="1213" y="30"/>
                            <a:ext cx="44" cy="307"/>
                          </a:xfrm>
                          <a:prstGeom prst="rect">
                            <a:avLst/>
                          </a:prstGeom>
                          <a:solidFill>
                            <a:srgbClr val="E83B22"/>
                          </a:solidFill>
                          <a:ln w="9525">
                            <a:noFill/>
                          </a:ln>
                        </wps:spPr>
                        <wps:bodyPr upright="1"/>
                      </wps:wsp>
                      <wps:wsp>
                        <wps:cNvPr id="1018" name="矩形 369"/>
                        <wps:cNvSpPr/>
                        <wps:spPr>
                          <a:xfrm>
                            <a:off x="1221" y="30"/>
                            <a:ext cx="44" cy="307"/>
                          </a:xfrm>
                          <a:prstGeom prst="rect">
                            <a:avLst/>
                          </a:prstGeom>
                          <a:solidFill>
                            <a:srgbClr val="E83B22"/>
                          </a:solidFill>
                          <a:ln w="9525">
                            <a:noFill/>
                          </a:ln>
                        </wps:spPr>
                        <wps:bodyPr upright="1"/>
                      </wps:wsp>
                      <wps:wsp>
                        <wps:cNvPr id="1019" name="矩形 370"/>
                        <wps:cNvSpPr/>
                        <wps:spPr>
                          <a:xfrm>
                            <a:off x="1229" y="30"/>
                            <a:ext cx="44" cy="307"/>
                          </a:xfrm>
                          <a:prstGeom prst="rect">
                            <a:avLst/>
                          </a:prstGeom>
                          <a:solidFill>
                            <a:srgbClr val="E83C23"/>
                          </a:solidFill>
                          <a:ln w="9525">
                            <a:noFill/>
                          </a:ln>
                        </wps:spPr>
                        <wps:bodyPr upright="1"/>
                      </wps:wsp>
                      <wps:wsp>
                        <wps:cNvPr id="1020" name="矩形 371"/>
                        <wps:cNvSpPr/>
                        <wps:spPr>
                          <a:xfrm>
                            <a:off x="1238" y="30"/>
                            <a:ext cx="44" cy="307"/>
                          </a:xfrm>
                          <a:prstGeom prst="rect">
                            <a:avLst/>
                          </a:prstGeom>
                          <a:solidFill>
                            <a:srgbClr val="E83C23"/>
                          </a:solidFill>
                          <a:ln w="9525">
                            <a:noFill/>
                          </a:ln>
                        </wps:spPr>
                        <wps:bodyPr upright="1"/>
                      </wps:wsp>
                      <wps:wsp>
                        <wps:cNvPr id="1021" name="矩形 372"/>
                        <wps:cNvSpPr/>
                        <wps:spPr>
                          <a:xfrm>
                            <a:off x="1246" y="30"/>
                            <a:ext cx="44" cy="307"/>
                          </a:xfrm>
                          <a:prstGeom prst="rect">
                            <a:avLst/>
                          </a:prstGeom>
                          <a:solidFill>
                            <a:srgbClr val="E83D23"/>
                          </a:solidFill>
                          <a:ln w="9525">
                            <a:noFill/>
                          </a:ln>
                        </wps:spPr>
                        <wps:bodyPr upright="1"/>
                      </wps:wsp>
                      <wps:wsp>
                        <wps:cNvPr id="1022" name="矩形 373"/>
                        <wps:cNvSpPr/>
                        <wps:spPr>
                          <a:xfrm>
                            <a:off x="1254" y="30"/>
                            <a:ext cx="44" cy="307"/>
                          </a:xfrm>
                          <a:prstGeom prst="rect">
                            <a:avLst/>
                          </a:prstGeom>
                          <a:solidFill>
                            <a:srgbClr val="E83E24"/>
                          </a:solidFill>
                          <a:ln w="9525">
                            <a:noFill/>
                          </a:ln>
                        </wps:spPr>
                        <wps:bodyPr upright="1"/>
                      </wps:wsp>
                      <wps:wsp>
                        <wps:cNvPr id="1023" name="矩形 374"/>
                        <wps:cNvSpPr/>
                        <wps:spPr>
                          <a:xfrm>
                            <a:off x="1263" y="30"/>
                            <a:ext cx="44" cy="307"/>
                          </a:xfrm>
                          <a:prstGeom prst="rect">
                            <a:avLst/>
                          </a:prstGeom>
                          <a:solidFill>
                            <a:srgbClr val="E83E24"/>
                          </a:solidFill>
                          <a:ln w="9525">
                            <a:noFill/>
                          </a:ln>
                        </wps:spPr>
                        <wps:bodyPr upright="1"/>
                      </wps:wsp>
                      <wps:wsp>
                        <wps:cNvPr id="1024" name="矩形 375"/>
                        <wps:cNvSpPr/>
                        <wps:spPr>
                          <a:xfrm>
                            <a:off x="1271" y="30"/>
                            <a:ext cx="44" cy="307"/>
                          </a:xfrm>
                          <a:prstGeom prst="rect">
                            <a:avLst/>
                          </a:prstGeom>
                          <a:solidFill>
                            <a:srgbClr val="E84024"/>
                          </a:solidFill>
                          <a:ln w="9525">
                            <a:noFill/>
                          </a:ln>
                        </wps:spPr>
                        <wps:bodyPr upright="1"/>
                      </wps:wsp>
                      <wps:wsp>
                        <wps:cNvPr id="1025" name="矩形 376"/>
                        <wps:cNvSpPr/>
                        <wps:spPr>
                          <a:xfrm>
                            <a:off x="1279" y="30"/>
                            <a:ext cx="44" cy="307"/>
                          </a:xfrm>
                          <a:prstGeom prst="rect">
                            <a:avLst/>
                          </a:prstGeom>
                          <a:solidFill>
                            <a:srgbClr val="E84125"/>
                          </a:solidFill>
                          <a:ln w="9525">
                            <a:noFill/>
                          </a:ln>
                        </wps:spPr>
                        <wps:bodyPr upright="1"/>
                      </wps:wsp>
                      <wps:wsp>
                        <wps:cNvPr id="1026" name="矩形 377"/>
                        <wps:cNvSpPr/>
                        <wps:spPr>
                          <a:xfrm>
                            <a:off x="1287" y="30"/>
                            <a:ext cx="44" cy="307"/>
                          </a:xfrm>
                          <a:prstGeom prst="rect">
                            <a:avLst/>
                          </a:prstGeom>
                          <a:solidFill>
                            <a:srgbClr val="E84125"/>
                          </a:solidFill>
                          <a:ln w="9525">
                            <a:noFill/>
                          </a:ln>
                        </wps:spPr>
                        <wps:bodyPr upright="1"/>
                      </wps:wsp>
                      <wps:wsp>
                        <wps:cNvPr id="1027" name="矩形 378"/>
                        <wps:cNvSpPr/>
                        <wps:spPr>
                          <a:xfrm>
                            <a:off x="1296" y="30"/>
                            <a:ext cx="44" cy="307"/>
                          </a:xfrm>
                          <a:prstGeom prst="rect">
                            <a:avLst/>
                          </a:prstGeom>
                          <a:solidFill>
                            <a:srgbClr val="E84226"/>
                          </a:solidFill>
                          <a:ln w="9525">
                            <a:noFill/>
                          </a:ln>
                        </wps:spPr>
                        <wps:bodyPr upright="1"/>
                      </wps:wsp>
                      <wps:wsp>
                        <wps:cNvPr id="1028" name="矩形 379"/>
                        <wps:cNvSpPr/>
                        <wps:spPr>
                          <a:xfrm>
                            <a:off x="1304" y="30"/>
                            <a:ext cx="44" cy="307"/>
                          </a:xfrm>
                          <a:prstGeom prst="rect">
                            <a:avLst/>
                          </a:prstGeom>
                          <a:solidFill>
                            <a:srgbClr val="E94326"/>
                          </a:solidFill>
                          <a:ln w="9525">
                            <a:noFill/>
                          </a:ln>
                        </wps:spPr>
                        <wps:bodyPr upright="1"/>
                      </wps:wsp>
                      <wps:wsp>
                        <wps:cNvPr id="1029" name="矩形 380"/>
                        <wps:cNvSpPr/>
                        <wps:spPr>
                          <a:xfrm>
                            <a:off x="1312" y="30"/>
                            <a:ext cx="44" cy="307"/>
                          </a:xfrm>
                          <a:prstGeom prst="rect">
                            <a:avLst/>
                          </a:prstGeom>
                          <a:solidFill>
                            <a:srgbClr val="E94326"/>
                          </a:solidFill>
                          <a:ln w="9525">
                            <a:noFill/>
                          </a:ln>
                        </wps:spPr>
                        <wps:bodyPr upright="1"/>
                      </wps:wsp>
                      <wps:wsp>
                        <wps:cNvPr id="1030" name="矩形 381"/>
                        <wps:cNvSpPr/>
                        <wps:spPr>
                          <a:xfrm>
                            <a:off x="1320" y="30"/>
                            <a:ext cx="44" cy="307"/>
                          </a:xfrm>
                          <a:prstGeom prst="rect">
                            <a:avLst/>
                          </a:prstGeom>
                          <a:solidFill>
                            <a:srgbClr val="E94427"/>
                          </a:solidFill>
                          <a:ln w="9525">
                            <a:noFill/>
                          </a:ln>
                        </wps:spPr>
                        <wps:bodyPr upright="1"/>
                      </wps:wsp>
                      <wps:wsp>
                        <wps:cNvPr id="1031" name="矩形 382"/>
                        <wps:cNvSpPr/>
                        <wps:spPr>
                          <a:xfrm>
                            <a:off x="1329" y="30"/>
                            <a:ext cx="44" cy="307"/>
                          </a:xfrm>
                          <a:prstGeom prst="rect">
                            <a:avLst/>
                          </a:prstGeom>
                          <a:solidFill>
                            <a:srgbClr val="E94427"/>
                          </a:solidFill>
                          <a:ln w="9525">
                            <a:noFill/>
                          </a:ln>
                        </wps:spPr>
                        <wps:bodyPr upright="1"/>
                      </wps:wsp>
                      <wps:wsp>
                        <wps:cNvPr id="1032" name="矩形 383"/>
                        <wps:cNvSpPr/>
                        <wps:spPr>
                          <a:xfrm>
                            <a:off x="1337" y="30"/>
                            <a:ext cx="44" cy="307"/>
                          </a:xfrm>
                          <a:prstGeom prst="rect">
                            <a:avLst/>
                          </a:prstGeom>
                          <a:solidFill>
                            <a:srgbClr val="E94528"/>
                          </a:solidFill>
                          <a:ln w="9525">
                            <a:noFill/>
                          </a:ln>
                        </wps:spPr>
                        <wps:bodyPr upright="1"/>
                      </wps:wsp>
                      <wps:wsp>
                        <wps:cNvPr id="1033" name="矩形 384"/>
                        <wps:cNvSpPr/>
                        <wps:spPr>
                          <a:xfrm>
                            <a:off x="1345" y="30"/>
                            <a:ext cx="44" cy="307"/>
                          </a:xfrm>
                          <a:prstGeom prst="rect">
                            <a:avLst/>
                          </a:prstGeom>
                          <a:solidFill>
                            <a:srgbClr val="E94728"/>
                          </a:solidFill>
                          <a:ln w="9525">
                            <a:noFill/>
                          </a:ln>
                        </wps:spPr>
                        <wps:bodyPr upright="1"/>
                      </wps:wsp>
                      <wps:wsp>
                        <wps:cNvPr id="1034" name="矩形 385"/>
                        <wps:cNvSpPr/>
                        <wps:spPr>
                          <a:xfrm>
                            <a:off x="1354" y="30"/>
                            <a:ext cx="44" cy="307"/>
                          </a:xfrm>
                          <a:prstGeom prst="rect">
                            <a:avLst/>
                          </a:prstGeom>
                          <a:solidFill>
                            <a:srgbClr val="E94728"/>
                          </a:solidFill>
                          <a:ln w="9525">
                            <a:noFill/>
                          </a:ln>
                        </wps:spPr>
                        <wps:bodyPr upright="1"/>
                      </wps:wsp>
                      <wps:wsp>
                        <wps:cNvPr id="1035" name="矩形 386"/>
                        <wps:cNvSpPr/>
                        <wps:spPr>
                          <a:xfrm>
                            <a:off x="1362" y="30"/>
                            <a:ext cx="44" cy="307"/>
                          </a:xfrm>
                          <a:prstGeom prst="rect">
                            <a:avLst/>
                          </a:prstGeom>
                          <a:solidFill>
                            <a:srgbClr val="E94829"/>
                          </a:solidFill>
                          <a:ln w="9525">
                            <a:noFill/>
                          </a:ln>
                        </wps:spPr>
                        <wps:bodyPr upright="1"/>
                      </wps:wsp>
                      <wps:wsp>
                        <wps:cNvPr id="1036" name="矩形 387"/>
                        <wps:cNvSpPr/>
                        <wps:spPr>
                          <a:xfrm>
                            <a:off x="1370" y="30"/>
                            <a:ext cx="44" cy="307"/>
                          </a:xfrm>
                          <a:prstGeom prst="rect">
                            <a:avLst/>
                          </a:prstGeom>
                          <a:solidFill>
                            <a:srgbClr val="E9492A"/>
                          </a:solidFill>
                          <a:ln w="9525">
                            <a:noFill/>
                          </a:ln>
                        </wps:spPr>
                        <wps:bodyPr upright="1"/>
                      </wps:wsp>
                      <wps:wsp>
                        <wps:cNvPr id="1037" name="矩形 388"/>
                        <wps:cNvSpPr/>
                        <wps:spPr>
                          <a:xfrm>
                            <a:off x="1378" y="30"/>
                            <a:ext cx="44" cy="307"/>
                          </a:xfrm>
                          <a:prstGeom prst="rect">
                            <a:avLst/>
                          </a:prstGeom>
                          <a:solidFill>
                            <a:srgbClr val="E9492A"/>
                          </a:solidFill>
                          <a:ln w="9525">
                            <a:noFill/>
                          </a:ln>
                        </wps:spPr>
                        <wps:bodyPr upright="1"/>
                      </wps:wsp>
                      <wps:wsp>
                        <wps:cNvPr id="1038" name="矩形 389"/>
                        <wps:cNvSpPr/>
                        <wps:spPr>
                          <a:xfrm>
                            <a:off x="1387" y="30"/>
                            <a:ext cx="44" cy="307"/>
                          </a:xfrm>
                          <a:prstGeom prst="rect">
                            <a:avLst/>
                          </a:prstGeom>
                          <a:solidFill>
                            <a:srgbClr val="E94A2A"/>
                          </a:solidFill>
                          <a:ln w="9525">
                            <a:noFill/>
                          </a:ln>
                        </wps:spPr>
                        <wps:bodyPr upright="1"/>
                      </wps:wsp>
                      <wps:wsp>
                        <wps:cNvPr id="1039" name="矩形 390"/>
                        <wps:cNvSpPr/>
                        <wps:spPr>
                          <a:xfrm>
                            <a:off x="1395" y="30"/>
                            <a:ext cx="44" cy="307"/>
                          </a:xfrm>
                          <a:prstGeom prst="rect">
                            <a:avLst/>
                          </a:prstGeom>
                          <a:solidFill>
                            <a:srgbClr val="E94B2B"/>
                          </a:solidFill>
                          <a:ln w="9525">
                            <a:noFill/>
                          </a:ln>
                        </wps:spPr>
                        <wps:bodyPr upright="1"/>
                      </wps:wsp>
                      <wps:wsp>
                        <wps:cNvPr id="1040" name="矩形 391"/>
                        <wps:cNvSpPr/>
                        <wps:spPr>
                          <a:xfrm>
                            <a:off x="1403" y="30"/>
                            <a:ext cx="44" cy="307"/>
                          </a:xfrm>
                          <a:prstGeom prst="rect">
                            <a:avLst/>
                          </a:prstGeom>
                          <a:solidFill>
                            <a:srgbClr val="E94B2B"/>
                          </a:solidFill>
                          <a:ln w="9525">
                            <a:noFill/>
                          </a:ln>
                        </wps:spPr>
                        <wps:bodyPr upright="1"/>
                      </wps:wsp>
                      <wps:wsp>
                        <wps:cNvPr id="1041" name="矩形 392"/>
                        <wps:cNvSpPr/>
                        <wps:spPr>
                          <a:xfrm>
                            <a:off x="1411" y="30"/>
                            <a:ext cx="44" cy="307"/>
                          </a:xfrm>
                          <a:prstGeom prst="rect">
                            <a:avLst/>
                          </a:prstGeom>
                          <a:solidFill>
                            <a:srgbClr val="E94C2C"/>
                          </a:solidFill>
                          <a:ln w="9525">
                            <a:noFill/>
                          </a:ln>
                        </wps:spPr>
                        <wps:bodyPr upright="1"/>
                      </wps:wsp>
                      <wps:wsp>
                        <wps:cNvPr id="1042" name="矩形 393"/>
                        <wps:cNvSpPr/>
                        <wps:spPr>
                          <a:xfrm>
                            <a:off x="1420" y="30"/>
                            <a:ext cx="44" cy="307"/>
                          </a:xfrm>
                          <a:prstGeom prst="rect">
                            <a:avLst/>
                          </a:prstGeom>
                          <a:solidFill>
                            <a:srgbClr val="E94C2C"/>
                          </a:solidFill>
                          <a:ln w="9525">
                            <a:noFill/>
                          </a:ln>
                        </wps:spPr>
                        <wps:bodyPr upright="1"/>
                      </wps:wsp>
                      <wps:wsp>
                        <wps:cNvPr id="1043" name="矩形 394"/>
                        <wps:cNvSpPr/>
                        <wps:spPr>
                          <a:xfrm>
                            <a:off x="1428" y="30"/>
                            <a:ext cx="44" cy="307"/>
                          </a:xfrm>
                          <a:prstGeom prst="rect">
                            <a:avLst/>
                          </a:prstGeom>
                          <a:solidFill>
                            <a:srgbClr val="E94D2C"/>
                          </a:solidFill>
                          <a:ln w="9525">
                            <a:noFill/>
                          </a:ln>
                        </wps:spPr>
                        <wps:bodyPr upright="1"/>
                      </wps:wsp>
                      <wps:wsp>
                        <wps:cNvPr id="1044" name="矩形 395"/>
                        <wps:cNvSpPr/>
                        <wps:spPr>
                          <a:xfrm>
                            <a:off x="1436" y="30"/>
                            <a:ext cx="44" cy="307"/>
                          </a:xfrm>
                          <a:prstGeom prst="rect">
                            <a:avLst/>
                          </a:prstGeom>
                          <a:solidFill>
                            <a:srgbClr val="EA4E2D"/>
                          </a:solidFill>
                          <a:ln w="9525">
                            <a:noFill/>
                          </a:ln>
                        </wps:spPr>
                        <wps:bodyPr upright="1"/>
                      </wps:wsp>
                      <wps:wsp>
                        <wps:cNvPr id="1045" name="矩形 396"/>
                        <wps:cNvSpPr/>
                        <wps:spPr>
                          <a:xfrm>
                            <a:off x="1445" y="30"/>
                            <a:ext cx="44" cy="307"/>
                          </a:xfrm>
                          <a:prstGeom prst="rect">
                            <a:avLst/>
                          </a:prstGeom>
                          <a:solidFill>
                            <a:srgbClr val="EA4E2D"/>
                          </a:solidFill>
                          <a:ln w="9525">
                            <a:noFill/>
                          </a:ln>
                        </wps:spPr>
                        <wps:bodyPr upright="1"/>
                      </wps:wsp>
                      <wps:wsp>
                        <wps:cNvPr id="1046" name="矩形 397"/>
                        <wps:cNvSpPr/>
                        <wps:spPr>
                          <a:xfrm>
                            <a:off x="1453" y="30"/>
                            <a:ext cx="44" cy="307"/>
                          </a:xfrm>
                          <a:prstGeom prst="rect">
                            <a:avLst/>
                          </a:prstGeom>
                          <a:solidFill>
                            <a:srgbClr val="EA4F2E"/>
                          </a:solidFill>
                          <a:ln w="9525">
                            <a:noFill/>
                          </a:ln>
                        </wps:spPr>
                        <wps:bodyPr upright="1"/>
                      </wps:wsp>
                      <wps:wsp>
                        <wps:cNvPr id="1047" name="矩形 398"/>
                        <wps:cNvSpPr/>
                        <wps:spPr>
                          <a:xfrm>
                            <a:off x="1461" y="30"/>
                            <a:ext cx="44" cy="307"/>
                          </a:xfrm>
                          <a:prstGeom prst="rect">
                            <a:avLst/>
                          </a:prstGeom>
                          <a:solidFill>
                            <a:srgbClr val="EA502F"/>
                          </a:solidFill>
                          <a:ln w="9525">
                            <a:noFill/>
                          </a:ln>
                        </wps:spPr>
                        <wps:bodyPr upright="1"/>
                      </wps:wsp>
                      <wps:wsp>
                        <wps:cNvPr id="1048" name="矩形 399"/>
                        <wps:cNvSpPr/>
                        <wps:spPr>
                          <a:xfrm>
                            <a:off x="1469" y="30"/>
                            <a:ext cx="44" cy="307"/>
                          </a:xfrm>
                          <a:prstGeom prst="rect">
                            <a:avLst/>
                          </a:prstGeom>
                          <a:solidFill>
                            <a:srgbClr val="EA502F"/>
                          </a:solidFill>
                          <a:ln w="9525">
                            <a:noFill/>
                          </a:ln>
                        </wps:spPr>
                        <wps:bodyPr upright="1"/>
                      </wps:wsp>
                      <wps:wsp>
                        <wps:cNvPr id="1049" name="矩形 400"/>
                        <wps:cNvSpPr/>
                        <wps:spPr>
                          <a:xfrm>
                            <a:off x="1478" y="30"/>
                            <a:ext cx="44" cy="307"/>
                          </a:xfrm>
                          <a:prstGeom prst="rect">
                            <a:avLst/>
                          </a:prstGeom>
                          <a:solidFill>
                            <a:srgbClr val="EA512F"/>
                          </a:solidFill>
                          <a:ln w="9525">
                            <a:noFill/>
                          </a:ln>
                        </wps:spPr>
                        <wps:bodyPr upright="1"/>
                      </wps:wsp>
                      <wps:wsp>
                        <wps:cNvPr id="1050" name="矩形 401"/>
                        <wps:cNvSpPr/>
                        <wps:spPr>
                          <a:xfrm>
                            <a:off x="1486" y="30"/>
                            <a:ext cx="44" cy="307"/>
                          </a:xfrm>
                          <a:prstGeom prst="rect">
                            <a:avLst/>
                          </a:prstGeom>
                          <a:solidFill>
                            <a:srgbClr val="EA512F"/>
                          </a:solidFill>
                          <a:ln w="9525">
                            <a:noFill/>
                          </a:ln>
                        </wps:spPr>
                        <wps:bodyPr upright="1"/>
                      </wps:wsp>
                      <wps:wsp>
                        <wps:cNvPr id="1051" name="矩形 402"/>
                        <wps:cNvSpPr/>
                        <wps:spPr>
                          <a:xfrm>
                            <a:off x="1494" y="30"/>
                            <a:ext cx="44" cy="307"/>
                          </a:xfrm>
                          <a:prstGeom prst="rect">
                            <a:avLst/>
                          </a:prstGeom>
                          <a:solidFill>
                            <a:srgbClr val="EA5230"/>
                          </a:solidFill>
                          <a:ln w="9525">
                            <a:noFill/>
                          </a:ln>
                        </wps:spPr>
                        <wps:bodyPr upright="1"/>
                      </wps:wsp>
                      <wps:wsp>
                        <wps:cNvPr id="1052" name="矩形 403"/>
                        <wps:cNvSpPr/>
                        <wps:spPr>
                          <a:xfrm>
                            <a:off x="1503" y="30"/>
                            <a:ext cx="44" cy="307"/>
                          </a:xfrm>
                          <a:prstGeom prst="rect">
                            <a:avLst/>
                          </a:prstGeom>
                          <a:solidFill>
                            <a:srgbClr val="EA5331"/>
                          </a:solidFill>
                          <a:ln w="9525">
                            <a:noFill/>
                          </a:ln>
                        </wps:spPr>
                        <wps:bodyPr upright="1"/>
                      </wps:wsp>
                      <wps:wsp>
                        <wps:cNvPr id="1053" name="矩形 404"/>
                        <wps:cNvSpPr/>
                        <wps:spPr>
                          <a:xfrm>
                            <a:off x="1511" y="30"/>
                            <a:ext cx="44" cy="307"/>
                          </a:xfrm>
                          <a:prstGeom prst="rect">
                            <a:avLst/>
                          </a:prstGeom>
                          <a:solidFill>
                            <a:srgbClr val="EA5331"/>
                          </a:solidFill>
                          <a:ln w="9525">
                            <a:noFill/>
                          </a:ln>
                        </wps:spPr>
                        <wps:bodyPr upright="1"/>
                      </wps:wsp>
                      <wps:wsp>
                        <wps:cNvPr id="1054" name="矩形 405"/>
                        <wps:cNvSpPr/>
                        <wps:spPr>
                          <a:xfrm>
                            <a:off x="1519" y="30"/>
                            <a:ext cx="44" cy="307"/>
                          </a:xfrm>
                          <a:prstGeom prst="rect">
                            <a:avLst/>
                          </a:prstGeom>
                          <a:solidFill>
                            <a:srgbClr val="EA5431"/>
                          </a:solidFill>
                          <a:ln w="9525">
                            <a:noFill/>
                          </a:ln>
                        </wps:spPr>
                        <wps:bodyPr upright="1"/>
                      </wps:wsp>
                      <wps:wsp>
                        <wps:cNvPr id="1055" name="矩形 406"/>
                        <wps:cNvSpPr/>
                        <wps:spPr>
                          <a:xfrm>
                            <a:off x="1527" y="30"/>
                            <a:ext cx="44" cy="307"/>
                          </a:xfrm>
                          <a:prstGeom prst="rect">
                            <a:avLst/>
                          </a:prstGeom>
                          <a:solidFill>
                            <a:srgbClr val="EA5532"/>
                          </a:solidFill>
                          <a:ln w="9525">
                            <a:noFill/>
                          </a:ln>
                        </wps:spPr>
                        <wps:bodyPr upright="1"/>
                      </wps:wsp>
                      <wps:wsp>
                        <wps:cNvPr id="1056" name="矩形 407"/>
                        <wps:cNvSpPr/>
                        <wps:spPr>
                          <a:xfrm>
                            <a:off x="1536" y="30"/>
                            <a:ext cx="44" cy="307"/>
                          </a:xfrm>
                          <a:prstGeom prst="rect">
                            <a:avLst/>
                          </a:prstGeom>
                          <a:solidFill>
                            <a:srgbClr val="EA5532"/>
                          </a:solidFill>
                          <a:ln w="9525">
                            <a:noFill/>
                          </a:ln>
                        </wps:spPr>
                        <wps:bodyPr upright="1"/>
                      </wps:wsp>
                      <wps:wsp>
                        <wps:cNvPr id="1057" name="矩形 408"/>
                        <wps:cNvSpPr/>
                        <wps:spPr>
                          <a:xfrm>
                            <a:off x="1544" y="30"/>
                            <a:ext cx="44" cy="307"/>
                          </a:xfrm>
                          <a:prstGeom prst="rect">
                            <a:avLst/>
                          </a:prstGeom>
                          <a:solidFill>
                            <a:srgbClr val="EA5633"/>
                          </a:solidFill>
                          <a:ln w="9525">
                            <a:noFill/>
                          </a:ln>
                        </wps:spPr>
                        <wps:bodyPr upright="1"/>
                      </wps:wsp>
                      <wps:wsp>
                        <wps:cNvPr id="1058" name="矩形 409"/>
                        <wps:cNvSpPr/>
                        <wps:spPr>
                          <a:xfrm>
                            <a:off x="1552" y="30"/>
                            <a:ext cx="44" cy="307"/>
                          </a:xfrm>
                          <a:prstGeom prst="rect">
                            <a:avLst/>
                          </a:prstGeom>
                          <a:solidFill>
                            <a:srgbClr val="EA5734"/>
                          </a:solidFill>
                          <a:ln w="9525">
                            <a:noFill/>
                          </a:ln>
                        </wps:spPr>
                        <wps:bodyPr upright="1"/>
                      </wps:wsp>
                      <wps:wsp>
                        <wps:cNvPr id="1059" name="矩形 410"/>
                        <wps:cNvSpPr/>
                        <wps:spPr>
                          <a:xfrm>
                            <a:off x="1560" y="30"/>
                            <a:ext cx="44" cy="307"/>
                          </a:xfrm>
                          <a:prstGeom prst="rect">
                            <a:avLst/>
                          </a:prstGeom>
                          <a:solidFill>
                            <a:srgbClr val="EA5734"/>
                          </a:solidFill>
                          <a:ln w="9525">
                            <a:noFill/>
                          </a:ln>
                        </wps:spPr>
                        <wps:bodyPr upright="1"/>
                      </wps:wsp>
                      <wps:wsp>
                        <wps:cNvPr id="1060" name="矩形 411"/>
                        <wps:cNvSpPr/>
                        <wps:spPr>
                          <a:xfrm>
                            <a:off x="1569" y="30"/>
                            <a:ext cx="44" cy="307"/>
                          </a:xfrm>
                          <a:prstGeom prst="rect">
                            <a:avLst/>
                          </a:prstGeom>
                          <a:solidFill>
                            <a:srgbClr val="EA5834"/>
                          </a:solidFill>
                          <a:ln w="9525">
                            <a:noFill/>
                          </a:ln>
                        </wps:spPr>
                        <wps:bodyPr upright="1"/>
                      </wps:wsp>
                      <wps:wsp>
                        <wps:cNvPr id="1061" name="矩形 412"/>
                        <wps:cNvSpPr/>
                        <wps:spPr>
                          <a:xfrm>
                            <a:off x="1577" y="30"/>
                            <a:ext cx="44" cy="307"/>
                          </a:xfrm>
                          <a:prstGeom prst="rect">
                            <a:avLst/>
                          </a:prstGeom>
                          <a:solidFill>
                            <a:srgbClr val="EA5834"/>
                          </a:solidFill>
                          <a:ln w="9525">
                            <a:noFill/>
                          </a:ln>
                        </wps:spPr>
                        <wps:bodyPr upright="1"/>
                      </wps:wsp>
                      <wps:wsp>
                        <wps:cNvPr id="1062" name="矩形 413"/>
                        <wps:cNvSpPr/>
                        <wps:spPr>
                          <a:xfrm>
                            <a:off x="1585" y="30"/>
                            <a:ext cx="44" cy="307"/>
                          </a:xfrm>
                          <a:prstGeom prst="rect">
                            <a:avLst/>
                          </a:prstGeom>
                          <a:solidFill>
                            <a:srgbClr val="EA5935"/>
                          </a:solidFill>
                          <a:ln w="9525">
                            <a:noFill/>
                          </a:ln>
                        </wps:spPr>
                        <wps:bodyPr upright="1"/>
                      </wps:wsp>
                      <wps:wsp>
                        <wps:cNvPr id="1063" name="矩形 414"/>
                        <wps:cNvSpPr/>
                        <wps:spPr>
                          <a:xfrm>
                            <a:off x="1594" y="30"/>
                            <a:ext cx="44" cy="307"/>
                          </a:xfrm>
                          <a:prstGeom prst="rect">
                            <a:avLst/>
                          </a:prstGeom>
                          <a:solidFill>
                            <a:srgbClr val="EB5A36"/>
                          </a:solidFill>
                          <a:ln w="9525">
                            <a:noFill/>
                          </a:ln>
                        </wps:spPr>
                        <wps:bodyPr upright="1"/>
                      </wps:wsp>
                      <wps:wsp>
                        <wps:cNvPr id="1064" name="矩形 415"/>
                        <wps:cNvSpPr/>
                        <wps:spPr>
                          <a:xfrm>
                            <a:off x="1602" y="30"/>
                            <a:ext cx="44" cy="307"/>
                          </a:xfrm>
                          <a:prstGeom prst="rect">
                            <a:avLst/>
                          </a:prstGeom>
                          <a:solidFill>
                            <a:srgbClr val="EB5A36"/>
                          </a:solidFill>
                          <a:ln w="9525">
                            <a:noFill/>
                          </a:ln>
                        </wps:spPr>
                        <wps:bodyPr upright="1"/>
                      </wps:wsp>
                      <wps:wsp>
                        <wps:cNvPr id="1065" name="矩形 416"/>
                        <wps:cNvSpPr/>
                        <wps:spPr>
                          <a:xfrm>
                            <a:off x="1610" y="30"/>
                            <a:ext cx="44" cy="307"/>
                          </a:xfrm>
                          <a:prstGeom prst="rect">
                            <a:avLst/>
                          </a:prstGeom>
                          <a:solidFill>
                            <a:srgbClr val="EB5B36"/>
                          </a:solidFill>
                          <a:ln w="9525">
                            <a:noFill/>
                          </a:ln>
                        </wps:spPr>
                        <wps:bodyPr upright="1"/>
                      </wps:wsp>
                      <wps:wsp>
                        <wps:cNvPr id="1066" name="矩形 417"/>
                        <wps:cNvSpPr/>
                        <wps:spPr>
                          <a:xfrm>
                            <a:off x="1618" y="30"/>
                            <a:ext cx="44" cy="307"/>
                          </a:xfrm>
                          <a:prstGeom prst="rect">
                            <a:avLst/>
                          </a:prstGeom>
                          <a:solidFill>
                            <a:srgbClr val="EB5C37"/>
                          </a:solidFill>
                          <a:ln w="9525">
                            <a:noFill/>
                          </a:ln>
                        </wps:spPr>
                        <wps:bodyPr upright="1"/>
                      </wps:wsp>
                      <wps:wsp>
                        <wps:cNvPr id="1067" name="矩形 418"/>
                        <wps:cNvSpPr/>
                        <wps:spPr>
                          <a:xfrm>
                            <a:off x="1627" y="30"/>
                            <a:ext cx="44" cy="307"/>
                          </a:xfrm>
                          <a:prstGeom prst="rect">
                            <a:avLst/>
                          </a:prstGeom>
                          <a:solidFill>
                            <a:srgbClr val="EB5C37"/>
                          </a:solidFill>
                          <a:ln w="9525">
                            <a:noFill/>
                          </a:ln>
                        </wps:spPr>
                        <wps:bodyPr upright="1"/>
                      </wps:wsp>
                      <wps:wsp>
                        <wps:cNvPr id="1068" name="矩形 419"/>
                        <wps:cNvSpPr/>
                        <wps:spPr>
                          <a:xfrm>
                            <a:off x="1635" y="30"/>
                            <a:ext cx="44" cy="307"/>
                          </a:xfrm>
                          <a:prstGeom prst="rect">
                            <a:avLst/>
                          </a:prstGeom>
                          <a:solidFill>
                            <a:srgbClr val="EB5D38"/>
                          </a:solidFill>
                          <a:ln w="9525">
                            <a:noFill/>
                          </a:ln>
                        </wps:spPr>
                        <wps:bodyPr upright="1"/>
                      </wps:wsp>
                      <wps:wsp>
                        <wps:cNvPr id="1069" name="矩形 420"/>
                        <wps:cNvSpPr/>
                        <wps:spPr>
                          <a:xfrm>
                            <a:off x="1643" y="30"/>
                            <a:ext cx="44" cy="307"/>
                          </a:xfrm>
                          <a:prstGeom prst="rect">
                            <a:avLst/>
                          </a:prstGeom>
                          <a:solidFill>
                            <a:srgbClr val="EB5D38"/>
                          </a:solidFill>
                          <a:ln w="9525">
                            <a:noFill/>
                          </a:ln>
                        </wps:spPr>
                        <wps:bodyPr upright="1"/>
                      </wps:wsp>
                      <wps:wsp>
                        <wps:cNvPr id="1070" name="矩形 421"/>
                        <wps:cNvSpPr/>
                        <wps:spPr>
                          <a:xfrm>
                            <a:off x="1652" y="30"/>
                            <a:ext cx="44" cy="307"/>
                          </a:xfrm>
                          <a:prstGeom prst="rect">
                            <a:avLst/>
                          </a:prstGeom>
                          <a:solidFill>
                            <a:srgbClr val="EB5E39"/>
                          </a:solidFill>
                          <a:ln w="9525">
                            <a:noFill/>
                          </a:ln>
                        </wps:spPr>
                        <wps:bodyPr upright="1"/>
                      </wps:wsp>
                      <wps:wsp>
                        <wps:cNvPr id="1071" name="矩形 422"/>
                        <wps:cNvSpPr/>
                        <wps:spPr>
                          <a:xfrm>
                            <a:off x="1660" y="30"/>
                            <a:ext cx="44" cy="307"/>
                          </a:xfrm>
                          <a:prstGeom prst="rect">
                            <a:avLst/>
                          </a:prstGeom>
                          <a:solidFill>
                            <a:srgbClr val="EB5F39"/>
                          </a:solidFill>
                          <a:ln w="9525">
                            <a:noFill/>
                          </a:ln>
                        </wps:spPr>
                        <wps:bodyPr upright="1"/>
                      </wps:wsp>
                      <wps:wsp>
                        <wps:cNvPr id="1072" name="矩形 423"/>
                        <wps:cNvSpPr/>
                        <wps:spPr>
                          <a:xfrm>
                            <a:off x="1668" y="30"/>
                            <a:ext cx="44" cy="307"/>
                          </a:xfrm>
                          <a:prstGeom prst="rect">
                            <a:avLst/>
                          </a:prstGeom>
                          <a:solidFill>
                            <a:srgbClr val="EB5F39"/>
                          </a:solidFill>
                          <a:ln w="9525">
                            <a:noFill/>
                          </a:ln>
                        </wps:spPr>
                        <wps:bodyPr upright="1"/>
                      </wps:wsp>
                      <wps:wsp>
                        <wps:cNvPr id="1073" name="矩形 424"/>
                        <wps:cNvSpPr/>
                        <wps:spPr>
                          <a:xfrm>
                            <a:off x="1676" y="30"/>
                            <a:ext cx="44" cy="307"/>
                          </a:xfrm>
                          <a:prstGeom prst="rect">
                            <a:avLst/>
                          </a:prstGeom>
                          <a:solidFill>
                            <a:srgbClr val="EB603A"/>
                          </a:solidFill>
                          <a:ln w="9525">
                            <a:noFill/>
                          </a:ln>
                        </wps:spPr>
                        <wps:bodyPr upright="1"/>
                      </wps:wsp>
                      <wps:wsp>
                        <wps:cNvPr id="1074" name="矩形 425"/>
                        <wps:cNvSpPr/>
                        <wps:spPr>
                          <a:xfrm>
                            <a:off x="1685" y="30"/>
                            <a:ext cx="44" cy="307"/>
                          </a:xfrm>
                          <a:prstGeom prst="rect">
                            <a:avLst/>
                          </a:prstGeom>
                          <a:solidFill>
                            <a:srgbClr val="EB613B"/>
                          </a:solidFill>
                          <a:ln w="9525">
                            <a:noFill/>
                          </a:ln>
                        </wps:spPr>
                        <wps:bodyPr upright="1"/>
                      </wps:wsp>
                      <wps:wsp>
                        <wps:cNvPr id="1075" name="矩形 426"/>
                        <wps:cNvSpPr/>
                        <wps:spPr>
                          <a:xfrm>
                            <a:off x="1693" y="30"/>
                            <a:ext cx="44" cy="307"/>
                          </a:xfrm>
                          <a:prstGeom prst="rect">
                            <a:avLst/>
                          </a:prstGeom>
                          <a:solidFill>
                            <a:srgbClr val="EB613B"/>
                          </a:solidFill>
                          <a:ln w="9525">
                            <a:noFill/>
                          </a:ln>
                        </wps:spPr>
                        <wps:bodyPr upright="1"/>
                      </wps:wsp>
                      <wps:wsp>
                        <wps:cNvPr id="1076" name="矩形 427"/>
                        <wps:cNvSpPr/>
                        <wps:spPr>
                          <a:xfrm>
                            <a:off x="1701" y="30"/>
                            <a:ext cx="44" cy="307"/>
                          </a:xfrm>
                          <a:prstGeom prst="rect">
                            <a:avLst/>
                          </a:prstGeom>
                          <a:solidFill>
                            <a:srgbClr val="EB623C"/>
                          </a:solidFill>
                          <a:ln w="9525">
                            <a:noFill/>
                          </a:ln>
                        </wps:spPr>
                        <wps:bodyPr upright="1"/>
                      </wps:wsp>
                      <wps:wsp>
                        <wps:cNvPr id="1077" name="矩形 428"/>
                        <wps:cNvSpPr/>
                        <wps:spPr>
                          <a:xfrm>
                            <a:off x="1709" y="30"/>
                            <a:ext cx="44" cy="307"/>
                          </a:xfrm>
                          <a:prstGeom prst="rect">
                            <a:avLst/>
                          </a:prstGeom>
                          <a:solidFill>
                            <a:srgbClr val="EB633D"/>
                          </a:solidFill>
                          <a:ln w="9525">
                            <a:noFill/>
                          </a:ln>
                        </wps:spPr>
                        <wps:bodyPr upright="1"/>
                      </wps:wsp>
                      <wps:wsp>
                        <wps:cNvPr id="1078" name="矩形 429"/>
                        <wps:cNvSpPr/>
                        <wps:spPr>
                          <a:xfrm>
                            <a:off x="1718" y="30"/>
                            <a:ext cx="44" cy="307"/>
                          </a:xfrm>
                          <a:prstGeom prst="rect">
                            <a:avLst/>
                          </a:prstGeom>
                          <a:solidFill>
                            <a:srgbClr val="EB633D"/>
                          </a:solidFill>
                          <a:ln w="9525">
                            <a:noFill/>
                          </a:ln>
                        </wps:spPr>
                        <wps:bodyPr upright="1"/>
                      </wps:wsp>
                      <wps:wsp>
                        <wps:cNvPr id="1079" name="矩形 430"/>
                        <wps:cNvSpPr/>
                        <wps:spPr>
                          <a:xfrm>
                            <a:off x="1726" y="30"/>
                            <a:ext cx="44" cy="307"/>
                          </a:xfrm>
                          <a:prstGeom prst="rect">
                            <a:avLst/>
                          </a:prstGeom>
                          <a:solidFill>
                            <a:srgbClr val="EB643D"/>
                          </a:solidFill>
                          <a:ln w="9525">
                            <a:noFill/>
                          </a:ln>
                        </wps:spPr>
                        <wps:bodyPr upright="1"/>
                      </wps:wsp>
                      <wps:wsp>
                        <wps:cNvPr id="1080" name="矩形 431"/>
                        <wps:cNvSpPr/>
                        <wps:spPr>
                          <a:xfrm>
                            <a:off x="1734" y="30"/>
                            <a:ext cx="44" cy="307"/>
                          </a:xfrm>
                          <a:prstGeom prst="rect">
                            <a:avLst/>
                          </a:prstGeom>
                          <a:solidFill>
                            <a:srgbClr val="EB643D"/>
                          </a:solidFill>
                          <a:ln w="9525">
                            <a:noFill/>
                          </a:ln>
                        </wps:spPr>
                        <wps:bodyPr upright="1"/>
                      </wps:wsp>
                      <wps:wsp>
                        <wps:cNvPr id="1081" name="矩形 432"/>
                        <wps:cNvSpPr/>
                        <wps:spPr>
                          <a:xfrm>
                            <a:off x="1743" y="30"/>
                            <a:ext cx="44" cy="307"/>
                          </a:xfrm>
                          <a:prstGeom prst="rect">
                            <a:avLst/>
                          </a:prstGeom>
                          <a:solidFill>
                            <a:srgbClr val="EC653E"/>
                          </a:solidFill>
                          <a:ln w="9525">
                            <a:noFill/>
                          </a:ln>
                        </wps:spPr>
                        <wps:bodyPr upright="1"/>
                      </wps:wsp>
                      <wps:wsp>
                        <wps:cNvPr id="1082" name="矩形 433"/>
                        <wps:cNvSpPr/>
                        <wps:spPr>
                          <a:xfrm>
                            <a:off x="1751" y="30"/>
                            <a:ext cx="44" cy="307"/>
                          </a:xfrm>
                          <a:prstGeom prst="rect">
                            <a:avLst/>
                          </a:prstGeom>
                          <a:solidFill>
                            <a:srgbClr val="EC663F"/>
                          </a:solidFill>
                          <a:ln w="9525">
                            <a:noFill/>
                          </a:ln>
                        </wps:spPr>
                        <wps:bodyPr upright="1"/>
                      </wps:wsp>
                      <wps:wsp>
                        <wps:cNvPr id="1083" name="矩形 434"/>
                        <wps:cNvSpPr/>
                        <wps:spPr>
                          <a:xfrm>
                            <a:off x="1759" y="30"/>
                            <a:ext cx="44" cy="307"/>
                          </a:xfrm>
                          <a:prstGeom prst="rect">
                            <a:avLst/>
                          </a:prstGeom>
                          <a:solidFill>
                            <a:srgbClr val="EC663F"/>
                          </a:solidFill>
                          <a:ln w="9525">
                            <a:noFill/>
                          </a:ln>
                        </wps:spPr>
                        <wps:bodyPr upright="1"/>
                      </wps:wsp>
                      <wps:wsp>
                        <wps:cNvPr id="1084" name="矩形 435"/>
                        <wps:cNvSpPr/>
                        <wps:spPr>
                          <a:xfrm>
                            <a:off x="1767" y="30"/>
                            <a:ext cx="44" cy="307"/>
                          </a:xfrm>
                          <a:prstGeom prst="rect">
                            <a:avLst/>
                          </a:prstGeom>
                          <a:solidFill>
                            <a:srgbClr val="EC6640"/>
                          </a:solidFill>
                          <a:ln w="9525">
                            <a:noFill/>
                          </a:ln>
                        </wps:spPr>
                        <wps:bodyPr upright="1"/>
                      </wps:wsp>
                      <wps:wsp>
                        <wps:cNvPr id="1085" name="矩形 436"/>
                        <wps:cNvSpPr/>
                        <wps:spPr>
                          <a:xfrm>
                            <a:off x="1776" y="30"/>
                            <a:ext cx="44" cy="307"/>
                          </a:xfrm>
                          <a:prstGeom prst="rect">
                            <a:avLst/>
                          </a:prstGeom>
                          <a:solidFill>
                            <a:srgbClr val="EC6741"/>
                          </a:solidFill>
                          <a:ln w="9525">
                            <a:noFill/>
                          </a:ln>
                        </wps:spPr>
                        <wps:bodyPr upright="1"/>
                      </wps:wsp>
                      <wps:wsp>
                        <wps:cNvPr id="1086" name="矩形 437"/>
                        <wps:cNvSpPr/>
                        <wps:spPr>
                          <a:xfrm>
                            <a:off x="1784" y="30"/>
                            <a:ext cx="44" cy="307"/>
                          </a:xfrm>
                          <a:prstGeom prst="rect">
                            <a:avLst/>
                          </a:prstGeom>
                          <a:solidFill>
                            <a:srgbClr val="EC6741"/>
                          </a:solidFill>
                          <a:ln w="9525">
                            <a:noFill/>
                          </a:ln>
                        </wps:spPr>
                        <wps:bodyPr upright="1"/>
                      </wps:wsp>
                      <wps:wsp>
                        <wps:cNvPr id="1087" name="矩形 438"/>
                        <wps:cNvSpPr/>
                        <wps:spPr>
                          <a:xfrm>
                            <a:off x="1792" y="30"/>
                            <a:ext cx="44" cy="307"/>
                          </a:xfrm>
                          <a:prstGeom prst="rect">
                            <a:avLst/>
                          </a:prstGeom>
                          <a:solidFill>
                            <a:srgbClr val="EC6841"/>
                          </a:solidFill>
                          <a:ln w="9525">
                            <a:noFill/>
                          </a:ln>
                        </wps:spPr>
                        <wps:bodyPr upright="1"/>
                      </wps:wsp>
                      <wps:wsp>
                        <wps:cNvPr id="1088" name="矩形 439"/>
                        <wps:cNvSpPr/>
                        <wps:spPr>
                          <a:xfrm>
                            <a:off x="1800" y="30"/>
                            <a:ext cx="44" cy="307"/>
                          </a:xfrm>
                          <a:prstGeom prst="rect">
                            <a:avLst/>
                          </a:prstGeom>
                          <a:solidFill>
                            <a:srgbClr val="EC6942"/>
                          </a:solidFill>
                          <a:ln w="9525">
                            <a:noFill/>
                          </a:ln>
                        </wps:spPr>
                        <wps:bodyPr upright="1"/>
                      </wps:wsp>
                      <wps:wsp>
                        <wps:cNvPr id="1089" name="矩形 440"/>
                        <wps:cNvSpPr/>
                        <wps:spPr>
                          <a:xfrm>
                            <a:off x="1809" y="30"/>
                            <a:ext cx="44" cy="307"/>
                          </a:xfrm>
                          <a:prstGeom prst="rect">
                            <a:avLst/>
                          </a:prstGeom>
                          <a:solidFill>
                            <a:srgbClr val="EC6942"/>
                          </a:solidFill>
                          <a:ln w="9525">
                            <a:noFill/>
                          </a:ln>
                        </wps:spPr>
                        <wps:bodyPr upright="1"/>
                      </wps:wsp>
                      <wps:wsp>
                        <wps:cNvPr id="1090" name="矩形 441"/>
                        <wps:cNvSpPr/>
                        <wps:spPr>
                          <a:xfrm>
                            <a:off x="1817" y="30"/>
                            <a:ext cx="44" cy="307"/>
                          </a:xfrm>
                          <a:prstGeom prst="rect">
                            <a:avLst/>
                          </a:prstGeom>
                          <a:solidFill>
                            <a:srgbClr val="EC6A43"/>
                          </a:solidFill>
                          <a:ln w="9525">
                            <a:noFill/>
                          </a:ln>
                        </wps:spPr>
                        <wps:bodyPr upright="1"/>
                      </wps:wsp>
                      <wps:wsp>
                        <wps:cNvPr id="1091" name="矩形 442"/>
                        <wps:cNvSpPr/>
                        <wps:spPr>
                          <a:xfrm>
                            <a:off x="1825" y="30"/>
                            <a:ext cx="44" cy="307"/>
                          </a:xfrm>
                          <a:prstGeom prst="rect">
                            <a:avLst/>
                          </a:prstGeom>
                          <a:solidFill>
                            <a:srgbClr val="EC6A43"/>
                          </a:solidFill>
                          <a:ln w="9525">
                            <a:noFill/>
                          </a:ln>
                        </wps:spPr>
                        <wps:bodyPr upright="1"/>
                      </wps:wsp>
                      <wps:wsp>
                        <wps:cNvPr id="1092" name="矩形 443"/>
                        <wps:cNvSpPr/>
                        <wps:spPr>
                          <a:xfrm>
                            <a:off x="1834" y="30"/>
                            <a:ext cx="44" cy="307"/>
                          </a:xfrm>
                          <a:prstGeom prst="rect">
                            <a:avLst/>
                          </a:prstGeom>
                          <a:solidFill>
                            <a:srgbClr val="EC6B44"/>
                          </a:solidFill>
                          <a:ln w="9525">
                            <a:noFill/>
                          </a:ln>
                        </wps:spPr>
                        <wps:bodyPr upright="1"/>
                      </wps:wsp>
                      <wps:wsp>
                        <wps:cNvPr id="1093" name="矩形 444"/>
                        <wps:cNvSpPr/>
                        <wps:spPr>
                          <a:xfrm>
                            <a:off x="1842" y="30"/>
                            <a:ext cx="44" cy="307"/>
                          </a:xfrm>
                          <a:prstGeom prst="rect">
                            <a:avLst/>
                          </a:prstGeom>
                          <a:solidFill>
                            <a:srgbClr val="EC6C45"/>
                          </a:solidFill>
                          <a:ln w="9525">
                            <a:noFill/>
                          </a:ln>
                        </wps:spPr>
                        <wps:bodyPr upright="1"/>
                      </wps:wsp>
                      <wps:wsp>
                        <wps:cNvPr id="1094" name="矩形 445"/>
                        <wps:cNvSpPr/>
                        <wps:spPr>
                          <a:xfrm>
                            <a:off x="1850" y="30"/>
                            <a:ext cx="44" cy="307"/>
                          </a:xfrm>
                          <a:prstGeom prst="rect">
                            <a:avLst/>
                          </a:prstGeom>
                          <a:solidFill>
                            <a:srgbClr val="EC6C45"/>
                          </a:solidFill>
                          <a:ln w="9525">
                            <a:noFill/>
                          </a:ln>
                        </wps:spPr>
                        <wps:bodyPr upright="1"/>
                      </wps:wsp>
                      <wps:wsp>
                        <wps:cNvPr id="1095" name="矩形 446"/>
                        <wps:cNvSpPr/>
                        <wps:spPr>
                          <a:xfrm>
                            <a:off x="1858" y="30"/>
                            <a:ext cx="44" cy="307"/>
                          </a:xfrm>
                          <a:prstGeom prst="rect">
                            <a:avLst/>
                          </a:prstGeom>
                          <a:solidFill>
                            <a:srgbClr val="ED6D45"/>
                          </a:solidFill>
                          <a:ln w="9525">
                            <a:noFill/>
                          </a:ln>
                        </wps:spPr>
                        <wps:bodyPr upright="1"/>
                      </wps:wsp>
                      <wps:wsp>
                        <wps:cNvPr id="1096" name="矩形 447"/>
                        <wps:cNvSpPr/>
                        <wps:spPr>
                          <a:xfrm>
                            <a:off x="1867" y="30"/>
                            <a:ext cx="44" cy="307"/>
                          </a:xfrm>
                          <a:prstGeom prst="rect">
                            <a:avLst/>
                          </a:prstGeom>
                          <a:solidFill>
                            <a:srgbClr val="ED6E46"/>
                          </a:solidFill>
                          <a:ln w="9525">
                            <a:noFill/>
                          </a:ln>
                        </wps:spPr>
                        <wps:bodyPr upright="1"/>
                      </wps:wsp>
                      <wps:wsp>
                        <wps:cNvPr id="1097" name="矩形 448"/>
                        <wps:cNvSpPr/>
                        <wps:spPr>
                          <a:xfrm>
                            <a:off x="1875" y="30"/>
                            <a:ext cx="44" cy="307"/>
                          </a:xfrm>
                          <a:prstGeom prst="rect">
                            <a:avLst/>
                          </a:prstGeom>
                          <a:solidFill>
                            <a:srgbClr val="ED6E46"/>
                          </a:solidFill>
                          <a:ln w="9525">
                            <a:noFill/>
                          </a:ln>
                        </wps:spPr>
                        <wps:bodyPr upright="1"/>
                      </wps:wsp>
                      <wps:wsp>
                        <wps:cNvPr id="1098" name="矩形 449"/>
                        <wps:cNvSpPr/>
                        <wps:spPr>
                          <a:xfrm>
                            <a:off x="1883" y="30"/>
                            <a:ext cx="44" cy="307"/>
                          </a:xfrm>
                          <a:prstGeom prst="rect">
                            <a:avLst/>
                          </a:prstGeom>
                          <a:solidFill>
                            <a:srgbClr val="ED6F47"/>
                          </a:solidFill>
                          <a:ln w="9525">
                            <a:noFill/>
                          </a:ln>
                        </wps:spPr>
                        <wps:bodyPr upright="1"/>
                      </wps:wsp>
                      <wps:wsp>
                        <wps:cNvPr id="1099" name="矩形 450"/>
                        <wps:cNvSpPr/>
                        <wps:spPr>
                          <a:xfrm>
                            <a:off x="1892" y="30"/>
                            <a:ext cx="44" cy="307"/>
                          </a:xfrm>
                          <a:prstGeom prst="rect">
                            <a:avLst/>
                          </a:prstGeom>
                          <a:solidFill>
                            <a:srgbClr val="ED6F47"/>
                          </a:solidFill>
                          <a:ln w="9525">
                            <a:noFill/>
                          </a:ln>
                        </wps:spPr>
                        <wps:bodyPr upright="1"/>
                      </wps:wsp>
                      <wps:wsp>
                        <wps:cNvPr id="1100" name="矩形 451"/>
                        <wps:cNvSpPr/>
                        <wps:spPr>
                          <a:xfrm>
                            <a:off x="1900" y="30"/>
                            <a:ext cx="44" cy="307"/>
                          </a:xfrm>
                          <a:prstGeom prst="rect">
                            <a:avLst/>
                          </a:prstGeom>
                          <a:solidFill>
                            <a:srgbClr val="ED7048"/>
                          </a:solidFill>
                          <a:ln w="9525">
                            <a:noFill/>
                          </a:ln>
                        </wps:spPr>
                        <wps:bodyPr upright="1"/>
                      </wps:wsp>
                      <wps:wsp>
                        <wps:cNvPr id="1101" name="矩形 452"/>
                        <wps:cNvSpPr/>
                        <wps:spPr>
                          <a:xfrm>
                            <a:off x="1908" y="30"/>
                            <a:ext cx="44" cy="307"/>
                          </a:xfrm>
                          <a:prstGeom prst="rect">
                            <a:avLst/>
                          </a:prstGeom>
                          <a:solidFill>
                            <a:srgbClr val="ED7149"/>
                          </a:solidFill>
                          <a:ln w="9525">
                            <a:noFill/>
                          </a:ln>
                        </wps:spPr>
                        <wps:bodyPr upright="1"/>
                      </wps:wsp>
                      <wps:wsp>
                        <wps:cNvPr id="1102" name="矩形 453"/>
                        <wps:cNvSpPr/>
                        <wps:spPr>
                          <a:xfrm>
                            <a:off x="1916" y="30"/>
                            <a:ext cx="44" cy="307"/>
                          </a:xfrm>
                          <a:prstGeom prst="rect">
                            <a:avLst/>
                          </a:prstGeom>
                          <a:solidFill>
                            <a:srgbClr val="ED7149"/>
                          </a:solidFill>
                          <a:ln w="9525">
                            <a:noFill/>
                          </a:ln>
                        </wps:spPr>
                        <wps:bodyPr upright="1"/>
                      </wps:wsp>
                      <wps:wsp>
                        <wps:cNvPr id="1103" name="矩形 454"/>
                        <wps:cNvSpPr/>
                        <wps:spPr>
                          <a:xfrm>
                            <a:off x="1925" y="30"/>
                            <a:ext cx="44" cy="307"/>
                          </a:xfrm>
                          <a:prstGeom prst="rect">
                            <a:avLst/>
                          </a:prstGeom>
                          <a:solidFill>
                            <a:srgbClr val="ED724A"/>
                          </a:solidFill>
                          <a:ln w="9525">
                            <a:noFill/>
                          </a:ln>
                        </wps:spPr>
                        <wps:bodyPr upright="1"/>
                      </wps:wsp>
                      <wps:wsp>
                        <wps:cNvPr id="1104" name="矩形 455"/>
                        <wps:cNvSpPr/>
                        <wps:spPr>
                          <a:xfrm>
                            <a:off x="1933" y="30"/>
                            <a:ext cx="44" cy="307"/>
                          </a:xfrm>
                          <a:prstGeom prst="rect">
                            <a:avLst/>
                          </a:prstGeom>
                          <a:solidFill>
                            <a:srgbClr val="ED724B"/>
                          </a:solidFill>
                          <a:ln w="9525">
                            <a:noFill/>
                          </a:ln>
                        </wps:spPr>
                        <wps:bodyPr upright="1"/>
                      </wps:wsp>
                      <wps:wsp>
                        <wps:cNvPr id="1105" name="矩形 456"/>
                        <wps:cNvSpPr/>
                        <wps:spPr>
                          <a:xfrm>
                            <a:off x="1941" y="30"/>
                            <a:ext cx="44" cy="307"/>
                          </a:xfrm>
                          <a:prstGeom prst="rect">
                            <a:avLst/>
                          </a:prstGeom>
                          <a:solidFill>
                            <a:srgbClr val="ED724B"/>
                          </a:solidFill>
                          <a:ln w="9525">
                            <a:noFill/>
                          </a:ln>
                        </wps:spPr>
                        <wps:bodyPr upright="1"/>
                      </wps:wsp>
                      <wps:wsp>
                        <wps:cNvPr id="1106" name="矩形 457"/>
                        <wps:cNvSpPr/>
                        <wps:spPr>
                          <a:xfrm>
                            <a:off x="1949" y="30"/>
                            <a:ext cx="44" cy="307"/>
                          </a:xfrm>
                          <a:prstGeom prst="rect">
                            <a:avLst/>
                          </a:prstGeom>
                          <a:solidFill>
                            <a:srgbClr val="ED734B"/>
                          </a:solidFill>
                          <a:ln w="9525">
                            <a:noFill/>
                          </a:ln>
                        </wps:spPr>
                        <wps:bodyPr upright="1"/>
                      </wps:wsp>
                      <wps:wsp>
                        <wps:cNvPr id="1107" name="矩形 458"/>
                        <wps:cNvSpPr/>
                        <wps:spPr>
                          <a:xfrm>
                            <a:off x="1958" y="30"/>
                            <a:ext cx="44" cy="307"/>
                          </a:xfrm>
                          <a:prstGeom prst="rect">
                            <a:avLst/>
                          </a:prstGeom>
                          <a:solidFill>
                            <a:srgbClr val="ED744C"/>
                          </a:solidFill>
                          <a:ln w="9525">
                            <a:noFill/>
                          </a:ln>
                        </wps:spPr>
                        <wps:bodyPr upright="1"/>
                      </wps:wsp>
                      <wps:wsp>
                        <wps:cNvPr id="1108" name="矩形 459"/>
                        <wps:cNvSpPr/>
                        <wps:spPr>
                          <a:xfrm>
                            <a:off x="1966" y="30"/>
                            <a:ext cx="44" cy="307"/>
                          </a:xfrm>
                          <a:prstGeom prst="rect">
                            <a:avLst/>
                          </a:prstGeom>
                          <a:solidFill>
                            <a:srgbClr val="ED744C"/>
                          </a:solidFill>
                          <a:ln w="9525">
                            <a:noFill/>
                          </a:ln>
                        </wps:spPr>
                        <wps:bodyPr upright="1"/>
                      </wps:wsp>
                      <wps:wsp>
                        <wps:cNvPr id="1109" name="矩形 460"/>
                        <wps:cNvSpPr/>
                        <wps:spPr>
                          <a:xfrm>
                            <a:off x="1974" y="30"/>
                            <a:ext cx="44" cy="307"/>
                          </a:xfrm>
                          <a:prstGeom prst="rect">
                            <a:avLst/>
                          </a:prstGeom>
                          <a:solidFill>
                            <a:srgbClr val="ED754D"/>
                          </a:solidFill>
                          <a:ln w="9525">
                            <a:noFill/>
                          </a:ln>
                        </wps:spPr>
                        <wps:bodyPr upright="1"/>
                      </wps:wsp>
                      <wps:wsp>
                        <wps:cNvPr id="1110" name="矩形 461"/>
                        <wps:cNvSpPr/>
                        <wps:spPr>
                          <a:xfrm>
                            <a:off x="1983" y="30"/>
                            <a:ext cx="44" cy="307"/>
                          </a:xfrm>
                          <a:prstGeom prst="rect">
                            <a:avLst/>
                          </a:prstGeom>
                          <a:solidFill>
                            <a:srgbClr val="ED754D"/>
                          </a:solidFill>
                          <a:ln w="9525">
                            <a:noFill/>
                          </a:ln>
                        </wps:spPr>
                        <wps:bodyPr upright="1"/>
                      </wps:wsp>
                      <wps:wsp>
                        <wps:cNvPr id="1111" name="矩形 462"/>
                        <wps:cNvSpPr/>
                        <wps:spPr>
                          <a:xfrm>
                            <a:off x="1991" y="30"/>
                            <a:ext cx="44" cy="307"/>
                          </a:xfrm>
                          <a:prstGeom prst="rect">
                            <a:avLst/>
                          </a:prstGeom>
                          <a:solidFill>
                            <a:srgbClr val="ED764E"/>
                          </a:solidFill>
                          <a:ln w="9525">
                            <a:noFill/>
                          </a:ln>
                        </wps:spPr>
                        <wps:bodyPr upright="1"/>
                      </wps:wsp>
                      <wps:wsp>
                        <wps:cNvPr id="1112" name="矩形 463"/>
                        <wps:cNvSpPr/>
                        <wps:spPr>
                          <a:xfrm>
                            <a:off x="1999" y="30"/>
                            <a:ext cx="44" cy="307"/>
                          </a:xfrm>
                          <a:prstGeom prst="rect">
                            <a:avLst/>
                          </a:prstGeom>
                          <a:solidFill>
                            <a:srgbClr val="EE774F"/>
                          </a:solidFill>
                          <a:ln w="9525">
                            <a:noFill/>
                          </a:ln>
                        </wps:spPr>
                        <wps:bodyPr upright="1"/>
                      </wps:wsp>
                      <wps:wsp>
                        <wps:cNvPr id="1113" name="矩形 464"/>
                        <wps:cNvSpPr/>
                        <wps:spPr>
                          <a:xfrm>
                            <a:off x="2007" y="30"/>
                            <a:ext cx="44" cy="307"/>
                          </a:xfrm>
                          <a:prstGeom prst="rect">
                            <a:avLst/>
                          </a:prstGeom>
                          <a:solidFill>
                            <a:srgbClr val="EE774F"/>
                          </a:solidFill>
                          <a:ln w="9525">
                            <a:noFill/>
                          </a:ln>
                        </wps:spPr>
                        <wps:bodyPr upright="1"/>
                      </wps:wsp>
                      <wps:wsp>
                        <wps:cNvPr id="1114" name="矩形 465"/>
                        <wps:cNvSpPr/>
                        <wps:spPr>
                          <a:xfrm>
                            <a:off x="2016" y="30"/>
                            <a:ext cx="44" cy="307"/>
                          </a:xfrm>
                          <a:prstGeom prst="rect">
                            <a:avLst/>
                          </a:prstGeom>
                          <a:solidFill>
                            <a:srgbClr val="EE7850"/>
                          </a:solidFill>
                          <a:ln w="9525">
                            <a:noFill/>
                          </a:ln>
                        </wps:spPr>
                        <wps:bodyPr upright="1"/>
                      </wps:wsp>
                      <wps:wsp>
                        <wps:cNvPr id="1115" name="矩形 466"/>
                        <wps:cNvSpPr/>
                        <wps:spPr>
                          <a:xfrm>
                            <a:off x="2024" y="30"/>
                            <a:ext cx="44" cy="307"/>
                          </a:xfrm>
                          <a:prstGeom prst="rect">
                            <a:avLst/>
                          </a:prstGeom>
                          <a:solidFill>
                            <a:srgbClr val="EE7951"/>
                          </a:solidFill>
                          <a:ln w="9525">
                            <a:noFill/>
                          </a:ln>
                        </wps:spPr>
                        <wps:bodyPr upright="1"/>
                      </wps:wsp>
                      <wps:wsp>
                        <wps:cNvPr id="1116" name="矩形 467"/>
                        <wps:cNvSpPr/>
                        <wps:spPr>
                          <a:xfrm>
                            <a:off x="2032" y="30"/>
                            <a:ext cx="44" cy="307"/>
                          </a:xfrm>
                          <a:prstGeom prst="rect">
                            <a:avLst/>
                          </a:prstGeom>
                          <a:solidFill>
                            <a:srgbClr val="EE7951"/>
                          </a:solidFill>
                          <a:ln w="9525">
                            <a:noFill/>
                          </a:ln>
                        </wps:spPr>
                        <wps:bodyPr upright="1"/>
                      </wps:wsp>
                      <wps:wsp>
                        <wps:cNvPr id="1117" name="矩形 468"/>
                        <wps:cNvSpPr/>
                        <wps:spPr>
                          <a:xfrm>
                            <a:off x="2040" y="30"/>
                            <a:ext cx="44" cy="307"/>
                          </a:xfrm>
                          <a:prstGeom prst="rect">
                            <a:avLst/>
                          </a:prstGeom>
                          <a:solidFill>
                            <a:srgbClr val="EE7A52"/>
                          </a:solidFill>
                          <a:ln w="9525">
                            <a:noFill/>
                          </a:ln>
                        </wps:spPr>
                        <wps:bodyPr upright="1"/>
                      </wps:wsp>
                      <wps:wsp>
                        <wps:cNvPr id="1118" name="矩形 469"/>
                        <wps:cNvSpPr/>
                        <wps:spPr>
                          <a:xfrm>
                            <a:off x="2049" y="30"/>
                            <a:ext cx="44" cy="307"/>
                          </a:xfrm>
                          <a:prstGeom prst="rect">
                            <a:avLst/>
                          </a:prstGeom>
                          <a:solidFill>
                            <a:srgbClr val="EE7B52"/>
                          </a:solidFill>
                          <a:ln w="9525">
                            <a:noFill/>
                          </a:ln>
                        </wps:spPr>
                        <wps:bodyPr upright="1"/>
                      </wps:wsp>
                      <wps:wsp>
                        <wps:cNvPr id="1119" name="矩形 470"/>
                        <wps:cNvSpPr/>
                        <wps:spPr>
                          <a:xfrm>
                            <a:off x="2057" y="30"/>
                            <a:ext cx="44" cy="307"/>
                          </a:xfrm>
                          <a:prstGeom prst="rect">
                            <a:avLst/>
                          </a:prstGeom>
                          <a:solidFill>
                            <a:srgbClr val="EE7B52"/>
                          </a:solidFill>
                          <a:ln w="9525">
                            <a:noFill/>
                          </a:ln>
                        </wps:spPr>
                        <wps:bodyPr upright="1"/>
                      </wps:wsp>
                      <wps:wsp>
                        <wps:cNvPr id="1120" name="矩形 471"/>
                        <wps:cNvSpPr/>
                        <wps:spPr>
                          <a:xfrm>
                            <a:off x="2065" y="30"/>
                            <a:ext cx="44" cy="307"/>
                          </a:xfrm>
                          <a:prstGeom prst="rect">
                            <a:avLst/>
                          </a:prstGeom>
                          <a:solidFill>
                            <a:srgbClr val="EE7B53"/>
                          </a:solidFill>
                          <a:ln w="9525">
                            <a:noFill/>
                          </a:ln>
                        </wps:spPr>
                        <wps:bodyPr upright="1"/>
                      </wps:wsp>
                      <wps:wsp>
                        <wps:cNvPr id="1121" name="矩形 472"/>
                        <wps:cNvSpPr/>
                        <wps:spPr>
                          <a:xfrm>
                            <a:off x="2074" y="30"/>
                            <a:ext cx="44" cy="307"/>
                          </a:xfrm>
                          <a:prstGeom prst="rect">
                            <a:avLst/>
                          </a:prstGeom>
                          <a:solidFill>
                            <a:srgbClr val="EE7B53"/>
                          </a:solidFill>
                          <a:ln w="9525">
                            <a:noFill/>
                          </a:ln>
                        </wps:spPr>
                        <wps:bodyPr upright="1"/>
                      </wps:wsp>
                      <wps:wsp>
                        <wps:cNvPr id="1122" name="矩形 473"/>
                        <wps:cNvSpPr/>
                        <wps:spPr>
                          <a:xfrm>
                            <a:off x="2082" y="30"/>
                            <a:ext cx="44" cy="307"/>
                          </a:xfrm>
                          <a:prstGeom prst="rect">
                            <a:avLst/>
                          </a:prstGeom>
                          <a:solidFill>
                            <a:srgbClr val="EE7C54"/>
                          </a:solidFill>
                          <a:ln w="9525">
                            <a:noFill/>
                          </a:ln>
                        </wps:spPr>
                        <wps:bodyPr upright="1"/>
                      </wps:wsp>
                      <wps:wsp>
                        <wps:cNvPr id="1123" name="矩形 474"/>
                        <wps:cNvSpPr/>
                        <wps:spPr>
                          <a:xfrm>
                            <a:off x="2090" y="30"/>
                            <a:ext cx="44" cy="307"/>
                          </a:xfrm>
                          <a:prstGeom prst="rect">
                            <a:avLst/>
                          </a:prstGeom>
                          <a:solidFill>
                            <a:srgbClr val="EE7D55"/>
                          </a:solidFill>
                          <a:ln w="9525">
                            <a:noFill/>
                          </a:ln>
                        </wps:spPr>
                        <wps:bodyPr upright="1"/>
                      </wps:wsp>
                      <wps:wsp>
                        <wps:cNvPr id="1124" name="矩形 475"/>
                        <wps:cNvSpPr/>
                        <wps:spPr>
                          <a:xfrm>
                            <a:off x="2098" y="30"/>
                            <a:ext cx="44" cy="307"/>
                          </a:xfrm>
                          <a:prstGeom prst="rect">
                            <a:avLst/>
                          </a:prstGeom>
                          <a:solidFill>
                            <a:srgbClr val="EE7D55"/>
                          </a:solidFill>
                          <a:ln w="9525">
                            <a:noFill/>
                          </a:ln>
                        </wps:spPr>
                        <wps:bodyPr upright="1"/>
                      </wps:wsp>
                      <wps:wsp>
                        <wps:cNvPr id="1125" name="矩形 476"/>
                        <wps:cNvSpPr/>
                        <wps:spPr>
                          <a:xfrm>
                            <a:off x="2107" y="30"/>
                            <a:ext cx="44" cy="307"/>
                          </a:xfrm>
                          <a:prstGeom prst="rect">
                            <a:avLst/>
                          </a:prstGeom>
                          <a:solidFill>
                            <a:srgbClr val="EE7E56"/>
                          </a:solidFill>
                          <a:ln w="9525">
                            <a:noFill/>
                          </a:ln>
                        </wps:spPr>
                        <wps:bodyPr upright="1"/>
                      </wps:wsp>
                      <wps:wsp>
                        <wps:cNvPr id="1126" name="矩形 477"/>
                        <wps:cNvSpPr/>
                        <wps:spPr>
                          <a:xfrm>
                            <a:off x="2115" y="30"/>
                            <a:ext cx="44" cy="307"/>
                          </a:xfrm>
                          <a:prstGeom prst="rect">
                            <a:avLst/>
                          </a:prstGeom>
                          <a:solidFill>
                            <a:srgbClr val="EF7F57"/>
                          </a:solidFill>
                          <a:ln w="9525">
                            <a:noFill/>
                          </a:ln>
                        </wps:spPr>
                        <wps:bodyPr upright="1"/>
                      </wps:wsp>
                      <wps:wsp>
                        <wps:cNvPr id="1127" name="矩形 478"/>
                        <wps:cNvSpPr/>
                        <wps:spPr>
                          <a:xfrm>
                            <a:off x="2123" y="30"/>
                            <a:ext cx="44" cy="307"/>
                          </a:xfrm>
                          <a:prstGeom prst="rect">
                            <a:avLst/>
                          </a:prstGeom>
                          <a:solidFill>
                            <a:srgbClr val="EF7F57"/>
                          </a:solidFill>
                          <a:ln w="9525">
                            <a:noFill/>
                          </a:ln>
                        </wps:spPr>
                        <wps:bodyPr upright="1"/>
                      </wps:wsp>
                      <wps:wsp>
                        <wps:cNvPr id="1128" name="矩形 479"/>
                        <wps:cNvSpPr/>
                        <wps:spPr>
                          <a:xfrm>
                            <a:off x="2132" y="30"/>
                            <a:ext cx="44" cy="307"/>
                          </a:xfrm>
                          <a:prstGeom prst="rect">
                            <a:avLst/>
                          </a:prstGeom>
                          <a:solidFill>
                            <a:srgbClr val="EF8058"/>
                          </a:solidFill>
                          <a:ln w="9525">
                            <a:noFill/>
                          </a:ln>
                        </wps:spPr>
                        <wps:bodyPr upright="1"/>
                      </wps:wsp>
                      <wps:wsp>
                        <wps:cNvPr id="1129" name="矩形 480"/>
                        <wps:cNvSpPr/>
                        <wps:spPr>
                          <a:xfrm>
                            <a:off x="2140" y="30"/>
                            <a:ext cx="44" cy="307"/>
                          </a:xfrm>
                          <a:prstGeom prst="rect">
                            <a:avLst/>
                          </a:prstGeom>
                          <a:solidFill>
                            <a:srgbClr val="EF8058"/>
                          </a:solidFill>
                          <a:ln w="9525">
                            <a:noFill/>
                          </a:ln>
                        </wps:spPr>
                        <wps:bodyPr upright="1"/>
                      </wps:wsp>
                      <wps:wsp>
                        <wps:cNvPr id="1130" name="矩形 481"/>
                        <wps:cNvSpPr/>
                        <wps:spPr>
                          <a:xfrm>
                            <a:off x="2148" y="30"/>
                            <a:ext cx="44" cy="307"/>
                          </a:xfrm>
                          <a:prstGeom prst="rect">
                            <a:avLst/>
                          </a:prstGeom>
                          <a:solidFill>
                            <a:srgbClr val="EF8159"/>
                          </a:solidFill>
                          <a:ln w="9525">
                            <a:noFill/>
                          </a:ln>
                        </wps:spPr>
                        <wps:bodyPr upright="1"/>
                      </wps:wsp>
                      <wps:wsp>
                        <wps:cNvPr id="1131" name="矩形 482"/>
                        <wps:cNvSpPr/>
                        <wps:spPr>
                          <a:xfrm>
                            <a:off x="2156" y="30"/>
                            <a:ext cx="44" cy="307"/>
                          </a:xfrm>
                          <a:prstGeom prst="rect">
                            <a:avLst/>
                          </a:prstGeom>
                          <a:solidFill>
                            <a:srgbClr val="EF825A"/>
                          </a:solidFill>
                          <a:ln w="9525">
                            <a:noFill/>
                          </a:ln>
                        </wps:spPr>
                        <wps:bodyPr upright="1"/>
                      </wps:wsp>
                      <wps:wsp>
                        <wps:cNvPr id="1132" name="矩形 483"/>
                        <wps:cNvSpPr/>
                        <wps:spPr>
                          <a:xfrm>
                            <a:off x="2165" y="30"/>
                            <a:ext cx="44" cy="307"/>
                          </a:xfrm>
                          <a:prstGeom prst="rect">
                            <a:avLst/>
                          </a:prstGeom>
                          <a:solidFill>
                            <a:srgbClr val="EF825A"/>
                          </a:solidFill>
                          <a:ln w="9525">
                            <a:noFill/>
                          </a:ln>
                        </wps:spPr>
                        <wps:bodyPr upright="1"/>
                      </wps:wsp>
                      <wps:wsp>
                        <wps:cNvPr id="1133" name="矩形 484"/>
                        <wps:cNvSpPr/>
                        <wps:spPr>
                          <a:xfrm>
                            <a:off x="2173" y="30"/>
                            <a:ext cx="44" cy="307"/>
                          </a:xfrm>
                          <a:prstGeom prst="rect">
                            <a:avLst/>
                          </a:prstGeom>
                          <a:solidFill>
                            <a:srgbClr val="EF835B"/>
                          </a:solidFill>
                          <a:ln w="9525">
                            <a:noFill/>
                          </a:ln>
                        </wps:spPr>
                        <wps:bodyPr upright="1"/>
                      </wps:wsp>
                      <wps:wsp>
                        <wps:cNvPr id="1134" name="矩形 485"/>
                        <wps:cNvSpPr/>
                        <wps:spPr>
                          <a:xfrm>
                            <a:off x="2181" y="30"/>
                            <a:ext cx="44" cy="307"/>
                          </a:xfrm>
                          <a:prstGeom prst="rect">
                            <a:avLst/>
                          </a:prstGeom>
                          <a:solidFill>
                            <a:srgbClr val="EF835C"/>
                          </a:solidFill>
                          <a:ln w="9525">
                            <a:noFill/>
                          </a:ln>
                        </wps:spPr>
                        <wps:bodyPr upright="1"/>
                      </wps:wsp>
                      <wps:wsp>
                        <wps:cNvPr id="1135" name="矩形 486"/>
                        <wps:cNvSpPr/>
                        <wps:spPr>
                          <a:xfrm>
                            <a:off x="2189" y="30"/>
                            <a:ext cx="44" cy="307"/>
                          </a:xfrm>
                          <a:prstGeom prst="rect">
                            <a:avLst/>
                          </a:prstGeom>
                          <a:solidFill>
                            <a:srgbClr val="EF835C"/>
                          </a:solidFill>
                          <a:ln w="9525">
                            <a:noFill/>
                          </a:ln>
                        </wps:spPr>
                        <wps:bodyPr upright="1"/>
                      </wps:wsp>
                      <wps:wsp>
                        <wps:cNvPr id="1136" name="矩形 487"/>
                        <wps:cNvSpPr/>
                        <wps:spPr>
                          <a:xfrm>
                            <a:off x="2198" y="30"/>
                            <a:ext cx="44" cy="307"/>
                          </a:xfrm>
                          <a:prstGeom prst="rect">
                            <a:avLst/>
                          </a:prstGeom>
                          <a:solidFill>
                            <a:srgbClr val="EF845D"/>
                          </a:solidFill>
                          <a:ln w="9525">
                            <a:noFill/>
                          </a:ln>
                        </wps:spPr>
                        <wps:bodyPr upright="1"/>
                      </wps:wsp>
                      <wps:wsp>
                        <wps:cNvPr id="1137" name="矩形 488"/>
                        <wps:cNvSpPr/>
                        <wps:spPr>
                          <a:xfrm>
                            <a:off x="2206" y="30"/>
                            <a:ext cx="44" cy="307"/>
                          </a:xfrm>
                          <a:prstGeom prst="rect">
                            <a:avLst/>
                          </a:prstGeom>
                          <a:solidFill>
                            <a:srgbClr val="EF855E"/>
                          </a:solidFill>
                          <a:ln w="9525">
                            <a:noFill/>
                          </a:ln>
                        </wps:spPr>
                        <wps:bodyPr upright="1"/>
                      </wps:wsp>
                      <wps:wsp>
                        <wps:cNvPr id="1138" name="矩形 489"/>
                        <wps:cNvSpPr/>
                        <wps:spPr>
                          <a:xfrm>
                            <a:off x="2214" y="30"/>
                            <a:ext cx="44" cy="307"/>
                          </a:xfrm>
                          <a:prstGeom prst="rect">
                            <a:avLst/>
                          </a:prstGeom>
                          <a:solidFill>
                            <a:srgbClr val="EF855E"/>
                          </a:solidFill>
                          <a:ln w="9525">
                            <a:noFill/>
                          </a:ln>
                        </wps:spPr>
                        <wps:bodyPr upright="1"/>
                      </wps:wsp>
                      <wps:wsp>
                        <wps:cNvPr id="1139" name="矩形 490"/>
                        <wps:cNvSpPr/>
                        <wps:spPr>
                          <a:xfrm>
                            <a:off x="2223" y="30"/>
                            <a:ext cx="44" cy="307"/>
                          </a:xfrm>
                          <a:prstGeom prst="rect">
                            <a:avLst/>
                          </a:prstGeom>
                          <a:solidFill>
                            <a:srgbClr val="F0865F"/>
                          </a:solidFill>
                          <a:ln w="9525">
                            <a:noFill/>
                          </a:ln>
                        </wps:spPr>
                        <wps:bodyPr upright="1"/>
                      </wps:wsp>
                      <wps:wsp>
                        <wps:cNvPr id="1140" name="矩形 491"/>
                        <wps:cNvSpPr/>
                        <wps:spPr>
                          <a:xfrm>
                            <a:off x="2231" y="30"/>
                            <a:ext cx="44" cy="307"/>
                          </a:xfrm>
                          <a:prstGeom prst="rect">
                            <a:avLst/>
                          </a:prstGeom>
                          <a:solidFill>
                            <a:srgbClr val="F0865F"/>
                          </a:solidFill>
                          <a:ln w="9525">
                            <a:noFill/>
                          </a:ln>
                        </wps:spPr>
                        <wps:bodyPr upright="1"/>
                      </wps:wsp>
                      <wps:wsp>
                        <wps:cNvPr id="1141" name="矩形 492"/>
                        <wps:cNvSpPr/>
                        <wps:spPr>
                          <a:xfrm>
                            <a:off x="2239" y="30"/>
                            <a:ext cx="44" cy="307"/>
                          </a:xfrm>
                          <a:prstGeom prst="rect">
                            <a:avLst/>
                          </a:prstGeom>
                          <a:solidFill>
                            <a:srgbClr val="F08760"/>
                          </a:solidFill>
                          <a:ln w="9525">
                            <a:noFill/>
                          </a:ln>
                        </wps:spPr>
                        <wps:bodyPr upright="1"/>
                      </wps:wsp>
                      <wps:wsp>
                        <wps:cNvPr id="1142" name="矩形 493"/>
                        <wps:cNvSpPr/>
                        <wps:spPr>
                          <a:xfrm>
                            <a:off x="2247" y="30"/>
                            <a:ext cx="44" cy="307"/>
                          </a:xfrm>
                          <a:prstGeom prst="rect">
                            <a:avLst/>
                          </a:prstGeom>
                          <a:solidFill>
                            <a:srgbClr val="F08861"/>
                          </a:solidFill>
                          <a:ln w="9525">
                            <a:noFill/>
                          </a:ln>
                        </wps:spPr>
                        <wps:bodyPr upright="1"/>
                      </wps:wsp>
                      <wps:wsp>
                        <wps:cNvPr id="1143" name="矩形 494"/>
                        <wps:cNvSpPr/>
                        <wps:spPr>
                          <a:xfrm>
                            <a:off x="2256" y="30"/>
                            <a:ext cx="44" cy="307"/>
                          </a:xfrm>
                          <a:prstGeom prst="rect">
                            <a:avLst/>
                          </a:prstGeom>
                          <a:solidFill>
                            <a:srgbClr val="F08861"/>
                          </a:solidFill>
                          <a:ln w="9525">
                            <a:noFill/>
                          </a:ln>
                        </wps:spPr>
                        <wps:bodyPr upright="1"/>
                      </wps:wsp>
                      <wps:wsp>
                        <wps:cNvPr id="1144" name="矩形 495"/>
                        <wps:cNvSpPr/>
                        <wps:spPr>
                          <a:xfrm>
                            <a:off x="2264" y="30"/>
                            <a:ext cx="44" cy="307"/>
                          </a:xfrm>
                          <a:prstGeom prst="rect">
                            <a:avLst/>
                          </a:prstGeom>
                          <a:solidFill>
                            <a:srgbClr val="F08961"/>
                          </a:solidFill>
                          <a:ln w="9525">
                            <a:noFill/>
                          </a:ln>
                        </wps:spPr>
                        <wps:bodyPr upright="1"/>
                      </wps:wsp>
                      <wps:wsp>
                        <wps:cNvPr id="1145" name="矩形 496"/>
                        <wps:cNvSpPr/>
                        <wps:spPr>
                          <a:xfrm>
                            <a:off x="2272" y="30"/>
                            <a:ext cx="44" cy="307"/>
                          </a:xfrm>
                          <a:prstGeom prst="rect">
                            <a:avLst/>
                          </a:prstGeom>
                          <a:solidFill>
                            <a:srgbClr val="F08A62"/>
                          </a:solidFill>
                          <a:ln w="9525">
                            <a:noFill/>
                          </a:ln>
                        </wps:spPr>
                        <wps:bodyPr upright="1"/>
                      </wps:wsp>
                      <wps:wsp>
                        <wps:cNvPr id="1146" name="矩形 497"/>
                        <wps:cNvSpPr/>
                        <wps:spPr>
                          <a:xfrm>
                            <a:off x="2280" y="30"/>
                            <a:ext cx="44" cy="307"/>
                          </a:xfrm>
                          <a:prstGeom prst="rect">
                            <a:avLst/>
                          </a:prstGeom>
                          <a:solidFill>
                            <a:srgbClr val="F08A62"/>
                          </a:solidFill>
                          <a:ln w="9525">
                            <a:noFill/>
                          </a:ln>
                        </wps:spPr>
                        <wps:bodyPr upright="1"/>
                      </wps:wsp>
                      <wps:wsp>
                        <wps:cNvPr id="1147" name="矩形 498"/>
                        <wps:cNvSpPr/>
                        <wps:spPr>
                          <a:xfrm>
                            <a:off x="2289" y="30"/>
                            <a:ext cx="44" cy="307"/>
                          </a:xfrm>
                          <a:prstGeom prst="rect">
                            <a:avLst/>
                          </a:prstGeom>
                          <a:solidFill>
                            <a:srgbClr val="F08B63"/>
                          </a:solidFill>
                          <a:ln w="9525">
                            <a:noFill/>
                          </a:ln>
                        </wps:spPr>
                        <wps:bodyPr upright="1"/>
                      </wps:wsp>
                      <wps:wsp>
                        <wps:cNvPr id="1148" name="矩形 499"/>
                        <wps:cNvSpPr/>
                        <wps:spPr>
                          <a:xfrm>
                            <a:off x="2297" y="30"/>
                            <a:ext cx="44" cy="307"/>
                          </a:xfrm>
                          <a:prstGeom prst="rect">
                            <a:avLst/>
                          </a:prstGeom>
                          <a:solidFill>
                            <a:srgbClr val="F08B63"/>
                          </a:solidFill>
                          <a:ln w="9525">
                            <a:noFill/>
                          </a:ln>
                        </wps:spPr>
                        <wps:bodyPr upright="1"/>
                      </wps:wsp>
                      <wps:wsp>
                        <wps:cNvPr id="1149" name="矩形 500"/>
                        <wps:cNvSpPr/>
                        <wps:spPr>
                          <a:xfrm>
                            <a:off x="2305" y="30"/>
                            <a:ext cx="44" cy="307"/>
                          </a:xfrm>
                          <a:prstGeom prst="rect">
                            <a:avLst/>
                          </a:prstGeom>
                          <a:solidFill>
                            <a:srgbClr val="F08B64"/>
                          </a:solidFill>
                          <a:ln w="9525">
                            <a:noFill/>
                          </a:ln>
                        </wps:spPr>
                        <wps:bodyPr upright="1"/>
                      </wps:wsp>
                      <wps:wsp>
                        <wps:cNvPr id="1150" name="矩形 501"/>
                        <wps:cNvSpPr/>
                        <wps:spPr>
                          <a:xfrm>
                            <a:off x="2314" y="30"/>
                            <a:ext cx="44" cy="307"/>
                          </a:xfrm>
                          <a:prstGeom prst="rect">
                            <a:avLst/>
                          </a:prstGeom>
                          <a:solidFill>
                            <a:srgbClr val="F08C65"/>
                          </a:solidFill>
                          <a:ln w="9525">
                            <a:noFill/>
                          </a:ln>
                        </wps:spPr>
                        <wps:bodyPr upright="1"/>
                      </wps:wsp>
                      <wps:wsp>
                        <wps:cNvPr id="1151" name="矩形 502"/>
                        <wps:cNvSpPr/>
                        <wps:spPr>
                          <a:xfrm>
                            <a:off x="2322" y="30"/>
                            <a:ext cx="44" cy="307"/>
                          </a:xfrm>
                          <a:prstGeom prst="rect">
                            <a:avLst/>
                          </a:prstGeom>
                          <a:solidFill>
                            <a:srgbClr val="F08C65"/>
                          </a:solidFill>
                          <a:ln w="9525">
                            <a:noFill/>
                          </a:ln>
                        </wps:spPr>
                        <wps:bodyPr upright="1"/>
                      </wps:wsp>
                      <wps:wsp>
                        <wps:cNvPr id="1152" name="矩形 503"/>
                        <wps:cNvSpPr/>
                        <wps:spPr>
                          <a:xfrm>
                            <a:off x="2330" y="30"/>
                            <a:ext cx="44" cy="307"/>
                          </a:xfrm>
                          <a:prstGeom prst="rect">
                            <a:avLst/>
                          </a:prstGeom>
                          <a:solidFill>
                            <a:srgbClr val="F08D66"/>
                          </a:solidFill>
                          <a:ln w="9525">
                            <a:noFill/>
                          </a:ln>
                        </wps:spPr>
                        <wps:bodyPr upright="1"/>
                      </wps:wsp>
                      <wps:wsp>
                        <wps:cNvPr id="1153" name="矩形 504"/>
                        <wps:cNvSpPr/>
                        <wps:spPr>
                          <a:xfrm>
                            <a:off x="2338" y="30"/>
                            <a:ext cx="44" cy="307"/>
                          </a:xfrm>
                          <a:prstGeom prst="rect">
                            <a:avLst/>
                          </a:prstGeom>
                          <a:solidFill>
                            <a:srgbClr val="F08E67"/>
                          </a:solidFill>
                          <a:ln w="9525">
                            <a:noFill/>
                          </a:ln>
                        </wps:spPr>
                        <wps:bodyPr upright="1"/>
                      </wps:wsp>
                      <wps:wsp>
                        <wps:cNvPr id="1154" name="矩形 505"/>
                        <wps:cNvSpPr/>
                        <wps:spPr>
                          <a:xfrm>
                            <a:off x="2347" y="30"/>
                            <a:ext cx="44" cy="307"/>
                          </a:xfrm>
                          <a:prstGeom prst="rect">
                            <a:avLst/>
                          </a:prstGeom>
                          <a:solidFill>
                            <a:srgbClr val="F08E67"/>
                          </a:solidFill>
                          <a:ln w="9525">
                            <a:noFill/>
                          </a:ln>
                        </wps:spPr>
                        <wps:bodyPr upright="1"/>
                      </wps:wsp>
                      <wps:wsp>
                        <wps:cNvPr id="1155" name="矩形 506"/>
                        <wps:cNvSpPr/>
                        <wps:spPr>
                          <a:xfrm>
                            <a:off x="2355" y="30"/>
                            <a:ext cx="44" cy="307"/>
                          </a:xfrm>
                          <a:prstGeom prst="rect">
                            <a:avLst/>
                          </a:prstGeom>
                          <a:solidFill>
                            <a:srgbClr val="F18F68"/>
                          </a:solidFill>
                          <a:ln w="9525">
                            <a:noFill/>
                          </a:ln>
                        </wps:spPr>
                        <wps:bodyPr upright="1"/>
                      </wps:wsp>
                      <wps:wsp>
                        <wps:cNvPr id="1156" name="矩形 507"/>
                        <wps:cNvSpPr/>
                        <wps:spPr>
                          <a:xfrm>
                            <a:off x="2363" y="30"/>
                            <a:ext cx="44" cy="307"/>
                          </a:xfrm>
                          <a:prstGeom prst="rect">
                            <a:avLst/>
                          </a:prstGeom>
                          <a:solidFill>
                            <a:srgbClr val="F19069"/>
                          </a:solidFill>
                          <a:ln w="9525">
                            <a:noFill/>
                          </a:ln>
                        </wps:spPr>
                        <wps:bodyPr upright="1"/>
                      </wps:wsp>
                      <wps:wsp>
                        <wps:cNvPr id="1157" name="矩形 508"/>
                        <wps:cNvSpPr/>
                        <wps:spPr>
                          <a:xfrm>
                            <a:off x="2372" y="30"/>
                            <a:ext cx="44" cy="307"/>
                          </a:xfrm>
                          <a:prstGeom prst="rect">
                            <a:avLst/>
                          </a:prstGeom>
                          <a:solidFill>
                            <a:srgbClr val="F19069"/>
                          </a:solidFill>
                          <a:ln w="9525">
                            <a:noFill/>
                          </a:ln>
                        </wps:spPr>
                        <wps:bodyPr upright="1"/>
                      </wps:wsp>
                      <wps:wsp>
                        <wps:cNvPr id="1158" name="矩形 509"/>
                        <wps:cNvSpPr/>
                        <wps:spPr>
                          <a:xfrm>
                            <a:off x="2380" y="30"/>
                            <a:ext cx="44" cy="307"/>
                          </a:xfrm>
                          <a:prstGeom prst="rect">
                            <a:avLst/>
                          </a:prstGeom>
                          <a:solidFill>
                            <a:srgbClr val="F1916A"/>
                          </a:solidFill>
                          <a:ln w="9525">
                            <a:noFill/>
                          </a:ln>
                        </wps:spPr>
                        <wps:bodyPr upright="1"/>
                      </wps:wsp>
                      <wps:wsp>
                        <wps:cNvPr id="1159" name="矩形 510"/>
                        <wps:cNvSpPr/>
                        <wps:spPr>
                          <a:xfrm>
                            <a:off x="2388" y="30"/>
                            <a:ext cx="44" cy="307"/>
                          </a:xfrm>
                          <a:prstGeom prst="rect">
                            <a:avLst/>
                          </a:prstGeom>
                          <a:solidFill>
                            <a:srgbClr val="F1916A"/>
                          </a:solidFill>
                          <a:ln w="9525">
                            <a:noFill/>
                          </a:ln>
                        </wps:spPr>
                        <wps:bodyPr upright="1"/>
                      </wps:wsp>
                      <wps:wsp>
                        <wps:cNvPr id="1160" name="矩形 511"/>
                        <wps:cNvSpPr/>
                        <wps:spPr>
                          <a:xfrm>
                            <a:off x="2396" y="30"/>
                            <a:ext cx="44" cy="307"/>
                          </a:xfrm>
                          <a:prstGeom prst="rect">
                            <a:avLst/>
                          </a:prstGeom>
                          <a:solidFill>
                            <a:srgbClr val="F1926B"/>
                          </a:solidFill>
                          <a:ln w="9525">
                            <a:noFill/>
                          </a:ln>
                        </wps:spPr>
                        <wps:bodyPr upright="1"/>
                      </wps:wsp>
                      <wps:wsp>
                        <wps:cNvPr id="1161" name="矩形 512"/>
                        <wps:cNvSpPr/>
                        <wps:spPr>
                          <a:xfrm>
                            <a:off x="2405" y="30"/>
                            <a:ext cx="44" cy="307"/>
                          </a:xfrm>
                          <a:prstGeom prst="rect">
                            <a:avLst/>
                          </a:prstGeom>
                          <a:solidFill>
                            <a:srgbClr val="F1926C"/>
                          </a:solidFill>
                          <a:ln w="9525">
                            <a:noFill/>
                          </a:ln>
                        </wps:spPr>
                        <wps:bodyPr upright="1"/>
                      </wps:wsp>
                      <wps:wsp>
                        <wps:cNvPr id="1162" name="矩形 513"/>
                        <wps:cNvSpPr/>
                        <wps:spPr>
                          <a:xfrm>
                            <a:off x="2413" y="30"/>
                            <a:ext cx="44" cy="307"/>
                          </a:xfrm>
                          <a:prstGeom prst="rect">
                            <a:avLst/>
                          </a:prstGeom>
                          <a:solidFill>
                            <a:srgbClr val="F1926C"/>
                          </a:solidFill>
                          <a:ln w="9525">
                            <a:noFill/>
                          </a:ln>
                        </wps:spPr>
                        <wps:bodyPr upright="1"/>
                      </wps:wsp>
                      <wps:wsp>
                        <wps:cNvPr id="1163" name="矩形 514"/>
                        <wps:cNvSpPr/>
                        <wps:spPr>
                          <a:xfrm>
                            <a:off x="2421" y="30"/>
                            <a:ext cx="44" cy="307"/>
                          </a:xfrm>
                          <a:prstGeom prst="rect">
                            <a:avLst/>
                          </a:prstGeom>
                          <a:solidFill>
                            <a:srgbClr val="F1936D"/>
                          </a:solidFill>
                          <a:ln w="9525">
                            <a:noFill/>
                          </a:ln>
                        </wps:spPr>
                        <wps:bodyPr upright="1"/>
                      </wps:wsp>
                      <wps:wsp>
                        <wps:cNvPr id="1164" name="矩形 515"/>
                        <wps:cNvSpPr/>
                        <wps:spPr>
                          <a:xfrm>
                            <a:off x="2429" y="30"/>
                            <a:ext cx="44" cy="307"/>
                          </a:xfrm>
                          <a:prstGeom prst="rect">
                            <a:avLst/>
                          </a:prstGeom>
                          <a:solidFill>
                            <a:srgbClr val="F1946E"/>
                          </a:solidFill>
                          <a:ln w="9525">
                            <a:noFill/>
                          </a:ln>
                        </wps:spPr>
                        <wps:bodyPr upright="1"/>
                      </wps:wsp>
                      <wps:wsp>
                        <wps:cNvPr id="1165" name="矩形 516"/>
                        <wps:cNvSpPr/>
                        <wps:spPr>
                          <a:xfrm>
                            <a:off x="2438" y="30"/>
                            <a:ext cx="44" cy="307"/>
                          </a:xfrm>
                          <a:prstGeom prst="rect">
                            <a:avLst/>
                          </a:prstGeom>
                          <a:solidFill>
                            <a:srgbClr val="F1946E"/>
                          </a:solidFill>
                          <a:ln w="9525">
                            <a:noFill/>
                          </a:ln>
                        </wps:spPr>
                        <wps:bodyPr upright="1"/>
                      </wps:wsp>
                      <wps:wsp>
                        <wps:cNvPr id="1166" name="矩形 517"/>
                        <wps:cNvSpPr/>
                        <wps:spPr>
                          <a:xfrm>
                            <a:off x="2446" y="30"/>
                            <a:ext cx="44" cy="307"/>
                          </a:xfrm>
                          <a:prstGeom prst="rect">
                            <a:avLst/>
                          </a:prstGeom>
                          <a:solidFill>
                            <a:srgbClr val="F1956F"/>
                          </a:solidFill>
                          <a:ln w="9525">
                            <a:noFill/>
                          </a:ln>
                        </wps:spPr>
                        <wps:bodyPr upright="1"/>
                      </wps:wsp>
                      <wps:wsp>
                        <wps:cNvPr id="1167" name="矩形 518"/>
                        <wps:cNvSpPr/>
                        <wps:spPr>
                          <a:xfrm>
                            <a:off x="2454" y="30"/>
                            <a:ext cx="44" cy="307"/>
                          </a:xfrm>
                          <a:prstGeom prst="rect">
                            <a:avLst/>
                          </a:prstGeom>
                          <a:solidFill>
                            <a:srgbClr val="F19670"/>
                          </a:solidFill>
                          <a:ln w="9525">
                            <a:noFill/>
                          </a:ln>
                        </wps:spPr>
                        <wps:bodyPr upright="1"/>
                      </wps:wsp>
                      <wps:wsp>
                        <wps:cNvPr id="1168" name="矩形 519"/>
                        <wps:cNvSpPr/>
                        <wps:spPr>
                          <a:xfrm>
                            <a:off x="2463" y="30"/>
                            <a:ext cx="44" cy="307"/>
                          </a:xfrm>
                          <a:prstGeom prst="rect">
                            <a:avLst/>
                          </a:prstGeom>
                          <a:solidFill>
                            <a:srgbClr val="F19670"/>
                          </a:solidFill>
                          <a:ln w="9525">
                            <a:noFill/>
                          </a:ln>
                        </wps:spPr>
                        <wps:bodyPr upright="1"/>
                      </wps:wsp>
                      <wps:wsp>
                        <wps:cNvPr id="1169" name="矩形 520"/>
                        <wps:cNvSpPr/>
                        <wps:spPr>
                          <a:xfrm>
                            <a:off x="2471" y="30"/>
                            <a:ext cx="44" cy="307"/>
                          </a:xfrm>
                          <a:prstGeom prst="rect">
                            <a:avLst/>
                          </a:prstGeom>
                          <a:solidFill>
                            <a:srgbClr val="F29771"/>
                          </a:solidFill>
                          <a:ln w="9525">
                            <a:noFill/>
                          </a:ln>
                        </wps:spPr>
                        <wps:bodyPr upright="1"/>
                      </wps:wsp>
                      <wps:wsp>
                        <wps:cNvPr id="1170" name="矩形 521"/>
                        <wps:cNvSpPr/>
                        <wps:spPr>
                          <a:xfrm>
                            <a:off x="2479" y="30"/>
                            <a:ext cx="44" cy="307"/>
                          </a:xfrm>
                          <a:prstGeom prst="rect">
                            <a:avLst/>
                          </a:prstGeom>
                          <a:solidFill>
                            <a:srgbClr val="F29771"/>
                          </a:solidFill>
                          <a:ln w="9525">
                            <a:noFill/>
                          </a:ln>
                        </wps:spPr>
                        <wps:bodyPr upright="1"/>
                      </wps:wsp>
                      <wps:wsp>
                        <wps:cNvPr id="1171" name="矩形 522"/>
                        <wps:cNvSpPr/>
                        <wps:spPr>
                          <a:xfrm>
                            <a:off x="2487" y="30"/>
                            <a:ext cx="44" cy="307"/>
                          </a:xfrm>
                          <a:prstGeom prst="rect">
                            <a:avLst/>
                          </a:prstGeom>
                          <a:solidFill>
                            <a:srgbClr val="F29872"/>
                          </a:solidFill>
                          <a:ln w="9525">
                            <a:noFill/>
                          </a:ln>
                        </wps:spPr>
                        <wps:bodyPr upright="1"/>
                      </wps:wsp>
                      <wps:wsp>
                        <wps:cNvPr id="1172" name="矩形 523"/>
                        <wps:cNvSpPr/>
                        <wps:spPr>
                          <a:xfrm>
                            <a:off x="2496" y="30"/>
                            <a:ext cx="44" cy="307"/>
                          </a:xfrm>
                          <a:prstGeom prst="rect">
                            <a:avLst/>
                          </a:prstGeom>
                          <a:solidFill>
                            <a:srgbClr val="F29873"/>
                          </a:solidFill>
                          <a:ln w="9525">
                            <a:noFill/>
                          </a:ln>
                        </wps:spPr>
                        <wps:bodyPr upright="1"/>
                      </wps:wsp>
                      <wps:wsp>
                        <wps:cNvPr id="1173" name="矩形 524"/>
                        <wps:cNvSpPr/>
                        <wps:spPr>
                          <a:xfrm>
                            <a:off x="2504" y="30"/>
                            <a:ext cx="44" cy="307"/>
                          </a:xfrm>
                          <a:prstGeom prst="rect">
                            <a:avLst/>
                          </a:prstGeom>
                          <a:solidFill>
                            <a:srgbClr val="F29873"/>
                          </a:solidFill>
                          <a:ln w="9525">
                            <a:noFill/>
                          </a:ln>
                        </wps:spPr>
                        <wps:bodyPr upright="1"/>
                      </wps:wsp>
                      <wps:wsp>
                        <wps:cNvPr id="1174" name="矩形 525"/>
                        <wps:cNvSpPr/>
                        <wps:spPr>
                          <a:xfrm>
                            <a:off x="2512" y="30"/>
                            <a:ext cx="44" cy="307"/>
                          </a:xfrm>
                          <a:prstGeom prst="rect">
                            <a:avLst/>
                          </a:prstGeom>
                          <a:solidFill>
                            <a:srgbClr val="F29974"/>
                          </a:solidFill>
                          <a:ln w="9525">
                            <a:noFill/>
                          </a:ln>
                        </wps:spPr>
                        <wps:bodyPr upright="1"/>
                      </wps:wsp>
                      <wps:wsp>
                        <wps:cNvPr id="1175" name="矩形 526"/>
                        <wps:cNvSpPr/>
                        <wps:spPr>
                          <a:xfrm>
                            <a:off x="2520" y="30"/>
                            <a:ext cx="44" cy="307"/>
                          </a:xfrm>
                          <a:prstGeom prst="rect">
                            <a:avLst/>
                          </a:prstGeom>
                          <a:solidFill>
                            <a:srgbClr val="F29A75"/>
                          </a:solidFill>
                          <a:ln w="9525">
                            <a:noFill/>
                          </a:ln>
                        </wps:spPr>
                        <wps:bodyPr upright="1"/>
                      </wps:wsp>
                      <wps:wsp>
                        <wps:cNvPr id="1176" name="矩形 527"/>
                        <wps:cNvSpPr/>
                        <wps:spPr>
                          <a:xfrm>
                            <a:off x="2529" y="30"/>
                            <a:ext cx="44" cy="307"/>
                          </a:xfrm>
                          <a:prstGeom prst="rect">
                            <a:avLst/>
                          </a:prstGeom>
                          <a:solidFill>
                            <a:srgbClr val="F29A75"/>
                          </a:solidFill>
                          <a:ln w="9525">
                            <a:noFill/>
                          </a:ln>
                        </wps:spPr>
                        <wps:bodyPr upright="1"/>
                      </wps:wsp>
                      <wps:wsp>
                        <wps:cNvPr id="1177" name="矩形 528"/>
                        <wps:cNvSpPr/>
                        <wps:spPr>
                          <a:xfrm>
                            <a:off x="2537" y="30"/>
                            <a:ext cx="44" cy="307"/>
                          </a:xfrm>
                          <a:prstGeom prst="rect">
                            <a:avLst/>
                          </a:prstGeom>
                          <a:solidFill>
                            <a:srgbClr val="F29C77"/>
                          </a:solidFill>
                          <a:ln w="9525">
                            <a:noFill/>
                          </a:ln>
                        </wps:spPr>
                        <wps:bodyPr upright="1"/>
                      </wps:wsp>
                      <wps:wsp>
                        <wps:cNvPr id="1178" name="矩形 529"/>
                        <wps:cNvSpPr/>
                        <wps:spPr>
                          <a:xfrm>
                            <a:off x="2545" y="30"/>
                            <a:ext cx="44" cy="307"/>
                          </a:xfrm>
                          <a:prstGeom prst="rect">
                            <a:avLst/>
                          </a:prstGeom>
                          <a:solidFill>
                            <a:srgbClr val="F39E79"/>
                          </a:solidFill>
                          <a:ln w="9525">
                            <a:noFill/>
                          </a:ln>
                        </wps:spPr>
                        <wps:bodyPr upright="1"/>
                      </wps:wsp>
                      <wps:wsp>
                        <wps:cNvPr id="1179" name="矩形 530"/>
                        <wps:cNvSpPr/>
                        <wps:spPr>
                          <a:xfrm>
                            <a:off x="2554" y="30"/>
                            <a:ext cx="44" cy="307"/>
                          </a:xfrm>
                          <a:prstGeom prst="rect">
                            <a:avLst/>
                          </a:prstGeom>
                          <a:solidFill>
                            <a:srgbClr val="F3A07C"/>
                          </a:solidFill>
                          <a:ln w="9525">
                            <a:noFill/>
                          </a:ln>
                        </wps:spPr>
                        <wps:bodyPr upright="1"/>
                      </wps:wsp>
                      <wps:wsp>
                        <wps:cNvPr id="1180" name="矩形 531"/>
                        <wps:cNvSpPr/>
                        <wps:spPr>
                          <a:xfrm>
                            <a:off x="2562" y="30"/>
                            <a:ext cx="44" cy="307"/>
                          </a:xfrm>
                          <a:prstGeom prst="rect">
                            <a:avLst/>
                          </a:prstGeom>
                          <a:solidFill>
                            <a:srgbClr val="F3A27E"/>
                          </a:solidFill>
                          <a:ln w="9525">
                            <a:noFill/>
                          </a:ln>
                        </wps:spPr>
                        <wps:bodyPr upright="1"/>
                      </wps:wsp>
                      <wps:wsp>
                        <wps:cNvPr id="1181" name="矩形 532"/>
                        <wps:cNvSpPr/>
                        <wps:spPr>
                          <a:xfrm>
                            <a:off x="2570" y="30"/>
                            <a:ext cx="44" cy="307"/>
                          </a:xfrm>
                          <a:prstGeom prst="rect">
                            <a:avLst/>
                          </a:prstGeom>
                          <a:solidFill>
                            <a:srgbClr val="F3A480"/>
                          </a:solidFill>
                          <a:ln w="9525">
                            <a:noFill/>
                          </a:ln>
                        </wps:spPr>
                        <wps:bodyPr upright="1"/>
                      </wps:wsp>
                      <wps:wsp>
                        <wps:cNvPr id="1182" name="矩形 533"/>
                        <wps:cNvSpPr/>
                        <wps:spPr>
                          <a:xfrm>
                            <a:off x="2578" y="30"/>
                            <a:ext cx="44" cy="307"/>
                          </a:xfrm>
                          <a:prstGeom prst="rect">
                            <a:avLst/>
                          </a:prstGeom>
                          <a:solidFill>
                            <a:srgbClr val="F4A684"/>
                          </a:solidFill>
                          <a:ln w="9525">
                            <a:noFill/>
                          </a:ln>
                        </wps:spPr>
                        <wps:bodyPr upright="1"/>
                      </wps:wsp>
                      <wps:wsp>
                        <wps:cNvPr id="1183" name="矩形 534"/>
                        <wps:cNvSpPr/>
                        <wps:spPr>
                          <a:xfrm>
                            <a:off x="2587" y="30"/>
                            <a:ext cx="44" cy="307"/>
                          </a:xfrm>
                          <a:prstGeom prst="rect">
                            <a:avLst/>
                          </a:prstGeom>
                          <a:solidFill>
                            <a:srgbClr val="F4A886"/>
                          </a:solidFill>
                          <a:ln w="9525">
                            <a:noFill/>
                          </a:ln>
                        </wps:spPr>
                        <wps:bodyPr upright="1"/>
                      </wps:wsp>
                      <wps:wsp>
                        <wps:cNvPr id="1184" name="矩形 535"/>
                        <wps:cNvSpPr/>
                        <wps:spPr>
                          <a:xfrm>
                            <a:off x="2595" y="30"/>
                            <a:ext cx="44" cy="307"/>
                          </a:xfrm>
                          <a:prstGeom prst="rect">
                            <a:avLst/>
                          </a:prstGeom>
                          <a:solidFill>
                            <a:srgbClr val="F4A988"/>
                          </a:solidFill>
                          <a:ln w="9525">
                            <a:noFill/>
                          </a:ln>
                        </wps:spPr>
                        <wps:bodyPr upright="1"/>
                      </wps:wsp>
                      <wps:wsp>
                        <wps:cNvPr id="1185" name="矩形 536"/>
                        <wps:cNvSpPr/>
                        <wps:spPr>
                          <a:xfrm>
                            <a:off x="2603" y="30"/>
                            <a:ext cx="44" cy="307"/>
                          </a:xfrm>
                          <a:prstGeom prst="rect">
                            <a:avLst/>
                          </a:prstGeom>
                          <a:solidFill>
                            <a:srgbClr val="F4AC8B"/>
                          </a:solidFill>
                          <a:ln w="9525">
                            <a:noFill/>
                          </a:ln>
                        </wps:spPr>
                        <wps:bodyPr upright="1"/>
                      </wps:wsp>
                      <wps:wsp>
                        <wps:cNvPr id="1186" name="矩形 537"/>
                        <wps:cNvSpPr/>
                        <wps:spPr>
                          <a:xfrm>
                            <a:off x="2612" y="30"/>
                            <a:ext cx="44" cy="307"/>
                          </a:xfrm>
                          <a:prstGeom prst="rect">
                            <a:avLst/>
                          </a:prstGeom>
                          <a:solidFill>
                            <a:srgbClr val="F5AE8D"/>
                          </a:solidFill>
                          <a:ln w="9525">
                            <a:noFill/>
                          </a:ln>
                        </wps:spPr>
                        <wps:bodyPr upright="1"/>
                      </wps:wsp>
                      <wps:wsp>
                        <wps:cNvPr id="1187" name="矩形 538"/>
                        <wps:cNvSpPr/>
                        <wps:spPr>
                          <a:xfrm>
                            <a:off x="2620" y="30"/>
                            <a:ext cx="44" cy="307"/>
                          </a:xfrm>
                          <a:prstGeom prst="rect">
                            <a:avLst/>
                          </a:prstGeom>
                          <a:solidFill>
                            <a:srgbClr val="F5B090"/>
                          </a:solidFill>
                          <a:ln w="9525">
                            <a:noFill/>
                          </a:ln>
                        </wps:spPr>
                        <wps:bodyPr upright="1"/>
                      </wps:wsp>
                      <wps:wsp>
                        <wps:cNvPr id="1188" name="矩形 539"/>
                        <wps:cNvSpPr/>
                        <wps:spPr>
                          <a:xfrm>
                            <a:off x="2628" y="30"/>
                            <a:ext cx="44" cy="307"/>
                          </a:xfrm>
                          <a:prstGeom prst="rect">
                            <a:avLst/>
                          </a:prstGeom>
                          <a:solidFill>
                            <a:srgbClr val="F5B292"/>
                          </a:solidFill>
                          <a:ln w="9525">
                            <a:noFill/>
                          </a:ln>
                        </wps:spPr>
                        <wps:bodyPr upright="1"/>
                      </wps:wsp>
                      <wps:wsp>
                        <wps:cNvPr id="1189" name="矩形 540"/>
                        <wps:cNvSpPr/>
                        <wps:spPr>
                          <a:xfrm>
                            <a:off x="2636" y="30"/>
                            <a:ext cx="44" cy="307"/>
                          </a:xfrm>
                          <a:prstGeom prst="rect">
                            <a:avLst/>
                          </a:prstGeom>
                          <a:solidFill>
                            <a:srgbClr val="F6B495"/>
                          </a:solidFill>
                          <a:ln w="9525">
                            <a:noFill/>
                          </a:ln>
                        </wps:spPr>
                        <wps:bodyPr upright="1"/>
                      </wps:wsp>
                      <wps:wsp>
                        <wps:cNvPr id="1190" name="矩形 541"/>
                        <wps:cNvSpPr/>
                        <wps:spPr>
                          <a:xfrm>
                            <a:off x="2645" y="30"/>
                            <a:ext cx="44" cy="307"/>
                          </a:xfrm>
                          <a:prstGeom prst="rect">
                            <a:avLst/>
                          </a:prstGeom>
                          <a:solidFill>
                            <a:srgbClr val="F6B698"/>
                          </a:solidFill>
                          <a:ln w="9525">
                            <a:noFill/>
                          </a:ln>
                        </wps:spPr>
                        <wps:bodyPr upright="1"/>
                      </wps:wsp>
                      <wps:wsp>
                        <wps:cNvPr id="1191" name="矩形 542"/>
                        <wps:cNvSpPr/>
                        <wps:spPr>
                          <a:xfrm>
                            <a:off x="2653" y="30"/>
                            <a:ext cx="44" cy="307"/>
                          </a:xfrm>
                          <a:prstGeom prst="rect">
                            <a:avLst/>
                          </a:prstGeom>
                          <a:solidFill>
                            <a:srgbClr val="F6B89A"/>
                          </a:solidFill>
                          <a:ln w="9525">
                            <a:noFill/>
                          </a:ln>
                        </wps:spPr>
                        <wps:bodyPr upright="1"/>
                      </wps:wsp>
                      <wps:wsp>
                        <wps:cNvPr id="1192" name="矩形 543"/>
                        <wps:cNvSpPr/>
                        <wps:spPr>
                          <a:xfrm>
                            <a:off x="2661" y="30"/>
                            <a:ext cx="44" cy="307"/>
                          </a:xfrm>
                          <a:prstGeom prst="rect">
                            <a:avLst/>
                          </a:prstGeom>
                          <a:solidFill>
                            <a:srgbClr val="F7BA9D"/>
                          </a:solidFill>
                          <a:ln w="9525">
                            <a:noFill/>
                          </a:ln>
                        </wps:spPr>
                        <wps:bodyPr upright="1"/>
                      </wps:wsp>
                      <wps:wsp>
                        <wps:cNvPr id="1193" name="矩形 544"/>
                        <wps:cNvSpPr/>
                        <wps:spPr>
                          <a:xfrm>
                            <a:off x="2669" y="30"/>
                            <a:ext cx="44" cy="307"/>
                          </a:xfrm>
                          <a:prstGeom prst="rect">
                            <a:avLst/>
                          </a:prstGeom>
                          <a:solidFill>
                            <a:srgbClr val="F7BC9F"/>
                          </a:solidFill>
                          <a:ln w="9525">
                            <a:noFill/>
                          </a:ln>
                        </wps:spPr>
                        <wps:bodyPr upright="1"/>
                      </wps:wsp>
                      <wps:wsp>
                        <wps:cNvPr id="1194" name="矩形 545"/>
                        <wps:cNvSpPr/>
                        <wps:spPr>
                          <a:xfrm>
                            <a:off x="2678" y="30"/>
                            <a:ext cx="44" cy="307"/>
                          </a:xfrm>
                          <a:prstGeom prst="rect">
                            <a:avLst/>
                          </a:prstGeom>
                          <a:solidFill>
                            <a:srgbClr val="F7BEA2"/>
                          </a:solidFill>
                          <a:ln w="9525">
                            <a:noFill/>
                          </a:ln>
                        </wps:spPr>
                        <wps:bodyPr upright="1"/>
                      </wps:wsp>
                      <wps:wsp>
                        <wps:cNvPr id="1195" name="矩形 546"/>
                        <wps:cNvSpPr/>
                        <wps:spPr>
                          <a:xfrm>
                            <a:off x="2686" y="30"/>
                            <a:ext cx="44" cy="307"/>
                          </a:xfrm>
                          <a:prstGeom prst="rect">
                            <a:avLst/>
                          </a:prstGeom>
                          <a:solidFill>
                            <a:srgbClr val="F7C0A5"/>
                          </a:solidFill>
                          <a:ln w="9525">
                            <a:noFill/>
                          </a:ln>
                        </wps:spPr>
                        <wps:bodyPr upright="1"/>
                      </wps:wsp>
                      <wps:wsp>
                        <wps:cNvPr id="1196" name="矩形 547"/>
                        <wps:cNvSpPr/>
                        <wps:spPr>
                          <a:xfrm>
                            <a:off x="2694" y="30"/>
                            <a:ext cx="44" cy="307"/>
                          </a:xfrm>
                          <a:prstGeom prst="rect">
                            <a:avLst/>
                          </a:prstGeom>
                          <a:solidFill>
                            <a:srgbClr val="F7C2A7"/>
                          </a:solidFill>
                          <a:ln w="9525">
                            <a:noFill/>
                          </a:ln>
                        </wps:spPr>
                        <wps:bodyPr upright="1"/>
                      </wps:wsp>
                      <wps:wsp>
                        <wps:cNvPr id="1197" name="矩形 548"/>
                        <wps:cNvSpPr/>
                        <wps:spPr>
                          <a:xfrm>
                            <a:off x="2703" y="30"/>
                            <a:ext cx="44" cy="307"/>
                          </a:xfrm>
                          <a:prstGeom prst="rect">
                            <a:avLst/>
                          </a:prstGeom>
                          <a:solidFill>
                            <a:srgbClr val="F8C3A9"/>
                          </a:solidFill>
                          <a:ln w="9525">
                            <a:noFill/>
                          </a:ln>
                        </wps:spPr>
                        <wps:bodyPr upright="1"/>
                      </wps:wsp>
                      <wps:wsp>
                        <wps:cNvPr id="1198" name="矩形 549"/>
                        <wps:cNvSpPr/>
                        <wps:spPr>
                          <a:xfrm>
                            <a:off x="2711" y="30"/>
                            <a:ext cx="44" cy="307"/>
                          </a:xfrm>
                          <a:prstGeom prst="rect">
                            <a:avLst/>
                          </a:prstGeom>
                          <a:solidFill>
                            <a:srgbClr val="F8C6AC"/>
                          </a:solidFill>
                          <a:ln w="9525">
                            <a:noFill/>
                          </a:ln>
                        </wps:spPr>
                        <wps:bodyPr upright="1"/>
                      </wps:wsp>
                      <wps:wsp>
                        <wps:cNvPr id="1199" name="矩形 550"/>
                        <wps:cNvSpPr/>
                        <wps:spPr>
                          <a:xfrm>
                            <a:off x="2719" y="30"/>
                            <a:ext cx="44" cy="307"/>
                          </a:xfrm>
                          <a:prstGeom prst="rect">
                            <a:avLst/>
                          </a:prstGeom>
                          <a:solidFill>
                            <a:srgbClr val="F8C7AF"/>
                          </a:solidFill>
                          <a:ln w="9525">
                            <a:noFill/>
                          </a:ln>
                        </wps:spPr>
                        <wps:bodyPr upright="1"/>
                      </wps:wsp>
                      <wps:wsp>
                        <wps:cNvPr id="1200" name="矩形 551"/>
                        <wps:cNvSpPr/>
                        <wps:spPr>
                          <a:xfrm>
                            <a:off x="2727" y="30"/>
                            <a:ext cx="44" cy="307"/>
                          </a:xfrm>
                          <a:prstGeom prst="rect">
                            <a:avLst/>
                          </a:prstGeom>
                          <a:solidFill>
                            <a:srgbClr val="F8CAB2"/>
                          </a:solidFill>
                          <a:ln w="9525">
                            <a:noFill/>
                          </a:ln>
                        </wps:spPr>
                        <wps:bodyPr upright="1"/>
                      </wps:wsp>
                      <wps:wsp>
                        <wps:cNvPr id="1201" name="矩形 552"/>
                        <wps:cNvSpPr/>
                        <wps:spPr>
                          <a:xfrm>
                            <a:off x="2736" y="30"/>
                            <a:ext cx="44" cy="307"/>
                          </a:xfrm>
                          <a:prstGeom prst="rect">
                            <a:avLst/>
                          </a:prstGeom>
                          <a:solidFill>
                            <a:srgbClr val="F9CBB4"/>
                          </a:solidFill>
                          <a:ln w="9525">
                            <a:noFill/>
                          </a:ln>
                        </wps:spPr>
                        <wps:bodyPr upright="1"/>
                      </wps:wsp>
                      <wps:wsp>
                        <wps:cNvPr id="1202" name="矩形 553"/>
                        <wps:cNvSpPr/>
                        <wps:spPr>
                          <a:xfrm>
                            <a:off x="2744" y="30"/>
                            <a:ext cx="44" cy="307"/>
                          </a:xfrm>
                          <a:prstGeom prst="rect">
                            <a:avLst/>
                          </a:prstGeom>
                          <a:solidFill>
                            <a:srgbClr val="F9CDB6"/>
                          </a:solidFill>
                          <a:ln w="9525">
                            <a:noFill/>
                          </a:ln>
                        </wps:spPr>
                        <wps:bodyPr upright="1"/>
                      </wps:wsp>
                      <wps:wsp>
                        <wps:cNvPr id="1203" name="矩形 554"/>
                        <wps:cNvSpPr/>
                        <wps:spPr>
                          <a:xfrm>
                            <a:off x="2752" y="30"/>
                            <a:ext cx="44" cy="307"/>
                          </a:xfrm>
                          <a:prstGeom prst="rect">
                            <a:avLst/>
                          </a:prstGeom>
                          <a:solidFill>
                            <a:srgbClr val="F9CFBA"/>
                          </a:solidFill>
                          <a:ln w="9525">
                            <a:noFill/>
                          </a:ln>
                        </wps:spPr>
                        <wps:bodyPr upright="1"/>
                      </wps:wsp>
                      <wps:wsp>
                        <wps:cNvPr id="1204" name="矩形 555"/>
                        <wps:cNvSpPr/>
                        <wps:spPr>
                          <a:xfrm>
                            <a:off x="2760" y="30"/>
                            <a:ext cx="44" cy="307"/>
                          </a:xfrm>
                          <a:prstGeom prst="rect">
                            <a:avLst/>
                          </a:prstGeom>
                          <a:solidFill>
                            <a:srgbClr val="FAD1BC"/>
                          </a:solidFill>
                          <a:ln w="9525">
                            <a:noFill/>
                          </a:ln>
                        </wps:spPr>
                        <wps:bodyPr upright="1"/>
                      </wps:wsp>
                      <wps:wsp>
                        <wps:cNvPr id="1205" name="矩形 556"/>
                        <wps:cNvSpPr/>
                        <wps:spPr>
                          <a:xfrm>
                            <a:off x="2769" y="30"/>
                            <a:ext cx="44" cy="307"/>
                          </a:xfrm>
                          <a:prstGeom prst="rect">
                            <a:avLst/>
                          </a:prstGeom>
                          <a:solidFill>
                            <a:srgbClr val="FAD3BE"/>
                          </a:solidFill>
                          <a:ln w="9525">
                            <a:noFill/>
                          </a:ln>
                        </wps:spPr>
                        <wps:bodyPr upright="1"/>
                      </wps:wsp>
                      <wps:wsp>
                        <wps:cNvPr id="1206" name="矩形 557"/>
                        <wps:cNvSpPr/>
                        <wps:spPr>
                          <a:xfrm>
                            <a:off x="2777" y="30"/>
                            <a:ext cx="44" cy="307"/>
                          </a:xfrm>
                          <a:prstGeom prst="rect">
                            <a:avLst/>
                          </a:prstGeom>
                          <a:solidFill>
                            <a:srgbClr val="FAD5C1"/>
                          </a:solidFill>
                          <a:ln w="9525">
                            <a:noFill/>
                          </a:ln>
                        </wps:spPr>
                        <wps:bodyPr upright="1"/>
                      </wps:wsp>
                      <wps:wsp>
                        <wps:cNvPr id="1207" name="矩形 558"/>
                        <wps:cNvSpPr/>
                        <wps:spPr>
                          <a:xfrm>
                            <a:off x="2785" y="30"/>
                            <a:ext cx="44" cy="307"/>
                          </a:xfrm>
                          <a:prstGeom prst="rect">
                            <a:avLst/>
                          </a:prstGeom>
                          <a:solidFill>
                            <a:srgbClr val="FAD7C4"/>
                          </a:solidFill>
                          <a:ln w="9525">
                            <a:noFill/>
                          </a:ln>
                        </wps:spPr>
                        <wps:bodyPr upright="1"/>
                      </wps:wsp>
                      <wps:wsp>
                        <wps:cNvPr id="1208" name="矩形 559"/>
                        <wps:cNvSpPr/>
                        <wps:spPr>
                          <a:xfrm>
                            <a:off x="2794" y="30"/>
                            <a:ext cx="44" cy="307"/>
                          </a:xfrm>
                          <a:prstGeom prst="rect">
                            <a:avLst/>
                          </a:prstGeom>
                          <a:solidFill>
                            <a:srgbClr val="FBD9C7"/>
                          </a:solidFill>
                          <a:ln w="9525">
                            <a:noFill/>
                          </a:ln>
                        </wps:spPr>
                        <wps:bodyPr upright="1"/>
                      </wps:wsp>
                      <wps:wsp>
                        <wps:cNvPr id="1209" name="矩形 560"/>
                        <wps:cNvSpPr/>
                        <wps:spPr>
                          <a:xfrm>
                            <a:off x="2802" y="30"/>
                            <a:ext cx="44" cy="307"/>
                          </a:xfrm>
                          <a:prstGeom prst="rect">
                            <a:avLst/>
                          </a:prstGeom>
                          <a:solidFill>
                            <a:srgbClr val="FBDAC9"/>
                          </a:solidFill>
                          <a:ln w="9525">
                            <a:noFill/>
                          </a:ln>
                        </wps:spPr>
                        <wps:bodyPr upright="1"/>
                      </wps:wsp>
                      <wps:wsp>
                        <wps:cNvPr id="1210" name="矩形 561"/>
                        <wps:cNvSpPr/>
                        <wps:spPr>
                          <a:xfrm>
                            <a:off x="2810" y="30"/>
                            <a:ext cx="44" cy="307"/>
                          </a:xfrm>
                          <a:prstGeom prst="rect">
                            <a:avLst/>
                          </a:prstGeom>
                          <a:solidFill>
                            <a:srgbClr val="FBDCCB"/>
                          </a:solidFill>
                          <a:ln w="9525">
                            <a:noFill/>
                          </a:ln>
                        </wps:spPr>
                        <wps:bodyPr upright="1"/>
                      </wps:wsp>
                      <wps:wsp>
                        <wps:cNvPr id="1211" name="矩形 562"/>
                        <wps:cNvSpPr/>
                        <wps:spPr>
                          <a:xfrm>
                            <a:off x="2818" y="30"/>
                            <a:ext cx="44" cy="307"/>
                          </a:xfrm>
                          <a:prstGeom prst="rect">
                            <a:avLst/>
                          </a:prstGeom>
                          <a:solidFill>
                            <a:srgbClr val="FBDECF"/>
                          </a:solidFill>
                          <a:ln w="9525">
                            <a:noFill/>
                          </a:ln>
                        </wps:spPr>
                        <wps:bodyPr upright="1"/>
                      </wps:wsp>
                      <wps:wsp>
                        <wps:cNvPr id="1212" name="矩形 563"/>
                        <wps:cNvSpPr/>
                        <wps:spPr>
                          <a:xfrm>
                            <a:off x="2827" y="30"/>
                            <a:ext cx="44" cy="307"/>
                          </a:xfrm>
                          <a:prstGeom prst="rect">
                            <a:avLst/>
                          </a:prstGeom>
                          <a:solidFill>
                            <a:srgbClr val="FBE0D1"/>
                          </a:solidFill>
                          <a:ln w="9525">
                            <a:noFill/>
                          </a:ln>
                        </wps:spPr>
                        <wps:bodyPr upright="1"/>
                      </wps:wsp>
                      <wps:wsp>
                        <wps:cNvPr id="1213" name="矩形 564"/>
                        <wps:cNvSpPr/>
                        <wps:spPr>
                          <a:xfrm>
                            <a:off x="2835" y="30"/>
                            <a:ext cx="44" cy="307"/>
                          </a:xfrm>
                          <a:prstGeom prst="rect">
                            <a:avLst/>
                          </a:prstGeom>
                          <a:solidFill>
                            <a:srgbClr val="FCE2D4"/>
                          </a:solidFill>
                          <a:ln w="9525">
                            <a:noFill/>
                          </a:ln>
                        </wps:spPr>
                        <wps:bodyPr upright="1"/>
                      </wps:wsp>
                      <wps:wsp>
                        <wps:cNvPr id="1214" name="矩形 565"/>
                        <wps:cNvSpPr/>
                        <wps:spPr>
                          <a:xfrm>
                            <a:off x="2843" y="30"/>
                            <a:ext cx="44" cy="307"/>
                          </a:xfrm>
                          <a:prstGeom prst="rect">
                            <a:avLst/>
                          </a:prstGeom>
                          <a:solidFill>
                            <a:srgbClr val="FCE4D6"/>
                          </a:solidFill>
                          <a:ln w="9525">
                            <a:noFill/>
                          </a:ln>
                        </wps:spPr>
                        <wps:bodyPr upright="1"/>
                      </wps:wsp>
                      <wps:wsp>
                        <wps:cNvPr id="1215" name="矩形 566"/>
                        <wps:cNvSpPr/>
                        <wps:spPr>
                          <a:xfrm>
                            <a:off x="2852" y="30"/>
                            <a:ext cx="44" cy="307"/>
                          </a:xfrm>
                          <a:prstGeom prst="rect">
                            <a:avLst/>
                          </a:prstGeom>
                          <a:solidFill>
                            <a:srgbClr val="FCE5D9"/>
                          </a:solidFill>
                          <a:ln w="9525">
                            <a:noFill/>
                          </a:ln>
                        </wps:spPr>
                        <wps:bodyPr upright="1"/>
                      </wps:wsp>
                      <wps:wsp>
                        <wps:cNvPr id="1216" name="矩形 567"/>
                        <wps:cNvSpPr/>
                        <wps:spPr>
                          <a:xfrm>
                            <a:off x="2860" y="30"/>
                            <a:ext cx="44" cy="307"/>
                          </a:xfrm>
                          <a:prstGeom prst="rect">
                            <a:avLst/>
                          </a:prstGeom>
                          <a:solidFill>
                            <a:srgbClr val="FCE8DC"/>
                          </a:solidFill>
                          <a:ln w="9525">
                            <a:noFill/>
                          </a:ln>
                        </wps:spPr>
                        <wps:bodyPr upright="1"/>
                      </wps:wsp>
                      <wps:wsp>
                        <wps:cNvPr id="1217" name="矩形 568"/>
                        <wps:cNvSpPr/>
                        <wps:spPr>
                          <a:xfrm>
                            <a:off x="2868" y="30"/>
                            <a:ext cx="44" cy="307"/>
                          </a:xfrm>
                          <a:prstGeom prst="rect">
                            <a:avLst/>
                          </a:prstGeom>
                          <a:solidFill>
                            <a:srgbClr val="FDE9DE"/>
                          </a:solidFill>
                          <a:ln w="9525">
                            <a:noFill/>
                          </a:ln>
                        </wps:spPr>
                        <wps:bodyPr upright="1"/>
                      </wps:wsp>
                      <wps:wsp>
                        <wps:cNvPr id="1218" name="矩形 569"/>
                        <wps:cNvSpPr/>
                        <wps:spPr>
                          <a:xfrm>
                            <a:off x="2876" y="30"/>
                            <a:ext cx="44" cy="307"/>
                          </a:xfrm>
                          <a:prstGeom prst="rect">
                            <a:avLst/>
                          </a:prstGeom>
                          <a:solidFill>
                            <a:srgbClr val="FDEBE0"/>
                          </a:solidFill>
                          <a:ln w="9525">
                            <a:noFill/>
                          </a:ln>
                        </wps:spPr>
                        <wps:bodyPr upright="1"/>
                      </wps:wsp>
                      <wps:wsp>
                        <wps:cNvPr id="1219" name="矩形 570"/>
                        <wps:cNvSpPr/>
                        <wps:spPr>
                          <a:xfrm>
                            <a:off x="2885" y="30"/>
                            <a:ext cx="44" cy="307"/>
                          </a:xfrm>
                          <a:prstGeom prst="rect">
                            <a:avLst/>
                          </a:prstGeom>
                          <a:solidFill>
                            <a:srgbClr val="FDEDE4"/>
                          </a:solidFill>
                          <a:ln w="9525">
                            <a:noFill/>
                          </a:ln>
                        </wps:spPr>
                        <wps:bodyPr upright="1"/>
                      </wps:wsp>
                      <wps:wsp>
                        <wps:cNvPr id="1220" name="矩形 571"/>
                        <wps:cNvSpPr/>
                        <wps:spPr>
                          <a:xfrm>
                            <a:off x="2893" y="30"/>
                            <a:ext cx="44" cy="307"/>
                          </a:xfrm>
                          <a:prstGeom prst="rect">
                            <a:avLst/>
                          </a:prstGeom>
                          <a:solidFill>
                            <a:srgbClr val="FDEFE6"/>
                          </a:solidFill>
                          <a:ln w="9525">
                            <a:noFill/>
                          </a:ln>
                        </wps:spPr>
                        <wps:bodyPr upright="1"/>
                      </wps:wsp>
                      <wps:wsp>
                        <wps:cNvPr id="1221" name="矩形 572"/>
                        <wps:cNvSpPr/>
                        <wps:spPr>
                          <a:xfrm>
                            <a:off x="2901" y="30"/>
                            <a:ext cx="44" cy="307"/>
                          </a:xfrm>
                          <a:prstGeom prst="rect">
                            <a:avLst/>
                          </a:prstGeom>
                          <a:solidFill>
                            <a:srgbClr val="FEF1E9"/>
                          </a:solidFill>
                          <a:ln w="9525">
                            <a:noFill/>
                          </a:ln>
                        </wps:spPr>
                        <wps:bodyPr upright="1"/>
                      </wps:wsp>
                      <wps:wsp>
                        <wps:cNvPr id="1222" name="矩形 573"/>
                        <wps:cNvSpPr/>
                        <wps:spPr>
                          <a:xfrm>
                            <a:off x="2909" y="30"/>
                            <a:ext cx="44" cy="307"/>
                          </a:xfrm>
                          <a:prstGeom prst="rect">
                            <a:avLst/>
                          </a:prstGeom>
                          <a:solidFill>
                            <a:srgbClr val="FEF2EB"/>
                          </a:solidFill>
                          <a:ln w="9525">
                            <a:noFill/>
                          </a:ln>
                        </wps:spPr>
                        <wps:bodyPr upright="1"/>
                      </wps:wsp>
                      <wps:wsp>
                        <wps:cNvPr id="1223" name="矩形 574"/>
                        <wps:cNvSpPr/>
                        <wps:spPr>
                          <a:xfrm>
                            <a:off x="2918" y="30"/>
                            <a:ext cx="44" cy="307"/>
                          </a:xfrm>
                          <a:prstGeom prst="rect">
                            <a:avLst/>
                          </a:prstGeom>
                          <a:solidFill>
                            <a:srgbClr val="FEF4EE"/>
                          </a:solidFill>
                          <a:ln w="9525">
                            <a:noFill/>
                          </a:ln>
                        </wps:spPr>
                        <wps:bodyPr upright="1"/>
                      </wps:wsp>
                      <wps:wsp>
                        <wps:cNvPr id="1224" name="矩形 575"/>
                        <wps:cNvSpPr/>
                        <wps:spPr>
                          <a:xfrm>
                            <a:off x="2926" y="30"/>
                            <a:ext cx="44" cy="307"/>
                          </a:xfrm>
                          <a:prstGeom prst="rect">
                            <a:avLst/>
                          </a:prstGeom>
                          <a:solidFill>
                            <a:srgbClr val="FEF6F1"/>
                          </a:solidFill>
                          <a:ln w="9525">
                            <a:noFill/>
                          </a:ln>
                        </wps:spPr>
                        <wps:bodyPr upright="1"/>
                      </wps:wsp>
                      <wps:wsp>
                        <wps:cNvPr id="1225" name="矩形 576"/>
                        <wps:cNvSpPr/>
                        <wps:spPr>
                          <a:xfrm>
                            <a:off x="2934" y="30"/>
                            <a:ext cx="44" cy="307"/>
                          </a:xfrm>
                          <a:prstGeom prst="rect">
                            <a:avLst/>
                          </a:prstGeom>
                          <a:solidFill>
                            <a:srgbClr val="FEF7F3"/>
                          </a:solidFill>
                          <a:ln w="9525">
                            <a:noFill/>
                          </a:ln>
                        </wps:spPr>
                        <wps:bodyPr upright="1"/>
                      </wps:wsp>
                      <wps:wsp>
                        <wps:cNvPr id="1226" name="矩形 577"/>
                        <wps:cNvSpPr/>
                        <wps:spPr>
                          <a:xfrm>
                            <a:off x="2943" y="30"/>
                            <a:ext cx="44" cy="307"/>
                          </a:xfrm>
                          <a:prstGeom prst="rect">
                            <a:avLst/>
                          </a:prstGeom>
                          <a:solidFill>
                            <a:srgbClr val="FFF9F5"/>
                          </a:solidFill>
                          <a:ln w="9525">
                            <a:noFill/>
                          </a:ln>
                        </wps:spPr>
                        <wps:bodyPr upright="1"/>
                      </wps:wsp>
                      <wps:wsp>
                        <wps:cNvPr id="1227" name="矩形 578"/>
                        <wps:cNvSpPr/>
                        <wps:spPr>
                          <a:xfrm>
                            <a:off x="2951" y="30"/>
                            <a:ext cx="44" cy="307"/>
                          </a:xfrm>
                          <a:prstGeom prst="rect">
                            <a:avLst/>
                          </a:prstGeom>
                          <a:solidFill>
                            <a:srgbClr val="FFFBF9"/>
                          </a:solidFill>
                          <a:ln w="9525">
                            <a:noFill/>
                          </a:ln>
                        </wps:spPr>
                        <wps:bodyPr upright="1"/>
                      </wps:wsp>
                      <wps:wsp>
                        <wps:cNvPr id="1228" name="矩形 579"/>
                        <wps:cNvSpPr/>
                        <wps:spPr>
                          <a:xfrm>
                            <a:off x="2959" y="30"/>
                            <a:ext cx="44" cy="307"/>
                          </a:xfrm>
                          <a:prstGeom prst="rect">
                            <a:avLst/>
                          </a:prstGeom>
                          <a:solidFill>
                            <a:srgbClr val="FFFCFB"/>
                          </a:solidFill>
                          <a:ln w="9525">
                            <a:noFill/>
                          </a:ln>
                        </wps:spPr>
                        <wps:bodyPr upright="1"/>
                      </wps:wsp>
                      <wps:wsp>
                        <wps:cNvPr id="1229" name="矩形 580"/>
                        <wps:cNvSpPr/>
                        <wps:spPr>
                          <a:xfrm>
                            <a:off x="2967" y="30"/>
                            <a:ext cx="44" cy="307"/>
                          </a:xfrm>
                          <a:prstGeom prst="rect">
                            <a:avLst/>
                          </a:prstGeom>
                          <a:solidFill>
                            <a:srgbClr val="FFFEFE"/>
                          </a:solidFill>
                          <a:ln w="9525">
                            <a:noFill/>
                          </a:ln>
                        </wps:spPr>
                        <wps:bodyPr upright="1"/>
                      </wps:wsp>
                      <wps:wsp>
                        <wps:cNvPr id="1230" name="任意多边形 581"/>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1231" name="矩形 582"/>
                        <wps:cNvSpPr/>
                        <wps:spPr>
                          <a:xfrm>
                            <a:off x="0" y="30"/>
                            <a:ext cx="292" cy="307"/>
                          </a:xfrm>
                          <a:prstGeom prst="rect">
                            <a:avLst/>
                          </a:prstGeom>
                          <a:solidFill>
                            <a:srgbClr val="E60013"/>
                          </a:solidFill>
                          <a:ln w="9525">
                            <a:noFill/>
                          </a:ln>
                        </wps:spPr>
                        <wps:bodyPr upright="1"/>
                      </wps:wsp>
                      <wps:wsp>
                        <wps:cNvPr id="1232" name="文本框 583"/>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11" w:name="页 4"/>
                              <w:bookmarkEnd w:id="11"/>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325"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">
                <o:lock v:ext="edit" aspectratio="f"/>
                <v:shape id="任意多边形 326" o:spid="_x0000_s1026" o:spt="100" style="position:absolute;left:329;top:30;height:307;width:579;" fillcolor="#E60013" filled="t" stroked="f" coordsize="579,307" o:gfxdata="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pRrv&#10;wAAAANwAAAAPAAAAAAAAAAEAIAAAACIAAABkcnMvZG93bnJldi54bWxQSwECFAAUAAAACACHTuJA&#10;My8FnjsAAAA5AAAAEAAAAAAAAAABACAAAAAPAQAAZHJzL3NoYXBleG1sLnhtbFBLBQYAAAAABgAG&#10;AFsBAAC5AwAAAAA=&#10;" path="m548,0l0,0,0,307,579,307,548,0xe">
                  <v:fill on="t" focussize="0,0"/>
                  <v:stroke on="f"/>
                  <v:imagedata o:title=""/>
                  <o:lock v:ext="edit" aspectratio="f"/>
                </v:shape>
                <v:rect id="矩形 327" o:spid="_x0000_s1026" o:spt="1" style="position:absolute;left:874;top:30;height:307;width:44;" fillcolor="#E60413" filled="t" stroked="f" coordsize="21600,21600" o:gfxdata="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oxqb4A&#10;AADcAAAADwAAAAAAAAABACAAAAAiAAAAZHJzL2Rvd25yZXYueG1sUEsBAhQAFAAAAAgAh07iQDMv&#10;BZ47AAAAOQAAABAAAAAAAAAAAQAgAAAADQEAAGRycy9zaGFwZXhtbC54bWxQSwUGAAAAAAYABgBb&#10;AQAAtwMAAAAA&#10;">
                  <v:fill on="t" focussize="0,0"/>
                  <v:stroke on="f"/>
                  <v:imagedata o:title=""/>
                  <o:lock v:ext="edit" aspectratio="f"/>
                </v:rect>
                <v:rect id="矩形 328" o:spid="_x0000_s1026" o:spt="1" style="position:absolute;left:882;top:30;height:307;width:44;" fillcolor="#E60413" filled="t" stroked="f" coordsize="21600,21600" o:gfxdata="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UMr4A&#10;AADcAAAADwAAAAAAAAABACAAAAAiAAAAZHJzL2Rvd25yZXYueG1sUEsBAhQAFAAAAAgAh07iQDMv&#10;BZ47AAAAOQAAABAAAAAAAAAAAQAgAAAADQEAAGRycy9zaGFwZXhtbC54bWxQSwUGAAAAAAYABgBb&#10;AQAAtwMAAAAA&#10;">
                  <v:fill on="t" focussize="0,0"/>
                  <v:stroke on="f"/>
                  <v:imagedata o:title=""/>
                  <o:lock v:ext="edit" aspectratio="f"/>
                </v:rect>
                <v:rect id="矩形 329" o:spid="_x0000_s1026" o:spt="1" style="position:absolute;left:890;top:30;height:307;width:44;" fillcolor="#E60814" filled="t" stroked="f" coordsize="21600,21600" o:gfxdata="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jhHe8AAAA&#10;3AAAAA8AAAAAAAAAAQAgAAAAIgAAAGRycy9kb3ducmV2LnhtbFBLAQIUABQAAAAIAIdO4kAzLwWe&#10;OwAAADkAAAAQAAAAAAAAAAEAIAAAAAsBAABkcnMvc2hhcGV4bWwueG1sUEsFBgAAAAAGAAYAWwEA&#10;ALUDAAAAAA==&#10;">
                  <v:fill on="t" focussize="0,0"/>
                  <v:stroke on="f"/>
                  <v:imagedata o:title=""/>
                  <o:lock v:ext="edit" aspectratio="f"/>
                </v:rect>
                <v:rect id="矩形 330" o:spid="_x0000_s1026" o:spt="1" style="position:absolute;left:898;top:30;height:307;width:44;" fillcolor="#E60C14" filled="t" stroked="f" coordsize="21600,21600" o:gfxdata="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DV&#10;LMEAAADcAAAADwAAAAAAAAABACAAAAAiAAAAZHJzL2Rvd25yZXYueG1sUEsBAhQAFAAAAAgAh07i&#10;QDMvBZ47AAAAOQAAABAAAAAAAAAAAQAgAAAAEAEAAGRycy9zaGFwZXhtbC54bWxQSwUGAAAAAAYA&#10;BgBbAQAAugMAAAAA&#10;">
                  <v:fill on="t" focussize="0,0"/>
                  <v:stroke on="f"/>
                  <v:imagedata o:title=""/>
                  <o:lock v:ext="edit" aspectratio="f"/>
                </v:rect>
                <v:rect id="矩形 331" o:spid="_x0000_s1026" o:spt="1" style="position:absolute;left:907;top:30;height:307;width:44;" fillcolor="#E60C14" filled="t" stroked="f" coordsize="21600,21600" o:gfxdata="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8MlrsAAADc&#10;AAAADwAAAAAAAAABACAAAAAiAAAAZHJzL2Rvd25yZXYueG1sUEsBAhQAFAAAAAgAh07iQDMvBZ47&#10;AAAAOQAAABAAAAAAAAAAAQAgAAAACgEAAGRycy9zaGFwZXhtbC54bWxQSwUGAAAAAAYABgBbAQAA&#10;tAMAAAAA&#10;">
                  <v:fill on="t" focussize="0,0"/>
                  <v:stroke on="f"/>
                  <v:imagedata o:title=""/>
                  <o:lock v:ext="edit" aspectratio="f"/>
                </v:rect>
                <v:rect id="矩形 332" o:spid="_x0000_s1026" o:spt="1" style="position:absolute;left:915;top:30;height:307;width:44;" fillcolor="#E61014" filled="t" stroked="f" coordsize="21600,21600" o:gfxdata="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uygfvQAA&#10;ANwAAAAPAAAAAAAAAAEAIAAAACIAAABkcnMvZG93bnJldi54bWxQSwECFAAUAAAACACHTuJAMy8F&#10;njsAAAA5AAAAEAAAAAAAAAABACAAAAAMAQAAZHJzL3NoYXBleG1sLnhtbFBLBQYAAAAABgAGAFsB&#10;AAC2AwAAAAA=&#10;">
                  <v:fill on="t" focussize="0,0"/>
                  <v:stroke on="f"/>
                  <v:imagedata o:title=""/>
                  <o:lock v:ext="edit" aspectratio="f"/>
                </v:rect>
                <v:rect id="矩形 333" o:spid="_x0000_s1026" o:spt="1" style="position:absolute;left:923;top:30;height:307;width:44;" fillcolor="#E61014" filled="t" stroked="f" coordsize="21600,21600" o:gfxdata="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ptmi8AAAA&#10;3AAAAA8AAAAAAAAAAQAgAAAAIgAAAGRycy9kb3ducmV2LnhtbFBLAQIUABQAAAAIAIdO4kAzLwWe&#10;OwAAADkAAAAQAAAAAAAAAAEAIAAAAAsBAABkcnMvc2hhcGV4bWwueG1sUEsFBgAAAAAGAAYAWwEA&#10;ALUDAAAAAA==&#10;">
                  <v:fill on="t" focussize="0,0"/>
                  <v:stroke on="f"/>
                  <v:imagedata o:title=""/>
                  <o:lock v:ext="edit" aspectratio="f"/>
                </v:rect>
                <v:rect id="矩形 334" o:spid="_x0000_s1026" o:spt="1" style="position:absolute;left:931;top:30;height:307;width:44;" fillcolor="#E61315" filled="t" stroked="f" coordsize="21600,21600" o:gfxdata="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3FY&#10;wAAAANwAAAAPAAAAAAAAAAEAIAAAACIAAABkcnMvZG93bnJldi54bWxQSwECFAAUAAAACACHTuJA&#10;My8FnjsAAAA5AAAAEAAAAAAAAAABACAAAAAPAQAAZHJzL3NoYXBleG1sLnhtbFBLBQYAAAAABgAG&#10;AFsBAAC5AwAAAAA=&#10;">
                  <v:fill on="t" focussize="0,0"/>
                  <v:stroke on="f"/>
                  <v:imagedata o:title=""/>
                  <o:lock v:ext="edit" aspectratio="f"/>
                </v:rect>
                <v:rect id="矩形 335" o:spid="_x0000_s1026" o:spt="1" style="position:absolute;left:940;top:30;height:307;width:44;" fillcolor="#E61515" filled="t" stroked="f" coordsize="21600,21600" o:gfxdata="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bUkugAAANwA&#10;AAAPAAAAAAAAAAEAIAAAACIAAABkcnMvZG93bnJldi54bWxQSwECFAAUAAAACACHTuJAMy8FnjsA&#10;AAA5AAAAEAAAAAAAAAABACAAAAAJAQAAZHJzL3NoYXBleG1sLnhtbFBLBQYAAAAABgAGAFsBAACz&#10;AwAAAAA=&#10;">
                  <v:fill on="t" focussize="0,0"/>
                  <v:stroke on="f"/>
                  <v:imagedata o:title=""/>
                  <o:lock v:ext="edit" aspectratio="f"/>
                </v:rect>
                <v:rect id="矩形 336" o:spid="_x0000_s1026" o:spt="1" style="position:absolute;left:948;top:30;height:307;width:44;" fillcolor="#E61515" filled="t" stroked="f" coordsize="21600,21600" o:gfxdata="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Qv7sAAADc&#10;AAAADwAAAAAAAAABACAAAAAiAAAAZHJzL2Rvd25yZXYueG1sUEsBAhQAFAAAAAgAh07iQDMvBZ47&#10;AAAAOQAAABAAAAAAAAAAAQAgAAAACgEAAGRycy9zaGFwZXhtbC54bWxQSwUGAAAAAAYABgBbAQAA&#10;tAMAAAAA&#10;">
                  <v:fill on="t" focussize="0,0"/>
                  <v:stroke on="f"/>
                  <v:imagedata o:title=""/>
                  <o:lock v:ext="edit" aspectratio="f"/>
                </v:rect>
                <v:rect id="矩形 337" o:spid="_x0000_s1026" o:spt="1" style="position:absolute;left:956;top:30;height:307;width:44;" fillcolor="#E61816" filled="t" stroked="f" coordsize="21600,21600" o:gfxdata="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7aKvQAA&#10;ANwAAAAPAAAAAAAAAAEAIAAAACIAAABkcnMvZG93bnJldi54bWxQSwECFAAUAAAACACHTuJAMy8F&#10;njsAAAA5AAAAEAAAAAAAAAABACAAAAAMAQAAZHJzL3NoYXBleG1sLnhtbFBLBQYAAAAABgAGAFsB&#10;AAC2AwAAAAA=&#10;">
                  <v:fill on="t" focussize="0,0"/>
                  <v:stroke on="f"/>
                  <v:imagedata o:title=""/>
                  <o:lock v:ext="edit" aspectratio="f"/>
                </v:rect>
                <v:rect id="矩形 338" o:spid="_x0000_s1026" o:spt="1" style="position:absolute;left:965;top:30;height:307;width:44;" fillcolor="#E61B16" filled="t" stroked="f" coordsize="21600,21600" o:gfxdata="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5/fu8AAAA&#10;3AAAAA8AAAAAAAAAAQAgAAAAIgAAAGRycy9kb3ducmV2LnhtbFBLAQIUABQAAAAIAIdO4kAzLwWe&#10;OwAAADkAAAAQAAAAAAAAAAEAIAAAAAsBAABkcnMvc2hhcGV4bWwueG1sUEsFBgAAAAAGAAYAWwEA&#10;ALUDAAAAAA==&#10;">
                  <v:fill on="t" focussize="0,0"/>
                  <v:stroke on="f"/>
                  <v:imagedata o:title=""/>
                  <o:lock v:ext="edit" aspectratio="f"/>
                </v:rect>
                <v:rect id="矩形 339" o:spid="_x0000_s1026" o:spt="1" style="position:absolute;left:973;top:30;height:307;width:44;" fillcolor="#E61B16" filled="t" stroked="f" coordsize="21600,21600" o:gfxdata="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ZmmJugAAANwA&#10;AAAPAAAAAAAAAAEAIAAAACIAAABkcnMvZG93bnJldi54bWxQSwECFAAUAAAACACHTuJAMy8FnjsA&#10;AAA5AAAAEAAAAAAAAAABACAAAAAJAQAAZHJzL3NoYXBleG1sLnhtbFBLBQYAAAAABgAGAFsBAACz&#10;AwAAAAA=&#10;">
                  <v:fill on="t" focussize="0,0"/>
                  <v:stroke on="f"/>
                  <v:imagedata o:title=""/>
                  <o:lock v:ext="edit" aspectratio="f"/>
                </v:rect>
                <v:rect id="矩形 340" o:spid="_x0000_s1026" o:spt="1" style="position:absolute;left:981;top:30;height:307;width:44;" fillcolor="#E61D17" filled="t" stroked="f" coordsize="21600,21600" o:gfxdata="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17Ym/&#10;AAAA3AAAAA8AAAAAAAAAAQAgAAAAIgAAAGRycy9kb3ducmV2LnhtbFBLAQIUABQAAAAIAIdO4kAz&#10;LwWeOwAAADkAAAAQAAAAAAAAAAEAIAAAAA4BAABkcnMvc2hhcGV4bWwueG1sUEsFBgAAAAAGAAYA&#10;WwEAALgDAAAAAA==&#10;">
                  <v:fill on="t" focussize="0,0"/>
                  <v:stroke on="f"/>
                  <v:imagedata o:title=""/>
                  <o:lock v:ext="edit" aspectratio="f"/>
                </v:rect>
                <v:rect id="矩形 341" o:spid="_x0000_s1026" o:spt="1" style="position:absolute;left:989;top:30;height:307;width:44;" fillcolor="#E61D17" filled="t" stroked="f" coordsize="21600,21600" o:gfxdata="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tLJvQAA&#10;ANwAAAAPAAAAAAAAAAEAIAAAACIAAABkcnMvZG93bnJldi54bWxQSwECFAAUAAAACACHTuJAMy8F&#10;njsAAAA5AAAAEAAAAAAAAAABACAAAAAMAQAAZHJzL3NoYXBleG1sLnhtbFBLBQYAAAAABgAGAFsB&#10;AAC2AwAAAAA=&#10;">
                  <v:fill on="t" focussize="0,0"/>
                  <v:stroke on="f"/>
                  <v:imagedata o:title=""/>
                  <o:lock v:ext="edit" aspectratio="f"/>
                </v:rect>
                <v:rect id="矩形 342" o:spid="_x0000_s1026" o:spt="1" style="position:absolute;left:998;top:30;height:307;width:44;" fillcolor="#E71F18" filled="t" stroked="f" coordsize="21600,21600" o:gfxdata="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uwRG8AAAA&#10;3AAAAA8AAAAAAAAAAQAgAAAAIgAAAGRycy9kb3ducmV2LnhtbFBLAQIUABQAAAAIAIdO4kAzLwWe&#10;OwAAADkAAAAQAAAAAAAAAAEAIAAAAAsBAABkcnMvc2hhcGV4bWwueG1sUEsFBgAAAAAGAAYAWwEA&#10;ALUDAAAAAA==&#10;">
                  <v:fill on="t" focussize="0,0"/>
                  <v:stroke on="f"/>
                  <v:imagedata o:title=""/>
                  <o:lock v:ext="edit" aspectratio="f"/>
                </v:rect>
                <v:rect id="矩形 343" o:spid="_x0000_s1026" o:spt="1" style="position:absolute;left:1006;top:30;height:307;width:44;" fillcolor="#E72118" filled="t" stroked="f" coordsize="21600,21600" o:gfxdata="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bzyK/&#10;AAAA3AAAAA8AAAAAAAAAAQAgAAAAIgAAAGRycy9kb3ducmV2LnhtbFBLAQIUABQAAAAIAIdO4kAz&#10;LwWeOwAAADkAAAAQAAAAAAAAAAEAIAAAAA4BAABkcnMvc2hhcGV4bWwueG1sUEsFBgAAAAAGAAYA&#10;WwEAALgDAAAAAA==&#10;">
                  <v:fill on="t" focussize="0,0"/>
                  <v:stroke on="f"/>
                  <v:imagedata o:title=""/>
                  <o:lock v:ext="edit" aspectratio="f"/>
                </v:rect>
                <v:rect id="矩形 344" o:spid="_x0000_s1026" o:spt="1" style="position:absolute;left:1014;top:30;height:307;width:44;" fillcolor="#E72118" filled="t" stroked="f" coordsize="21600,21600" o:gfxdata="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arm/&#10;AAAA3AAAAA8AAAAAAAAAAQAgAAAAIgAAAGRycy9kb3ducmV2LnhtbFBLAQIUABQAAAAIAIdO4kAz&#10;LwWeOwAAADkAAAAQAAAAAAAAAAEAIAAAAA4BAABkcnMvc2hhcGV4bWwueG1sUEsFBgAAAAAGAAYA&#10;WwEAALgDAAAAAA==&#10;">
                  <v:fill on="t" focussize="0,0"/>
                  <v:stroke on="f"/>
                  <v:imagedata o:title=""/>
                  <o:lock v:ext="edit" aspectratio="f"/>
                </v:rect>
                <v:rect id="矩形 345" o:spid="_x0000_s1026" o:spt="1" style="position:absolute;left:1023;top:30;height:307;width:44;" fillcolor="#E72419" filled="t" stroked="f" coordsize="21600,21600" o:gfxdata="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KPGw&#10;wAAAANwAAAAPAAAAAAAAAAEAIAAAACIAAABkcnMvZG93bnJldi54bWxQSwECFAAUAAAACACHTuJA&#10;My8FnjsAAAA5AAAAEAAAAAAAAAABACAAAAAPAQAAZHJzL3NoYXBleG1sLnhtbFBLBQYAAAAABgAG&#10;AFsBAAC5AwAAAAA=&#10;">
                  <v:fill on="t" focussize="0,0"/>
                  <v:stroke on="f"/>
                  <v:imagedata o:title=""/>
                  <o:lock v:ext="edit" aspectratio="f"/>
                </v:rect>
                <v:rect id="矩形 346" o:spid="_x0000_s1026" o:spt="1" style="position:absolute;left:1031;top:30;height:307;width:44;" fillcolor="#E72519" filled="t" stroked="f" coordsize="21600,21600" o:gfxdata="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T4p74A&#10;AADcAAAADwAAAAAAAAABACAAAAAiAAAAZHJzL2Rvd25yZXYueG1sUEsBAhQAFAAAAAgAh07iQDMv&#10;BZ47AAAAOQAAABAAAAAAAAAAAQAgAAAADQEAAGRycy9zaGFwZXhtbC54bWxQSwUGAAAAAAYABgBb&#10;AQAAtwMAAAAA&#10;">
                  <v:fill on="t" focussize="0,0"/>
                  <v:stroke on="f"/>
                  <v:imagedata o:title=""/>
                  <o:lock v:ext="edit" aspectratio="f"/>
                </v:rect>
                <v:rect id="矩形 347" o:spid="_x0000_s1026" o:spt="1" style="position:absolute;left:1039;top:30;height:307;width:44;" fillcolor="#E72519" filled="t" stroked="f" coordsize="21600,21600" o:gfxdata="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WZtC/&#10;AAAA3AAAAA8AAAAAAAAAAQAgAAAAIgAAAGRycy9kb3ducmV2LnhtbFBLAQIUABQAAAAIAIdO4kAz&#10;LwWeOwAAADkAAAAQAAAAAAAAAAEAIAAAAA4BAABkcnMvc2hhcGV4bWwueG1sUEsFBgAAAAAGAAYA&#10;WwEAALgDAAAAAA==&#10;">
                  <v:fill on="t" focussize="0,0"/>
                  <v:stroke on="f"/>
                  <v:imagedata o:title=""/>
                  <o:lock v:ext="edit" aspectratio="f"/>
                </v:rect>
                <v:rect id="矩形 348" o:spid="_x0000_s1026" o:spt="1" style="position:absolute;left:1047;top:30;height:307;width:44;" fillcolor="#E7271A" filled="t" stroked="f" coordsize="21600,21600" o:gfxdata="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IFW5AAAA3AAA&#10;AA8AAAAAAAAAAQAgAAAAIgAAAGRycy9kb3ducmV2LnhtbFBLAQIUABQAAAAIAIdO4kAzLwWeOwAA&#10;ADkAAAAQAAAAAAAAAAEAIAAAAAgBAABkcnMvc2hhcGV4bWwueG1sUEsFBgAAAAAGAAYAWwEAALID&#10;AAAAAA==&#10;">
                  <v:fill on="t" focussize="0,0"/>
                  <v:stroke on="f"/>
                  <v:imagedata o:title=""/>
                  <o:lock v:ext="edit" aspectratio="f"/>
                </v:rect>
                <v:rect id="矩形 349" o:spid="_x0000_s1026" o:spt="1" style="position:absolute;left:1056;top:30;height:307;width:44;" fillcolor="#E7291B" filled="t" stroked="f" coordsize="21600,21600" o:gfxdata="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1Ppq8AAAA&#10;3AAAAA8AAAAAAAAAAQAgAAAAIgAAAGRycy9kb3ducmV2LnhtbFBLAQIUABQAAAAIAIdO4kAzLwWe&#10;OwAAADkAAAAQAAAAAAAAAAEAIAAAAAsBAABkcnMvc2hhcGV4bWwueG1sUEsFBgAAAAAGAAYAWwEA&#10;ALUDAAAAAA==&#10;">
                  <v:fill on="t" focussize="0,0"/>
                  <v:stroke on="f"/>
                  <v:imagedata o:title=""/>
                  <o:lock v:ext="edit" aspectratio="f"/>
                </v:rect>
                <v:rect id="矩形 350" o:spid="_x0000_s1026" o:spt="1" style="position:absolute;left:1064;top:30;height:307;width:44;" fillcolor="#E7291B" filled="t" stroked="f" coordsize="21600,21600" o:gfxdata="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5mwG/&#10;AAAA3AAAAA8AAAAAAAAAAQAgAAAAIgAAAGRycy9kb3ducmV2LnhtbFBLAQIUABQAAAAIAIdO4kAz&#10;LwWeOwAAADkAAAAQAAAAAAAAAAEAIAAAAA4BAABkcnMvc2hhcGV4bWwueG1sUEsFBgAAAAAGAAYA&#10;WwEAALgDAAAAAA==&#10;">
                  <v:fill on="t" focussize="0,0"/>
                  <v:stroke on="f"/>
                  <v:imagedata o:title=""/>
                  <o:lock v:ext="edit" aspectratio="f"/>
                </v:rect>
                <v:rect id="矩形 351" o:spid="_x0000_s1026" o:spt="1" style="position:absolute;left:1072;top:30;height:307;width:44;" fillcolor="#E72B1B" filled="t" stroked="f" coordsize="21600,21600" o:gfxdata="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JgJvQAA&#10;AN0AAAAPAAAAAAAAAAEAIAAAACIAAABkcnMvZG93bnJldi54bWxQSwECFAAUAAAACACHTuJAMy8F&#10;njsAAAA5AAAAEAAAAAAAAAABACAAAAAMAQAAZHJzL3NoYXBleG1sLnhtbFBLBQYAAAAABgAGAFsB&#10;AAC2AwAAAAA=&#10;">
                  <v:fill on="t" focussize="0,0"/>
                  <v:stroke on="f"/>
                  <v:imagedata o:title=""/>
                  <o:lock v:ext="edit" aspectratio="f"/>
                </v:rect>
                <v:rect id="矩形 352" o:spid="_x0000_s1026" o:spt="1" style="position:absolute;left:1080;top:30;height:307;width:44;" fillcolor="#E72B1B" filled="t" stroked="f" coordsize="21600,21600" o:gfxdata="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8D2SugAAAN0A&#10;AAAPAAAAAAAAAAEAIAAAACIAAABkcnMvZG93bnJldi54bWxQSwECFAAUAAAACACHTuJAMy8FnjsA&#10;AAA5AAAAEAAAAAAAAAABACAAAAAJAQAAZHJzL3NoYXBleG1sLnhtbFBLBQYAAAAABgAGAFsBAACz&#10;AwAAAAA=&#10;">
                  <v:fill on="t" focussize="0,0"/>
                  <v:stroke on="f"/>
                  <v:imagedata o:title=""/>
                  <o:lock v:ext="edit" aspectratio="f"/>
                </v:rect>
                <v:rect id="矩形 353" o:spid="_x0000_s1026" o:spt="1" style="position:absolute;left:1089;top:30;height:307;width:44;" fillcolor="#E72D1C" filled="t" stroked="f" coordsize="21600,21600" o:gfxdata="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BL0vQAA&#10;AN0AAAAPAAAAAAAAAAEAIAAAACIAAABkcnMvZG93bnJldi54bWxQSwECFAAUAAAACACHTuJAMy8F&#10;njsAAAA5AAAAEAAAAAAAAAABACAAAAAMAQAAZHJzL3NoYXBleG1sLnhtbFBLBQYAAAAABgAGAFsB&#10;AAC2AwAAAAA=&#10;">
                  <v:fill on="t" focussize="0,0"/>
                  <v:stroke on="f"/>
                  <v:imagedata o:title=""/>
                  <o:lock v:ext="edit" aspectratio="f"/>
                </v:rect>
                <v:rect id="矩形 354" o:spid="_x0000_s1026" o:spt="1" style="position:absolute;left:1097;top:30;height:307;width:44;" fillcolor="#E72E1C" filled="t" stroked="f" coordsize="21600,21600" o:gfxdata="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TPtb4A&#10;AADdAAAADwAAAAAAAAABACAAAAAiAAAAZHJzL2Rvd25yZXYueG1sUEsBAhQAFAAAAAgAh07iQDMv&#10;BZ47AAAAOQAAABAAAAAAAAAAAQAgAAAADQEAAGRycy9zaGFwZXhtbC54bWxQSwUGAAAAAAYABgBb&#10;AQAAtwMAAAAA&#10;">
                  <v:fill on="t" focussize="0,0"/>
                  <v:stroke on="f"/>
                  <v:imagedata o:title=""/>
                  <o:lock v:ext="edit" aspectratio="f"/>
                </v:rect>
                <v:rect id="矩形 355" o:spid="_x0000_s1026" o:spt="1" style="position:absolute;left:1105;top:30;height:307;width:44;" fillcolor="#E72E1C" filled="t" stroked="f" coordsize="21600,21600" o:gfxdata="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1Xwb4A&#10;AADdAAAADwAAAAAAAAABACAAAAAiAAAAZHJzL2Rvd25yZXYueG1sUEsBAhQAFAAAAAgAh07iQDMv&#10;BZ47AAAAOQAAABAAAAAAAAAAAQAgAAAADQEAAGRycy9zaGFwZXhtbC54bWxQSwUGAAAAAAYABgBb&#10;AQAAtwMAAAAA&#10;">
                  <v:fill on="t" focussize="0,0"/>
                  <v:stroke on="f"/>
                  <v:imagedata o:title=""/>
                  <o:lock v:ext="edit" aspectratio="f"/>
                </v:rect>
                <v:rect id="矩形 356" o:spid="_x0000_s1026" o:spt="1" style="position:absolute;left:1114;top:30;height:307;width:44;" fillcolor="#E7301D" filled="t" stroked="f" coordsize="21600,21600" o:gfxdata="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mBZ68AAAA&#10;3QAAAA8AAAAAAAAAAQAgAAAAIgAAAGRycy9kb3ducmV2LnhtbFBLAQIUABQAAAAIAIdO4kAzLwWe&#10;OwAAADkAAAAQAAAAAAAAAAEAIAAAAAsBAABkcnMvc2hhcGV4bWwueG1sUEsFBgAAAAAGAAYAWwEA&#10;ALUDAAAAAA==&#10;">
                  <v:fill on="t" focussize="0,0"/>
                  <v:stroke on="f"/>
                  <v:imagedata o:title=""/>
                  <o:lock v:ext="edit" aspectratio="f"/>
                </v:rect>
                <v:rect id="矩形 357" o:spid="_x0000_s1026" o:spt="1" style="position:absolute;left:1122;top:30;height:307;width:44;" fillcolor="#E7311E" filled="t" stroked="f" coordsize="21600,21600" o:gfxdata="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lYkL4A&#10;AADdAAAADwAAAAAAAAABACAAAAAiAAAAZHJzL2Rvd25yZXYueG1sUEsBAhQAFAAAAAgAh07iQDMv&#10;BZ47AAAAOQAAABAAAAAAAAAAAQAgAAAADQEAAGRycy9zaGFwZXhtbC54bWxQSwUGAAAAAAYABgBb&#10;AQAAtwMAAAAA&#10;">
                  <v:fill on="t" focussize="0,0"/>
                  <v:stroke on="f"/>
                  <v:imagedata o:title=""/>
                  <o:lock v:ext="edit" aspectratio="f"/>
                </v:rect>
                <v:rect id="矩形 358" o:spid="_x0000_s1026" o:spt="1" style="position:absolute;left:1130;top:30;height:307;width:44;" fillcolor="#E7311E" filled="t" stroked="f" coordsize="21600,21600" o:gfxdata="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f0LvQAA&#10;AN0AAAAPAAAAAAAAAAEAIAAAACIAAABkcnMvZG93bnJldi54bWxQSwECFAAUAAAACACHTuJAMy8F&#10;njsAAAA5AAAAEAAAAAAAAAABACAAAAAMAQAAZHJzL3NoYXBleG1sLnhtbFBLBQYAAAAABgAGAFsB&#10;AAC2AwAAAAA=&#10;">
                  <v:fill on="t" focussize="0,0"/>
                  <v:stroke on="f"/>
                  <v:imagedata o:title=""/>
                  <o:lock v:ext="edit" aspectratio="f"/>
                </v:rect>
                <v:rect id="矩形 359" o:spid="_x0000_s1026" o:spt="1" style="position:absolute;left:1138;top:30;height:307;width:44;" fillcolor="#E8331E" filled="t" stroked="f" coordsize="21600,21600" o:gfxdata="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IP/vQAA&#10;AN0AAAAPAAAAAAAAAAEAIAAAACIAAABkcnMvZG93bnJldi54bWxQSwECFAAUAAAACACHTuJAMy8F&#10;njsAAAA5AAAAEAAAAAAAAAABACAAAAAMAQAAZHJzL3NoYXBleG1sLnhtbFBLBQYAAAAABgAGAFsB&#10;AAC2AwAAAAA=&#10;">
                  <v:fill on="t" focussize="0,0"/>
                  <v:stroke on="f"/>
                  <v:imagedata o:title=""/>
                  <o:lock v:ext="edit" aspectratio="f"/>
                </v:rect>
                <v:rect id="矩形 360" o:spid="_x0000_s1026" o:spt="1" style="position:absolute;left:1147;top:30;height:307;width:44;" fillcolor="#E8341F" filled="t" stroked="f" coordsize="21600,21600" o:gfxdata="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xSSlvQAA&#10;AN0AAAAPAAAAAAAAAAEAIAAAACIAAABkcnMvZG93bnJldi54bWxQSwECFAAUAAAACACHTuJAMy8F&#10;njsAAAA5AAAAEAAAAAAAAAABACAAAAAMAQAAZHJzL3NoYXBleG1sLnhtbFBLBQYAAAAABgAGAFsB&#10;AAC2AwAAAAA=&#10;">
                  <v:fill on="t" focussize="0,0"/>
                  <v:stroke on="f"/>
                  <v:imagedata o:title=""/>
                  <o:lock v:ext="edit" aspectratio="f"/>
                </v:rect>
                <v:rect id="矩形 361" o:spid="_x0000_s1026" o:spt="1" style="position:absolute;left:1155;top:30;height:307;width:44;" fillcolor="#E8341F" filled="t" stroked="f" coordsize="21600,21600" o:gfxdata="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Yb5b4A&#10;AADdAAAADwAAAAAAAAABACAAAAAiAAAAZHJzL2Rvd25yZXYueG1sUEsBAhQAFAAAAAgAh07iQDMv&#10;BZ47AAAAOQAAABAAAAAAAAAAAQAgAAAADQEAAGRycy9zaGFwZXhtbC54bWxQSwUGAAAAAAYABgBb&#10;AQAAtwMAAAAA&#10;">
                  <v:fill on="t" focussize="0,0"/>
                  <v:stroke on="f"/>
                  <v:imagedata o:title=""/>
                  <o:lock v:ext="edit" aspectratio="f"/>
                </v:rect>
                <v:rect id="矩形 362" o:spid="_x0000_s1026" o:spt="1" style="position:absolute;left:1163;top:30;height:307;width:44;" fillcolor="#E8361F" filled="t" stroked="f" coordsize="21600,21600" o:gfxdata="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yHMW8AAAA&#10;3QAAAA8AAAAAAAAAAQAgAAAAIgAAAGRycy9kb3ducmV2LnhtbFBLAQIUABQAAAAIAIdO4kAzLwWe&#10;OwAAADkAAAAQAAAAAAAAAAEAIAAAAAsBAABkcnMvc2hhcGV4bWwueG1sUEsFBgAAAAAGAAYAWwEA&#10;ALUDAAAAAA==&#10;">
                  <v:fill on="t" focussize="0,0"/>
                  <v:stroke on="f"/>
                  <v:imagedata o:title=""/>
                  <o:lock v:ext="edit" aspectratio="f"/>
                </v:rect>
                <v:rect id="矩形 363" o:spid="_x0000_s1026" o:spt="1" style="position:absolute;left:1171;top:30;height:307;width:44;" fillcolor="#E8361F" filled="t" stroked="f" coordsize="21600,21600" o:gfxdata="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ggrK8AAAA&#10;3QAAAA8AAAAAAAAAAQAgAAAAIgAAAGRycy9kb3ducmV2LnhtbFBLAQIUABQAAAAIAIdO4kAzLwWe&#10;OwAAADkAAAAQAAAAAAAAAAEAIAAAAAsBAABkcnMvc2hhcGV4bWwueG1sUEsFBgAAAAAGAAYAWwEA&#10;ALUDAAAAAA==&#10;">
                  <v:fill on="t" focussize="0,0"/>
                  <v:stroke on="f"/>
                  <v:imagedata o:title=""/>
                  <o:lock v:ext="edit" aspectratio="f"/>
                </v:rect>
                <v:rect id="矩形 364" o:spid="_x0000_s1026" o:spt="1" style="position:absolute;left:1180;top:30;height:307;width:44;" fillcolor="#E83720" filled="t" stroked="f" coordsize="21600,21600" o:gfxdata="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a/x74A&#10;AADdAAAADwAAAAAAAAABACAAAAAiAAAAZHJzL2Rvd25yZXYueG1sUEsBAhQAFAAAAAgAh07iQDMv&#10;BZ47AAAAOQAAABAAAAAAAAAAAQAgAAAADQEAAGRycy9zaGFwZXhtbC54bWxQSwUGAAAAAAYABgBb&#10;AQAAtwMAAAAA&#10;">
                  <v:fill on="t" focussize="0,0"/>
                  <v:stroke on="f"/>
                  <v:imagedata o:title=""/>
                  <o:lock v:ext="edit" aspectratio="f"/>
                </v:rect>
                <v:rect id="矩形 365" o:spid="_x0000_s1026" o:spt="1" style="position:absolute;left:1188;top:30;height:307;width:44;" fillcolor="#E83821" filled="t" stroked="f" coordsize="21600,21600" o:gfxdata="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Rtve/&#10;AAAA3QAAAA8AAAAAAAAAAQAgAAAAIgAAAGRycy9kb3ducmV2LnhtbFBLAQIUABQAAAAIAIdO4kAz&#10;LwWeOwAAADkAAAAQAAAAAAAAAAEAIAAAAA4BAABkcnMvc2hhcGV4bWwueG1sUEsFBgAAAAAGAAYA&#10;WwEAALgDAAAAAA==&#10;">
                  <v:fill on="t" focussize="0,0"/>
                  <v:stroke on="f"/>
                  <v:imagedata o:title=""/>
                  <o:lock v:ext="edit" aspectratio="f"/>
                </v:rect>
                <v:rect id="矩形 366" o:spid="_x0000_s1026" o:spt="1" style="position:absolute;left:1196;top:30;height:307;width:44;" fillcolor="#E83821" filled="t" stroked="f" coordsize="21600,21600" o:gfxdata="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0TbL4A&#10;AADdAAAADwAAAAAAAAABACAAAAAiAAAAZHJzL2Rvd25yZXYueG1sUEsBAhQAFAAAAAgAh07iQDMv&#10;BZ47AAAAOQAAABAAAAAAAAAAAQAgAAAADQEAAGRycy9zaGFwZXhtbC54bWxQSwUGAAAAAAYABgBb&#10;AQAAtwMAAAAA&#10;">
                  <v:fill on="t" focussize="0,0"/>
                  <v:stroke on="f"/>
                  <v:imagedata o:title=""/>
                  <o:lock v:ext="edit" aspectratio="f"/>
                </v:rect>
                <v:rect id="矩形 367" o:spid="_x0000_s1026" o:spt="1" style="position:absolute;left:1205;top:30;height:307;width:44;" fillcolor="#E83921" filled="t" stroked="f" coordsize="21600,21600" o:gfxdata="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nVOLsAAADd&#10;AAAADwAAAAAAAAABACAAAAAiAAAAZHJzL2Rvd25yZXYueG1sUEsBAhQAFAAAAAgAh07iQDMvBZ47&#10;AAAAOQAAABAAAAAAAAAAAQAgAAAACgEAAGRycy9zaGFwZXhtbC54bWxQSwUGAAAAAAYABgBbAQAA&#10;tAMAAAAA&#10;">
                  <v:fill on="t" focussize="0,0"/>
                  <v:stroke on="f"/>
                  <v:imagedata o:title=""/>
                  <o:lock v:ext="edit" aspectratio="f"/>
                </v:rect>
                <v:rect id="矩形 368" o:spid="_x0000_s1026" o:spt="1" style="position:absolute;left:1213;top:30;height:307;width:44;" fillcolor="#E83B22" filled="t" stroked="f" coordsize="21600,21600" o:gfxdata="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WXi74A&#10;AADdAAAADwAAAAAAAAABACAAAAAiAAAAZHJzL2Rvd25yZXYueG1sUEsBAhQAFAAAAAgAh07iQDMv&#10;BZ47AAAAOQAAABAAAAAAAAAAAQAgAAAADQEAAGRycy9zaGFwZXhtbC54bWxQSwUGAAAAAAYABgBb&#10;AQAAtwMAAAAA&#10;">
                  <v:fill on="t" focussize="0,0"/>
                  <v:stroke on="f"/>
                  <v:imagedata o:title=""/>
                  <o:lock v:ext="edit" aspectratio="f"/>
                </v:rect>
                <v:rect id="矩形 369" o:spid="_x0000_s1026" o:spt="1" style="position:absolute;left:1221;top:30;height:307;width:44;" fillcolor="#E83B22" filled="t" stroked="f" coordsize="21600,21600" o:gfxdata="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egP5&#10;wAAAAN0AAAAPAAAAAAAAAAEAIAAAACIAAABkcnMvZG93bnJldi54bWxQSwECFAAUAAAACACHTuJA&#10;My8FnjsAAAA5AAAAEAAAAAAAAAABACAAAAAPAQAAZHJzL3NoYXBleG1sLnhtbFBLBQYAAAAABgAG&#10;AFsBAAC5AwAAAAA=&#10;">
                  <v:fill on="t" focussize="0,0"/>
                  <v:stroke on="f"/>
                  <v:imagedata o:title=""/>
                  <o:lock v:ext="edit" aspectratio="f"/>
                </v:rect>
                <v:rect id="矩形 370" o:spid="_x0000_s1026" o:spt="1" style="position:absolute;left:1229;top:30;height:307;width:44;" fillcolor="#E83C23" filled="t" stroked="f" coordsize="21600,21600" o:gfxdata="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2N7vQAA&#10;AN0AAAAPAAAAAAAAAAEAIAAAACIAAABkcnMvZG93bnJldi54bWxQSwECFAAUAAAACACHTuJAMy8F&#10;njsAAAA5AAAAEAAAAAAAAAABACAAAAAMAQAAZHJzL3NoYXBleG1sLnhtbFBLBQYAAAAABgAGAFsB&#10;AAC2AwAAAAA=&#10;">
                  <v:fill on="t" focussize="0,0"/>
                  <v:stroke on="f"/>
                  <v:imagedata o:title=""/>
                  <o:lock v:ext="edit" aspectratio="f"/>
                </v:rect>
                <v:rect id="矩形 371" o:spid="_x0000_s1026" o:spt="1" style="position:absolute;left:1238;top:30;height:307;width:44;" fillcolor="#E83C23" filled="t" stroked="f" coordsize="21600,21600" o:gfxdata="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QBb&#10;wAAAAN0AAAAPAAAAAAAAAAEAIAAAACIAAABkcnMvZG93bnJldi54bWxQSwECFAAUAAAACACHTuJA&#10;My8FnjsAAAA5AAAAEAAAAAAAAAABACAAAAAPAQAAZHJzL3NoYXBleG1sLnhtbFBLBQYAAAAABgAG&#10;AFsBAAC5AwAAAAA=&#10;">
                  <v:fill on="t" focussize="0,0"/>
                  <v:stroke on="f"/>
                  <v:imagedata o:title=""/>
                  <o:lock v:ext="edit" aspectratio="f"/>
                </v:rect>
                <v:rect id="矩形 372" o:spid="_x0000_s1026" o:spt="1" style="position:absolute;left:1246;top:30;height:307;width:44;" fillcolor="#E83D23" filled="t" stroked="f" coordsize="21600,21600" o:gfxdata="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K9qougAAAN0A&#10;AAAPAAAAAAAAAAEAIAAAACIAAABkcnMvZG93bnJldi54bWxQSwECFAAUAAAACACHTuJAMy8FnjsA&#10;AAA5AAAAEAAAAAAAAAABACAAAAAJAQAAZHJzL3NoYXBleG1sLnhtbFBLBQYAAAAABgAGAFsBAACz&#10;AwAAAAA=&#10;">
                  <v:fill on="t" focussize="0,0"/>
                  <v:stroke on="f"/>
                  <v:imagedata o:title=""/>
                  <o:lock v:ext="edit" aspectratio="f"/>
                </v:rect>
                <v:rect id="矩形 373" o:spid="_x0000_s1026" o:spt="1" style="position:absolute;left:1254;top:30;height:307;width:44;" fillcolor="#E83E24" filled="t" stroked="f" coordsize="21600,21600" o:gfxdata="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GfYu8AAAA&#10;3QAAAA8AAAAAAAAAAQAgAAAAIgAAAGRycy9kb3ducmV2LnhtbFBLAQIUABQAAAAIAIdO4kAzLwWe&#10;OwAAADkAAAAQAAAAAAAAAAEAIAAAAAsBAABkcnMvc2hhcGV4bWwueG1sUEsFBgAAAAAGAAYAWwEA&#10;ALUDAAAAAA==&#10;">
                  <v:fill on="t" focussize="0,0"/>
                  <v:stroke on="f"/>
                  <v:imagedata o:title=""/>
                  <o:lock v:ext="edit" aspectratio="f"/>
                </v:rect>
                <v:rect id="矩形 374" o:spid="_x0000_s1026" o:spt="1" style="position:absolute;left:1263;top:30;height:307;width:44;" fillcolor="#E83E24" filled="t" stroked="f" coordsize="21600,21600" o:gfxdata="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tgQvQAA&#10;AN0AAAAPAAAAAAAAAAEAIAAAACIAAABkcnMvZG93bnJldi54bWxQSwECFAAUAAAACACHTuJAMy8F&#10;njsAAAA5AAAAEAAAAAAAAAABACAAAAAMAQAAZHJzL3NoYXBleG1sLnhtbFBLBQYAAAAABgAGAFsB&#10;AAC2AwAAAAA=&#10;">
                  <v:fill on="t" focussize="0,0"/>
                  <v:stroke on="f"/>
                  <v:imagedata o:title=""/>
                  <o:lock v:ext="edit" aspectratio="f"/>
                </v:rect>
                <v:rect id="矩形 375" o:spid="_x0000_s1026" o:spt="1" style="position:absolute;left:1271;top:30;height:307;width:44;" fillcolor="#E84024" filled="t" stroked="f" coordsize="21600,21600" o:gfxdata="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nIJ28AAAA&#10;3QAAAA8AAAAAAAAAAQAgAAAAIgAAAGRycy9kb3ducmV2LnhtbFBLAQIUABQAAAAIAIdO4kAzLwWe&#10;OwAAADkAAAAQAAAAAAAAAAEAIAAAAAsBAABkcnMvc2hhcGV4bWwueG1sUEsFBgAAAAAGAAYAWwEA&#10;ALUDAAAAAA==&#10;">
                  <v:fill on="t" focussize="0,0"/>
                  <v:stroke on="f"/>
                  <v:imagedata o:title=""/>
                  <o:lock v:ext="edit" aspectratio="f"/>
                </v:rect>
                <v:rect id="矩形 376" o:spid="_x0000_s1026" o:spt="1" style="position:absolute;left:1279;top:30;height:307;width:44;" fillcolor="#E84125" filled="t" stroked="f" coordsize="21600,21600" o:gfxdata="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y/LGugAAAN0A&#10;AAAPAAAAAAAAAAEAIAAAACIAAABkcnMvZG93bnJldi54bWxQSwECFAAUAAAACACHTuJAMy8FnjsA&#10;AAA5AAAAEAAAAAAAAAABACAAAAAJAQAAZHJzL3NoYXBleG1sLnhtbFBLBQYAAAAABgAGAFsBAACz&#10;AwAAAAA=&#10;">
                  <v:fill on="t" focussize="0,0"/>
                  <v:stroke on="f"/>
                  <v:imagedata o:title=""/>
                  <o:lock v:ext="edit" aspectratio="f"/>
                </v:rect>
                <v:rect id="矩形 377" o:spid="_x0000_s1026" o:spt="1" style="position:absolute;left:1287;top:30;height:307;width:44;" fillcolor="#E84125" filled="t" stroked="f" coordsize="21600,21600" o:gfxdata="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WyxugAAAN0A&#10;AAAPAAAAAAAAAAEAIAAAACIAAABkcnMvZG93bnJldi54bWxQSwECFAAUAAAACACHTuJAMy8FnjsA&#10;AAA5AAAAEAAAAAAAAAABACAAAAAJAQAAZHJzL3NoYXBleG1sLnhtbFBLBQYAAAAABgAGAFsBAACz&#10;AwAAAAA=&#10;">
                  <v:fill on="t" focussize="0,0"/>
                  <v:stroke on="f"/>
                  <v:imagedata o:title=""/>
                  <o:lock v:ext="edit" aspectratio="f"/>
                </v:rect>
                <v:rect id="矩形 378" o:spid="_x0000_s1026" o:spt="1" style="position:absolute;left:1296;top:30;height:307;width:44;" fillcolor="#E84226" filled="t" stroked="f" coordsize="21600,21600" o:gfxdata="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6oSAugAAAN0A&#10;AAAPAAAAAAAAAAEAIAAAACIAAABkcnMvZG93bnJldi54bWxQSwECFAAUAAAACACHTuJAMy8FnjsA&#10;AAA5AAAAEAAAAAAAAAABACAAAAAJAQAAZHJzL3NoYXBleG1sLnhtbFBLBQYAAAAABgAGAFsBAACz&#10;AwAAAAA=&#10;">
                  <v:fill on="t" focussize="0,0"/>
                  <v:stroke on="f"/>
                  <v:imagedata o:title=""/>
                  <o:lock v:ext="edit" aspectratio="f"/>
                </v:rect>
                <v:rect id="矩形 379" o:spid="_x0000_s1026" o:spt="1" style="position:absolute;left:1304;top:30;height:307;width:44;" fillcolor="#E94326" filled="t" stroked="f" coordsize="21600,21600" o:gfxdata="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ya6y8AAAA&#10;3QAAAA8AAAAAAAAAAQAgAAAAIgAAAGRycy9kb3ducmV2LnhtbFBLAQIUABQAAAAIAIdO4kAzLwWe&#10;OwAAADkAAAAQAAAAAAAAAAEAIAAAAAsBAABkcnMvc2hhcGV4bWwueG1sUEsFBgAAAAAGAAYAWwEA&#10;ALUDAAAAAA==&#10;">
                  <v:fill on="t" focussize="0,0"/>
                  <v:stroke on="f"/>
                  <v:imagedata o:title=""/>
                  <o:lock v:ext="edit" aspectratio="f"/>
                </v:rect>
                <v:rect id="矩形 380" o:spid="_x0000_s1026" o:spt="1" style="position:absolute;left:1312;top:30;height:307;width:44;" fillcolor="#E94326" filled="t" stroked="f" coordsize="21600,21600" o:gfxdata="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s43ugAAAN0A&#10;AAAPAAAAAAAAAAEAIAAAACIAAABkcnMvZG93bnJldi54bWxQSwECFAAUAAAACACHTuJAMy8FnjsA&#10;AAA5AAAAEAAAAAAAAAABACAAAAAJAQAAZHJzL3NoYXBleG1sLnhtbFBLBQYAAAAABgAGAFsBAACz&#10;AwAAAAA=&#10;">
                  <v:fill on="t" focussize="0,0"/>
                  <v:stroke on="f"/>
                  <v:imagedata o:title=""/>
                  <o:lock v:ext="edit" aspectratio="f"/>
                </v:rect>
                <v:rect id="矩形 381" o:spid="_x0000_s1026" o:spt="1" style="position:absolute;left:1320;top:30;height:307;width:44;" fillcolor="#E94427" filled="t" stroked="f" coordsize="21600,21600" o:gfxdata="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OW4i/&#10;AAAA3QAAAA8AAAAAAAAAAQAgAAAAIgAAAGRycy9kb3ducmV2LnhtbFBLAQIUABQAAAAIAIdO4kAz&#10;LwWeOwAAADkAAAAQAAAAAAAAAAEAIAAAAA4BAABkcnMvc2hhcGV4bWwueG1sUEsFBgAAAAAGAAYA&#10;WwEAALgDAAAAAA==&#10;">
                  <v:fill on="t" focussize="0,0"/>
                  <v:stroke on="f"/>
                  <v:imagedata o:title=""/>
                  <o:lock v:ext="edit" aspectratio="f"/>
                </v:rect>
                <v:rect id="矩形 382" o:spid="_x0000_s1026" o:spt="1" style="position:absolute;left:1329;top:30;height:307;width:44;" fillcolor="#E94427" filled="t" stroked="f" coordsize="21600,21600" o:gfxdata="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Av4TugAAAN0A&#10;AAAPAAAAAAAAAAEAIAAAACIAAABkcnMvZG93bnJldi54bWxQSwECFAAUAAAACACHTuJAMy8FnjsA&#10;AAA5AAAAEAAAAAAAAAABACAAAAAJAQAAZHJzL3NoYXBleG1sLnhtbFBLBQYAAAAABgAGAFsBAACz&#10;AwAAAAA=&#10;">
                  <v:fill on="t" focussize="0,0"/>
                  <v:stroke on="f"/>
                  <v:imagedata o:title=""/>
                  <o:lock v:ext="edit" aspectratio="f"/>
                </v:rect>
                <v:rect id="矩形 383" o:spid="_x0000_s1026" o:spt="1" style="position:absolute;left:1337;top:30;height:307;width:44;" fillcolor="#E94528" filled="t" stroked="f" coordsize="21600,21600" o:gfxdata="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yiXMugAAAN0A&#10;AAAPAAAAAAAAAAEAIAAAACIAAABkcnMvZG93bnJldi54bWxQSwECFAAUAAAACACHTuJAMy8FnjsA&#10;AAA5AAAAEAAAAAAAAAABACAAAAAJAQAAZHJzL3NoYXBleG1sLnhtbFBLBQYAAAAABgAGAFsBAACz&#10;AwAAAAA=&#10;">
                  <v:fill on="t" focussize="0,0"/>
                  <v:stroke on="f"/>
                  <v:imagedata o:title=""/>
                  <o:lock v:ext="edit" aspectratio="f"/>
                </v:rect>
                <v:rect id="矩形 384" o:spid="_x0000_s1026" o:spt="1" style="position:absolute;left:1345;top:30;height:307;width:44;" fillcolor="#E94728" filled="t" stroked="f" coordsize="21600,21600" o:gfxdata="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2c7sAAADd&#10;AAAADwAAAAAAAAABACAAAAAiAAAAZHJzL2Rvd25yZXYueG1sUEsBAhQAFAAAAAgAh07iQDMvBZ47&#10;AAAAOQAAABAAAAAAAAAAAQAgAAAACgEAAGRycy9zaGFwZXhtbC54bWxQSwUGAAAAAAYABgBbAQAA&#10;tAMAAAAA&#10;">
                  <v:fill on="t" focussize="0,0"/>
                  <v:stroke on="f"/>
                  <v:imagedata o:title=""/>
                  <o:lock v:ext="edit" aspectratio="f"/>
                </v:rect>
                <v:rect id="矩形 385" o:spid="_x0000_s1026" o:spt="1" style="position:absolute;left:1354;top:30;height:307;width:44;" fillcolor="#E94728" filled="t" stroked="f" coordsize="21600,21600" o:gfxdata="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S4HvQAA&#10;AN0AAAAPAAAAAAAAAAEAIAAAACIAAABkcnMvZG93bnJldi54bWxQSwECFAAUAAAACACHTuJAMy8F&#10;njsAAAA5AAAAEAAAAAAAAAABACAAAAAMAQAAZHJzL3NoYXBleG1sLnhtbFBLBQYAAAAABgAGAFsB&#10;AAC2AwAAAAA=&#10;">
                  <v:fill on="t" focussize="0,0"/>
                  <v:stroke on="f"/>
                  <v:imagedata o:title=""/>
                  <o:lock v:ext="edit" aspectratio="f"/>
                </v:rect>
                <v:rect id="矩形 386" o:spid="_x0000_s1026" o:spt="1" style="position:absolute;left:1362;top:30;height:307;width:44;" fillcolor="#E94829" filled="t" stroked="f" coordsize="21600,21600" o:gfxdata="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n5BvQAA&#10;AN0AAAAPAAAAAAAAAAEAIAAAACIAAABkcnMvZG93bnJldi54bWxQSwECFAAUAAAACACHTuJAMy8F&#10;njsAAAA5AAAAEAAAAAAAAAABACAAAAAMAQAAZHJzL3NoYXBleG1sLnhtbFBLBQYAAAAABgAGAFsB&#10;AAC2AwAAAAA=&#10;">
                  <v:fill on="t" focussize="0,0"/>
                  <v:stroke on="f"/>
                  <v:imagedata o:title=""/>
                  <o:lock v:ext="edit" aspectratio="f"/>
                </v:rect>
                <v:rect id="矩形 387" o:spid="_x0000_s1026" o:spt="1" style="position:absolute;left:1370;top:30;height:307;width:44;" fillcolor="#E9492A" filled="t" stroked="f" coordsize="21600,21600" o:gfxdata="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jtW8AAAA&#10;3QAAAA8AAAAAAAAAAQAgAAAAIgAAAGRycy9kb3ducmV2LnhtbFBLAQIUABQAAAAIAIdO4kAzLwWe&#10;OwAAADkAAAAQAAAAAAAAAAEAIAAAAAsBAABkcnMvc2hhcGV4bWwueG1sUEsFBgAAAAAGAAYAWwEA&#10;ALUDAAAAAA==&#10;">
                  <v:fill on="t" focussize="0,0"/>
                  <v:stroke on="f"/>
                  <v:imagedata o:title=""/>
                  <o:lock v:ext="edit" aspectratio="f"/>
                </v:rect>
                <v:rect id="矩形 388" o:spid="_x0000_s1026" o:spt="1" style="position:absolute;left:1378;top:30;height:307;width:44;" fillcolor="#E9492A" filled="t" stroked="f" coordsize="21600,21600" o:gfxdata="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MrTr4A&#10;AADdAAAADwAAAAAAAAABACAAAAAiAAAAZHJzL2Rvd25yZXYueG1sUEsBAhQAFAAAAAgAh07iQDMv&#10;BZ47AAAAOQAAABAAAAAAAAAAAQAgAAAADQEAAGRycy9zaGFwZXhtbC54bWxQSwUGAAAAAAYABgBb&#10;AQAAtwMAAAAA&#10;">
                  <v:fill on="t" focussize="0,0"/>
                  <v:stroke on="f"/>
                  <v:imagedata o:title=""/>
                  <o:lock v:ext="edit" aspectratio="f"/>
                </v:rect>
                <v:rect id="矩形 389" o:spid="_x0000_s1026" o:spt="1" style="position:absolute;left:1387;top:30;height:307;width:44;" fillcolor="#E94A2A" filled="t" stroked="f" coordsize="21600,21600" o:gfxdata="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bXub4A&#10;AADdAAAADwAAAAAAAAABACAAAAAiAAAAZHJzL2Rvd25yZXYueG1sUEsBAhQAFAAAAAgAh07iQDMv&#10;BZ47AAAAOQAAABAAAAAAAAAAAQAgAAAADQEAAGRycy9zaGFwZXhtbC54bWxQSwUGAAAAAAYABgBb&#10;AQAAtwMAAAAA&#10;">
                  <v:fill on="t" focussize="0,0"/>
                  <v:stroke on="f"/>
                  <v:imagedata o:title=""/>
                  <o:lock v:ext="edit" aspectratio="f"/>
                </v:rect>
                <v:rect id="矩形 390" o:spid="_x0000_s1026" o:spt="1" style="position:absolute;left:1395;top:30;height:307;width:44;" fillcolor="#E94B2B" filled="t" stroked="f" coordsize="21600,21600" o:gfxdata="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1Mr4A&#10;AADdAAAADwAAAAAAAAABACAAAAAiAAAAZHJzL2Rvd25yZXYueG1sUEsBAhQAFAAAAAgAh07iQDMv&#10;BZ47AAAAOQAAABAAAAAAAAAAAQAgAAAADQEAAGRycy9zaGFwZXhtbC54bWxQSwUGAAAAAAYABgBb&#10;AQAAtwMAAAAA&#10;">
                  <v:fill on="t" focussize="0,0"/>
                  <v:stroke on="f"/>
                  <v:imagedata o:title=""/>
                  <o:lock v:ext="edit" aspectratio="f"/>
                </v:rect>
                <v:rect id="矩形 391" o:spid="_x0000_s1026" o:spt="1" style="position:absolute;left:1403;top:30;height:307;width:44;" fillcolor="#E94B2B" filled="t" stroked="f" coordsize="21600,21600" o:gfxdata="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N79K/&#10;AAAA3QAAAA8AAAAAAAAAAQAgAAAAIgAAAGRycy9kb3ducmV2LnhtbFBLAQIUABQAAAAIAIdO4kAz&#10;LwWeOwAAADkAAAAQAAAAAAAAAAEAIAAAAA4BAABkcnMvc2hhcGV4bWwueG1sUEsFBgAAAAAGAAYA&#10;WwEAALgDAAAAAA==&#10;">
                  <v:fill on="t" focussize="0,0"/>
                  <v:stroke on="f"/>
                  <v:imagedata o:title=""/>
                  <o:lock v:ext="edit" aspectratio="f"/>
                </v:rect>
                <v:rect id="矩形 392" o:spid="_x0000_s1026" o:spt="1" style="position:absolute;left:1411;top:30;height:307;width:44;" fillcolor="#E94C2C" filled="t" stroked="f" coordsize="21600,21600" o:gfxdata="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U5W7sAAADd&#10;AAAADwAAAAAAAAABACAAAAAiAAAAZHJzL2Rvd25yZXYueG1sUEsBAhQAFAAAAAgAh07iQDMvBZ47&#10;AAAAOQAAABAAAAAAAAAAAQAgAAAACgEAAGRycy9zaGFwZXhtbC54bWxQSwUGAAAAAAYABgBbAQAA&#10;tAMAAAAA&#10;">
                  <v:fill on="t" focussize="0,0"/>
                  <v:stroke on="f"/>
                  <v:imagedata o:title=""/>
                  <o:lock v:ext="edit" aspectratio="f"/>
                </v:rect>
                <v:rect id="矩形 393" o:spid="_x0000_s1026" o:spt="1" style="position:absolute;left:1420;top:30;height:307;width:44;" fillcolor="#E94C2C" filled="t" stroked="f" coordsize="21600,21600" o:gfxdata="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enLLsAAADd&#10;AAAADwAAAAAAAAABACAAAAAiAAAAZHJzL2Rvd25yZXYueG1sUEsBAhQAFAAAAAgAh07iQDMvBZ47&#10;AAAAOQAAABAAAAAAAAAAAQAgAAAACgEAAGRycy9zaGFwZXhtbC54bWxQSwUGAAAAAAYABgBbAQAA&#10;tAMAAAAA&#10;">
                  <v:fill on="t" focussize="0,0"/>
                  <v:stroke on="f"/>
                  <v:imagedata o:title=""/>
                  <o:lock v:ext="edit" aspectratio="f"/>
                </v:rect>
                <v:rect id="矩形 394" o:spid="_x0000_s1026" o:spt="1" style="position:absolute;left:1428;top:30;height:307;width:44;" fillcolor="#E94D2C" filled="t" stroked="f" coordsize="21600,21600" o:gfxdata="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QBODugAAAN0A&#10;AAAPAAAAAAAAAAEAIAAAACIAAABkcnMvZG93bnJldi54bWxQSwECFAAUAAAACACHTuJAMy8FnjsA&#10;AAA5AAAAEAAAAAAAAAABACAAAAAJAQAAZHJzL3NoYXBleG1sLnhtbFBLBQYAAAAABgAGAFsBAACz&#10;AwAAAAA=&#10;">
                  <v:fill on="t" focussize="0,0"/>
                  <v:stroke on="f"/>
                  <v:imagedata o:title=""/>
                  <o:lock v:ext="edit" aspectratio="f"/>
                </v:rect>
                <v:rect id="矩形 395" o:spid="_x0000_s1026" o:spt="1" style="position:absolute;left:1436;top:30;height:307;width:44;" fillcolor="#EA4E2D" filled="t" stroked="f" coordsize="21600,21600" o:gfxdata="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SELsAAADd&#10;AAAADwAAAAAAAAABACAAAAAiAAAAZHJzL2Rvd25yZXYueG1sUEsBAhQAFAAAAAgAh07iQDMvBZ47&#10;AAAAOQAAABAAAAAAAAAAAQAgAAAACgEAAGRycy9zaGFwZXhtbC54bWxQSwUGAAAAAAYABgBbAQAA&#10;tAMAAAAA&#10;">
                  <v:fill on="t" focussize="0,0"/>
                  <v:stroke on="f"/>
                  <v:imagedata o:title=""/>
                  <o:lock v:ext="edit" aspectratio="f"/>
                </v:rect>
                <v:rect id="矩形 396" o:spid="_x0000_s1026" o:spt="1" style="position:absolute;left:1445;top:30;height:307;width:44;" fillcolor="#EA4E2D" filled="t" stroked="f" coordsize="21600,21600" o:gfxdata="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H3i7sAAADd&#10;AAAADwAAAAAAAAABACAAAAAiAAAAZHJzL2Rvd25yZXYueG1sUEsBAhQAFAAAAAgAh07iQDMvBZ47&#10;AAAAOQAAABAAAAAAAAAAAQAgAAAACgEAAGRycy9zaGFwZXhtbC54bWxQSwUGAAAAAAYABgBbAQAA&#10;tAMAAAAA&#10;">
                  <v:fill on="t" focussize="0,0"/>
                  <v:stroke on="f"/>
                  <v:imagedata o:title=""/>
                  <o:lock v:ext="edit" aspectratio="f"/>
                </v:rect>
                <v:rect id="矩形 397" o:spid="_x0000_s1026" o:spt="1" style="position:absolute;left:1453;top:30;height:307;width:44;" fillcolor="#EA4F2E" filled="t" stroked="f" coordsize="21600,21600" o:gfxdata="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BXWvQAA&#10;AN0AAAAPAAAAAAAAAAEAIAAAACIAAABkcnMvZG93bnJldi54bWxQSwECFAAUAAAACACHTuJAMy8F&#10;njsAAAA5AAAAEAAAAAAAAAABACAAAAAMAQAAZHJzL3NoYXBleG1sLnhtbFBLBQYAAAAABgAGAFsB&#10;AAC2AwAAAAA=&#10;">
                  <v:fill on="t" focussize="0,0"/>
                  <v:stroke on="f"/>
                  <v:imagedata o:title=""/>
                  <o:lock v:ext="edit" aspectratio="f"/>
                </v:rect>
                <v:rect id="矩形 398" o:spid="_x0000_s1026" o:spt="1" style="position:absolute;left:1461;top:30;height:307;width:44;" fillcolor="#EA502F" filled="t" stroked="f" coordsize="21600,21600" o:gfxdata="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oNfL4A&#10;AADdAAAADwAAAAAAAAABACAAAAAiAAAAZHJzL2Rvd25yZXYueG1sUEsBAhQAFAAAAAgAh07iQDMv&#10;BZ47AAAAOQAAABAAAAAAAAAAAQAgAAAADQEAAGRycy9zaGFwZXhtbC54bWxQSwUGAAAAAAYABgBb&#10;AQAAtwMAAAAA&#10;">
                  <v:fill on="t" focussize="0,0"/>
                  <v:stroke on="f"/>
                  <v:imagedata o:title=""/>
                  <o:lock v:ext="edit" aspectratio="f"/>
                </v:rect>
                <v:rect id="矩形 399" o:spid="_x0000_s1026" o:spt="1" style="position:absolute;left:1469;top:30;height:307;width:44;" fillcolor="#EA502F" filled="t" stroked="f" coordsize="21600,21600" o:gfxdata="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dZkO&#10;wAAAAN0AAAAPAAAAAAAAAAEAIAAAACIAAABkcnMvZG93bnJldi54bWxQSwECFAAUAAAACACHTuJA&#10;My8FnjsAAAA5AAAAEAAAAAAAAAABACAAAAAPAQAAZHJzL3NoYXBleG1sLnhtbFBLBQYAAAAABgAG&#10;AFsBAAC5AwAAAAA=&#10;">
                  <v:fill on="t" focussize="0,0"/>
                  <v:stroke on="f"/>
                  <v:imagedata o:title=""/>
                  <o:lock v:ext="edit" aspectratio="f"/>
                </v:rect>
                <v:rect id="矩形 400" o:spid="_x0000_s1026" o:spt="1" style="position:absolute;left:1478;top:30;height:307;width:44;" fillcolor="#EA512F" filled="t" stroked="f" coordsize="21600,21600" o:gfxdata="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Dq5bsAAADd&#10;AAAADwAAAAAAAAABACAAAAAiAAAAZHJzL2Rvd25yZXYueG1sUEsBAhQAFAAAAAgAh07iQDMvBZ47&#10;AAAAOQAAABAAAAAAAAAAAQAgAAAACgEAAGRycy9zaGFwZXhtbC54bWxQSwUGAAAAAAYABgBbAQAA&#10;tAMAAAAA&#10;">
                  <v:fill on="t" focussize="0,0"/>
                  <v:stroke on="f"/>
                  <v:imagedata o:title=""/>
                  <o:lock v:ext="edit" aspectratio="f"/>
                </v:rect>
                <v:rect id="矩形 401" o:spid="_x0000_s1026" o:spt="1" style="position:absolute;left:1486;top:30;height:307;width:44;" fillcolor="#EA512F" filled="t" stroked="f" coordsize="21600,21600" o:gfxdata="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1aW/&#10;AAAA3QAAAA8AAAAAAAAAAQAgAAAAIgAAAGRycy9kb3ducmV2LnhtbFBLAQIUABQAAAAIAIdO4kAz&#10;LwWeOwAAADkAAAAQAAAAAAAAAAEAIAAAAA4BAABkcnMvc2hhcGV4bWwueG1sUEsFBgAAAAAGAAYA&#10;WwEAALgDAAAAAA==&#10;">
                  <v:fill on="t" focussize="0,0"/>
                  <v:stroke on="f"/>
                  <v:imagedata o:title=""/>
                  <o:lock v:ext="edit" aspectratio="f"/>
                </v:rect>
                <v:rect id="矩形 402" o:spid="_x0000_s1026" o:spt="1" style="position:absolute;left:1494;top:30;height:307;width:44;" fillcolor="#EA5230" filled="t" stroked="f" coordsize="21600,21600" o:gfxdata="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p/9S5AAAA3QAA&#10;AA8AAAAAAAAAAQAgAAAAIgAAAGRycy9kb3ducmV2LnhtbFBLAQIUABQAAAAIAIdO4kAzLwWeOwAA&#10;ADkAAAAQAAAAAAAAAAEAIAAAAAgBAABkcnMvc2hhcGV4bWwueG1sUEsFBgAAAAAGAAYAWwEAALID&#10;AAAAAA==&#10;">
                  <v:fill on="t" focussize="0,0"/>
                  <v:stroke on="f"/>
                  <v:imagedata o:title=""/>
                  <o:lock v:ext="edit" aspectratio="f"/>
                </v:rect>
                <v:rect id="矩形 403" o:spid="_x0000_s1026" o:spt="1" style="position:absolute;left:1503;top:30;height:307;width:44;" fillcolor="#EA5331" filled="t" stroked="f" coordsize="21600,21600" o:gfxdata="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INIvQAA&#10;AN0AAAAPAAAAAAAAAAEAIAAAACIAAABkcnMvZG93bnJldi54bWxQSwECFAAUAAAACACHTuJAMy8F&#10;njsAAAA5AAAAEAAAAAAAAAABACAAAAAMAQAAZHJzL3NoYXBleG1sLnhtbFBLBQYAAAAABgAGAFsB&#10;AAC2AwAAAAA=&#10;">
                  <v:fill on="t" focussize="0,0"/>
                  <v:stroke on="f"/>
                  <v:imagedata o:title=""/>
                  <o:lock v:ext="edit" aspectratio="f"/>
                </v:rect>
                <v:rect id="矩形 404" o:spid="_x0000_s1026" o:spt="1" style="position:absolute;left:1511;top:30;height:307;width:44;" fillcolor="#EA5331" filled="t" stroked="f" coordsize="21600,21600" o:gfxdata="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CbTvQAA&#10;AN0AAAAPAAAAAAAAAAEAIAAAACIAAABkcnMvZG93bnJldi54bWxQSwECFAAUAAAACACHTuJAMy8F&#10;njsAAAA5AAAAEAAAAAAAAAABACAAAAAMAQAAZHJzL3NoYXBleG1sLnhtbFBLBQYAAAAABgAGAFsB&#10;AAC2AwAAAAA=&#10;">
                  <v:fill on="t" focussize="0,0"/>
                  <v:stroke on="f"/>
                  <v:imagedata o:title=""/>
                  <o:lock v:ext="edit" aspectratio="f"/>
                </v:rect>
                <v:rect id="矩形 405" o:spid="_x0000_s1026" o:spt="1" style="position:absolute;left:1519;top:30;height:307;width:44;" fillcolor="#EA5431" filled="t" stroked="f" coordsize="21600,21600" o:gfxdata="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gmNLsAAADd&#10;AAAADwAAAAAAAAABACAAAAAiAAAAZHJzL2Rvd25yZXYueG1sUEsBAhQAFAAAAAgAh07iQDMvBZ47&#10;AAAAOQAAABAAAAAAAAAAAQAgAAAACgEAAGRycy9zaGFwZXhtbC54bWxQSwUGAAAAAAYABgBbAQAA&#10;tAMAAAAA&#10;">
                  <v:fill on="t" focussize="0,0"/>
                  <v:stroke on="f"/>
                  <v:imagedata o:title=""/>
                  <o:lock v:ext="edit" aspectratio="f"/>
                </v:rect>
                <v:rect id="矩形 406" o:spid="_x0000_s1026" o:spt="1" style="position:absolute;left:1527;top:30;height:307;width:44;" fillcolor="#EA5532" filled="t" stroked="f" coordsize="21600,21600" o:gfxdata="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OTSvQAA&#10;AN0AAAAPAAAAAAAAAAEAIAAAACIAAABkcnMvZG93bnJldi54bWxQSwECFAAUAAAACACHTuJAMy8F&#10;njsAAAA5AAAAEAAAAAAAAAABACAAAAAMAQAAZHJzL3NoYXBleG1sLnhtbFBLBQYAAAAABgAGAFsB&#10;AAC2AwAAAAA=&#10;">
                  <v:fill on="t" focussize="0,0"/>
                  <v:stroke on="f"/>
                  <v:imagedata o:title=""/>
                  <o:lock v:ext="edit" aspectratio="f"/>
                </v:rect>
                <v:rect id="矩形 407" o:spid="_x0000_s1026" o:spt="1" style="position:absolute;left:1536;top:30;height:307;width:44;" fillcolor="#EA5532" filled="t" stroked="f" coordsize="21600,21600" o:gfxdata="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1nqlvQAA&#10;AN0AAAAPAAAAAAAAAAEAIAAAACIAAABkcnMvZG93bnJldi54bWxQSwECFAAUAAAACACHTuJAMy8F&#10;njsAAAA5AAAAEAAAAAAAAAABACAAAAAMAQAAZHJzL3NoYXBleG1sLnhtbFBLBQYAAAAABgAGAFsB&#10;AAC2AwAAAAA=&#10;">
                  <v:fill on="t" focussize="0,0"/>
                  <v:stroke on="f"/>
                  <v:imagedata o:title=""/>
                  <o:lock v:ext="edit" aspectratio="f"/>
                </v:rect>
                <v:rect id="矩形 408" o:spid="_x0000_s1026" o:spt="1" style="position:absolute;left:1544;top:30;height:307;width:44;" fillcolor="#EA5633" filled="t" stroked="f" coordsize="21600,21600" o:gfxdata="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CV6C/&#10;AAAA3QAAAA8AAAAAAAAAAQAgAAAAIgAAAGRycy9kb3ducmV2LnhtbFBLAQIUABQAAAAIAIdO4kAz&#10;LwWeOwAAADkAAAAQAAAAAAAAAAEAIAAAAA4BAABkcnMvc2hhcGV4bWwueG1sUEsFBgAAAAAGAAYA&#10;WwEAALgDAAAAAA==&#10;">
                  <v:fill on="t" focussize="0,0"/>
                  <v:stroke on="f"/>
                  <v:imagedata o:title=""/>
                  <o:lock v:ext="edit" aspectratio="f"/>
                </v:rect>
                <v:rect id="矩形 409" o:spid="_x0000_s1026" o:spt="1" style="position:absolute;left:1552;top:30;height:307;width:44;" fillcolor="#EA5734" filled="t" stroked="f" coordsize="21600,21600" o:gfxdata="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kla&#10;wAAAAN0AAAAPAAAAAAAAAAEAIAAAACIAAABkcnMvZG93bnJldi54bWxQSwECFAAUAAAACACHTuJA&#10;My8FnjsAAAA5AAAAEAAAAAAAAAABACAAAAAPAQAAZHJzL3NoYXBleG1sLnhtbFBLBQYAAAAABgAG&#10;AFsBAAC5AwAAAAA=&#10;">
                  <v:fill on="t" focussize="0,0"/>
                  <v:stroke on="f"/>
                  <v:imagedata o:title=""/>
                  <o:lock v:ext="edit" aspectratio="f"/>
                </v:rect>
                <v:rect id="矩形 410" o:spid="_x0000_s1026" o:spt="1" style="position:absolute;left:1560;top:30;height:307;width:44;" fillcolor="#EA5734" filled="t" stroked="f" coordsize="21600,21600" o:gfxdata="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y7MG8AAAA&#10;3QAAAA8AAAAAAAAAAQAgAAAAIgAAAGRycy9kb3ducmV2LnhtbFBLAQIUABQAAAAIAIdO4kAzLwWe&#10;OwAAADkAAAAQAAAAAAAAAAEAIAAAAAsBAABkcnMvc2hhcGV4bWwueG1sUEsFBgAAAAAGAAYAWwEA&#10;ALUDAAAAAA==&#10;">
                  <v:fill on="t" focussize="0,0"/>
                  <v:stroke on="f"/>
                  <v:imagedata o:title=""/>
                  <o:lock v:ext="edit" aspectratio="f"/>
                </v:rect>
                <v:rect id="矩形 411" o:spid="_x0000_s1026" o:spt="1" style="position:absolute;left:1569;top:30;height:307;width:44;" fillcolor="#EA5834" filled="t" stroked="f" coordsize="21600,21600" o:gfxdata="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VUmu/&#10;AAAA3QAAAA8AAAAAAAAAAQAgAAAAIgAAAGRycy9kb3ducmV2LnhtbFBLAQIUABQAAAAIAIdO4kAz&#10;LwWeOwAAADkAAAAQAAAAAAAAAAEAIAAAAA4BAABkcnMvc2hhcGV4bWwueG1sUEsFBgAAAAAGAAYA&#10;WwEAALgDAAAAAA==&#10;">
                  <v:fill on="t" focussize="0,0"/>
                  <v:stroke on="f"/>
                  <v:imagedata o:title=""/>
                  <o:lock v:ext="edit" aspectratio="f"/>
                </v:rect>
                <v:rect id="矩形 412" o:spid="_x0000_s1026" o:spt="1" style="position:absolute;left:1577;top:30;height:307;width:44;" fillcolor="#EA5834" filled="t" stroked="f" coordsize="21600,21600" o:gfxdata="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Z9/C8AAAA&#10;3QAAAA8AAAAAAAAAAQAgAAAAIgAAAGRycy9kb3ducmV2LnhtbFBLAQIUABQAAAAIAIdO4kAzLwWe&#10;OwAAADkAAAAQAAAAAAAAAAEAIAAAAAsBAABkcnMvc2hhcGV4bWwueG1sUEsFBgAAAAAGAAYAWwEA&#10;ALUDAAAAAA==&#10;">
                  <v:fill on="t" focussize="0,0"/>
                  <v:stroke on="f"/>
                  <v:imagedata o:title=""/>
                  <o:lock v:ext="edit" aspectratio="f"/>
                </v:rect>
                <v:rect id="矩形 413" o:spid="_x0000_s1026" o:spt="1" style="position:absolute;left:1585;top:30;height:307;width:44;" fillcolor="#EA5935" filled="t" stroked="f" coordsize="21600,21600" o:gfxdata="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Q3PvQAA&#10;AN0AAAAPAAAAAAAAAAEAIAAAACIAAABkcnMvZG93bnJldi54bWxQSwECFAAUAAAACACHTuJAMy8F&#10;njsAAAA5AAAAEAAAAAAAAAABACAAAAAMAQAAZHJzL3NoYXBleG1sLnhtbFBLBQYAAAAABgAGAFsB&#10;AAC2AwAAAAA=&#10;">
                  <v:fill on="t" focussize="0,0"/>
                  <v:stroke on="f"/>
                  <v:imagedata o:title=""/>
                  <o:lock v:ext="edit" aspectratio="f"/>
                </v:rect>
                <v:rect id="矩形 414" o:spid="_x0000_s1026" o:spt="1" style="position:absolute;left:1594;top:30;height:307;width:44;" fillcolor="#EB5A36" filled="t" stroked="f" coordsize="21600,21600" o:gfxdata="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wDjmbgAAADdAAAA&#10;DwAAAAAAAAABACAAAAAiAAAAZHJzL2Rvd25yZXYueG1sUEsBAhQAFAAAAAgAh07iQDMvBZ47AAAA&#10;OQAAABAAAAAAAAAAAQAgAAAABwEAAGRycy9zaGFwZXhtbC54bWxQSwUGAAAAAAYABgBbAQAAsQMA&#10;AAAA&#10;">
                  <v:fill on="t" focussize="0,0"/>
                  <v:stroke on="f"/>
                  <v:imagedata o:title=""/>
                  <o:lock v:ext="edit" aspectratio="f"/>
                </v:rect>
                <v:rect id="矩形 415" o:spid="_x0000_s1026" o:spt="1" style="position:absolute;left:1602;top:30;height:307;width:44;" fillcolor="#EB5A36" filled="t" stroked="f" coordsize="21600,21600" o:gfxdata="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Ol77bgAAADdAAAA&#10;DwAAAAAAAAABACAAAAAiAAAAZHJzL2Rvd25yZXYueG1sUEsBAhQAFAAAAAgAh07iQDMvBZ47AAAA&#10;OQAAABAAAAAAAAAAAQAgAAAABwEAAGRycy9zaGFwZXhtbC54bWxQSwUGAAAAAAYABgBbAQAAsQMA&#10;AAAA&#10;">
                  <v:fill on="t" focussize="0,0"/>
                  <v:stroke on="f"/>
                  <v:imagedata o:title=""/>
                  <o:lock v:ext="edit" aspectratio="f"/>
                </v:rect>
                <v:rect id="矩形 416" o:spid="_x0000_s1026" o:spt="1" style="position:absolute;left:1610;top:30;height:307;width:44;" fillcolor="#EB5B36" filled="t" stroked="f" coordsize="21600,21600" o:gfxdata="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y7xr4A&#10;AADdAAAADwAAAAAAAAABACAAAAAiAAAAZHJzL2Rvd25yZXYueG1sUEsBAhQAFAAAAAgAh07iQDMv&#10;BZ47AAAAOQAAABAAAAAAAAAAAQAgAAAADQEAAGRycy9zaGFwZXhtbC54bWxQSwUGAAAAAAYABgBb&#10;AQAAtwMAAAAA&#10;">
                  <v:fill on="t" focussize="0,0"/>
                  <v:stroke on="f"/>
                  <v:imagedata o:title=""/>
                  <o:lock v:ext="edit" aspectratio="f"/>
                </v:rect>
                <v:rect id="矩形 417" o:spid="_x0000_s1026" o:spt="1" style="position:absolute;left:1618;top:30;height:307;width:44;" fillcolor="#EB5C37" filled="t" stroked="f" coordsize="21600,21600" o:gfxdata="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sMvb4A&#10;AADdAAAADwAAAAAAAAABACAAAAAiAAAAZHJzL2Rvd25yZXYueG1sUEsBAhQAFAAAAAgAh07iQDMv&#10;BZ47AAAAOQAAABAAAAAAAAAAAQAgAAAADQEAAGRycy9zaGFwZXhtbC54bWxQSwUGAAAAAAYABgBb&#10;AQAAtwMAAAAA&#10;">
                  <v:fill on="t" focussize="0,0"/>
                  <v:stroke on="f"/>
                  <v:imagedata o:title=""/>
                  <o:lock v:ext="edit" aspectratio="f"/>
                </v:rect>
                <v:rect id="矩形 418" o:spid="_x0000_s1026" o:spt="1" style="position:absolute;left:1627;top:30;height:307;width:44;" fillcolor="#EB5C37" filled="t" stroked="f" coordsize="21600,21600" o:gfxdata="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epJr4A&#10;AADdAAAADwAAAAAAAAABACAAAAAiAAAAZHJzL2Rvd25yZXYueG1sUEsBAhQAFAAAAAgAh07iQDMv&#10;BZ47AAAAOQAAABAAAAAAAAAAAQAgAAAADQEAAGRycy9zaGFwZXhtbC54bWxQSwUGAAAAAAYABgBb&#10;AQAAtwMAAAAA&#10;">
                  <v:fill on="t" focussize="0,0"/>
                  <v:stroke on="f"/>
                  <v:imagedata o:title=""/>
                  <o:lock v:ext="edit" aspectratio="f"/>
                </v:rect>
                <v:rect id="矩形 419" o:spid="_x0000_s1026" o:spt="1" style="position:absolute;left:1635;top:30;height:307;width:44;" fillcolor="#EB5D38" filled="t" stroked="f" coordsize="21600,21600" o:gfxdata="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0gzM&#10;wAAAAN0AAAAPAAAAAAAAAAEAIAAAACIAAABkcnMvZG93bnJldi54bWxQSwECFAAUAAAACACHTuJA&#10;My8FnjsAAAA5AAAAEAAAAAAAAAABACAAAAAPAQAAZHJzL3NoYXBleG1sLnhtbFBLBQYAAAAABgAG&#10;AFsBAAC5AwAAAAA=&#10;">
                  <v:fill on="t" focussize="0,0"/>
                  <v:stroke on="f"/>
                  <v:imagedata o:title=""/>
                  <o:lock v:ext="edit" aspectratio="f"/>
                </v:rect>
                <v:rect id="矩形 420" o:spid="_x0000_s1026" o:spt="1" style="position:absolute;left:1643;top:30;height:307;width:44;" fillcolor="#EB5D38" filled="t" stroked="f" coordsize="21600,21600" o:gfxdata="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qlXvQAA&#10;AN0AAAAPAAAAAAAAAAEAIAAAACIAAABkcnMvZG93bnJldi54bWxQSwECFAAUAAAACACHTuJAMy8F&#10;njsAAAA5AAAAEAAAAAAAAAABACAAAAAMAQAAZHJzL3NoYXBleG1sLnhtbFBLBQYAAAAABgAGAFsB&#10;AAC2AwAAAAA=&#10;">
                  <v:fill on="t" focussize="0,0"/>
                  <v:stroke on="f"/>
                  <v:imagedata o:title=""/>
                  <o:lock v:ext="edit" aspectratio="f"/>
                </v:rect>
                <v:rect id="矩形 421" o:spid="_x0000_s1026" o:spt="1" style="position:absolute;left:1652;top:30;height:307;width:44;" fillcolor="#EB5E39" filled="t" stroked="f" coordsize="21600,21600" o:gfxdata="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9Nx2/&#10;AAAA3QAAAA8AAAAAAAAAAQAgAAAAIgAAAGRycy9kb3ducmV2LnhtbFBLAQIUABQAAAAIAIdO4kAz&#10;LwWeOwAAADkAAAAQAAAAAAAAAAEAIAAAAA4BAABkcnMvc2hhcGV4bWwueG1sUEsFBgAAAAAGAAYA&#10;WwEAALgDAAAAAA==&#10;">
                  <v:fill on="t" focussize="0,0"/>
                  <v:stroke on="f"/>
                  <v:imagedata o:title=""/>
                  <o:lock v:ext="edit" aspectratio="f"/>
                </v:rect>
                <v:rect id="矩形 422" o:spid="_x0000_s1026" o:spt="1" style="position:absolute;left:1660;top:30;height:307;width:44;" fillcolor="#EB5F39" filled="t" stroked="f" coordsize="21600,21600" o:gfxdata="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AD074A&#10;AADdAAAADwAAAAAAAAABACAAAAAiAAAAZHJzL2Rvd25yZXYueG1sUEsBAhQAFAAAAAgAh07iQDMv&#10;BZ47AAAAOQAAABAAAAAAAAAAAQAgAAAADQEAAGRycy9zaGFwZXhtbC54bWxQSwUGAAAAAAYABgBb&#10;AQAAtwMAAAAA&#10;">
                  <v:fill on="t" focussize="0,0"/>
                  <v:stroke on="f"/>
                  <v:imagedata o:title=""/>
                  <o:lock v:ext="edit" aspectratio="f"/>
                </v:rect>
                <v:rect id="矩形 423" o:spid="_x0000_s1026" o:spt="1" style="position:absolute;left:1668;top:30;height:307;width:44;" fillcolor="#EB5F39" filled="t" stroked="f" coordsize="21600,21600" o:gfxdata="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dpL4A&#10;AADdAAAADwAAAAAAAAABACAAAAAiAAAAZHJzL2Rvd25yZXYueG1sUEsBAhQAFAAAAAgAh07iQDMv&#10;BZ47AAAAOQAAABAAAAAAAAAAAQAgAAAADQEAAGRycy9zaGFwZXhtbC54bWxQSwUGAAAAAAYABgBb&#10;AQAAtwMAAAAA&#10;">
                  <v:fill on="t" focussize="0,0"/>
                  <v:stroke on="f"/>
                  <v:imagedata o:title=""/>
                  <o:lock v:ext="edit" aspectratio="f"/>
                </v:rect>
                <v:rect id="矩形 424" o:spid="_x0000_s1026" o:spt="1" style="position:absolute;left:1676;top:30;height:307;width:44;" fillcolor="#EB603A" filled="t" stroked="f" coordsize="21600,21600" o:gfxdata="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tgeu8AAAA&#10;3QAAAA8AAAAAAAAAAQAgAAAAIgAAAGRycy9kb3ducmV2LnhtbFBLAQIUABQAAAAIAIdO4kAzLwWe&#10;OwAAADkAAAAQAAAAAAAAAAEAIAAAAAsBAABkcnMvc2hhcGV4bWwueG1sUEsFBgAAAAAGAAYAWwEA&#10;ALUDAAAAAA==&#10;">
                  <v:fill on="t" focussize="0,0"/>
                  <v:stroke on="f"/>
                  <v:imagedata o:title=""/>
                  <o:lock v:ext="edit" aspectratio="f"/>
                </v:rect>
                <v:rect id="矩形 425" o:spid="_x0000_s1026" o:spt="1" style="position:absolute;left:1685;top:30;height:307;width:44;" fillcolor="#EB613B" filled="t" stroked="f" coordsize="21600,21600" o:gfxdata="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TwZ&#10;wAAAAN0AAAAPAAAAAAAAAAEAIAAAACIAAABkcnMvZG93bnJldi54bWxQSwECFAAUAAAACACHTuJA&#10;My8FnjsAAAA5AAAAEAAAAAAAAAABACAAAAAPAQAAZHJzL3NoYXBleG1sLnhtbFBLBQYAAAAABgAG&#10;AFsBAAC5AwAAAAA=&#10;">
                  <v:fill on="t" focussize="0,0"/>
                  <v:stroke on="f"/>
                  <v:imagedata o:title=""/>
                  <o:lock v:ext="edit" aspectratio="f"/>
                </v:rect>
                <v:rect id="矩形 426" o:spid="_x0000_s1026" o:spt="1" style="position:absolute;left:1693;top:30;height:307;width:44;" fillcolor="#EB613B" filled="t" stroked="f" coordsize="21600,21600" o:gfxdata="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BmYK/&#10;AAAA3QAAAA8AAAAAAAAAAQAgAAAAIgAAAGRycy9kb3ducmV2LnhtbFBLAQIUABQAAAAIAIdO4kAz&#10;LwWeOwAAADkAAAAQAAAAAAAAAAEAIAAAAA4BAABkcnMvc2hhcGV4bWwueG1sUEsFBgAAAAAGAAYA&#10;WwEAALgDAAAAAA==&#10;">
                  <v:fill on="t" focussize="0,0"/>
                  <v:stroke on="f"/>
                  <v:imagedata o:title=""/>
                  <o:lock v:ext="edit" aspectratio="f"/>
                </v:rect>
                <v:rect id="矩形 427" o:spid="_x0000_s1026" o:spt="1" style="position:absolute;left:1701;top:30;height:307;width:44;" fillcolor="#EB623C" filled="t" stroked="f" coordsize="21600,21600" o:gfxdata="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tV2K8AAAA&#10;3QAAAA8AAAAAAAAAAQAgAAAAIgAAAGRycy9kb3ducmV2LnhtbFBLAQIUABQAAAAIAIdO4kAzLwWe&#10;OwAAADkAAAAQAAAAAAAAAAEAIAAAAAsBAABkcnMvc2hhcGV4bWwueG1sUEsFBgAAAAAGAAYAWwEA&#10;ALUDAAAAAA==&#10;">
                  <v:fill on="t" focussize="0,0"/>
                  <v:stroke on="f"/>
                  <v:imagedata o:title=""/>
                  <o:lock v:ext="edit" aspectratio="f"/>
                </v:rect>
                <v:rect id="矩形 428" o:spid="_x0000_s1026" o:spt="1" style="position:absolute;left:1709;top:30;height:307;width:44;" fillcolor="#EB633D" filled="t" stroked="f" coordsize="21600,21600" o:gfxdata="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SnantwAAAN0AAAAP&#10;AAAAAAAAAAEAIAAAACIAAABkcnMvZG93bnJldi54bWxQSwECFAAUAAAACACHTuJAMy8FnjsAAAA5&#10;AAAAEAAAAAAAAAABACAAAAAGAQAAZHJzL3NoYXBleG1sLnhtbFBLBQYAAAAABgAGAFsBAACwAwAA&#10;AAA=&#10;">
                  <v:fill on="t" focussize="0,0"/>
                  <v:stroke on="f"/>
                  <v:imagedata o:title=""/>
                  <o:lock v:ext="edit" aspectratio="f"/>
                </v:rect>
                <v:rect id="矩形 429" o:spid="_x0000_s1026" o:spt="1" style="position:absolute;left:1718;top:30;height:307;width:44;" fillcolor="#EB633D" filled="t" stroked="f" coordsize="21600,21600" o:gfxdata="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V4tW8AAAA&#10;3QAAAA8AAAAAAAAAAQAgAAAAIgAAAGRycy9kb3ducmV2LnhtbFBLAQIUABQAAAAIAIdO4kAzLwWe&#10;OwAAADkAAAAQAAAAAAAAAAEAIAAAAAsBAABkcnMvc2hhcGV4bWwueG1sUEsFBgAAAAAGAAYAWwEA&#10;ALUDAAAAAA==&#10;">
                  <v:fill on="t" focussize="0,0"/>
                  <v:stroke on="f"/>
                  <v:imagedata o:title=""/>
                  <o:lock v:ext="edit" aspectratio="f"/>
                </v:rect>
                <v:rect id="矩形 430" o:spid="_x0000_s1026" o:spt="1" style="position:absolute;left:1726;top:30;height:307;width:44;" fillcolor="#EB643D" filled="t" stroked="f" coordsize="21600,21600" o:gfxdata="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xDCLsAAADd&#10;AAAADwAAAAAAAAABACAAAAAiAAAAZHJzL2Rvd25yZXYueG1sUEsBAhQAFAAAAAgAh07iQDMvBZ47&#10;AAAAOQAAABAAAAAAAAAAAQAgAAAACgEAAGRycy9zaGFwZXhtbC54bWxQSwUGAAAAAAYABgBbAQAA&#10;tAMAAAAA&#10;">
                  <v:fill on="t" focussize="0,0"/>
                  <v:stroke on="f"/>
                  <v:imagedata o:title=""/>
                  <o:lock v:ext="edit" aspectratio="f"/>
                </v:rect>
                <v:rect id="矩形 431" o:spid="_x0000_s1026" o:spt="1" style="position:absolute;left:1734;top:30;height:307;width:44;" fillcolor="#EB643D" filled="t" stroked="f" coordsize="21600,21600" o:gfxdata="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5qyvQAA&#10;AN0AAAAPAAAAAAAAAAEAIAAAACIAAABkcnMvZG93bnJldi54bWxQSwECFAAUAAAACACHTuJAMy8F&#10;njsAAAA5AAAAEAAAAAAAAAABACAAAAAMAQAAZHJzL3NoYXBleG1sLnhtbFBLBQYAAAAABgAGAFsB&#10;AAC2AwAAAAA=&#10;">
                  <v:fill on="t" focussize="0,0"/>
                  <v:stroke on="f"/>
                  <v:imagedata o:title=""/>
                  <o:lock v:ext="edit" aspectratio="f"/>
                </v:rect>
                <v:rect id="矩形 432" o:spid="_x0000_s1026" o:spt="1" style="position:absolute;left:1743;top:30;height:307;width:44;" fillcolor="#EC653E" filled="t" stroked="f" coordsize="21600,21600" o:gfxdata="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43LvQAA&#10;AN0AAAAPAAAAAAAAAAEAIAAAACIAAABkcnMvZG93bnJldi54bWxQSwECFAAUAAAACACHTuJAMy8F&#10;njsAAAA5AAAAEAAAAAAAAAABACAAAAAMAQAAZHJzL3NoYXBleG1sLnhtbFBLBQYAAAAABgAGAFsB&#10;AAC2AwAAAAA=&#10;">
                  <v:fill on="t" focussize="0,0"/>
                  <v:stroke on="f"/>
                  <v:imagedata o:title=""/>
                  <o:lock v:ext="edit" aspectratio="f"/>
                </v:rect>
                <v:rect id="矩形 433" o:spid="_x0000_s1026" o:spt="1" style="position:absolute;left:1751;top:30;height:307;width:44;" fillcolor="#EC663F" filled="t" stroked="f" coordsize="21600,21600" o:gfxdata="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FFPG8AAAA&#10;3QAAAA8AAAAAAAAAAQAgAAAAIgAAAGRycy9kb3ducmV2LnhtbFBLAQIUABQAAAAIAIdO4kAzLwWe&#10;OwAAADkAAAAQAAAAAAAAAAEAIAAAAAsBAABkcnMvc2hhcGV4bWwueG1sUEsFBgAAAAAGAAYAWwEA&#10;ALUDAAAAAA==&#10;">
                  <v:fill on="t" focussize="0,0"/>
                  <v:stroke on="f"/>
                  <v:imagedata o:title=""/>
                  <o:lock v:ext="edit" aspectratio="f"/>
                </v:rect>
                <v:rect id="矩形 434" o:spid="_x0000_s1026" o:spt="1" style="position:absolute;left:1759;top:30;height:307;width:44;" fillcolor="#EC663F" filled="t" stroked="f" coordsize="21600,21600" o:gfxdata="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mxarsAAADd&#10;AAAADwAAAAAAAAABACAAAAAiAAAAZHJzL2Rvd25yZXYueG1sUEsBAhQAFAAAAAgAh07iQDMvBZ47&#10;AAAAOQAAABAAAAAAAAAAAQAgAAAACgEAAGRycy9zaGFwZXhtbC54bWxQSwUGAAAAAAYABgBbAQAA&#10;tAMAAAAA&#10;">
                  <v:fill on="t" focussize="0,0"/>
                  <v:stroke on="f"/>
                  <v:imagedata o:title=""/>
                  <o:lock v:ext="edit" aspectratio="f"/>
                </v:rect>
                <v:rect id="矩形 435" o:spid="_x0000_s1026" o:spt="1" style="position:absolute;left:1767;top:30;height:307;width:44;" fillcolor="#EC6640" filled="t" stroked="f" coordsize="21600,21600" o:gfxdata="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0BrW8AAAA&#10;3QAAAA8AAAAAAAAAAQAgAAAAIgAAAGRycy9kb3ducmV2LnhtbFBLAQIUABQAAAAIAIdO4kAzLwWe&#10;OwAAADkAAAAQAAAAAAAAAAEAIAAAAAsBAABkcnMvc2hhcGV4bWwueG1sUEsFBgAAAAAGAAYAWwEA&#10;ALUDAAAAAA==&#10;">
                  <v:fill on="t" focussize="0,0"/>
                  <v:stroke on="f"/>
                  <v:imagedata o:title=""/>
                  <o:lock v:ext="edit" aspectratio="f"/>
                </v:rect>
                <v:rect id="矩形 436" o:spid="_x0000_s1026" o:spt="1" style="position:absolute;left:1776;top:30;height:307;width:44;" fillcolor="#EC6741" filled="t" stroked="f" coordsize="21600,21600" o:gfxdata="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ojDvQAA&#10;AN0AAAAPAAAAAAAAAAEAIAAAACIAAABkcnMvZG93bnJldi54bWxQSwECFAAUAAAACACHTuJAMy8F&#10;njsAAAA5AAAAEAAAAAAAAAABACAAAAAMAQAAZHJzL3NoYXBleG1sLnhtbFBLBQYAAAAABgAGAFsB&#10;AAC2AwAAAAA=&#10;">
                  <v:fill on="t" focussize="0,0"/>
                  <v:stroke on="f"/>
                  <v:imagedata o:title=""/>
                  <o:lock v:ext="edit" aspectratio="f"/>
                </v:rect>
                <v:rect id="矩形 437" o:spid="_x0000_s1026" o:spt="1" style="position:absolute;left:1784;top:30;height:307;width:44;" fillcolor="#EC6741" filled="t" stroked="f" coordsize="21600,21600" o:gfxdata="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QWtL4A&#10;AADdAAAADwAAAAAAAAABACAAAAAiAAAAZHJzL2Rvd25yZXYueG1sUEsBAhQAFAAAAAgAh07iQDMv&#10;BZ47AAAAOQAAABAAAAAAAAAAAQAgAAAADQEAAGRycy9zaGFwZXhtbC54bWxQSwUGAAAAAAYABgBb&#10;AQAAtwMAAAAA&#10;">
                  <v:fill on="t" focussize="0,0"/>
                  <v:stroke on="f"/>
                  <v:imagedata o:title=""/>
                  <o:lock v:ext="edit" aspectratio="f"/>
                </v:rect>
                <v:rect id="矩形 438" o:spid="_x0000_s1026" o:spt="1" style="position:absolute;left:1792;top:30;height:307;width:44;" fillcolor="#EC6841" filled="t" stroked="f" coordsize="21600,21600" o:gfxdata="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K/68AAAA&#10;3QAAAA8AAAAAAAAAAQAgAAAAIgAAAGRycy9kb3ducmV2LnhtbFBLAQIUABQAAAAIAIdO4kAzLwWe&#10;OwAAADkAAAAQAAAAAAAAAAEAIAAAAAsBAABkcnMvc2hhcGV4bWwueG1sUEsFBgAAAAAGAAYAWwEA&#10;ALUDAAAAAA==&#10;">
                  <v:fill on="t" focussize="0,0"/>
                  <v:stroke on="f"/>
                  <v:imagedata o:title=""/>
                  <o:lock v:ext="edit" aspectratio="f"/>
                </v:rect>
                <v:rect id="矩形 439" o:spid="_x0000_s1026" o:spt="1" style="position:absolute;left:1800;top:30;height:307;width:44;" fillcolor="#EC6942" filled="t" stroked="f" coordsize="21600,21600" o:gfxdata="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6qnL4A&#10;AADdAAAADwAAAAAAAAABACAAAAAiAAAAZHJzL2Rvd25yZXYueG1sUEsBAhQAFAAAAAgAh07iQDMv&#10;BZ47AAAAOQAAABAAAAAAAAAAAQAgAAAADQEAAGRycy9zaGFwZXhtbC54bWxQSwUGAAAAAAYABgBb&#10;AQAAtwMAAAAA&#10;">
                  <v:fill on="t" focussize="0,0"/>
                  <v:stroke on="f"/>
                  <v:imagedata o:title=""/>
                  <o:lock v:ext="edit" aspectratio="f"/>
                </v:rect>
                <v:rect id="矩形 440" o:spid="_x0000_s1026" o:spt="1" style="position:absolute;left:1809;top:30;height:307;width:44;" fillcolor="#EC6942" filled="t" stroked="f" coordsize="21600,21600" o:gfxdata="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iDwe8AAAA&#10;3QAAAA8AAAAAAAAAAQAgAAAAIgAAAGRycy9kb3ducmV2LnhtbFBLAQIUABQAAAAIAIdO4kAzLwWe&#10;OwAAADkAAAAQAAAAAAAAAAEAIAAAAAsBAABkcnMvc2hhcGV4bWwueG1sUEsFBgAAAAAGAAYAWwEA&#10;ALUDAAAAAA==&#10;">
                  <v:fill on="t" focussize="0,0"/>
                  <v:stroke on="f"/>
                  <v:imagedata o:title=""/>
                  <o:lock v:ext="edit" aspectratio="f"/>
                </v:rect>
                <v:rect id="矩形 441" o:spid="_x0000_s1026" o:spt="1" style="position:absolute;left:1817;top:30;height:307;width:44;" fillcolor="#EC6A43" filled="t" stroked="f" coordsize="21600,21600" o:gfxdata="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saE&#10;wAAAAN0AAAAPAAAAAAAAAAEAIAAAACIAAABkcnMvZG93bnJldi54bWxQSwECFAAUAAAACACHTuJA&#10;My8FnjsAAAA5AAAAEAAAAAAAAAABACAAAAAPAQAAZHJzL3NoYXBleG1sLnhtbFBLBQYAAAAABgAG&#10;AFsBAAC5AwAAAAA=&#10;">
                  <v:fill on="t" focussize="0,0"/>
                  <v:stroke on="f"/>
                  <v:imagedata o:title=""/>
                  <o:lock v:ext="edit" aspectratio="f"/>
                </v:rect>
                <v:rect id="矩形 442" o:spid="_x0000_s1026" o:spt="1" style="position:absolute;left:1825;top:30;height:307;width:44;" fillcolor="#EC6A43" filled="t" stroked="f" coordsize="21600,21600" o:gfxdata="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mMfvQAA&#10;AN0AAAAPAAAAAAAAAAEAIAAAACIAAABkcnMvZG93bnJldi54bWxQSwECFAAUAAAACACHTuJAMy8F&#10;njsAAAA5AAAAEAAAAAAAAAABACAAAAAMAQAAZHJzL3NoYXBleG1sLnhtbFBLBQYAAAAABgAGAFsB&#10;AAC2AwAAAAA=&#10;">
                  <v:fill on="t" focussize="0,0"/>
                  <v:stroke on="f"/>
                  <v:imagedata o:title=""/>
                  <o:lock v:ext="edit" aspectratio="f"/>
                </v:rect>
                <v:rect id="矩形 443" o:spid="_x0000_s1026" o:spt="1" style="position:absolute;left:1834;top:30;height:307;width:44;" fillcolor="#EC6B44" filled="t" stroked="f" coordsize="21600,21600" o:gfxdata="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4ZW7sAAADd&#10;AAAADwAAAAAAAAABACAAAAAiAAAAZHJzL2Rvd25yZXYueG1sUEsBAhQAFAAAAAgAh07iQDMvBZ47&#10;AAAAOQAAABAAAAAAAAAAAQAgAAAACgEAAGRycy9zaGFwZXhtbC54bWxQSwUGAAAAAAYABgBbAQAA&#10;tAMAAAAA&#10;">
                  <v:fill on="t" focussize="0,0"/>
                  <v:stroke on="f"/>
                  <v:imagedata o:title=""/>
                  <o:lock v:ext="edit" aspectratio="f"/>
                </v:rect>
                <v:rect id="矩形 444" o:spid="_x0000_s1026" o:spt="1" style="position:absolute;left:1842;top:30;height:307;width:44;" fillcolor="#EC6C45" filled="t" stroked="f" coordsize="21600,21600" o:gfxdata="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M8kb4A&#10;AADdAAAADwAAAAAAAAABACAAAAAiAAAAZHJzL2Rvd25yZXYueG1sUEsBAhQAFAAAAAgAh07iQDMv&#10;BZ47AAAAOQAAABAAAAAAAAAAAQAgAAAADQEAAGRycy9zaGFwZXhtbC54bWxQSwUGAAAAAAYABgBb&#10;AQAAtwMAAAAA&#10;">
                  <v:fill on="t" focussize="0,0"/>
                  <v:stroke on="f"/>
                  <v:imagedata o:title=""/>
                  <o:lock v:ext="edit" aspectratio="f"/>
                </v:rect>
                <v:rect id="矩形 445" o:spid="_x0000_s1026" o:spt="1" style="position:absolute;left:1850;top:30;height:307;width:44;" fillcolor="#EC6C45" filled="t" stroked="f" coordsize="21600,21600" o:gfxdata="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qk5b4A&#10;AADdAAAADwAAAAAAAAABACAAAAAiAAAAZHJzL2Rvd25yZXYueG1sUEsBAhQAFAAAAAgAh07iQDMv&#10;BZ47AAAAOQAAABAAAAAAAAAAAQAgAAAADQEAAGRycy9zaGFwZXhtbC54bWxQSwUGAAAAAAYABgBb&#10;AQAAtwMAAAAA&#10;">
                  <v:fill on="t" focussize="0,0"/>
                  <v:stroke on="f"/>
                  <v:imagedata o:title=""/>
                  <o:lock v:ext="edit" aspectratio="f"/>
                </v:rect>
                <v:rect id="矩形 446" o:spid="_x0000_s1026" o:spt="1" style="position:absolute;left:1858;top:30;height:307;width:44;" fillcolor="#ED6D45" filled="t" stroked="f" coordsize="21600,21600" o:gfxdata="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weQvQAA&#10;AN0AAAAPAAAAAAAAAAEAIAAAACIAAABkcnMvZG93bnJldi54bWxQSwECFAAUAAAACACHTuJAMy8F&#10;njsAAAA5AAAAEAAAAAAAAAABACAAAAAMAQAAZHJzL3NoYXBleG1sLnhtbFBLBQYAAAAABgAGAFsB&#10;AAC2AwAAAAA=&#10;">
                  <v:fill on="t" focussize="0,0"/>
                  <v:stroke on="f"/>
                  <v:imagedata o:title=""/>
                  <o:lock v:ext="edit" aspectratio="f"/>
                </v:rect>
                <v:rect id="矩形 447" o:spid="_x0000_s1026" o:spt="1" style="position:absolute;left:1867;top:30;height:307;width:44;" fillcolor="#ED6E46" filled="t" stroked="f" coordsize="21600,21600" o:gfxdata="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Cc57sAAADd&#10;AAAADwAAAAAAAAABACAAAAAiAAAAZHJzL2Rvd25yZXYueG1sUEsBAhQAFAAAAAgAh07iQDMvBZ47&#10;AAAAOQAAABAAAAAAAAAAAQAgAAAACgEAAGRycy9zaGFwZXhtbC54bWxQSwUGAAAAAAYABgBbAQAA&#10;tAMAAAAA&#10;">
                  <v:fill on="t" focussize="0,0"/>
                  <v:stroke on="f"/>
                  <v:imagedata o:title=""/>
                  <o:lock v:ext="edit" aspectratio="f"/>
                </v:rect>
                <v:rect id="矩形 448" o:spid="_x0000_s1026" o:spt="1" style="position:absolute;left:1875;top:30;height:307;width:44;" fillcolor="#ED6E46" filled="t" stroked="f" coordsize="21600,21600" o:gfxdata="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Dl8vQAA&#10;AN0AAAAPAAAAAAAAAAEAIAAAACIAAABkcnMvZG93bnJldi54bWxQSwECFAAUAAAACACHTuJAMy8F&#10;njsAAAA5AAAAEAAAAAAAAAABACAAAAAMAQAAZHJzL3NoYXBleG1sLnhtbFBLBQYAAAAABgAGAFsB&#10;AAC2AwAAAAA=&#10;">
                  <v:fill on="t" focussize="0,0"/>
                  <v:stroke on="f"/>
                  <v:imagedata o:title=""/>
                  <o:lock v:ext="edit" aspectratio="f"/>
                </v:rect>
                <v:rect id="矩形 449" o:spid="_x0000_s1026" o:spt="1" style="position:absolute;left:1883;top:30;height:307;width:44;" fillcolor="#ED6F47" filled="t" stroked="f" coordsize="21600,21600" o:gfxdata="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6gB74A&#10;AADdAAAADwAAAAAAAAABACAAAAAiAAAAZHJzL2Rvd25yZXYueG1sUEsBAhQAFAAAAAgAh07iQDMv&#10;BZ47AAAAOQAAABAAAAAAAAAAAQAgAAAADQEAAGRycy9zaGFwZXhtbC54bWxQSwUGAAAAAAYABgBb&#10;AQAAtwMAAAAA&#10;">
                  <v:fill on="t" focussize="0,0"/>
                  <v:stroke on="f"/>
                  <v:imagedata o:title=""/>
                  <o:lock v:ext="edit" aspectratio="f"/>
                </v:rect>
                <v:rect id="矩形 450" o:spid="_x0000_s1026" o:spt="1" style="position:absolute;left:1892;top:30;height:307;width:44;" fillcolor="#ED6F47" filled="t" stroked="f" coordsize="21600,21600" o:gfxdata="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gWcvQAA&#10;AN0AAAAPAAAAAAAAAAEAIAAAACIAAABkcnMvZG93bnJldi54bWxQSwECFAAUAAAACACHTuJAMy8F&#10;njsAAAA5AAAAEAAAAAAAAAABACAAAAAMAQAAZHJzL3NoYXBleG1sLnhtbFBLBQYAAAAABgAGAFsB&#10;AAC2AwAAAAA=&#10;">
                  <v:fill on="t" focussize="0,0"/>
                  <v:stroke on="f"/>
                  <v:imagedata o:title=""/>
                  <o:lock v:ext="edit" aspectratio="f"/>
                </v:rect>
                <v:rect id="矩形 451" o:spid="_x0000_s1026" o:spt="1" style="position:absolute;left:1900;top:30;height:307;width:44;" fillcolor="#ED7048" filled="t" stroked="f" coordsize="21600,21600" o:gfxdata="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lzO&#10;WcEAAADdAAAADwAAAAAAAAABACAAAAAiAAAAZHJzL2Rvd25yZXYueG1sUEsBAhQAFAAAAAgAh07i&#10;QDMvBZ47AAAAOQAAABAAAAAAAAAAAQAgAAAAEAEAAGRycy9zaGFwZXhtbC54bWxQSwUGAAAAAAYA&#10;BgBbAQAAugMAAAAA&#10;">
                  <v:fill on="t" focussize="0,0"/>
                  <v:stroke on="f"/>
                  <v:imagedata o:title=""/>
                  <o:lock v:ext="edit" aspectratio="f"/>
                </v:rect>
                <v:rect id="矩形 452" o:spid="_x0000_s1026" o:spt="1" style="position:absolute;left:1908;top:30;height:307;width:44;" fillcolor="#ED7149" filled="t" stroked="f" coordsize="21600,21600" o:gfxdata="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p574A&#10;AADdAAAADwAAAAAAAAABACAAAAAiAAAAZHJzL2Rvd25yZXYueG1sUEsBAhQAFAAAAAgAh07iQDMv&#10;BZ47AAAAOQAAABAAAAAAAAAAAQAgAAAADQEAAGRycy9zaGFwZXhtbC54bWxQSwUGAAAAAAYABgBb&#10;AQAAtwMAAAAA&#10;">
                  <v:fill on="t" focussize="0,0"/>
                  <v:stroke on="f"/>
                  <v:imagedata o:title=""/>
                  <o:lock v:ext="edit" aspectratio="f"/>
                </v:rect>
                <v:rect id="矩形 453" o:spid="_x0000_s1026" o:spt="1" style="position:absolute;left:1916;top:30;height:307;width:44;" fillcolor="#ED7149" filled="t" stroked="f" coordsize="21600,21600" o:gfxdata="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M3kL4A&#10;AADdAAAADwAAAAAAAAABACAAAAAiAAAAZHJzL2Rvd25yZXYueG1sUEsBAhQAFAAAAAgAh07iQDMv&#10;BZ47AAAAOQAAABAAAAAAAAAAAQAgAAAADQEAAGRycy9zaGFwZXhtbC54bWxQSwUGAAAAAAYABgBb&#10;AQAAtwMAAAAA&#10;">
                  <v:fill on="t" focussize="0,0"/>
                  <v:stroke on="f"/>
                  <v:imagedata o:title=""/>
                  <o:lock v:ext="edit" aspectratio="f"/>
                </v:rect>
                <v:rect id="矩形 454" o:spid="_x0000_s1026" o:spt="1" style="position:absolute;left:1925;top:30;height:307;width:44;" fillcolor="#ED724A" filled="t" stroked="f" coordsize="21600,21600" o:gfxdata="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rqmvQAA&#10;AN0AAAAPAAAAAAAAAAEAIAAAACIAAABkcnMvZG93bnJldi54bWxQSwECFAAUAAAACACHTuJAMy8F&#10;njsAAAA5AAAAEAAAAAAAAAABACAAAAAMAQAAZHJzL3NoYXBleG1sLnhtbFBLBQYAAAAABgAGAFsB&#10;AAC2AwAAAAA=&#10;">
                  <v:fill on="t" focussize="0,0"/>
                  <v:stroke on="f"/>
                  <v:imagedata o:title=""/>
                  <o:lock v:ext="edit" aspectratio="f"/>
                </v:rect>
                <v:rect id="矩形 455" o:spid="_x0000_s1026" o:spt="1" style="position:absolute;left:1933;top:30;height:307;width:44;" fillcolor="#ED724B" filled="t" stroked="f" coordsize="21600,21600" o:gfxdata="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Hr4A&#10;AADdAAAADwAAAAAAAAABACAAAAAiAAAAZHJzL2Rvd25yZXYueG1sUEsBAhQAFAAAAAgAh07iQDMv&#10;BZ47AAAAOQAAABAAAAAAAAAAAQAgAAAADQEAAGRycy9zaGFwZXhtbC54bWxQSwUGAAAAAAYABgBb&#10;AQAAtwMAAAAA&#10;">
                  <v:fill on="t" focussize="0,0"/>
                  <v:stroke on="f"/>
                  <v:imagedata o:title=""/>
                  <o:lock v:ext="edit" aspectratio="f"/>
                </v:rect>
                <v:rect id="矩形 456" o:spid="_x0000_s1026" o:spt="1" style="position:absolute;left:1941;top:30;height:307;width:44;" fillcolor="#ED724B" filled="t" stroked="f" coordsize="21600,21600" o:gfxdata="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uHhb4A&#10;AADdAAAADwAAAAAAAAABACAAAAAiAAAAZHJzL2Rvd25yZXYueG1sUEsBAhQAFAAAAAgAh07iQDMv&#10;BZ47AAAAOQAAABAAAAAAAAAAAQAgAAAADQEAAGRycy9zaGFwZXhtbC54bWxQSwUGAAAAAAYABgBb&#10;AQAAtwMAAAAA&#10;">
                  <v:fill on="t" focussize="0,0"/>
                  <v:stroke on="f"/>
                  <v:imagedata o:title=""/>
                  <o:lock v:ext="edit" aspectratio="f"/>
                </v:rect>
                <v:rect id="矩形 457" o:spid="_x0000_s1026" o:spt="1" style="position:absolute;left:1949;top:30;height:307;width:44;" fillcolor="#ED734B" filled="t" stroked="f" coordsize="21600,21600" o:gfxdata="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qWyrsAAADd&#10;AAAADwAAAAAAAAABACAAAAAiAAAAZHJzL2Rvd25yZXYueG1sUEsBAhQAFAAAAAgAh07iQDMvBZ47&#10;AAAAOQAAABAAAAAAAAAAAQAgAAAACgEAAGRycy9zaGFwZXhtbC54bWxQSwUGAAAAAAYABgBbAQAA&#10;tAMAAAAA&#10;">
                  <v:fill on="t" focussize="0,0"/>
                  <v:stroke on="f"/>
                  <v:imagedata o:title=""/>
                  <o:lock v:ext="edit" aspectratio="f"/>
                </v:rect>
                <v:rect id="矩形 458" o:spid="_x0000_s1026" o:spt="1" style="position:absolute;left:1958;top:30;height:307;width:44;" fillcolor="#ED744C" filled="t" stroked="f" coordsize="21600,21600" o:gfxdata="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o88K8AAAA&#10;3QAAAA8AAAAAAAAAAQAgAAAAIgAAAGRycy9kb3ducmV2LnhtbFBLAQIUABQAAAAIAIdO4kAzLwWe&#10;OwAAADkAAAAQAAAAAAAAAAEAIAAAAAsBAABkcnMvc2hhcGV4bWwueG1sUEsFBgAAAAAGAAYAWwEA&#10;ALUDAAAAAA==&#10;">
                  <v:fill on="t" focussize="0,0"/>
                  <v:stroke on="f"/>
                  <v:imagedata o:title=""/>
                  <o:lock v:ext="edit" aspectratio="f"/>
                </v:rect>
                <v:rect id="矩形 459" o:spid="_x0000_s1026" o:spt="1" style="position:absolute;left:1966;top:30;height:307;width:44;" fillcolor="#ED744C" filled="t" stroked="f" coordsize="21600,21600" o:gfxdata="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3Z7C/&#10;AAAA3QAAAA8AAAAAAAAAAQAgAAAAIgAAAGRycy9kb3ducmV2LnhtbFBLAQIUABQAAAAIAIdO4kAz&#10;LwWeOwAAADkAAAAQAAAAAAAAAAEAIAAAAA4BAABkcnMvc2hhcGV4bWwueG1sUEsFBgAAAAAGAAYA&#10;WwEAALgDAAAAAA==&#10;">
                  <v:fill on="t" focussize="0,0"/>
                  <v:stroke on="f"/>
                  <v:imagedata o:title=""/>
                  <o:lock v:ext="edit" aspectratio="f"/>
                </v:rect>
                <v:rect id="矩形 460" o:spid="_x0000_s1026" o:spt="1" style="position:absolute;left:1974;top:30;height:307;width:44;" fillcolor="#ED754D" filled="t" stroked="f" coordsize="21600,21600" o:gfxdata="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uhYvQAA&#10;AN0AAAAPAAAAAAAAAAEAIAAAACIAAABkcnMvZG93bnJldi54bWxQSwECFAAUAAAACACHTuJAMy8F&#10;njsAAAA5AAAAEAAAAAAAAAABACAAAAAMAQAAZHJzL3NoYXBleG1sLnhtbFBLBQYAAAAABgAGAFsB&#10;AAC2AwAAAAA=&#10;">
                  <v:fill on="t" focussize="0,0"/>
                  <v:stroke on="f"/>
                  <v:imagedata o:title=""/>
                  <o:lock v:ext="edit" aspectratio="f"/>
                </v:rect>
                <v:rect id="矩形 461" o:spid="_x0000_s1026" o:spt="1" style="position:absolute;left:1983;top:30;height:307;width:44;" fillcolor="#ED754D" filled="t" stroked="f" coordsize="21600,21600" o:gfxdata="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EdcY&#10;wAAAAN0AAAAPAAAAAAAAAAEAIAAAACIAAABkcnMvZG93bnJldi54bWxQSwECFAAUAAAACACHTuJA&#10;My8FnjsAAAA5AAAAEAAAAAAAAAABACAAAAAPAQAAZHJzL3NoYXBleG1sLnhtbFBLBQYAAAAABgAG&#10;AFsBAAC5AwAAAAA=&#10;">
                  <v:fill on="t" focussize="0,0"/>
                  <v:stroke on="f"/>
                  <v:imagedata o:title=""/>
                  <o:lock v:ext="edit" aspectratio="f"/>
                </v:rect>
                <v:rect id="矩形 462" o:spid="_x0000_s1026" o:spt="1" style="position:absolute;left:1991;top:30;height:307;width:44;" fillcolor="#ED764E" filled="t" stroked="f" coordsize="21600,21600" o:gfxdata="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Bvw2/&#10;AAAA3QAAAA8AAAAAAAAAAQAgAAAAIgAAAGRycy9kb3ducmV2LnhtbFBLAQIUABQAAAAIAIdO4kAz&#10;LwWeOwAAADkAAAAQAAAAAAAAAAEAIAAAAA4BAABkcnMvc2hhcGV4bWwueG1sUEsFBgAAAAAGAAYA&#10;WwEAALgDAAAAAA==&#10;">
                  <v:fill on="t" focussize="0,0"/>
                  <v:stroke on="f"/>
                  <v:imagedata o:title=""/>
                  <o:lock v:ext="edit" aspectratio="f"/>
                </v:rect>
                <v:rect id="矩形 463" o:spid="_x0000_s1026" o:spt="1" style="position:absolute;left:1999;top:30;height:307;width:44;" fillcolor="#EE774F" filled="t" stroked="f" coordsize="21600,21600" o:gfxdata="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TbP7sAAADd&#10;AAAADwAAAAAAAAABACAAAAAiAAAAZHJzL2Rvd25yZXYueG1sUEsBAhQAFAAAAAgAh07iQDMvBZ47&#10;AAAAOQAAABAAAAAAAAAAAQAgAAAACgEAAGRycy9zaGFwZXhtbC54bWxQSwUGAAAAAAYABgBbAQAA&#10;tAMAAAAA&#10;">
                  <v:fill on="t" focussize="0,0"/>
                  <v:stroke on="f"/>
                  <v:imagedata o:title=""/>
                  <o:lock v:ext="edit" aspectratio="f"/>
                </v:rect>
                <v:rect id="矩形 464" o:spid="_x0000_s1026" o:spt="1" style="position:absolute;left:2007;top:30;height:307;width:44;" fillcolor="#EE774F" filled="t" stroked="f" coordsize="21600,21600" o:gfxdata="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h+pLsAAADd&#10;AAAADwAAAAAAAAABACAAAAAiAAAAZHJzL2Rvd25yZXYueG1sUEsBAhQAFAAAAAgAh07iQDMvBZ47&#10;AAAAOQAAABAAAAAAAAAAAQAgAAAACgEAAGRycy9zaGFwZXhtbC54bWxQSwUGAAAAAAYABgBbAQAA&#10;tAMAAAAA&#10;">
                  <v:fill on="t" focussize="0,0"/>
                  <v:stroke on="f"/>
                  <v:imagedata o:title=""/>
                  <o:lock v:ext="edit" aspectratio="f"/>
                </v:rect>
                <v:rect id="矩形 465" o:spid="_x0000_s1026" o:spt="1" style="position:absolute;left:2016;top:30;height:307;width:44;" fillcolor="#EE7850" filled="t" stroked="f" coordsize="21600,21600" o:gfxdata="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4wDG8AAAA&#10;3QAAAA8AAAAAAAAAAQAgAAAAIgAAAGRycy9kb3ducmV2LnhtbFBLAQIUABQAAAAIAIdO4kAzLwWe&#10;OwAAADkAAAAQAAAAAAAAAAEAIAAAAAsBAABkcnMvc2hhcGV4bWwueG1sUEsFBgAAAAAGAAYAWwEA&#10;ALUDAAAAAA==&#10;">
                  <v:fill on="t" focussize="0,0"/>
                  <v:stroke on="f"/>
                  <v:imagedata o:title=""/>
                  <o:lock v:ext="edit" aspectratio="f"/>
                </v:rect>
                <v:rect id="矩形 466" o:spid="_x0000_s1026" o:spt="1" style="position:absolute;left:2024;top:30;height:307;width:44;" fillcolor="#EE7951" filled="t" stroked="f" coordsize="21600,21600" o:gfxdata="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6kLvQAA&#10;AN0AAAAPAAAAAAAAAAEAIAAAACIAAABkcnMvZG93bnJldi54bWxQSwECFAAUAAAACACHTuJAMy8F&#10;njsAAAA5AAAAEAAAAAAAAAABACAAAAAMAQAAZHJzL3NoYXBleG1sLnhtbFBLBQYAAAAABgAGAFsB&#10;AAC2AwAAAAA=&#10;">
                  <v:fill on="t" focussize="0,0"/>
                  <v:stroke on="f"/>
                  <v:imagedata o:title=""/>
                  <o:lock v:ext="edit" aspectratio="f"/>
                </v:rect>
                <v:rect id="矩形 467" o:spid="_x0000_s1026" o:spt="1" style="position:absolute;left:2032;top:30;height:307;width:44;" fillcolor="#EE7951" filled="t" stroked="f" coordsize="21600,21600" o:gfxdata="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Td8vQAA&#10;AN0AAAAPAAAAAAAAAAEAIAAAACIAAABkcnMvZG93bnJldi54bWxQSwECFAAUAAAACACHTuJAMy8F&#10;njsAAAA5AAAAEAAAAAAAAAABACAAAAAMAQAAZHJzL3NoYXBleG1sLnhtbFBLBQYAAAAABgAGAFsB&#10;AAC2AwAAAAA=&#10;">
                  <v:fill on="t" focussize="0,0"/>
                  <v:stroke on="f"/>
                  <v:imagedata o:title=""/>
                  <o:lock v:ext="edit" aspectratio="f"/>
                </v:rect>
                <v:rect id="矩形 468" o:spid="_x0000_s1026" o:spt="1" style="position:absolute;left:2040;top:30;height:307;width:44;" fillcolor="#EE7A52" filled="t" stroked="f" coordsize="21600,21600" o:gfxdata="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0HrEvQAA&#10;AN0AAAAPAAAAAAAAAAEAIAAAACIAAABkcnMvZG93bnJldi54bWxQSwECFAAUAAAACACHTuJAMy8F&#10;njsAAAA5AAAAEAAAAAAAAAABACAAAAAMAQAAZHJzL3NoYXBleG1sLnhtbFBLBQYAAAAABgAGAFsB&#10;AAC2AwAAAAA=&#10;">
                  <v:fill on="t" focussize="0,0"/>
                  <v:stroke on="f"/>
                  <v:imagedata o:title=""/>
                  <o:lock v:ext="edit" aspectratio="f"/>
                </v:rect>
                <v:rect id="矩形 469" o:spid="_x0000_s1026" o:spt="1" style="position:absolute;left:2049;top:30;height:307;width:44;" fillcolor="#EE7B52" filled="t" stroked="f" coordsize="21600,21600" o:gfxdata="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Dnnr4A&#10;AADdAAAADwAAAAAAAAABACAAAAAiAAAAZHJzL2Rvd25yZXYueG1sUEsBAhQAFAAAAAgAh07iQDMv&#10;BZ47AAAAOQAAABAAAAAAAAAAAQAgAAAADQEAAGRycy9zaGFwZXhtbC54bWxQSwUGAAAAAAYABgBb&#10;AQAAtwMAAAAA&#10;">
                  <v:fill on="t" focussize="0,0"/>
                  <v:stroke on="f"/>
                  <v:imagedata o:title=""/>
                  <o:lock v:ext="edit" aspectratio="f"/>
                </v:rect>
                <v:rect id="矩形 470" o:spid="_x0000_s1026" o:spt="1" style="position:absolute;left:2057;top:30;height:307;width:44;" fillcolor="#EE7B52" filled="t" stroked="f" coordsize="21600,21600" o:gfxdata="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8QgW/&#10;AAAA3QAAAA8AAAAAAAAAAQAgAAAAIgAAAGRycy9kb3ducmV2LnhtbFBLAQIUABQAAAAIAIdO4kAz&#10;LwWeOwAAADkAAAAQAAAAAAAAAAEAIAAAAA4BAABkcnMvc2hhcGV4bWwueG1sUEsFBgAAAAAGAAYA&#10;WwEAALgDAAAAAA==&#10;">
                  <v:fill on="t" focussize="0,0"/>
                  <v:stroke on="f"/>
                  <v:imagedata o:title=""/>
                  <o:lock v:ext="edit" aspectratio="f"/>
                </v:rect>
                <v:rect id="矩形 471" o:spid="_x0000_s1026" o:spt="1" style="position:absolute;left:2065;top:30;height:307;width:44;" fillcolor="#EE7B53" filled="t" stroked="f" coordsize="21600,21600" o:gfxdata="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622&#10;bMEAAADdAAAADwAAAAAAAAABACAAAAAiAAAAZHJzL2Rvd25yZXYueG1sUEsBAhQAFAAAAAgAh07i&#10;QDMvBZ47AAAAOQAAABAAAAAAAAAAAQAgAAAAEAEAAGRycy9zaGFwZXhtbC54bWxQSwUGAAAAAAYA&#10;BgBbAQAAugMAAAAA&#10;">
                  <v:fill on="t" focussize="0,0"/>
                  <v:stroke on="f"/>
                  <v:imagedata o:title=""/>
                  <o:lock v:ext="edit" aspectratio="f"/>
                </v:rect>
                <v:rect id="矩形 472" o:spid="_x0000_s1026" o:spt="1" style="position:absolute;left:2074;top:30;height:307;width:44;" fillcolor="#EE7B53" filled="t" stroked="f" coordsize="21600,21600" o:gfxdata="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ET974A&#10;AADdAAAADwAAAAAAAAABACAAAAAiAAAAZHJzL2Rvd25yZXYueG1sUEsBAhQAFAAAAAgAh07iQDMv&#10;BZ47AAAAOQAAABAAAAAAAAAAAQAgAAAADQEAAGRycy9zaGFwZXhtbC54bWxQSwUGAAAAAAYABgBb&#10;AQAAtwMAAAAA&#10;">
                  <v:fill on="t" focussize="0,0"/>
                  <v:stroke on="f"/>
                  <v:imagedata o:title=""/>
                  <o:lock v:ext="edit" aspectratio="f"/>
                </v:rect>
                <v:rect id="矩形 473" o:spid="_x0000_s1026" o:spt="1" style="position:absolute;left:2082;top:30;height:307;width:44;" fillcolor="#EE7C54" filled="t" stroked="f" coordsize="21600,21600" o:gfxdata="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xZF4ugAAAN0A&#10;AAAPAAAAAAAAAAEAIAAAACIAAABkcnMvZG93bnJldi54bWxQSwECFAAUAAAACACHTuJAMy8FnjsA&#10;AAA5AAAAEAAAAAAAAAABACAAAAAJAQAAZHJzL3NoYXBleG1sLnhtbFBLBQYAAAAABgAGAFsBAACz&#10;AwAAAAA=&#10;">
                  <v:fill on="t" focussize="0,0"/>
                  <v:stroke on="f"/>
                  <v:imagedata o:title=""/>
                  <o:lock v:ext="edit" aspectratio="f"/>
                </v:rect>
                <v:rect id="矩形 474" o:spid="_x0000_s1026" o:spt="1" style="position:absolute;left:2090;top:30;height:307;width:44;" fillcolor="#EE7D55" filled="t" stroked="f" coordsize="21600,21600" o:gfxdata="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MRkvQAA&#10;AN0AAAAPAAAAAAAAAAEAIAAAACIAAABkcnMvZG93bnJldi54bWxQSwECFAAUAAAACACHTuJAMy8F&#10;njsAAAA5AAAAEAAAAAAAAAABACAAAAAMAQAAZHJzL3NoYXBleG1sLnhtbFBLBQYAAAAABgAGAFsB&#10;AAC2AwAAAAA=&#10;">
                  <v:fill on="t" focussize="0,0"/>
                  <v:stroke on="f"/>
                  <v:imagedata o:title=""/>
                  <o:lock v:ext="edit" aspectratio="f"/>
                </v:rect>
                <v:rect id="矩形 475" o:spid="_x0000_s1026" o:spt="1" style="position:absolute;left:2098;top:30;height:307;width:44;" fillcolor="#EE7D55" filled="t" stroked="f" coordsize="21600,21600" o:gfxdata="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VwQvQAA&#10;AN0AAAAPAAAAAAAAAAEAIAAAACIAAABkcnMvZG93bnJldi54bWxQSwECFAAUAAAACACHTuJAMy8F&#10;njsAAAA5AAAAEAAAAAAAAAABACAAAAAMAQAAZHJzL3NoYXBleG1sLnhtbFBLBQYAAAAABgAGAFsB&#10;AAC2AwAAAAA=&#10;">
                  <v:fill on="t" focussize="0,0"/>
                  <v:stroke on="f"/>
                  <v:imagedata o:title=""/>
                  <o:lock v:ext="edit" aspectratio="f"/>
                </v:rect>
                <v:rect id="矩形 476" o:spid="_x0000_s1026" o:spt="1" style="position:absolute;left:2107;top:30;height:307;width:44;" fillcolor="#EE7E56" filled="t" stroked="f" coordsize="21600,21600" o:gfxdata="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CZA74A&#10;AADdAAAADwAAAAAAAAABACAAAAAiAAAAZHJzL2Rvd25yZXYueG1sUEsBAhQAFAAAAAgAh07iQDMv&#10;BZ47AAAAOQAAABAAAAAAAAAAAQAgAAAADQEAAGRycy9zaGFwZXhtbC54bWxQSwUGAAAAAAYABgBb&#10;AQAAtwMAAAAA&#10;">
                  <v:fill on="t" focussize="0,0"/>
                  <v:stroke on="f"/>
                  <v:imagedata o:title=""/>
                  <o:lock v:ext="edit" aspectratio="f"/>
                </v:rect>
                <v:rect id="矩形 477" o:spid="_x0000_s1026" o:spt="1" style="position:absolute;left:2115;top:30;height:307;width:44;" fillcolor="#EF7F57" filled="t" stroked="f" coordsize="21600,21600" o:gfxdata="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5y3jvQAA&#10;AN0AAAAPAAAAAAAAAAEAIAAAACIAAABkcnMvZG93bnJldi54bWxQSwECFAAUAAAACACHTuJAMy8F&#10;njsAAAA5AAAAEAAAAAAAAAABACAAAAAMAQAAZHJzL3NoYXBleG1sLnhtbFBLBQYAAAAABgAGAFsB&#10;AAC2AwAAAAA=&#10;">
                  <v:fill on="t" focussize="0,0"/>
                  <v:stroke on="f"/>
                  <v:imagedata o:title=""/>
                  <o:lock v:ext="edit" aspectratio="f"/>
                </v:rect>
                <v:rect id="矩形 478" o:spid="_x0000_s1026" o:spt="1" style="position:absolute;left:2123;top:30;height:307;width:44;" fillcolor="#EF7F57" filled="t" stroked="f" coordsize="21600,21600" o:gfxdata="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uIeL4A&#10;AADdAAAADwAAAAAAAAABACAAAAAiAAAAZHJzL2Rvd25yZXYueG1sUEsBAhQAFAAAAAgAh07iQDMv&#10;BZ47AAAAOQAAABAAAAAAAAAAAQAgAAAADQEAAGRycy9zaGFwZXhtbC54bWxQSwUGAAAAAAYABgBb&#10;AQAAtwMAAAAA&#10;">
                  <v:fill on="t" focussize="0,0"/>
                  <v:stroke on="f"/>
                  <v:imagedata o:title=""/>
                  <o:lock v:ext="edit" aspectratio="f"/>
                </v:rect>
                <v:rect id="矩形 479" o:spid="_x0000_s1026" o:spt="1" style="position:absolute;left:2132;top:30;height:307;width:44;" fillcolor="#EF8058" filled="t" stroked="f" coordsize="21600,21600" o:gfxdata="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qBpqvQAA&#10;AN0AAAAPAAAAAAAAAAEAIAAAACIAAABkcnMvZG93bnJldi54bWxQSwECFAAUAAAACACHTuJAMy8F&#10;njsAAAA5AAAAEAAAAAAAAAABACAAAAAMAQAAZHJzL3NoYXBleG1sLnhtbFBLBQYAAAAABgAGAFsB&#10;AAC2AwAAAAA=&#10;">
                  <v:fill on="t" focussize="0,0"/>
                  <v:stroke on="f"/>
                  <v:imagedata o:title=""/>
                  <o:lock v:ext="edit" aspectratio="f"/>
                </v:rect>
                <v:rect id="矩形 480" o:spid="_x0000_s1026" o:spt="1" style="position:absolute;left:2140;top:30;height:307;width:44;" fillcolor="#EF8058" filled="t" stroked="f" coordsize="21600,21600" o:gfxdata="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kv/G8AAAA&#10;3QAAAA8AAAAAAAAAAQAgAAAAIgAAAGRycy9kb3ducmV2LnhtbFBLAQIUABQAAAAIAIdO4kAzLwWe&#10;OwAAADkAAAAQAAAAAAAAAAEAIAAAAAsBAABkcnMvc2hhcGV4bWwueG1sUEsFBgAAAAAGAAYAWwEA&#10;ALUDAAAAAA==&#10;">
                  <v:fill on="t" focussize="0,0"/>
                  <v:stroke on="f"/>
                  <v:imagedata o:title=""/>
                  <o:lock v:ext="edit" aspectratio="f"/>
                </v:rect>
                <v:rect id="矩形 481" o:spid="_x0000_s1026" o:spt="1" style="position:absolute;left:2148;top:30;height:307;width:44;" fillcolor="#EF8159" filled="t" stroked="f" coordsize="21600,21600" o:gfxdata="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2Sy&#10;dsEAAADdAAAADwAAAAAAAAABACAAAAAiAAAAZHJzL2Rvd25yZXYueG1sUEsBAhQAFAAAAAgAh07i&#10;QDMvBZ47AAAAOQAAABAAAAAAAAAAAQAgAAAAEAEAAGRycy9zaGFwZXhtbC54bWxQSwUGAAAAAAYA&#10;BgBbAQAAugMAAAAA&#10;">
                  <v:fill on="t" focussize="0,0"/>
                  <v:stroke on="f"/>
                  <v:imagedata o:title=""/>
                  <o:lock v:ext="edit" aspectratio="f"/>
                </v:rect>
                <v:rect id="矩形 482" o:spid="_x0000_s1026" o:spt="1" style="position:absolute;left:2156;top:30;height:307;width:44;" fillcolor="#EF825A" filled="t" stroked="f" coordsize="21600,21600" o:gfxdata="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ZsubsAAADd&#10;AAAADwAAAAAAAAABACAAAAAiAAAAZHJzL2Rvd25yZXYueG1sUEsBAhQAFAAAAAgAh07iQDMvBZ47&#10;AAAAOQAAABAAAAAAAAAAAQAgAAAACgEAAGRycy9zaGFwZXhtbC54bWxQSwUGAAAAAAYABgBbAQAA&#10;tAMAAAAA&#10;">
                  <v:fill on="t" focussize="0,0"/>
                  <v:stroke on="f"/>
                  <v:imagedata o:title=""/>
                  <o:lock v:ext="edit" aspectratio="f"/>
                </v:rect>
                <v:rect id="矩形 483" o:spid="_x0000_s1026" o:spt="1" style="position:absolute;left:2165;top:30;height:307;width:44;" fillcolor="#EF825A" filled="t" stroked="f" coordsize="21600,21600" o:gfxdata="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PLOvQAA&#10;AN0AAAAPAAAAAAAAAAEAIAAAACIAAABkcnMvZG93bnJldi54bWxQSwECFAAUAAAACACHTuJAMy8F&#10;njsAAAA5AAAAEAAAAAAAAAABACAAAAAMAQAAZHJzL3NoYXBleG1sLnhtbFBLBQYAAAAABgAGAFsB&#10;AAC2AwAAAAA=&#10;">
                  <v:fill on="t" focussize="0,0"/>
                  <v:stroke on="f"/>
                  <v:imagedata o:title=""/>
                  <o:lock v:ext="edit" aspectratio="f"/>
                </v:rect>
                <v:rect id="矩形 484" o:spid="_x0000_s1026" o:spt="1" style="position:absolute;left:2173;top:30;height:307;width:44;" fillcolor="#EF835B" filled="t" stroked="f" coordsize="21600,21600" o:gfxdata="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Qq2LsAAADd&#10;AAAADwAAAAAAAAABACAAAAAiAAAAZHJzL2Rvd25yZXYueG1sUEsBAhQAFAAAAAgAh07iQDMvBZ47&#10;AAAAOQAAABAAAAAAAAAAAQAgAAAACgEAAGRycy9zaGFwZXhtbC54bWxQSwUGAAAAAAYABgBbAQAA&#10;tAMAAAAA&#10;">
                  <v:fill on="t" focussize="0,0"/>
                  <v:stroke on="f"/>
                  <v:imagedata o:title=""/>
                  <o:lock v:ext="edit" aspectratio="f"/>
                </v:rect>
                <v:rect id="矩形 485" o:spid="_x0000_s1026" o:spt="1" style="position:absolute;left:2181;top:30;height:307;width:44;" fillcolor="#EF835C" filled="t" stroked="f" coordsize="21600,21600" o:gfxdata="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h/hL4A&#10;AADdAAAADwAAAAAAAAABACAAAAAiAAAAZHJzL2Rvd25yZXYueG1sUEsBAhQAFAAAAAgAh07iQDMv&#10;BZ47AAAAOQAAABAAAAAAAAAAAQAgAAAADQEAAGRycy9zaGFwZXhtbC54bWxQSwUGAAAAAAYABgBb&#10;AQAAtwMAAAAA&#10;">
                  <v:fill on="t" focussize="0,0"/>
                  <v:stroke on="f"/>
                  <v:imagedata o:title=""/>
                  <o:lock v:ext="edit" aspectratio="f"/>
                </v:rect>
                <v:rect id="矩形 486" o:spid="_x0000_s1026" o:spt="1" style="position:absolute;left:2189;top:30;height:307;width:44;" fillcolor="#EF835C" filled="t" stroked="f" coordsize="21600,21600" o:gfxdata="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TaH74A&#10;AADdAAAADwAAAAAAAAABACAAAAAiAAAAZHJzL2Rvd25yZXYueG1sUEsBAhQAFAAAAAgAh07iQDMv&#10;BZ47AAAAOQAAABAAAAAAAAAAAQAgAAAADQEAAGRycy9zaGFwZXhtbC54bWxQSwUGAAAAAAYABgBb&#10;AQAAtwMAAAAA&#10;">
                  <v:fill on="t" focussize="0,0"/>
                  <v:stroke on="f"/>
                  <v:imagedata o:title=""/>
                  <o:lock v:ext="edit" aspectratio="f"/>
                </v:rect>
                <v:rect id="矩形 487" o:spid="_x0000_s1026" o:spt="1" style="position:absolute;left:2198;top:30;height:307;width:44;" fillcolor="#EF845D" filled="t" stroked="f" coordsize="21600,21600" o:gfxdata="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dJSvQAA&#10;AN0AAAAPAAAAAAAAAAEAIAAAACIAAABkcnMvZG93bnJldi54bWxQSwECFAAUAAAACACHTuJAMy8F&#10;njsAAAA5AAAAEAAAAAAAAAABACAAAAAMAQAAZHJzL3NoYXBleG1sLnhtbFBLBQYAAAAABgAGAFsB&#10;AAC2AwAAAAA=&#10;">
                  <v:fill on="t" focussize="0,0"/>
                  <v:stroke on="f"/>
                  <v:imagedata o:title=""/>
                  <o:lock v:ext="edit" aspectratio="f"/>
                </v:rect>
                <v:rect id="矩形 488" o:spid="_x0000_s1026" o:spt="1" style="position:absolute;left:2206;top:30;height:307;width:44;" fillcolor="#EF855E" filled="t" stroked="f" coordsize="21600,21600" o:gfxdata="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5HjL4A&#10;AADdAAAADwAAAAAAAAABACAAAAAiAAAAZHJzL2Rvd25yZXYueG1sUEsBAhQAFAAAAAgAh07iQDMv&#10;BZ47AAAAOQAAABAAAAAAAAAAAQAgAAAADQEAAGRycy9zaGFwZXhtbC54bWxQSwUGAAAAAAYABgBb&#10;AQAAtwMAAAAA&#10;">
                  <v:fill on="t" focussize="0,0"/>
                  <v:stroke on="f"/>
                  <v:imagedata o:title=""/>
                  <o:lock v:ext="edit" aspectratio="f"/>
                </v:rect>
                <v:rect id="矩形 489" o:spid="_x0000_s1026" o:spt="1" style="position:absolute;left:2214;top:30;height:307;width:44;" fillcolor="#EF855E" filled="t" stroked="f" coordsize="21600,21600" o:gfxdata="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8dP+&#10;wAAAAN0AAAAPAAAAAAAAAAEAIAAAACIAAABkcnMvZG93bnJldi54bWxQSwECFAAUAAAACACHTuJA&#10;My8FnjsAAAA5AAAAEAAAAAAAAAABACAAAAAPAQAAZHJzL3NoYXBleG1sLnhtbFBLBQYAAAAABgAG&#10;AFsBAAC5AwAAAAA=&#10;">
                  <v:fill on="t" focussize="0,0"/>
                  <v:stroke on="f"/>
                  <v:imagedata o:title=""/>
                  <o:lock v:ext="edit" aspectratio="f"/>
                </v:rect>
                <v:rect id="矩形 490" o:spid="_x0000_s1026" o:spt="1" style="position:absolute;left:2223;top:30;height:307;width:44;" fillcolor="#F0865F" filled="t" stroked="f" coordsize="21600,21600" o:gfxdata="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rFmvQAA&#10;AN0AAAAPAAAAAAAAAAEAIAAAACIAAABkcnMvZG93bnJldi54bWxQSwECFAAUAAAACACHTuJAMy8F&#10;njsAAAA5AAAAEAAAAAAAAAABACAAAAAMAQAAZHJzL3NoYXBleG1sLnhtbFBLBQYAAAAABgAGAFsB&#10;AAC2AwAAAAA=&#10;">
                  <v:fill on="t" focussize="0,0"/>
                  <v:stroke on="f"/>
                  <v:imagedata o:title=""/>
                  <o:lock v:ext="edit" aspectratio="f"/>
                </v:rect>
                <v:rect id="矩形 491" o:spid="_x0000_s1026" o:spt="1" style="position:absolute;left:2231;top:30;height:307;width:44;" fillcolor="#F0865F" filled="t" stroked="f" coordsize="21600,21600" o:gfxdata="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KmuG&#10;wAAAAN0AAAAPAAAAAAAAAAEAIAAAACIAAABkcnMvZG93bnJldi54bWxQSwECFAAUAAAACACHTuJA&#10;My8FnjsAAAA5AAAAEAAAAAAAAAABACAAAAAPAQAAZHJzL3NoYXBleG1sLnhtbFBLBQYAAAAABgAG&#10;AFsBAAC5AwAAAAA=&#10;">
                  <v:fill on="t" focussize="0,0"/>
                  <v:stroke on="f"/>
                  <v:imagedata o:title=""/>
                  <o:lock v:ext="edit" aspectratio="f"/>
                </v:rect>
                <v:rect id="矩形 492" o:spid="_x0000_s1026" o:spt="1" style="position:absolute;left:2239;top:30;height:307;width:44;" fillcolor="#F08760" filled="t" stroked="f" coordsize="21600,21600" o:gfxdata="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izwm/&#10;AAAA3QAAAA8AAAAAAAAAAQAgAAAAIgAAAGRycy9kb3ducmV2LnhtbFBLAQIUABQAAAAIAIdO4kAz&#10;LwWeOwAAADkAAAAQAAAAAAAAAAEAIAAAAA4BAABkcnMvc2hhcGV4bWwueG1sUEsFBgAAAAAGAAYA&#10;WwEAALgDAAAAAA==&#10;">
                  <v:fill on="t" focussize="0,0"/>
                  <v:stroke on="f"/>
                  <v:imagedata o:title=""/>
                  <o:lock v:ext="edit" aspectratio="f"/>
                </v:rect>
                <v:rect id="矩形 493" o:spid="_x0000_s1026" o:spt="1" style="position:absolute;left:2247;top:30;height:307;width:44;" fillcolor="#F08861" filled="t" stroked="f" coordsize="21600,21600" o:gfxdata="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vKzvQAA&#10;AN0AAAAPAAAAAAAAAAEAIAAAACIAAABkcnMvZG93bnJldi54bWxQSwECFAAUAAAACACHTuJAMy8F&#10;njsAAAA5AAAAEAAAAAAAAAABACAAAAAMAQAAZHJzL3NoYXBleG1sLnhtbFBLBQYAAAAABgAGAFsB&#10;AAC2AwAAAAA=&#10;">
                  <v:fill on="t" focussize="0,0"/>
                  <v:stroke on="f"/>
                  <v:imagedata o:title=""/>
                  <o:lock v:ext="edit" aspectratio="f"/>
                </v:rect>
                <v:rect id="矩形 494" o:spid="_x0000_s1026" o:spt="1" style="position:absolute;left:2256;top:30;height:307;width:44;" fillcolor="#F08861" filled="t" stroked="f" coordsize="21600,21600" o:gfxdata="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covQAA&#10;AN0AAAAPAAAAAAAAAAEAIAAAACIAAABkcnMvZG93bnJldi54bWxQSwECFAAUAAAACACHTuJAMy8F&#10;njsAAAA5AAAAEAAAAAAAAAABACAAAAAMAQAAZHJzL3NoYXBleG1sLnhtbFBLBQYAAAAABgAGAFsB&#10;AAC2AwAAAAA=&#10;">
                  <v:fill on="t" focussize="0,0"/>
                  <v:stroke on="f"/>
                  <v:imagedata o:title=""/>
                  <o:lock v:ext="edit" aspectratio="f"/>
                </v:rect>
                <v:rect id="矩形 495" o:spid="_x0000_s1026" o:spt="1" style="position:absolute;left:2264;top:30;height:307;width:44;" fillcolor="#F08961" filled="t" stroked="f" coordsize="21600,21600" o:gfxdata="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Uz+7sAAADd&#10;AAAADwAAAAAAAAABACAAAAAiAAAAZHJzL2Rvd25yZXYueG1sUEsBAhQAFAAAAAgAh07iQDMvBZ47&#10;AAAAOQAAABAAAAAAAAAAAQAgAAAACgEAAGRycy9zaGFwZXhtbC54bWxQSwUGAAAAAAYABgBbAQAA&#10;tAMAAAAA&#10;">
                  <v:fill on="t" focussize="0,0"/>
                  <v:stroke on="f"/>
                  <v:imagedata o:title=""/>
                  <o:lock v:ext="edit" aspectratio="f"/>
                </v:rect>
                <v:rect id="矩形 496" o:spid="_x0000_s1026" o:spt="1" style="position:absolute;left:2272;top:30;height:307;width:44;" fillcolor="#F08A62" filled="t" stroked="f" coordsize="21600,21600" o:gfxdata="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xEfm8AAAA&#10;3QAAAA8AAAAAAAAAAQAgAAAAIgAAAGRycy9kb3ducmV2LnhtbFBLAQIUABQAAAAIAIdO4kAzLwWe&#10;OwAAADkAAAAQAAAAAAAAAAEAIAAAAAsBAABkcnMvc2hhcGV4bWwueG1sUEsFBgAAAAAGAAYAWwEA&#10;ALUDAAAAAA==&#10;">
                  <v:fill on="t" focussize="0,0"/>
                  <v:stroke on="f"/>
                  <v:imagedata o:title=""/>
                  <o:lock v:ext="edit" aspectratio="f"/>
                </v:rect>
                <v:rect id="矩形 497" o:spid="_x0000_s1026" o:spt="1" style="position:absolute;left:2280;top:30;height:307;width:44;" fillcolor="#F08A62" filled="t" stroked="f" coordsize="21600,21600" o:gfxdata="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OPjr4A&#10;AADdAAAADwAAAAAAAAABACAAAAAiAAAAZHJzL2Rvd25yZXYueG1sUEsBAhQAFAAAAAgAh07iQDMv&#10;BZ47AAAAOQAAABAAAAAAAAAAAQAgAAAADQEAAGRycy9zaGFwZXhtbC54bWxQSwUGAAAAAAYABgBb&#10;AQAAtwMAAAAA&#10;">
                  <v:fill on="t" focussize="0,0"/>
                  <v:stroke on="f"/>
                  <v:imagedata o:title=""/>
                  <o:lock v:ext="edit" aspectratio="f"/>
                </v:rect>
                <v:rect id="矩形 498" o:spid="_x0000_s1026" o:spt="1" style="position:absolute;left:2289;top:30;height:307;width:44;" fillcolor="#F08B63" filled="t" stroked="f" coordsize="21600,21600" o:gfxdata="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Pxxi8AAAA&#10;3QAAAA8AAAAAAAAAAQAgAAAAIgAAAGRycy9kb3ducmV2LnhtbFBLAQIUABQAAAAIAIdO4kAzLwWe&#10;OwAAADkAAAAQAAAAAAAAAAEAIAAAAAsBAABkcnMvc2hhcGV4bWwueG1sUEsFBgAAAAAGAAYAWwEA&#10;ALUDAAAAAA==&#10;">
                  <v:fill on="t" focussize="0,0"/>
                  <v:stroke on="f"/>
                  <v:imagedata o:title=""/>
                  <o:lock v:ext="edit" aspectratio="f"/>
                </v:rect>
                <v:rect id="矩形 499" o:spid="_x0000_s1026" o:spt="1" style="position:absolute;left:2297;top:30;height:307;width:44;" fillcolor="#F08B63" filled="t" stroked="f" coordsize="21600,21600" o:gfxdata="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kFNq&#10;wAAAAN0AAAAPAAAAAAAAAAEAIAAAACIAAABkcnMvZG93bnJldi54bWxQSwECFAAUAAAACACHTuJA&#10;My8FnjsAAAA5AAAAEAAAAAAAAAABACAAAAAPAQAAZHJzL3NoYXBleG1sLnhtbFBLBQYAAAAABgAG&#10;AFsBAAC5AwAAAAA=&#10;">
                  <v:fill on="t" focussize="0,0"/>
                  <v:stroke on="f"/>
                  <v:imagedata o:title=""/>
                  <o:lock v:ext="edit" aspectratio="f"/>
                </v:rect>
                <v:rect id="矩形 500" o:spid="_x0000_s1026" o:spt="1" style="position:absolute;left:2305;top:30;height:307;width:44;" fillcolor="#F08B64" filled="t" stroked="f" coordsize="21600,21600" o:gfxdata="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JaiK8AAAA&#10;3QAAAA8AAAAAAAAAAQAgAAAAIgAAAGRycy9kb3ducmV2LnhtbFBLAQIUABQAAAAIAIdO4kAzLwWe&#10;OwAAADkAAAAQAAAAAAAAAAEAIAAAAAsBAABkcnMvc2hhcGV4bWwueG1sUEsFBgAAAAAGAAYAWwEA&#10;ALUDAAAAAA==&#10;">
                  <v:fill on="t" focussize="0,0"/>
                  <v:stroke on="f"/>
                  <v:imagedata o:title=""/>
                  <o:lock v:ext="edit" aspectratio="f"/>
                </v:rect>
                <v:rect id="矩形 501" o:spid="_x0000_s1026" o:spt="1" style="position:absolute;left:2314;top:30;height:307;width:44;" fillcolor="#F08C65" filled="t" stroked="f" coordsize="21600,21600" o:gfxdata="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MGL&#10;wAAAAN0AAAAPAAAAAAAAAAEAIAAAACIAAABkcnMvZG93bnJldi54bWxQSwECFAAUAAAACACHTuJA&#10;My8FnjsAAAA5AAAAEAAAAAAAAAABACAAAAAPAQAAZHJzL3NoYXBleG1sLnhtbFBLBQYAAAAABgAG&#10;AFsBAAC5AwAAAAA=&#10;">
                  <v:fill on="t" focussize="0,0"/>
                  <v:stroke on="f"/>
                  <v:imagedata o:title=""/>
                  <o:lock v:ext="edit" aspectratio="f"/>
                </v:rect>
                <v:rect id="矩形 502" o:spid="_x0000_s1026" o:spt="1" style="position:absolute;left:2322;top:30;height:307;width:44;" fillcolor="#F08C65" filled="t" stroked="f" coordsize="21600,21600" o:gfxdata="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xkEL4A&#10;AADdAAAADwAAAAAAAAABACAAAAAiAAAAZHJzL2Rvd25yZXYueG1sUEsBAhQAFAAAAAgAh07iQDMv&#10;BZ47AAAAOQAAABAAAAAAAAAAAQAgAAAADQEAAGRycy9zaGFwZXhtbC54bWxQSwUGAAAAAAYABgBb&#10;AQAAtwMAAAAA&#10;">
                  <v:fill on="t" focussize="0,0"/>
                  <v:stroke on="f"/>
                  <v:imagedata o:title=""/>
                  <o:lock v:ext="edit" aspectratio="f"/>
                </v:rect>
                <v:rect id="矩形 503" o:spid="_x0000_s1026" o:spt="1" style="position:absolute;left:2330;top:30;height:307;width:44;" fillcolor="#F08D66" filled="t" stroked="f" coordsize="21600,21600" o:gfxdata="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RtEy8AAAA&#10;3QAAAA8AAAAAAAAAAQAgAAAAIgAAAGRycy9kb3ducmV2LnhtbFBLAQIUABQAAAAIAIdO4kAzLwWe&#10;OwAAADkAAAAQAAAAAAAAAAEAIAAAAAsBAABkcnMvc2hhcGV4bWwueG1sUEsFBgAAAAAGAAYAWwEA&#10;ALUDAAAAAA==&#10;">
                  <v:fill on="t" focussize="0,0"/>
                  <v:stroke on="f"/>
                  <v:imagedata o:title=""/>
                  <o:lock v:ext="edit" aspectratio="f"/>
                </v:rect>
                <v:rect id="矩形 504" o:spid="_x0000_s1026" o:spt="1" style="position:absolute;left:2338;top:30;height:307;width:44;" fillcolor="#F08E67" filled="t" stroked="f" coordsize="21600,21600" o:gfxdata="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T+RrsAAADd&#10;AAAADwAAAAAAAAABACAAAAAiAAAAZHJzL2Rvd25yZXYueG1sUEsBAhQAFAAAAAgAh07iQDMvBZ47&#10;AAAAOQAAABAAAAAAAAAAAQAgAAAACgEAAGRycy9zaGFwZXhtbC54bWxQSwUGAAAAAAYABgBbAQAA&#10;tAMAAAAA&#10;">
                  <v:fill on="t" focussize="0,0"/>
                  <v:stroke on="f"/>
                  <v:imagedata o:title=""/>
                  <o:lock v:ext="edit" aspectratio="f"/>
                </v:rect>
                <v:rect id="矩形 505" o:spid="_x0000_s1026" o:spt="1" style="position:absolute;left:2347;top:30;height:307;width:44;" fillcolor="#F08E67" filled="t" stroked="f" coordsize="21600,21600" o:gfxdata="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WYyvQAA&#10;AN0AAAAPAAAAAAAAAAEAIAAAACIAAABkcnMvZG93bnJldi54bWxQSwECFAAUAAAACACHTuJAMy8F&#10;njsAAAA5AAAAEAAAAAAAAAABACAAAAAMAQAAZHJzL3NoYXBleG1sLnhtbFBLBQYAAAAABgAGAFsB&#10;AAC2AwAAAAA=&#10;">
                  <v:fill on="t" focussize="0,0"/>
                  <v:stroke on="f"/>
                  <v:imagedata o:title=""/>
                  <o:lock v:ext="edit" aspectratio="f"/>
                </v:rect>
                <v:rect id="矩形 506" o:spid="_x0000_s1026" o:spt="1" style="position:absolute;left:2355;top:30;height:307;width:44;" fillcolor="#F18F68" filled="t" stroked="f" coordsize="21600,21600" o:gfxdata="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Vb4A&#10;AADdAAAADwAAAAAAAAABACAAAAAiAAAAZHJzL2Rvd25yZXYueG1sUEsBAhQAFAAAAAgAh07iQDMv&#10;BZ47AAAAOQAAABAAAAAAAAAAAQAgAAAADQEAAGRycy9zaGFwZXhtbC54bWxQSwUGAAAAAAYABgBb&#10;AQAAtwMAAAAA&#10;">
                  <v:fill on="t" focussize="0,0"/>
                  <v:stroke on="f"/>
                  <v:imagedata o:title=""/>
                  <o:lock v:ext="edit" aspectratio="f"/>
                </v:rect>
                <v:rect id="矩形 507" o:spid="_x0000_s1026" o:spt="1" style="position:absolute;left:2363;top:30;height:307;width:44;" fillcolor="#F19069" filled="t" stroked="f" coordsize="21600,21600" o:gfxdata="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UVb4A&#10;AADdAAAADwAAAAAAAAABACAAAAAiAAAAZHJzL2Rvd25yZXYueG1sUEsBAhQAFAAAAAgAh07iQDMv&#10;BZ47AAAAOQAAABAAAAAAAAAAAQAgAAAADQEAAGRycy9zaGFwZXhtbC54bWxQSwUGAAAAAAYABgBb&#10;AQAAtwMAAAAA&#10;">
                  <v:fill on="t" focussize="0,0"/>
                  <v:stroke on="f"/>
                  <v:imagedata o:title=""/>
                  <o:lock v:ext="edit" aspectratio="f"/>
                </v:rect>
                <v:rect id="矩形 508" o:spid="_x0000_s1026" o:spt="1" style="position:absolute;left:2372;top:30;height:307;width:44;" fillcolor="#F19069" filled="t" stroked="f" coordsize="21600,21600" o:gfxdata="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Zxzr4A&#10;AADdAAAADwAAAAAAAAABACAAAAAiAAAAZHJzL2Rvd25yZXYueG1sUEsBAhQAFAAAAAgAh07iQDMv&#10;BZ47AAAAOQAAABAAAAAAAAAAAQAgAAAADQEAAGRycy9zaGFwZXhtbC54bWxQSwUGAAAAAAYABgBb&#10;AQAAtwMAAAAA&#10;">
                  <v:fill on="t" focussize="0,0"/>
                  <v:stroke on="f"/>
                  <v:imagedata o:title=""/>
                  <o:lock v:ext="edit" aspectratio="f"/>
                </v:rect>
                <v:rect id="矩形 509" o:spid="_x0000_s1026" o:spt="1" style="position:absolute;left:2380;top:30;height:307;width:44;" fillcolor="#F1916A" filled="t" stroked="f" coordsize="21600,21600" o:gfxdata="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Ct/&#10;wAAAAN0AAAAPAAAAAAAAAAEAIAAAACIAAABkcnMvZG93bnJldi54bWxQSwECFAAUAAAACACHTuJA&#10;My8FnjsAAAA5AAAAEAAAAAAAAAABACAAAAAPAQAAZHJzL3NoYXBleG1sLnhtbFBLBQYAAAAABgAG&#10;AFsBAAC5AwAAAAA=&#10;">
                  <v:fill on="t" focussize="0,0"/>
                  <v:stroke on="f"/>
                  <v:imagedata o:title=""/>
                  <o:lock v:ext="edit" aspectratio="f"/>
                </v:rect>
                <v:rect id="矩形 510" o:spid="_x0000_s1026" o:spt="1" style="position:absolute;left:2388;top:30;height:307;width:44;" fillcolor="#F1916A" filled="t" stroked="f" coordsize="21600,21600" o:gfxdata="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I7kvQAA&#10;AN0AAAAPAAAAAAAAAAEAIAAAACIAAABkcnMvZG93bnJldi54bWxQSwECFAAUAAAACACHTuJAMy8F&#10;njsAAAA5AAAAEAAAAAAAAAABACAAAAAMAQAAZHJzL3NoYXBleG1sLnhtbFBLBQYAAAAABgAGAFsB&#10;AAC2AwAAAAA=&#10;">
                  <v:fill on="t" focussize="0,0"/>
                  <v:stroke on="f"/>
                  <v:imagedata o:title=""/>
                  <o:lock v:ext="edit" aspectratio="f"/>
                </v:rect>
                <v:rect id="矩形 511" o:spid="_x0000_s1026" o:spt="1" style="position:absolute;left:2396;top:30;height:307;width:44;" fillcolor="#F1926B" filled="t" stroked="f" coordsize="21600,21600" o:gfxdata="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299L&#10;wAAAAN0AAAAPAAAAAAAAAAEAIAAAACIAAABkcnMvZG93bnJldi54bWxQSwECFAAUAAAACACHTuJA&#10;My8FnjsAAAA5AAAAEAAAAAAAAAABACAAAAAPAQAAZHJzL3NoYXBleG1sLnhtbFBLBQYAAAAABgAG&#10;AFsBAAC5AwAAAAA=&#10;">
                  <v:fill on="t" focussize="0,0"/>
                  <v:stroke on="f"/>
                  <v:imagedata o:title=""/>
                  <o:lock v:ext="edit" aspectratio="f"/>
                </v:rect>
                <v:rect id="矩形 512" o:spid="_x0000_s1026" o:spt="1" style="position:absolute;left:2405;top:30;height:307;width:44;" fillcolor="#F1926C" filled="t" stroked="f" coordsize="21600,21600" o:gfxdata="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4MoL4A&#10;AADdAAAADwAAAAAAAAABACAAAAAiAAAAZHJzL2Rvd25yZXYueG1sUEsBAhQAFAAAAAgAh07iQDMv&#10;BZ47AAAAOQAAABAAAAAAAAAAAQAgAAAADQEAAGRycy9zaGFwZXhtbC54bWxQSwUGAAAAAAYABgBb&#10;AQAAtwMAAAAA&#10;">
                  <v:fill on="t" focussize="0,0"/>
                  <v:stroke on="f"/>
                  <v:imagedata o:title=""/>
                  <o:lock v:ext="edit" aspectratio="f"/>
                </v:rect>
                <v:rect id="矩形 513" o:spid="_x0000_s1026" o:spt="1" style="position:absolute;left:2413;top:30;height:307;width:44;" fillcolor="#F1926C" filled="t" stroked="f" coordsize="21600,21600" o:gfxdata="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yS174A&#10;AADdAAAADwAAAAAAAAABACAAAAAiAAAAZHJzL2Rvd25yZXYueG1sUEsBAhQAFAAAAAgAh07iQDMv&#10;BZ47AAAAOQAAABAAAAAAAAAAAQAgAAAADQEAAGRycy9zaGFwZXhtbC54bWxQSwUGAAAAAAYABgBb&#10;AQAAtwMAAAAA&#10;">
                  <v:fill on="t" focussize="0,0"/>
                  <v:stroke on="f"/>
                  <v:imagedata o:title=""/>
                  <o:lock v:ext="edit" aspectratio="f"/>
                </v:rect>
                <v:rect id="矩形 514" o:spid="_x0000_s1026" o:spt="1" style="position:absolute;left:2421;top:30;height:307;width:44;" fillcolor="#F1936D" filled="t" stroked="f" coordsize="21600,21600" o:gfxdata="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W+6u8AAAA&#10;3QAAAA8AAAAAAAAAAQAgAAAAIgAAAGRycy9kb3ducmV2LnhtbFBLAQIUABQAAAAIAIdO4kAzLwWe&#10;OwAAADkAAAAQAAAAAAAAAAEAIAAAAAsBAABkcnMvc2hhcGV4bWwueG1sUEsFBgAAAAAGAAYAWwEA&#10;ALUDAAAAAA==&#10;">
                  <v:fill on="t" focussize="0,0"/>
                  <v:stroke on="f"/>
                  <v:imagedata o:title=""/>
                  <o:lock v:ext="edit" aspectratio="f"/>
                </v:rect>
                <v:rect id="矩形 515" o:spid="_x0000_s1026" o:spt="1" style="position:absolute;left:2429;top:30;height:307;width:44;" fillcolor="#F1946E" filled="t" stroked="f" coordsize="21600,21600" o:gfxdata="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Td07sAAADd&#10;AAAADwAAAAAAAAABACAAAAAiAAAAZHJzL2Rvd25yZXYueG1sUEsBAhQAFAAAAAgAh07iQDMvBZ47&#10;AAAAOQAAABAAAAAAAAAAAQAgAAAACgEAAGRycy9zaGFwZXhtbC54bWxQSwUGAAAAAAYABgBbAQAA&#10;tAMAAAAA&#10;">
                  <v:fill on="t" focussize="0,0"/>
                  <v:stroke on="f"/>
                  <v:imagedata o:title=""/>
                  <o:lock v:ext="edit" aspectratio="f"/>
                </v:rect>
                <v:rect id="矩形 516" o:spid="_x0000_s1026" o:spt="1" style="position:absolute;left:2438;top:30;height:307;width:44;" fillcolor="#F1946E" filled="t" stroked="f" coordsize="21600,21600" o:gfxdata="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4SLsAAADd&#10;AAAADwAAAAAAAAABACAAAAAiAAAAZHJzL2Rvd25yZXYueG1sUEsBAhQAFAAAAAgAh07iQDMvBZ47&#10;AAAAOQAAABAAAAAAAAAAAQAgAAAACgEAAGRycy9zaGFwZXhtbC54bWxQSwUGAAAAAAYABgBbAQAA&#10;tAMAAAAA&#10;">
                  <v:fill on="t" focussize="0,0"/>
                  <v:stroke on="f"/>
                  <v:imagedata o:title=""/>
                  <o:lock v:ext="edit" aspectratio="f"/>
                </v:rect>
                <v:rect id="矩形 517" o:spid="_x0000_s1026" o:spt="1" style="position:absolute;left:2446;top:30;height:307;width:44;" fillcolor="#F1956F" filled="t" stroked="f" coordsize="21600,21600" o:gfxdata="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3r5vQAA&#10;AN0AAAAPAAAAAAAAAAEAIAAAACIAAABkcnMvZG93bnJldi54bWxQSwECFAAUAAAACACHTuJAMy8F&#10;njsAAAA5AAAAEAAAAAAAAAABACAAAAAMAQAAZHJzL3NoYXBleG1sLnhtbFBLBQYAAAAABgAGAFsB&#10;AAC2AwAAAAA=&#10;">
                  <v:fill on="t" focussize="0,0"/>
                  <v:stroke on="f"/>
                  <v:imagedata o:title=""/>
                  <o:lock v:ext="edit" aspectratio="f"/>
                </v:rect>
                <v:rect id="矩形 518" o:spid="_x0000_s1026" o:spt="1" style="position:absolute;left:2454;top:30;height:307;width:44;" fillcolor="#F19670" filled="t" stroked="f" coordsize="21600,21600" o:gfxdata="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1wpvQAA&#10;AN0AAAAPAAAAAAAAAAEAIAAAACIAAABkcnMvZG93bnJldi54bWxQSwECFAAUAAAACACHTuJAMy8F&#10;njsAAAA5AAAAEAAAAAAAAAABACAAAAAMAQAAZHJzL3NoYXBleG1sLnhtbFBLBQYAAAAABgAGAFsB&#10;AAC2AwAAAAA=&#10;">
                  <v:fill on="t" focussize="0,0"/>
                  <v:stroke on="f"/>
                  <v:imagedata o:title=""/>
                  <o:lock v:ext="edit" aspectratio="f"/>
                </v:rect>
                <v:rect id="矩形 519" o:spid="_x0000_s1026" o:spt="1" style="position:absolute;left:2463;top:30;height:307;width:44;" fillcolor="#F19670" filled="t" stroked="f" coordsize="21600,21600" o:gfxdata="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3DI&#10;W8EAAADdAAAADwAAAAAAAAABACAAAAAiAAAAZHJzL2Rvd25yZXYueG1sUEsBAhQAFAAAAAgAh07i&#10;QDMvBZ47AAAAOQAAABAAAAAAAAAAAQAgAAAAEAEAAGRycy9zaGFwZXhtbC54bWxQSwUGAAAAAAYA&#10;BgBbAQAAugMAAAAA&#10;">
                  <v:fill on="t" focussize="0,0"/>
                  <v:stroke on="f"/>
                  <v:imagedata o:title=""/>
                  <o:lock v:ext="edit" aspectratio="f"/>
                </v:rect>
                <v:rect id="矩形 520" o:spid="_x0000_s1026" o:spt="1" style="position:absolute;left:2471;top:30;height:307;width:44;" fillcolor="#F29771" filled="t" stroked="f" coordsize="21600,21600" o:gfxdata="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p+qL4A&#10;AADdAAAADwAAAAAAAAABACAAAAAiAAAAZHJzL2Rvd25yZXYueG1sUEsBAhQAFAAAAAgAh07iQDMv&#10;BZ47AAAAOQAAABAAAAAAAAAAAQAgAAAADQEAAGRycy9zaGFwZXhtbC54bWxQSwUGAAAAAAYABgBb&#10;AQAAtwMAAAAA&#10;">
                  <v:fill on="t" focussize="0,0"/>
                  <v:stroke on="f"/>
                  <v:imagedata o:title=""/>
                  <o:lock v:ext="edit" aspectratio="f"/>
                </v:rect>
                <v:rect id="矩形 521" o:spid="_x0000_s1026" o:spt="1" style="position:absolute;left:2479;top:30;height:307;width:44;" fillcolor="#F29771" filled="t" stroked="f" coordsize="21600,21600" o:gfxdata="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UHo&#10;wAAAAN0AAAAPAAAAAAAAAAEAIAAAACIAAABkcnMvZG93bnJldi54bWxQSwECFAAUAAAACACHTuJA&#10;My8FnjsAAAA5AAAAEAAAAAAAAAABACAAAAAPAQAAZHJzL3NoYXBleG1sLnhtbFBLBQYAAAAABgAG&#10;AFsBAAC5AwAAAAA=&#10;">
                  <v:fill on="t" focussize="0,0"/>
                  <v:stroke on="f"/>
                  <v:imagedata o:title=""/>
                  <o:lock v:ext="edit" aspectratio="f"/>
                </v:rect>
                <v:rect id="矩形 522" o:spid="_x0000_s1026" o:spt="1" style="position:absolute;left:2487;top:30;height:307;width:44;" fillcolor="#F29872" filled="t" stroked="f" coordsize="21600,21600" o:gfxdata="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Wo3LsAAADd&#10;AAAADwAAAAAAAAABACAAAAAiAAAAZHJzL2Rvd25yZXYueG1sUEsBAhQAFAAAAAgAh07iQDMvBZ47&#10;AAAAOQAAABAAAAAAAAAAAQAgAAAACgEAAGRycy9zaGFwZXhtbC54bWxQSwUGAAAAAAYABgBbAQAA&#10;tAMAAAAA&#10;">
                  <v:fill on="t" focussize="0,0"/>
                  <v:stroke on="f"/>
                  <v:imagedata o:title=""/>
                  <o:lock v:ext="edit" aspectratio="f"/>
                </v:rect>
                <v:rect id="矩形 523" o:spid="_x0000_s1026" o:spt="1" style="position:absolute;left:2496;top:30;height:307;width:44;" fillcolor="#F29873" filled="t" stroked="f" coordsize="21600,21600" o:gfxdata="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iRHSugAAAN0A&#10;AAAPAAAAAAAAAAEAIAAAACIAAABkcnMvZG93bnJldi54bWxQSwECFAAUAAAACACHTuJAMy8FnjsA&#10;AAA5AAAAEAAAAAAAAAABACAAAAAJAQAAZHJzL3NoYXBleG1sLnhtbFBLBQYAAAAABgAGAFsBAACz&#10;AwAAAAA=&#10;">
                  <v:fill on="t" focussize="0,0"/>
                  <v:stroke on="f"/>
                  <v:imagedata o:title=""/>
                  <o:lock v:ext="edit" aspectratio="f"/>
                </v:rect>
                <v:rect id="矩形 524" o:spid="_x0000_s1026" o:spt="1" style="position:absolute;left:2504;top:30;height:307;width:44;" fillcolor="#F29873" filled="t" stroked="f" coordsize="21600,21600" o:gfxdata="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W0SbgAAADdAAAA&#10;DwAAAAAAAAABACAAAAAiAAAAZHJzL2Rvd25yZXYueG1sUEsBAhQAFAAAAAgAh07iQDMvBZ47AAAA&#10;OQAAABAAAAAAAAAAAQAgAAAABwEAAGRycy9zaGFwZXhtbC54bWxQSwUGAAAAAAYABgBbAQAAsQMA&#10;AAAA&#10;">
                  <v:fill on="t" focussize="0,0"/>
                  <v:stroke on="f"/>
                  <v:imagedata o:title=""/>
                  <o:lock v:ext="edit" aspectratio="f"/>
                </v:rect>
                <v:rect id="矩形 525" o:spid="_x0000_s1026" o:spt="1" style="position:absolute;left:2512;top:30;height:307;width:44;" fillcolor="#F29974" filled="t" stroked="f" coordsize="21600,21600" o:gfxdata="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8DfLsAAADd&#10;AAAADwAAAAAAAAABACAAAAAiAAAAZHJzL2Rvd25yZXYueG1sUEsBAhQAFAAAAAgAh07iQDMvBZ47&#10;AAAAOQAAABAAAAAAAAAAAQAgAAAACgEAAGRycy9zaGFwZXhtbC54bWxQSwUGAAAAAAYABgBbAQAA&#10;tAMAAAAA&#10;">
                  <v:fill on="t" focussize="0,0"/>
                  <v:stroke on="f"/>
                  <v:imagedata o:title=""/>
                  <o:lock v:ext="edit" aspectratio="f"/>
                </v:rect>
                <v:rect id="矩形 526" o:spid="_x0000_s1026" o:spt="1" style="position:absolute;left:2520;top:30;height:307;width:44;" fillcolor="#F29A75" filled="t" stroked="f" coordsize="21600,21600" o:gfxdata="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HXR6/&#10;AAAA3QAAAA8AAAAAAAAAAQAgAAAAIgAAAGRycy9kb3ducmV2LnhtbFBLAQIUABQAAAAIAIdO4kAz&#10;LwWeOwAAADkAAAAQAAAAAAAAAAEAIAAAAA4BAABkcnMvc2hhcGV4bWwueG1sUEsFBgAAAAAGAAYA&#10;WwEAALgDAAAAAA==&#10;">
                  <v:fill on="t" focussize="0,0"/>
                  <v:stroke on="f"/>
                  <v:imagedata o:title=""/>
                  <o:lock v:ext="edit" aspectratio="f"/>
                </v:rect>
                <v:rect id="矩形 527" o:spid="_x0000_s1026" o:spt="1" style="position:absolute;left:2529;top:30;height:307;width:44;" fillcolor="#F29A75" filled="t" stroked="f" coordsize="21600,21600" o:gfxdata="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lcNpvQAA&#10;AN0AAAAPAAAAAAAAAAEAIAAAACIAAABkcnMvZG93bnJldi54bWxQSwECFAAUAAAACACHTuJAMy8F&#10;njsAAAA5AAAAEAAAAAAAAAABACAAAAAMAQAAZHJzL3NoYXBleG1sLnhtbFBLBQYAAAAABgAGAFsB&#10;AAC2AwAAAAA=&#10;">
                  <v:fill on="t" focussize="0,0"/>
                  <v:stroke on="f"/>
                  <v:imagedata o:title=""/>
                  <o:lock v:ext="edit" aspectratio="f"/>
                </v:rect>
                <v:rect id="矩形 528" o:spid="_x0000_s1026" o:spt="1" style="position:absolute;left:2537;top:30;height:307;width:44;" fillcolor="#F29C77" filled="t" stroked="f" coordsize="21600,21600" o:gfxdata="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AF+vQAA&#10;AN0AAAAPAAAAAAAAAAEAIAAAACIAAABkcnMvZG93bnJldi54bWxQSwECFAAUAAAACACHTuJAMy8F&#10;njsAAAA5AAAAEAAAAAAAAAABACAAAAAMAQAAZHJzL3NoYXBleG1sLnhtbFBLBQYAAAAABgAGAFsB&#10;AAC2AwAAAAA=&#10;">
                  <v:fill on="t" focussize="0,0"/>
                  <v:stroke on="f"/>
                  <v:imagedata o:title=""/>
                  <o:lock v:ext="edit" aspectratio="f"/>
                </v:rect>
                <v:rect id="矩形 529" o:spid="_x0000_s1026" o:spt="1" style="position:absolute;left:2545;top:30;height:307;width:44;" fillcolor="#F39E79" filled="t" stroked="f" coordsize="21600,21600" o:gfxdata="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tIBC&#10;wAAAAN0AAAAPAAAAAAAAAAEAIAAAACIAAABkcnMvZG93bnJldi54bWxQSwECFAAUAAAACACHTuJA&#10;My8FnjsAAAA5AAAAEAAAAAAAAAABACAAAAAPAQAAZHJzL3NoYXBleG1sLnhtbFBLBQYAAAAABgAG&#10;AFsBAAC5AwAAAAA=&#10;">
                  <v:fill on="t" focussize="0,0"/>
                  <v:stroke on="f"/>
                  <v:imagedata o:title=""/>
                  <o:lock v:ext="edit" aspectratio="f"/>
                </v:rect>
                <v:rect id="矩形 530" o:spid="_x0000_s1026" o:spt="1" style="position:absolute;left:2554;top:30;height:307;width:44;" fillcolor="#F3A07C" filled="t" stroked="f" coordsize="21600,21600" o:gfxdata="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OpYgugAAAN0A&#10;AAAPAAAAAAAAAAEAIAAAACIAAABkcnMvZG93bnJldi54bWxQSwECFAAUAAAACACHTuJAMy8FnjsA&#10;AAA5AAAAEAAAAAAAAAABACAAAAAJAQAAZHJzL3NoYXBleG1sLnhtbFBLBQYAAAAABgAGAFsBAACz&#10;AwAAAAA=&#10;">
                  <v:fill on="t" focussize="0,0"/>
                  <v:stroke on="f"/>
                  <v:imagedata o:title=""/>
                  <o:lock v:ext="edit" aspectratio="f"/>
                </v:rect>
                <v:rect id="矩形 531" o:spid="_x0000_s1026" o:spt="1" style="position:absolute;left:2562;top:30;height:307;width:44;" fillcolor="#F3A27E" filled="t" stroked="f" coordsize="21600,21600" o:gfxdata="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wr0&#10;wAAAAN0AAAAPAAAAAAAAAAEAIAAAACIAAABkcnMvZG93bnJldi54bWxQSwECFAAUAAAACACHTuJA&#10;My8FnjsAAAA5AAAAEAAAAAAAAAABACAAAAAPAQAAZHJzL3NoYXBleG1sLnhtbFBLBQYAAAAABgAG&#10;AFsBAAC5AwAAAAA=&#10;">
                  <v:fill on="t" focussize="0,0"/>
                  <v:stroke on="f"/>
                  <v:imagedata o:title=""/>
                  <o:lock v:ext="edit" aspectratio="f"/>
                </v:rect>
                <v:rect id="矩形 532" o:spid="_x0000_s1026" o:spt="1" style="position:absolute;left:2570;top:30;height:307;width:44;" fillcolor="#F3A480" filled="t" stroked="f" coordsize="21600,21600" o:gfxdata="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DnHvQAA&#10;AN0AAAAPAAAAAAAAAAEAIAAAACIAAABkcnMvZG93bnJldi54bWxQSwECFAAUAAAACACHTuJAMy8F&#10;njsAAAA5AAAAEAAAAAAAAAABACAAAAAMAQAAZHJzL3NoYXBleG1sLnhtbFBLBQYAAAAABgAGAFsB&#10;AAC2AwAAAAA=&#10;">
                  <v:fill on="t" focussize="0,0"/>
                  <v:stroke on="f"/>
                  <v:imagedata o:title=""/>
                  <o:lock v:ext="edit" aspectratio="f"/>
                </v:rect>
                <v:rect id="矩形 533" o:spid="_x0000_s1026" o:spt="1" style="position:absolute;left:2578;top:30;height:307;width:44;" fillcolor="#F4A684" filled="t" stroked="f" coordsize="21600,21600" o:gfxdata="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GXaoLgAAADdAAAA&#10;DwAAAAAAAAABACAAAAAiAAAAZHJzL2Rvd25yZXYueG1sUEsBAhQAFAAAAAgAh07iQDMvBZ47AAAA&#10;OQAAABAAAAAAAAAAAQAgAAAABwEAAGRycy9zaGFwZXhtbC54bWxQSwUGAAAAAAYABgBbAQAAsQMA&#10;AAAA&#10;">
                  <v:fill on="t" focussize="0,0"/>
                  <v:stroke on="f"/>
                  <v:imagedata o:title=""/>
                  <o:lock v:ext="edit" aspectratio="f"/>
                </v:rect>
                <v:rect id="矩形 534" o:spid="_x0000_s1026" o:spt="1" style="position:absolute;left:2587;top:30;height:307;width:44;" fillcolor="#F4A886" filled="t" stroked="f" coordsize="21600,21600" o:gfxdata="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o6MvQAA&#10;AN0AAAAPAAAAAAAAAAEAIAAAACIAAABkcnMvZG93bnJldi54bWxQSwECFAAUAAAACACHTuJAMy8F&#10;njsAAAA5AAAAEAAAAAAAAAABACAAAAAMAQAAZHJzL3NoYXBleG1sLnhtbFBLBQYAAAAABgAGAFsB&#10;AAC2AwAAAAA=&#10;">
                  <v:fill on="t" focussize="0,0"/>
                  <v:stroke on="f"/>
                  <v:imagedata o:title=""/>
                  <o:lock v:ext="edit" aspectratio="f"/>
                </v:rect>
                <v:rect id="矩形 535" o:spid="_x0000_s1026" o:spt="1" style="position:absolute;left:2595;top:30;height:307;width:44;" fillcolor="#F4A988" filled="t" stroked="f" coordsize="21600,21600" o:gfxdata="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NWLr4A&#10;AADdAAAADwAAAAAAAAABACAAAAAiAAAAZHJzL2Rvd25yZXYueG1sUEsBAhQAFAAAAAgAh07iQDMv&#10;BZ47AAAAOQAAABAAAAAAAAAAAQAgAAAADQEAAGRycy9zaGFwZXhtbC54bWxQSwUGAAAAAAYABgBb&#10;AQAAtwMAAAAA&#10;">
                  <v:fill on="t" focussize="0,0"/>
                  <v:stroke on="f"/>
                  <v:imagedata o:title=""/>
                  <o:lock v:ext="edit" aspectratio="f"/>
                </v:rect>
                <v:rect id="矩形 536" o:spid="_x0000_s1026" o:spt="1" style="position:absolute;left:2603;top:30;height:307;width:44;" fillcolor="#F4AC8B" filled="t" stroked="f" coordsize="21600,21600" o:gfxdata="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yuSL4A&#10;AADdAAAADwAAAAAAAAABACAAAAAiAAAAZHJzL2Rvd25yZXYueG1sUEsBAhQAFAAAAAgAh07iQDMv&#10;BZ47AAAAOQAAABAAAAAAAAAAAQAgAAAADQEAAGRycy9zaGFwZXhtbC54bWxQSwUGAAAAAAYABgBb&#10;AQAAtwMAAAAA&#10;">
                  <v:fill on="t" focussize="0,0"/>
                  <v:stroke on="f"/>
                  <v:imagedata o:title=""/>
                  <o:lock v:ext="edit" aspectratio="f"/>
                </v:rect>
                <v:rect id="矩形 537" o:spid="_x0000_s1026" o:spt="1" style="position:absolute;left:2612;top:30;height:307;width:44;" fillcolor="#F5AE8D" filled="t" stroked="f" coordsize="21600,21600" o:gfxdata="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7aYa8AAAA&#10;3QAAAA8AAAAAAAAAAQAgAAAAIgAAAGRycy9kb3ducmV2LnhtbFBLAQIUABQAAAAIAIdO4kAzLwWe&#10;OwAAADkAAAAQAAAAAAAAAAEAIAAAAAsBAABkcnMvc2hhcGV4bWwueG1sUEsFBgAAAAAGAAYAWwEA&#10;ALUDAAAAAA==&#10;">
                  <v:fill on="t" focussize="0,0"/>
                  <v:stroke on="f"/>
                  <v:imagedata o:title=""/>
                  <o:lock v:ext="edit" aspectratio="f"/>
                </v:rect>
                <v:rect id="矩形 538" o:spid="_x0000_s1026" o:spt="1" style="position:absolute;left:2620;top:30;height:307;width:44;" fillcolor="#F5B090" filled="t" stroked="f" coordsize="21600,21600" o:gfxdata="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OBf2ugAAAN0A&#10;AAAPAAAAAAAAAAEAIAAAACIAAABkcnMvZG93bnJldi54bWxQSwECFAAUAAAACACHTuJAMy8FnjsA&#10;AAA5AAAAEAAAAAAAAAABACAAAAAJAQAAZHJzL3NoYXBleG1sLnhtbFBLBQYAAAAABgAGAFsBAACz&#10;AwAAAAA=&#10;">
                  <v:fill on="t" focussize="0,0"/>
                  <v:stroke on="f"/>
                  <v:imagedata o:title=""/>
                  <o:lock v:ext="edit" aspectratio="f"/>
                </v:rect>
                <v:rect id="矩形 539" o:spid="_x0000_s1026" o:spt="1" style="position:absolute;left:2628;top:30;height:307;width:44;" fillcolor="#F5B292" filled="t" stroked="f" coordsize="21600,21600" o:gfxdata="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QqJ2/&#10;AAAA3QAAAA8AAAAAAAAAAQAgAAAAIgAAAGRycy9kb3ducmV2LnhtbFBLAQIUABQAAAAIAIdO4kAz&#10;LwWeOwAAADkAAAAQAAAAAAAAAAEAIAAAAA4BAABkcnMvc2hhcGV4bWwueG1sUEsFBgAAAAAGAAYA&#10;WwEAALgDAAAAAA==&#10;">
                  <v:fill on="t" focussize="0,0"/>
                  <v:stroke on="f"/>
                  <v:imagedata o:title=""/>
                  <o:lock v:ext="edit" aspectratio="f"/>
                </v:rect>
                <v:rect id="矩形 540" o:spid="_x0000_s1026" o:spt="1" style="position:absolute;left:2636;top:30;height:307;width:44;" fillcolor="#F6B495" filled="t" stroked="f" coordsize="21600,21600" o:gfxdata="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Qa0rsAAADd&#10;AAAADwAAAAAAAAABACAAAAAiAAAAZHJzL2Rvd25yZXYueG1sUEsBAhQAFAAAAAgAh07iQDMvBZ47&#10;AAAAOQAAABAAAAAAAAAAAQAgAAAACgEAAGRycy9zaGFwZXhtbC54bWxQSwUGAAAAAAYABgBbAQAA&#10;tAMAAAAA&#10;">
                  <v:fill on="t" focussize="0,0"/>
                  <v:stroke on="f"/>
                  <v:imagedata o:title=""/>
                  <o:lock v:ext="edit" aspectratio="f"/>
                </v:rect>
                <v:rect id="矩形 541" o:spid="_x0000_s1026" o:spt="1" style="position:absolute;left:2645;top:30;height:307;width:44;" fillcolor="#F6B698" filled="t" stroked="f" coordsize="21600,21600" o:gfxdata="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hq&#10;KMEAAADdAAAADwAAAAAAAAABACAAAAAiAAAAZHJzL2Rvd25yZXYueG1sUEsBAhQAFAAAAAgAh07i&#10;QDMvBZ47AAAAOQAAABAAAAAAAAAAAQAgAAAAEAEAAGRycy9zaGFwZXhtbC54bWxQSwUGAAAAAAYA&#10;BgBbAQAAugMAAAAA&#10;">
                  <v:fill on="t" focussize="0,0"/>
                  <v:stroke on="f"/>
                  <v:imagedata o:title=""/>
                  <o:lock v:ext="edit" aspectratio="f"/>
                </v:rect>
                <v:rect id="矩形 542" o:spid="_x0000_s1026" o:spt="1" style="position:absolute;left:2653;top:30;height:307;width:44;" fillcolor="#F6B89A" filled="t" stroked="f" coordsize="21600,21600" o:gfxdata="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TABq8AAAA&#10;3QAAAA8AAAAAAAAAAQAgAAAAIgAAAGRycy9kb3ducmV2LnhtbFBLAQIUABQAAAAIAIdO4kAzLwWe&#10;OwAAADkAAAAQAAAAAAAAAAEAIAAAAAsBAABkcnMvc2hhcGV4bWwueG1sUEsFBgAAAAAGAAYAWwEA&#10;ALUDAAAAAA==&#10;">
                  <v:fill on="t" focussize="0,0"/>
                  <v:stroke on="f"/>
                  <v:imagedata o:title=""/>
                  <o:lock v:ext="edit" aspectratio="f"/>
                </v:rect>
                <v:rect id="矩形 543" o:spid="_x0000_s1026" o:spt="1" style="position:absolute;left:2661;top:30;height:307;width:44;" fillcolor="#F7BA9D" filled="t" stroked="f" coordsize="21600,21600" o:gfxdata="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xKUu8AAAA&#10;3QAAAA8AAAAAAAAAAQAgAAAAIgAAAGRycy9kb3ducmV2LnhtbFBLAQIUABQAAAAIAIdO4kAzLwWe&#10;OwAAADkAAAAQAAAAAAAAAAEAIAAAAAsBAABkcnMvc2hhcGV4bWwueG1sUEsFBgAAAAAGAAYAWwEA&#10;ALUDAAAAAA==&#10;">
                  <v:fill on="t" focussize="0,0"/>
                  <v:stroke on="f"/>
                  <v:imagedata o:title=""/>
                  <o:lock v:ext="edit" aspectratio="f"/>
                </v:rect>
                <v:rect id="矩形 544" o:spid="_x0000_s1026" o:spt="1" style="position:absolute;left:2669;top:30;height:307;width:44;" fillcolor="#F7BC9F" filled="t" stroked="f" coordsize="21600,21600" o:gfxdata="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RipvQAA&#10;AN0AAAAPAAAAAAAAAAEAIAAAACIAAABkcnMvZG93bnJldi54bWxQSwECFAAUAAAACACHTuJAMy8F&#10;njsAAAA5AAAAEAAAAAAAAAABACAAAAAMAQAAZHJzL3NoYXBleG1sLnhtbFBLBQYAAAAABgAGAFsB&#10;AAC2AwAAAAA=&#10;">
                  <v:fill on="t" focussize="0,0"/>
                  <v:stroke on="f"/>
                  <v:imagedata o:title=""/>
                  <o:lock v:ext="edit" aspectratio="f"/>
                </v:rect>
                <v:rect id="矩形 545" o:spid="_x0000_s1026" o:spt="1" style="position:absolute;left:2678;top:30;height:307;width:44;" fillcolor="#F7BEA2" filled="t" stroked="f" coordsize="21600,21600" o:gfxdata="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Tfer4A&#10;AADdAAAADwAAAAAAAAABACAAAAAiAAAAZHJzL2Rvd25yZXYueG1sUEsBAhQAFAAAAAgAh07iQDMv&#10;BZ47AAAAOQAAABAAAAAAAAAAAQAgAAAADQEAAGRycy9zaGFwZXhtbC54bWxQSwUGAAAAAAYABgBb&#10;AQAAtwMAAAAA&#10;">
                  <v:fill on="t" focussize="0,0"/>
                  <v:stroke on="f"/>
                  <v:imagedata o:title=""/>
                  <o:lock v:ext="edit" aspectratio="f"/>
                </v:rect>
                <v:rect id="矩形 546" o:spid="_x0000_s1026" o:spt="1" style="position:absolute;left:2686;top:30;height:307;width:44;" fillcolor="#F7C0A5" filled="t" stroked="f" coordsize="21600,21600" o:gfxdata="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Eg3L22AAAA3QAAAA8A&#10;AAAAAAAAAQAgAAAAIgAAAGRycy9kb3ducmV2LnhtbFBLAQIUABQAAAAIAIdO4kAzLwWeOwAAADkA&#10;AAAQAAAAAAAAAAEAIAAAAAUBAABkcnMvc2hhcGV4bWwueG1sUEsFBgAAAAAGAAYAWwEAAK8DAAAA&#10;AA==&#10;">
                  <v:fill on="t" focussize="0,0"/>
                  <v:stroke on="f"/>
                  <v:imagedata o:title=""/>
                  <o:lock v:ext="edit" aspectratio="f"/>
                </v:rect>
                <v:rect id="矩形 547" o:spid="_x0000_s1026" o:spt="1" style="position:absolute;left:2694;top:30;height:307;width:44;" fillcolor="#F7C2A7" filled="t" stroked="f" coordsize="21600,21600" o:gfxdata="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90yvQAA&#10;AN0AAAAPAAAAAAAAAAEAIAAAACIAAABkcnMvZG93bnJldi54bWxQSwECFAAUAAAACACHTuJAMy8F&#10;njsAAAA5AAAAEAAAAAAAAAABACAAAAAMAQAAZHJzL3NoYXBleG1sLnhtbFBLBQYAAAAABgAGAFsB&#10;AAC2AwAAAAA=&#10;">
                  <v:fill on="t" focussize="0,0"/>
                  <v:stroke on="f"/>
                  <v:imagedata o:title=""/>
                  <o:lock v:ext="edit" aspectratio="f"/>
                </v:rect>
                <v:rect id="矩形 548" o:spid="_x0000_s1026" o:spt="1" style="position:absolute;left:2703;top:30;height:307;width:44;" fillcolor="#F8C3A9" filled="t" stroked="f" coordsize="21600,21600" o:gfxdata="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Ljm8AAAA&#10;3QAAAA8AAAAAAAAAAQAgAAAAIgAAAGRycy9kb3ducmV2LnhtbFBLAQIUABQAAAAIAIdO4kAzLwWe&#10;OwAAADkAAAAQAAAAAAAAAAEAIAAAAAsBAABkcnMvc2hhcGV4bWwueG1sUEsFBgAAAAAGAAYAWwEA&#10;ALUDAAAAAA==&#10;">
                  <v:fill on="t" focussize="0,0"/>
                  <v:stroke on="f"/>
                  <v:imagedata o:title=""/>
                  <o:lock v:ext="edit" aspectratio="f"/>
                </v:rect>
                <v:rect id="矩形 549" o:spid="_x0000_s1026" o:spt="1" style="position:absolute;left:2711;top:30;height:307;width:44;" fillcolor="#F8C6AC" filled="t" stroked="f" coordsize="21600,21600" o:gfxdata="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1XgPugAAAN0A&#10;AAAPAAAAAAAAAAEAIAAAACIAAABkcnMvZG93bnJldi54bWxQSwECFAAUAAAACACHTuJAMy8FnjsA&#10;AAA5AAAAEAAAAAAAAAABACAAAAAJAQAAZHJzL3NoYXBleG1sLnhtbFBLBQYAAAAABgAGAFsBAACz&#10;AwAAAAA=&#10;">
                  <v:fill on="t" focussize="0,0"/>
                  <v:stroke on="f"/>
                  <v:imagedata o:title=""/>
                  <o:lock v:ext="edit" aspectratio="f"/>
                </v:rect>
                <v:rect id="矩形 550" o:spid="_x0000_s1026" o:spt="1" style="position:absolute;left:2719;top:30;height:307;width:44;" fillcolor="#F8C7AF" filled="t" stroked="f" coordsize="21600,21600" o:gfxdata="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rRCm/&#10;AAAA3QAAAA8AAAAAAAAAAQAgAAAAIgAAAGRycy9kb3ducmV2LnhtbFBLAQIUABQAAAAIAIdO4kAz&#10;LwWeOwAAADkAAAAQAAAAAAAAAAEAIAAAAA4BAABkcnMvc2hhcGV4bWwueG1sUEsFBgAAAAAGAAYA&#10;WwEAALgDAAAAAA==&#10;">
                  <v:fill on="t" focussize="0,0"/>
                  <v:stroke on="f"/>
                  <v:imagedata o:title=""/>
                  <o:lock v:ext="edit" aspectratio="f"/>
                </v:rect>
                <v:rect id="矩形 551" o:spid="_x0000_s1026" o:spt="1" style="position:absolute;left:2727;top:30;height:307;width:44;" fillcolor="#F8CAB2" filled="t" stroked="f" coordsize="21600,21600" o:gfxdata="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6Zd5vQAA&#10;AN0AAAAPAAAAAAAAAAEAIAAAACIAAABkcnMvZG93bnJldi54bWxQSwECFAAUAAAACACHTuJAMy8F&#10;njsAAAA5AAAAEAAAAAAAAAABACAAAAAMAQAAZHJzL3NoYXBleG1sLnhtbFBLBQYAAAAABgAGAFsB&#10;AAC2AwAAAAA=&#10;">
                  <v:fill on="t" focussize="0,0"/>
                  <v:stroke on="f"/>
                  <v:imagedata o:title=""/>
                  <o:lock v:ext="edit" aspectratio="f"/>
                </v:rect>
                <v:rect id="矩形 552" o:spid="_x0000_s1026" o:spt="1" style="position:absolute;left:2736;top:30;height:307;width:44;" fillcolor="#F9CBB4" filled="t" stroked="f" coordsize="21600,21600" o:gfxdata="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sPcyugAAAN0A&#10;AAAPAAAAAAAAAAEAIAAAACIAAABkcnMvZG93bnJldi54bWxQSwECFAAUAAAACACHTuJAMy8FnjsA&#10;AAA5AAAAEAAAAAAAAAABACAAAAAJAQAAZHJzL3NoYXBleG1sLnhtbFBLBQYAAAAABgAGAFsBAACz&#10;AwAAAAA=&#10;">
                  <v:fill on="t" focussize="0,0"/>
                  <v:stroke on="f"/>
                  <v:imagedata o:title=""/>
                  <o:lock v:ext="edit" aspectratio="f"/>
                </v:rect>
                <v:rect id="矩形 553" o:spid="_x0000_s1026" o:spt="1" style="position:absolute;left:2744;top:30;height:307;width:44;" fillcolor="#F9CDB6" filled="t" stroked="f" coordsize="21600,21600" o:gfxdata="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adW1m2AAAA3QAAAA8A&#10;AAAAAAAAAQAgAAAAIgAAAGRycy9kb3ducmV2LnhtbFBLAQIUABQAAAAIAIdO4kAzLwWeOwAAADkA&#10;AAAQAAAAAAAAAAEAIAAAAAUBAABkcnMvc2hhcGV4bWwueG1sUEsFBgAAAAAGAAYAWwEAAK8DAAAA&#10;AA==&#10;">
                  <v:fill on="t" focussize="0,0"/>
                  <v:stroke on="f"/>
                  <v:imagedata o:title=""/>
                  <o:lock v:ext="edit" aspectratio="f"/>
                </v:rect>
                <v:rect id="矩形 554" o:spid="_x0000_s1026" o:spt="1" style="position:absolute;left:2752;top:30;height:307;width:44;" fillcolor="#F9CFBA" filled="t" stroked="f" coordsize="21600,21600" o:gfxdata="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j6jvQAA&#10;AN0AAAAPAAAAAAAAAAEAIAAAACIAAABkcnMvZG93bnJldi54bWxQSwECFAAUAAAACACHTuJAMy8F&#10;njsAAAA5AAAAEAAAAAAAAAABACAAAAAMAQAAZHJzL3NoYXBleG1sLnhtbFBLBQYAAAAABgAGAFsB&#10;AAC2AwAAAAA=&#10;">
                  <v:fill on="t" focussize="0,0"/>
                  <v:stroke on="f"/>
                  <v:imagedata o:title=""/>
                  <o:lock v:ext="edit" aspectratio="f"/>
                </v:rect>
                <v:rect id="矩形 555" o:spid="_x0000_s1026" o:spt="1" style="position:absolute;left:2760;top:30;height:307;width:44;" fillcolor="#FAD1BC" filled="t" stroked="f" coordsize="21600,21600" o:gfxdata="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07B74A&#10;AADdAAAADwAAAAAAAAABACAAAAAiAAAAZHJzL2Rvd25yZXYueG1sUEsBAhQAFAAAAAgAh07iQDMv&#10;BZ47AAAAOQAAABAAAAAAAAAAAQAgAAAADQEAAGRycy9zaGFwZXhtbC54bWxQSwUGAAAAAAYABgBb&#10;AQAAtwMAAAAA&#10;">
                  <v:fill on="t" focussize="0,0"/>
                  <v:stroke on="f"/>
                  <v:imagedata o:title=""/>
                  <o:lock v:ext="edit" aspectratio="f"/>
                </v:rect>
                <v:rect id="矩形 556" o:spid="_x0000_s1026" o:spt="1" style="position:absolute;left:2769;top:30;height:307;width:44;" fillcolor="#FAD3BE" filled="t" stroked="f" coordsize="21600,21600" o:gfxdata="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Btuz&#10;wAAAAN0AAAAPAAAAAAAAAAEAIAAAACIAAABkcnMvZG93bnJldi54bWxQSwECFAAUAAAACACHTuJA&#10;My8FnjsAAAA5AAAAEAAAAAAAAAABACAAAAAPAQAAZHJzL3NoYXBleG1sLnhtbFBLBQYAAAAABgAG&#10;AFsBAAC5AwAAAAA=&#10;">
                  <v:fill on="t" focussize="0,0"/>
                  <v:stroke on="f"/>
                  <v:imagedata o:title=""/>
                  <o:lock v:ext="edit" aspectratio="f"/>
                </v:rect>
                <v:rect id="矩形 557" o:spid="_x0000_s1026" o:spt="1" style="position:absolute;left:2777;top:30;height:307;width:44;" fillcolor="#FAD5C1" filled="t" stroked="f" coordsize="21600,21600" o:gfxdata="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S4+fvQAA&#10;AN0AAAAPAAAAAAAAAAEAIAAAACIAAABkcnMvZG93bnJldi54bWxQSwECFAAUAAAACACHTuJAMy8F&#10;njsAAAA5AAAAEAAAAAAAAAABACAAAAAMAQAAZHJzL3NoYXBleG1sLnhtbFBLBQYAAAAABgAGAFsB&#10;AAC2AwAAAAA=&#10;">
                  <v:fill on="t" focussize="0,0"/>
                  <v:stroke on="f"/>
                  <v:imagedata o:title=""/>
                  <o:lock v:ext="edit" aspectratio="f"/>
                </v:rect>
                <v:rect id="矩形 558" o:spid="_x0000_s1026" o:spt="1" style="position:absolute;left:2785;top:30;height:307;width:44;" fillcolor="#FAD7C4" filled="t" stroked="f" coordsize="21600,21600" o:gfxdata="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9/ju8AAAA&#10;3QAAAA8AAAAAAAAAAQAgAAAAIgAAAGRycy9kb3ducmV2LnhtbFBLAQIUABQAAAAIAIdO4kAzLwWe&#10;OwAAADkAAAAQAAAAAAAAAAEAIAAAAAsBAABkcnMvc2hhcGV4bWwueG1sUEsFBgAAAAAGAAYAWwEA&#10;ALUDAAAAAA==&#10;">
                  <v:fill on="t" focussize="0,0"/>
                  <v:stroke on="f"/>
                  <v:imagedata o:title=""/>
                  <o:lock v:ext="edit" aspectratio="f"/>
                </v:rect>
                <v:rect id="矩形 559" o:spid="_x0000_s1026" o:spt="1" style="position:absolute;left:2794;top:30;height:307;width:44;" fillcolor="#FBD9C7" filled="t" stroked="f" coordsize="21600,21600" o:gfxdata="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Pr74A&#10;AADdAAAADwAAAAAAAAABACAAAAAiAAAAZHJzL2Rvd25yZXYueG1sUEsBAhQAFAAAAAgAh07iQDMv&#10;BZ47AAAAOQAAABAAAAAAAAAAAQAgAAAADQEAAGRycy9zaGFwZXhtbC54bWxQSwUGAAAAAAYABgBb&#10;AQAAtwMAAAAA&#10;">
                  <v:fill on="t" focussize="0,0"/>
                  <v:stroke on="f"/>
                  <v:imagedata o:title=""/>
                  <o:lock v:ext="edit" aspectratio="f"/>
                </v:rect>
                <v:rect id="矩形 560" o:spid="_x0000_s1026" o:spt="1" style="position:absolute;left:2802;top:30;height:307;width:44;" fillcolor="#FBDAC9" filled="t" stroked="f" coordsize="21600,21600" o:gfxdata="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NvvQAA&#10;AN0AAAAPAAAAAAAAAAEAIAAAACIAAABkcnMvZG93bnJldi54bWxQSwECFAAUAAAACACHTuJAMy8F&#10;njsAAAA5AAAAEAAAAAAAAAABACAAAAAMAQAAZHJzL3NoYXBleG1sLnhtbFBLBQYAAAAABgAGAFsB&#10;AAC2AwAAAAA=&#10;">
                  <v:fill on="t" focussize="0,0"/>
                  <v:stroke on="f"/>
                  <v:imagedata o:title=""/>
                  <o:lock v:ext="edit" aspectratio="f"/>
                </v:rect>
                <v:rect id="矩形 561" o:spid="_x0000_s1026" o:spt="1" style="position:absolute;left:2810;top:30;height:307;width:44;" fillcolor="#FBDCCB" filled="t" stroked="f" coordsize="21600,21600" o:gfxdata="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xMy&#10;wAAAAN0AAAAPAAAAAAAAAAEAIAAAACIAAABkcnMvZG93bnJldi54bWxQSwECFAAUAAAACACHTuJA&#10;My8FnjsAAAA5AAAAEAAAAAAAAAABACAAAAAPAQAAZHJzL3NoYXBleG1sLnhtbFBLBQYAAAAABgAG&#10;AFsBAAC5AwAAAAA=&#10;">
                  <v:fill on="t" focussize="0,0"/>
                  <v:stroke on="f"/>
                  <v:imagedata o:title=""/>
                  <o:lock v:ext="edit" aspectratio="f"/>
                </v:rect>
                <v:rect id="矩形 562" o:spid="_x0000_s1026" o:spt="1" style="position:absolute;left:2818;top:30;height:307;width:44;" fillcolor="#FBDECF" filled="t" stroked="f" coordsize="21600,21600" o:gfxdata="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i9vQAA&#10;AN0AAAAPAAAAAAAAAAEAIAAAACIAAABkcnMvZG93bnJldi54bWxQSwECFAAUAAAACACHTuJAMy8F&#10;njsAAAA5AAAAEAAAAAAAAAABACAAAAAMAQAAZHJzL3NoYXBleG1sLnhtbFBLBQYAAAAABgAGAFsB&#10;AAC2AwAAAAA=&#10;">
                  <v:fill on="t" focussize="0,0"/>
                  <v:stroke on="f"/>
                  <v:imagedata o:title=""/>
                  <o:lock v:ext="edit" aspectratio="f"/>
                </v:rect>
                <v:rect id="矩形 563" o:spid="_x0000_s1026" o:spt="1" style="position:absolute;left:2827;top:30;height:307;width:44;" fillcolor="#FBE0D1" filled="t" stroked="f" coordsize="21600,21600" o:gfxdata="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xXdfvQAA&#10;AN0AAAAPAAAAAAAAAAEAIAAAACIAAABkcnMvZG93bnJldi54bWxQSwECFAAUAAAACACHTuJAMy8F&#10;njsAAAA5AAAAEAAAAAAAAAABACAAAAAMAQAAZHJzL3NoYXBleG1sLnhtbFBLBQYAAAAABgAGAFsB&#10;AAC2AwAAAAA=&#10;">
                  <v:fill on="t" focussize="0,0"/>
                  <v:stroke on="f"/>
                  <v:imagedata o:title=""/>
                  <o:lock v:ext="edit" aspectratio="f"/>
                </v:rect>
                <v:rect id="矩形 564" o:spid="_x0000_s1026" o:spt="1" style="position:absolute;left:2835;top:30;height:307;width:44;" fillcolor="#FCE2D4" filled="t" stroked="f" coordsize="21600,21600" o:gfxdata="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hHtG8AAAA&#10;3QAAAA8AAAAAAAAAAQAgAAAAIgAAAGRycy9kb3ducmV2LnhtbFBLAQIUABQAAAAIAIdO4kAzLwWe&#10;OwAAADkAAAAQAAAAAAAAAAEAIAAAAAsBAABkcnMvc2hhcGV4bWwueG1sUEsFBgAAAAAGAAYAWwEA&#10;ALUDAAAAAA==&#10;">
                  <v:fill on="t" focussize="0,0"/>
                  <v:stroke on="f"/>
                  <v:imagedata o:title=""/>
                  <o:lock v:ext="edit" aspectratio="f"/>
                </v:rect>
                <v:rect id="矩形 565" o:spid="_x0000_s1026" o:spt="1" style="position:absolute;left:2843;top:30;height:307;width:44;" fillcolor="#FCE4D6" filled="t" stroked="f" coordsize="21600,21600" o:gfxdata="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VgG5AAAA3QAA&#10;AA8AAAAAAAAAAQAgAAAAIgAAAGRycy9kb3ducmV2LnhtbFBLAQIUABQAAAAIAIdO4kAzLwWeOwAA&#10;ADkAAAAQAAAAAAAAAAEAIAAAAAgBAABkcnMvc2hhcGV4bWwueG1sUEsFBgAAAAAGAAYAWwEAALID&#10;AAAAAA==&#10;">
                  <v:fill on="t" focussize="0,0"/>
                  <v:stroke on="f"/>
                  <v:imagedata o:title=""/>
                  <o:lock v:ext="edit" aspectratio="f"/>
                </v:rect>
                <v:rect id="矩形 566" o:spid="_x0000_s1026" o:spt="1" style="position:absolute;left:2852;top:30;height:307;width:44;" fillcolor="#FCE5D9" filled="t" stroked="f" coordsize="21600,21600" o:gfxdata="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KR+S8AAAA&#10;3QAAAA8AAAAAAAAAAQAgAAAAIgAAAGRycy9kb3ducmV2LnhtbFBLAQIUABQAAAAIAIdO4kAzLwWe&#10;OwAAADkAAAAQAAAAAAAAAAEAIAAAAAsBAABkcnMvc2hhcGV4bWwueG1sUEsFBgAAAAAGAAYAWwEA&#10;ALUDAAAAAA==&#10;">
                  <v:fill on="t" focussize="0,0"/>
                  <v:stroke on="f"/>
                  <v:imagedata o:title=""/>
                  <o:lock v:ext="edit" aspectratio="f"/>
                </v:rect>
                <v:rect id="矩形 567" o:spid="_x0000_s1026" o:spt="1" style="position:absolute;left:2860;top:30;height:307;width:44;" fillcolor="#FCE8DC" filled="t" stroked="f" coordsize="21600,21600" o:gfxdata="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0KDrsAAADd&#10;AAAADwAAAAAAAAABACAAAAAiAAAAZHJzL2Rvd25yZXYueG1sUEsBAhQAFAAAAAgAh07iQDMvBZ47&#10;AAAAOQAAABAAAAAAAAAAAQAgAAAACgEAAGRycy9zaGFwZXhtbC54bWxQSwUGAAAAAAYABgBbAQAA&#10;tAMAAAAA&#10;">
                  <v:fill on="t" focussize="0,0"/>
                  <v:stroke on="f"/>
                  <v:imagedata o:title=""/>
                  <o:lock v:ext="edit" aspectratio="f"/>
                </v:rect>
                <v:rect id="矩形 568" o:spid="_x0000_s1026" o:spt="1" style="position:absolute;left:2868;top:30;height:307;width:44;" fillcolor="#FDE9DE" filled="t" stroked="f" coordsize="21600,21600" o:gfxdata="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0nm/&#10;wAAAAN0AAAAPAAAAAAAAAAEAIAAAACIAAABkcnMvZG93bnJldi54bWxQSwECFAAUAAAACACHTuJA&#10;My8FnjsAAAA5AAAAEAAAAAAAAAABACAAAAAPAQAAZHJzL3NoYXBleG1sLnhtbFBLBQYAAAAABgAG&#10;AFsBAAC5AwAAAAA=&#10;">
                  <v:fill on="t" focussize="0,0"/>
                  <v:stroke on="f"/>
                  <v:imagedata o:title=""/>
                  <o:lock v:ext="edit" aspectratio="f"/>
                </v:rect>
                <v:rect id="矩形 569" o:spid="_x0000_s1026" o:spt="1" style="position:absolute;left:2876;top:30;height:307;width:44;" fillcolor="#FDEBE0" filled="t" stroked="f" coordsize="21600,21600" o:gfxdata="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TI2S/&#10;AAAA3QAAAA8AAAAAAAAAAQAgAAAAIgAAAGRycy9kb3ducmV2LnhtbFBLAQIUABQAAAAIAIdO4kAz&#10;LwWeOwAAADkAAAAQAAAAAAAAAAEAIAAAAA4BAABkcnMvc2hhcGV4bWwueG1sUEsFBgAAAAAGAAYA&#10;WwEAALgDAAAAAA==&#10;">
                  <v:fill on="t" focussize="0,0"/>
                  <v:stroke on="f"/>
                  <v:imagedata o:title=""/>
                  <o:lock v:ext="edit" aspectratio="f"/>
                </v:rect>
                <v:rect id="矩形 570" o:spid="_x0000_s1026" o:spt="1" style="position:absolute;left:2885;top:30;height:307;width:44;" fillcolor="#FDEDE4" filled="t" stroked="f" coordsize="21600,21600" o:gfxdata="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WBqK8AAAA&#10;3QAAAA8AAAAAAAAAAQAgAAAAIgAAAGRycy9kb3ducmV2LnhtbFBLAQIUABQAAAAIAIdO4kAzLwWe&#10;OwAAADkAAAAQAAAAAAAAAAEAIAAAAAsBAABkcnMvc2hhcGV4bWwueG1sUEsFBgAAAAAGAAYAWwEA&#10;ALUDAAAAAA==&#10;">
                  <v:fill on="t" focussize="0,0"/>
                  <v:stroke on="f"/>
                  <v:imagedata o:title=""/>
                  <o:lock v:ext="edit" aspectratio="f"/>
                </v:rect>
                <v:rect id="矩形 571" o:spid="_x0000_s1026" o:spt="1" style="position:absolute;left:2893;top:30;height:307;width:44;" fillcolor="#FDEFE6" filled="t" stroked="f" coordsize="21600,21600" o:gfxdata="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iVN+/&#10;AAAA3QAAAA8AAAAAAAAAAQAgAAAAIgAAAGRycy9kb3ducmV2LnhtbFBLAQIUABQAAAAIAIdO4kAz&#10;LwWeOwAAADkAAAAQAAAAAAAAAAEAIAAAAA4BAABkcnMvc2hhcGV4bWwueG1sUEsFBgAAAAAGAAYA&#10;WwEAALgDAAAAAA==&#10;">
                  <v:fill on="t" focussize="0,0"/>
                  <v:stroke on="f"/>
                  <v:imagedata o:title=""/>
                  <o:lock v:ext="edit" aspectratio="f"/>
                </v:rect>
                <v:rect id="矩形 572" o:spid="_x0000_s1026" o:spt="1" style="position:absolute;left:2901;top:30;height:307;width:44;" fillcolor="#FEF1E9" filled="t" stroked="f" coordsize="21600,21600" o:gfxdata="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7UIrsAAADd&#10;AAAADwAAAAAAAAABACAAAAAiAAAAZHJzL2Rvd25yZXYueG1sUEsBAhQAFAAAAAgAh07iQDMvBZ47&#10;AAAAOQAAABAAAAAAAAAAAQAgAAAACgEAAGRycy9zaGFwZXhtbC54bWxQSwUGAAAAAAYABgBbAQAA&#10;tAMAAAAA&#10;">
                  <v:fill on="t" focussize="0,0"/>
                  <v:stroke on="f"/>
                  <v:imagedata o:title=""/>
                  <o:lock v:ext="edit" aspectratio="f"/>
                </v:rect>
                <v:rect id="矩形 573" o:spid="_x0000_s1026" o:spt="1" style="position:absolute;left:2909;top:30;height:307;width:44;" fillcolor="#FEF2EB" filled="t" stroked="f" coordsize="21600,21600" o:gfxdata="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dIYr4A&#10;AADdAAAADwAAAAAAAAABACAAAAAiAAAAZHJzL2Rvd25yZXYueG1sUEsBAhQAFAAAAAgAh07iQDMv&#10;BZ47AAAAOQAAABAAAAAAAAAAAQAgAAAADQEAAGRycy9zaGFwZXhtbC54bWxQSwUGAAAAAAYABgBb&#10;AQAAtwMAAAAA&#10;">
                  <v:fill on="t" focussize="0,0"/>
                  <v:stroke on="f"/>
                  <v:imagedata o:title=""/>
                  <o:lock v:ext="edit" aspectratio="f"/>
                </v:rect>
                <v:rect id="矩形 574" o:spid="_x0000_s1026" o:spt="1" style="position:absolute;left:2918;top:30;height:307;width:44;" fillcolor="#FEF4EE" filled="t" stroked="f" coordsize="21600,21600" o:gfxdata="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Mkk7sAAADd&#10;AAAADwAAAAAAAAABACAAAAAiAAAAZHJzL2Rvd25yZXYueG1sUEsBAhQAFAAAAAgAh07iQDMvBZ47&#10;AAAAOQAAABAAAAAAAAAAAQAgAAAACgEAAGRycy9zaGFwZXhtbC54bWxQSwUGAAAAAAYABgBbAQAA&#10;tAMAAAAA&#10;">
                  <v:fill on="t" focussize="0,0"/>
                  <v:stroke on="f"/>
                  <v:imagedata o:title=""/>
                  <o:lock v:ext="edit" aspectratio="f"/>
                </v:rect>
                <v:rect id="矩形 575" o:spid="_x0000_s1026" o:spt="1" style="position:absolute;left:2926;top:30;height:307;width:44;" fillcolor="#FEF6F1" filled="t" stroked="f" coordsize="21600,21600" o:gfxdata="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9iiqrgAAADdAAAA&#10;DwAAAAAAAAABACAAAAAiAAAAZHJzL2Rvd25yZXYueG1sUEsBAhQAFAAAAAgAh07iQDMvBZ47AAAA&#10;OQAAABAAAAAAAAAAAQAgAAAABwEAAGRycy9zaGFwZXhtbC54bWxQSwUGAAAAAAYABgBbAQAAsQMA&#10;AAAA&#10;">
                  <v:fill on="t" focussize="0,0"/>
                  <v:stroke on="f"/>
                  <v:imagedata o:title=""/>
                  <o:lock v:ext="edit" aspectratio="f"/>
                </v:rect>
                <v:rect id="矩形 576" o:spid="_x0000_s1026" o:spt="1" style="position:absolute;left:2934;top:30;height:307;width:44;" fillcolor="#FEF7F3" filled="t" stroked="f" coordsize="21600,21600" o:gfxdata="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qyMrsAAADd&#10;AAAADwAAAAAAAAABACAAAAAiAAAAZHJzL2Rvd25yZXYueG1sUEsBAhQAFAAAAAgAh07iQDMvBZ47&#10;AAAAOQAAABAAAAAAAAAAAQAgAAAACgEAAGRycy9zaGFwZXhtbC54bWxQSwUGAAAAAAYABgBbAQAA&#10;tAMAAAAA&#10;">
                  <v:fill on="t" focussize="0,0"/>
                  <v:stroke on="f"/>
                  <v:imagedata o:title=""/>
                  <o:lock v:ext="edit" aspectratio="f"/>
                </v:rect>
                <v:rect id="矩形 577" o:spid="_x0000_s1026" o:spt="1" style="position:absolute;left:2943;top:30;height:307;width:44;" fillcolor="#FFF9F5" filled="t" stroked="f" coordsize="21600,21600" o:gfxdata="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z2WrsAAADd&#10;AAAADwAAAAAAAAABACAAAAAiAAAAZHJzL2Rvd25yZXYueG1sUEsBAhQAFAAAAAgAh07iQDMvBZ47&#10;AAAAOQAAABAAAAAAAAAAAQAgAAAACgEAAGRycy9zaGFwZXhtbC54bWxQSwUGAAAAAAYABgBbAQAA&#10;tAMAAAAA&#10;">
                  <v:fill on="t" focussize="0,0"/>
                  <v:stroke on="f"/>
                  <v:imagedata o:title=""/>
                  <o:lock v:ext="edit" aspectratio="f"/>
                </v:rect>
                <v:rect id="矩形 578" o:spid="_x0000_s1026" o:spt="1" style="position:absolute;left:2951;top:30;height:307;width:44;" fillcolor="#FFFBF9" filled="t" stroked="f" coordsize="21600,21600" o:gfxdata="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K8&#10;csEAAADdAAAADwAAAAAAAAABACAAAAAiAAAAZHJzL2Rvd25yZXYueG1sUEsBAhQAFAAAAAgAh07i&#10;QDMvBZ47AAAAOQAAABAAAAAAAAAAAQAgAAAAEAEAAGRycy9zaGFwZXhtbC54bWxQSwUGAAAAAAYA&#10;BgBbAQAAugMAAAAA&#10;">
                  <v:fill on="t" focussize="0,0"/>
                  <v:stroke on="f"/>
                  <v:imagedata o:title=""/>
                  <o:lock v:ext="edit" aspectratio="f"/>
                </v:rect>
                <v:rect id="矩形 579" o:spid="_x0000_s1026" o:spt="1" style="position:absolute;left:2959;top:30;height:307;width:44;" fillcolor="#FFFCFB" filled="t" stroked="f" coordsize="21600,21600" o:gfxdata="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5q&#10;vMEAAADdAAAADwAAAAAAAAABACAAAAAiAAAAZHJzL2Rvd25yZXYueG1sUEsBAhQAFAAAAAgAh07i&#10;QDMvBZ47AAAAOQAAABAAAAAAAAAAAQAgAAAAEAEAAGRycy9zaGFwZXhtbC54bWxQSwUGAAAAAAYA&#10;BgBbAQAAugMAAAAA&#10;">
                  <v:fill on="t" focussize="0,0"/>
                  <v:stroke on="f"/>
                  <v:imagedata o:title=""/>
                  <o:lock v:ext="edit" aspectratio="f"/>
                </v:rect>
                <v:rect id="矩形 580" o:spid="_x0000_s1026" o:spt="1" style="position:absolute;left:2967;top:30;height:307;width:44;" fillcolor="#FFFEFE" filled="t" stroked="f" coordsize="21600,21600" o:gfxdata="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KSE6/&#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581" o:spid="_x0000_s1026" o:spt="100" style="position:absolute;left:2976;top:30;height:307;width:222;" fillcolor="#FFFFFF" filled="t" stroked="f" coordsize="222,307" o:gfxdata="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SklK/&#10;AAAA3QAAAA8AAAAAAAAAAQAgAAAAIgAAAGRycy9kb3ducmV2LnhtbFBLAQIUABQAAAAIAIdO4kAz&#10;LwWeOwAAADkAAAAQAAAAAAAAAAEAIAAAAA4BAABkcnMvc2hhcGV4bWwueG1sUEsFBgAAAAAGAAYA&#10;WwEAALgDAAAAAA==&#10;" path="m222,0l0,0,31,307,222,307,222,0xe">
                  <v:fill on="t" focussize="0,0"/>
                  <v:stroke on="f"/>
                  <v:imagedata o:title=""/>
                  <o:lock v:ext="edit" aspectratio="f"/>
                </v:shape>
                <v:rect id="矩形 582" o:spid="_x0000_s1026" o:spt="1" style="position:absolute;left:0;top:30;height:307;width:292;" fillcolor="#E60013" filled="t" stroked="f" coordsize="21600,21600" o:gfxdata="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64GrsAAADd&#10;AAAADwAAAAAAAAABACAAAAAiAAAAZHJzL2Rvd25yZXYueG1sUEsBAhQAFAAAAAgAh07iQDMvBZ47&#10;AAAAOQAAABAAAAAAAAAAAQAgAAAACgEAAGRycy9zaGFwZXhtbC54bWxQSwUGAAAAAAYABgBbAQAA&#10;tAMAAAAA&#10;">
                  <v:fill on="t" focussize="0,0"/>
                  <v:stroke on="f"/>
                  <v:imagedata o:title=""/>
                  <o:lock v:ext="edit" aspectratio="f"/>
                </v:rect>
                <v:shape id="文本框 583" o:spid="_x0000_s1026" o:spt="202" type="#_x0000_t202" style="position:absolute;left:0;top:0;height:338;width:3198;" filled="f" stroked="f" coordsize="21600,21600" o:gfxdata="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znR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11" w:name="页 4"/>
                        <w:bookmarkEnd w:id="11"/>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rFonts w:ascii="微软雅黑"/>
          <w:b/>
          <w:sz w:val="20"/>
        </w:rPr>
      </w:pPr>
    </w:p>
    <w:p>
      <w:pPr>
        <w:pStyle w:val="9"/>
        <w:rPr>
          <w:rFonts w:ascii="微软雅黑"/>
          <w:b/>
          <w:sz w:val="20"/>
        </w:rPr>
      </w:pPr>
    </w:p>
    <w:p>
      <w:pPr>
        <w:pStyle w:val="9"/>
        <w:spacing w:before="4"/>
        <w:rPr>
          <w:rFonts w:ascii="微软雅黑"/>
          <w:b/>
          <w:sz w:val="16"/>
        </w:rPr>
      </w:pPr>
    </w:p>
    <w:p>
      <w:pPr>
        <w:spacing w:before="20"/>
        <w:ind w:left="0" w:right="502" w:firstLine="0"/>
        <w:jc w:val="right"/>
        <w:rPr>
          <w:rFonts w:ascii="微软雅黑"/>
          <w:sz w:val="28"/>
        </w:rPr>
      </w:pPr>
      <w:r>
        <mc:AlternateContent>
          <mc:Choice Requires="wps">
            <w:drawing>
              <wp:anchor distT="0" distB="0" distL="114300" distR="114300" simplePos="0" relativeHeight="245619712" behindDoc="1" locked="0" layoutInCell="1" allowOverlap="1">
                <wp:simplePos x="0" y="0"/>
                <wp:positionH relativeFrom="page">
                  <wp:posOffset>6412230</wp:posOffset>
                </wp:positionH>
                <wp:positionV relativeFrom="paragraph">
                  <wp:posOffset>-650240</wp:posOffset>
                </wp:positionV>
                <wp:extent cx="783590" cy="838200"/>
                <wp:effectExtent l="0" t="0" r="0" b="0"/>
                <wp:wrapNone/>
                <wp:docPr id="24" name="文本框 584"/>
                <wp:cNvGraphicFramePr/>
                <a:graphic xmlns:a="http://schemas.openxmlformats.org/drawingml/2006/main">
                  <a:graphicData uri="http://schemas.microsoft.com/office/word/2010/wordprocessingShape">
                    <wps:wsp>
                      <wps:cNvSpPr txBox="1"/>
                      <wps:spPr>
                        <a:xfrm>
                          <a:off x="0" y="0"/>
                          <a:ext cx="783590"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231916"/>
                                <w:sz w:val="100"/>
                              </w:rPr>
                              <w:t>0</w:t>
                            </w:r>
                            <w:r>
                              <w:rPr>
                                <w:rFonts w:ascii="微软雅黑"/>
                                <w:b/>
                                <w:color w:val="231916"/>
                                <w:sz w:val="100"/>
                                <w:u w:val="single" w:color="E60013"/>
                              </w:rPr>
                              <w:t>1</w:t>
                            </w:r>
                          </w:p>
                        </w:txbxContent>
                      </wps:txbx>
                      <wps:bodyPr lIns="0" tIns="0" rIns="0" bIns="0" upright="1"/>
                    </wps:wsp>
                  </a:graphicData>
                </a:graphic>
              </wp:anchor>
            </w:drawing>
          </mc:Choice>
          <mc:Fallback>
            <w:pict>
              <v:shape id="文本框 584" o:spid="_x0000_s1026" o:spt="202" type="#_x0000_t202" style="position:absolute;left:0pt;margin-left:504.9pt;margin-top:-51.2pt;height:66pt;width:61.7pt;mso-position-horizontal-relative:page;z-index:-257696768;mso-width-relative:page;mso-height-relative:page;" filled="f" stroked="f" coordsize="21600,21600" o:gfxdata="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LyqoraAAAA&#10;DQEAAA8AAAAAAAAAAQAgAAAAIgAAAGRycy9kb3ducmV2LnhtbFBLAQIUABQAAAAIAIdO4kBuPZcX&#10;qQEAAC8DAAAOAAAAAAAAAAEAIAAAACkBAABkcnMvZTJvRG9jLnhtbFBLBQYAAAAABgAGAFkBAABE&#10;BQA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231916"/>
                          <w:sz w:val="100"/>
                        </w:rPr>
                        <w:t>0</w:t>
                      </w:r>
                      <w:r>
                        <w:rPr>
                          <w:rFonts w:ascii="微软雅黑"/>
                          <w:b/>
                          <w:color w:val="231916"/>
                          <w:sz w:val="100"/>
                          <w:u w:val="single" w:color="E60013"/>
                        </w:rPr>
                        <w:t>1</w:t>
                      </w:r>
                    </w:p>
                  </w:txbxContent>
                </v:textbox>
              </v:shape>
            </w:pict>
          </mc:Fallback>
        </mc:AlternateContent>
      </w:r>
      <w:r>
        <w:rPr>
          <w:rFonts w:ascii="微软雅黑"/>
          <w:color w:val="E60013"/>
          <w:sz w:val="28"/>
        </w:rPr>
        <w:t>Overview</w:t>
      </w:r>
    </w:p>
    <w:p>
      <w:pPr>
        <w:pStyle w:val="9"/>
        <w:spacing w:before="9"/>
        <w:rPr>
          <w:rFonts w:ascii="微软雅黑"/>
          <w:sz w:val="14"/>
        </w:rPr>
      </w:pPr>
      <w:r>
        <mc:AlternateContent>
          <mc:Choice Requires="wpg">
            <w:drawing>
              <wp:anchor distT="0" distB="0" distL="0" distR="0" simplePos="0" relativeHeight="251709440" behindDoc="1" locked="0" layoutInCell="1" allowOverlap="1">
                <wp:simplePos x="0" y="0"/>
                <wp:positionH relativeFrom="page">
                  <wp:posOffset>409575</wp:posOffset>
                </wp:positionH>
                <wp:positionV relativeFrom="paragraph">
                  <wp:posOffset>194310</wp:posOffset>
                </wp:positionV>
                <wp:extent cx="6661785" cy="363855"/>
                <wp:effectExtent l="0" t="0" r="0" b="0"/>
                <wp:wrapTopAndBottom/>
                <wp:docPr id="2352" name="组合 585"/>
                <wp:cNvGraphicFramePr/>
                <a:graphic xmlns:a="http://schemas.openxmlformats.org/drawingml/2006/main">
                  <a:graphicData uri="http://schemas.microsoft.com/office/word/2010/wordprocessingGroup">
                    <wpg:wgp>
                      <wpg:cNvGrpSpPr/>
                      <wpg:grpSpPr>
                        <a:xfrm>
                          <a:off x="0" y="0"/>
                          <a:ext cx="6661785" cy="363855"/>
                          <a:chOff x="646" y="306"/>
                          <a:chExt cx="10491" cy="573"/>
                        </a:xfrm>
                      </wpg:grpSpPr>
                      <wps:wsp>
                        <wps:cNvPr id="2349" name="任意多边形 586"/>
                        <wps:cNvSpPr/>
                        <wps:spPr>
                          <a:xfrm>
                            <a:off x="645" y="306"/>
                            <a:ext cx="573" cy="573"/>
                          </a:xfrm>
                          <a:custGeom>
                            <a:avLst/>
                            <a:gdLst/>
                            <a:ahLst/>
                            <a:cxnLst/>
                            <a:pathLst>
                              <a:path w="573" h="573">
                                <a:moveTo>
                                  <a:pt x="286" y="0"/>
                                </a:moveTo>
                                <a:lnTo>
                                  <a:pt x="210" y="11"/>
                                </a:lnTo>
                                <a:lnTo>
                                  <a:pt x="142" y="39"/>
                                </a:lnTo>
                                <a:lnTo>
                                  <a:pt x="84" y="84"/>
                                </a:lnTo>
                                <a:lnTo>
                                  <a:pt x="39" y="142"/>
                                </a:lnTo>
                                <a:lnTo>
                                  <a:pt x="10" y="210"/>
                                </a:lnTo>
                                <a:lnTo>
                                  <a:pt x="0" y="286"/>
                                </a:lnTo>
                                <a:lnTo>
                                  <a:pt x="10" y="363"/>
                                </a:lnTo>
                                <a:lnTo>
                                  <a:pt x="39" y="431"/>
                                </a:lnTo>
                                <a:lnTo>
                                  <a:pt x="84" y="489"/>
                                </a:lnTo>
                                <a:lnTo>
                                  <a:pt x="142" y="534"/>
                                </a:lnTo>
                                <a:lnTo>
                                  <a:pt x="210" y="562"/>
                                </a:lnTo>
                                <a:lnTo>
                                  <a:pt x="286" y="573"/>
                                </a:lnTo>
                                <a:lnTo>
                                  <a:pt x="362" y="562"/>
                                </a:lnTo>
                                <a:lnTo>
                                  <a:pt x="430" y="534"/>
                                </a:lnTo>
                                <a:lnTo>
                                  <a:pt x="488" y="489"/>
                                </a:lnTo>
                                <a:lnTo>
                                  <a:pt x="533" y="431"/>
                                </a:lnTo>
                                <a:lnTo>
                                  <a:pt x="562" y="363"/>
                                </a:lnTo>
                                <a:lnTo>
                                  <a:pt x="572" y="286"/>
                                </a:lnTo>
                                <a:lnTo>
                                  <a:pt x="562" y="210"/>
                                </a:lnTo>
                                <a:lnTo>
                                  <a:pt x="533" y="142"/>
                                </a:lnTo>
                                <a:lnTo>
                                  <a:pt x="488" y="84"/>
                                </a:lnTo>
                                <a:lnTo>
                                  <a:pt x="430" y="39"/>
                                </a:lnTo>
                                <a:lnTo>
                                  <a:pt x="362" y="11"/>
                                </a:lnTo>
                                <a:lnTo>
                                  <a:pt x="286" y="0"/>
                                </a:lnTo>
                                <a:close/>
                              </a:path>
                            </a:pathLst>
                          </a:custGeom>
                          <a:solidFill>
                            <a:srgbClr val="E60013"/>
                          </a:solidFill>
                          <a:ln w="9525">
                            <a:noFill/>
                          </a:ln>
                        </wps:spPr>
                        <wps:bodyPr upright="1"/>
                      </wps:wsp>
                      <pic:pic xmlns:pic="http://schemas.openxmlformats.org/drawingml/2006/picture">
                        <pic:nvPicPr>
                          <pic:cNvPr id="2350" name="图片 587"/>
                          <pic:cNvPicPr>
                            <a:picLocks noChangeAspect="1"/>
                          </pic:cNvPicPr>
                        </pic:nvPicPr>
                        <pic:blipFill>
                          <a:blip r:embed="rId21"/>
                          <a:stretch>
                            <a:fillRect/>
                          </a:stretch>
                        </pic:blipFill>
                        <pic:spPr>
                          <a:xfrm>
                            <a:off x="855" y="406"/>
                            <a:ext cx="10282" cy="394"/>
                          </a:xfrm>
                          <a:prstGeom prst="rect">
                            <a:avLst/>
                          </a:prstGeom>
                          <a:noFill/>
                          <a:ln w="9525">
                            <a:noFill/>
                          </a:ln>
                        </pic:spPr>
                      </pic:pic>
                      <wps:wsp>
                        <wps:cNvPr id="2351" name="文本框 588"/>
                        <wps:cNvSpPr txBox="1"/>
                        <wps:spPr>
                          <a:xfrm>
                            <a:off x="645" y="306"/>
                            <a:ext cx="10491" cy="573"/>
                          </a:xfrm>
                          <a:prstGeom prst="rect">
                            <a:avLst/>
                          </a:prstGeom>
                          <a:noFill/>
                          <a:ln w="9525">
                            <a:noFill/>
                          </a:ln>
                        </wps:spPr>
                        <wps:txbx>
                          <w:txbxContent>
                            <w:p>
                              <w:pPr>
                                <w:spacing w:before="77"/>
                                <w:ind w:left="204" w:right="0" w:firstLine="0"/>
                                <w:jc w:val="left"/>
                                <w:rPr>
                                  <w:b/>
                                  <w:sz w:val="24"/>
                                </w:rPr>
                              </w:pPr>
                              <w:r>
                                <w:rPr>
                                  <w:rFonts w:ascii="微软雅黑"/>
                                  <w:b/>
                                  <w:color w:val="FFFFFF"/>
                                  <w:sz w:val="24"/>
                                </w:rPr>
                                <w:t xml:space="preserve">1 </w:t>
                              </w:r>
                              <w:r>
                                <w:rPr>
                                  <w:b/>
                                  <w:color w:val="FFFFFF"/>
                                  <w:sz w:val="24"/>
                                </w:rPr>
                                <w:t>Characteristics of digital double pulse gas-shielded welding machine</w:t>
                              </w:r>
                            </w:p>
                          </w:txbxContent>
                        </wps:txbx>
                        <wps:bodyPr lIns="0" tIns="0" rIns="0" bIns="0" upright="1"/>
                      </wps:wsp>
                    </wpg:wgp>
                  </a:graphicData>
                </a:graphic>
              </wp:anchor>
            </w:drawing>
          </mc:Choice>
          <mc:Fallback>
            <w:pict>
              <v:group id="组合 585" o:spid="_x0000_s1026" o:spt="203" style="position:absolute;left:0pt;margin-left:32.25pt;margin-top:15.3pt;height:28.65pt;width:524.55pt;mso-position-horizontal-relative:page;mso-wrap-distance-bottom:0pt;mso-wrap-distance-top:0pt;z-index:-251607040;mso-width-relative:page;mso-height-relative:page;" coordorigin="646,306" coordsize="10491,573" o:gfxdata="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">
                <o:lock v:ext="edit" aspectratio="f"/>
                <v:shape id="任意多边形 586" o:spid="_x0000_s1026" o:spt="100" style="position:absolute;left:645;top:306;height:573;width:573;" fillcolor="#E60013" filled="t" stroked="f" coordsize="573,573" o:gfxdata="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U&#10;gMEAAADdAAAADwAAAAAAAAABACAAAAAiAAAAZHJzL2Rvd25yZXYueG1sUEsBAhQAFAAAAAgAh07i&#10;QDMvBZ47AAAAOQAAABAAAAAAAAAAAQAgAAAAEAEAAGRycy9zaGFwZXhtbC54bWxQSwUGAAAAAAYA&#10;BgBbAQAAugMAAAAA&#10;" path="m286,0l210,11,142,39,84,84,39,142,10,210,0,286,10,363,39,431,84,489,142,534,210,562,286,573,362,562,430,534,488,489,533,431,562,363,572,286,562,210,533,142,488,84,430,39,362,11,286,0xe">
                  <v:fill on="t" focussize="0,0"/>
                  <v:stroke on="f"/>
                  <v:imagedata o:title=""/>
                  <o:lock v:ext="edit" aspectratio="f"/>
                </v:shape>
                <v:shape id="图片 587" o:spid="_x0000_s1026" o:spt="75" type="#_x0000_t75" style="position:absolute;left:855;top:406;height:394;width:10282;" filled="f" o:preferrelative="t" stroked="f" coordsize="21600,21600" o:gfxdata="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BFHe8AAAA&#10;3QAAAA8AAAAAAAAAAQAgAAAAIgAAAGRycy9kb3ducmV2LnhtbFBLAQIUABQAAAAIAIdO4kAzLwWe&#10;OwAAADkAAAAQAAAAAAAAAAEAIAAAAAsBAABkcnMvc2hhcGV4bWwueG1sUEsFBgAAAAAGAAYAWwEA&#10;ALUDAAAAAA==&#10;">
                  <v:fill on="f" focussize="0,0"/>
                  <v:stroke on="f"/>
                  <v:imagedata r:id="rId21" o:title=""/>
                  <o:lock v:ext="edit" aspectratio="t"/>
                </v:shape>
                <v:shape id="文本框 588" o:spid="_x0000_s1026" o:spt="202" type="#_x0000_t202" style="position:absolute;left:645;top:306;height:573;width:10491;" filled="f" stroked="f" coordsize="21600,21600" o:gfxdata="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H0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77"/>
                          <w:ind w:left="204" w:right="0" w:firstLine="0"/>
                          <w:jc w:val="left"/>
                          <w:rPr>
                            <w:b/>
                            <w:sz w:val="24"/>
                          </w:rPr>
                        </w:pPr>
                        <w:r>
                          <w:rPr>
                            <w:rFonts w:ascii="微软雅黑"/>
                            <w:b/>
                            <w:color w:val="FFFFFF"/>
                            <w:sz w:val="24"/>
                          </w:rPr>
                          <w:t xml:space="preserve">1 </w:t>
                        </w:r>
                        <w:r>
                          <w:rPr>
                            <w:b/>
                            <w:color w:val="FFFFFF"/>
                            <w:sz w:val="24"/>
                          </w:rPr>
                          <w:t>Characteristics of digital double pulse gas-shielded welding machine</w:t>
                        </w:r>
                      </w:p>
                    </w:txbxContent>
                  </v:textbox>
                </v:shape>
                <w10:wrap type="topAndBottom"/>
              </v:group>
            </w:pict>
          </mc:Fallback>
        </mc:AlternateContent>
      </w:r>
    </w:p>
    <w:p>
      <w:pPr>
        <w:pStyle w:val="9"/>
        <w:spacing w:before="8"/>
        <w:rPr>
          <w:rFonts w:ascii="微软雅黑"/>
          <w:sz w:val="6"/>
        </w:rPr>
      </w:pPr>
    </w:p>
    <w:p>
      <w:pPr>
        <w:pStyle w:val="8"/>
        <w:spacing w:line="249" w:lineRule="auto"/>
        <w:ind w:left="745" w:right="1759" w:hanging="25"/>
        <w:rPr>
          <w:rFonts w:hint="eastAsia" w:eastAsia="宋体"/>
          <w:lang w:val="en-US" w:eastAsia="zh-CN"/>
        </w:rPr>
      </w:pPr>
      <w:r>
        <w:rPr>
          <w:color w:val="231916"/>
        </w:rPr>
        <w:t xml:space="preserve">Thank you for buying the digital inverter welding machine . Please read the Manual carefully before use. This Manual is applicable to the following welding machine: </w:t>
      </w:r>
      <w:r>
        <w:rPr>
          <w:rFonts w:hint="eastAsia" w:eastAsia="宋体"/>
          <w:color w:val="231916"/>
          <w:lang w:val="en-US" w:eastAsia="zh-CN"/>
        </w:rPr>
        <w:t>MIG-200</w:t>
      </w:r>
    </w:p>
    <w:p>
      <w:pPr>
        <w:pStyle w:val="9"/>
        <w:rPr>
          <w:b/>
          <w:sz w:val="20"/>
        </w:rPr>
      </w:pPr>
    </w:p>
    <w:p>
      <w:pPr>
        <w:pStyle w:val="9"/>
        <w:spacing w:before="7"/>
        <w:rPr>
          <w:b/>
          <w:sz w:val="24"/>
        </w:rPr>
      </w:pPr>
    </w:p>
    <w:p>
      <w:pPr>
        <w:spacing w:before="0" w:line="180" w:lineRule="auto"/>
        <w:ind w:left="721" w:right="1186" w:firstLine="0"/>
        <w:jc w:val="left"/>
        <w:rPr>
          <w:rFonts w:ascii="微软雅黑"/>
          <w:b/>
          <w:sz w:val="20"/>
        </w:rPr>
      </w:pPr>
      <w:r>
        <w:rPr>
          <w:rFonts w:ascii="微软雅黑"/>
          <w:b/>
          <w:color w:val="718CC7"/>
          <w:sz w:val="20"/>
        </w:rPr>
        <w:t>M</w:t>
      </w:r>
      <w:r>
        <w:rPr>
          <w:rFonts w:hint="eastAsia" w:ascii="微软雅黑" w:eastAsia="宋体"/>
          <w:b/>
          <w:color w:val="718CC7"/>
          <w:sz w:val="20"/>
          <w:lang w:val="en-US" w:eastAsia="zh-CN"/>
        </w:rPr>
        <w:t>ig-200</w:t>
      </w:r>
      <w:r>
        <w:rPr>
          <w:rFonts w:ascii="微软雅黑"/>
          <w:b/>
          <w:color w:val="718CC7"/>
          <w:sz w:val="20"/>
        </w:rPr>
        <w:t xml:space="preserve">  digital double pulse welding machines apply to welding methods including MMA, MIG/MIX, PULSE AlMg, PULSE AlSi and DOUBLE PULSE. MASTER-MIG DPP</w:t>
      </w:r>
    </w:p>
    <w:p>
      <w:pPr>
        <w:spacing w:before="4" w:line="180" w:lineRule="auto"/>
        <w:ind w:left="728" w:right="1186" w:hanging="8"/>
        <w:jc w:val="left"/>
        <w:rPr>
          <w:rFonts w:ascii="微软雅黑"/>
          <w:b/>
          <w:sz w:val="20"/>
        </w:rPr>
      </w:pPr>
      <w:r>
        <w:rPr>
          <w:rFonts w:ascii="微软雅黑"/>
          <w:b/>
          <w:color w:val="718CC7"/>
          <w:sz w:val="20"/>
        </w:rPr>
        <w:t>series welding machines are suitable for welding materials including carbon steel, stainless steel, aluminum-magnesium, aluminum-silicon and flux-cored wire. Its characteristics include no-spatter, uniform weld pool, etc.</w:t>
      </w:r>
    </w:p>
    <w:p>
      <w:pPr>
        <w:pStyle w:val="9"/>
        <w:spacing w:before="6"/>
        <w:rPr>
          <w:rFonts w:ascii="微软雅黑"/>
          <w:b/>
          <w:sz w:val="14"/>
        </w:rPr>
      </w:pPr>
    </w:p>
    <w:p>
      <w:pPr>
        <w:pStyle w:val="8"/>
      </w:pPr>
      <w:r>
        <w:rPr>
          <w:color w:val="231916"/>
        </w:rPr>
        <w:t>The performance features are as follows:</w:t>
      </w:r>
    </w:p>
    <w:p>
      <w:pPr>
        <w:pStyle w:val="9"/>
        <w:spacing w:before="2"/>
        <w:rPr>
          <w:b/>
          <w:sz w:val="23"/>
        </w:rPr>
      </w:pPr>
    </w:p>
    <w:p>
      <w:pPr>
        <w:pStyle w:val="9"/>
        <w:spacing w:before="114" w:line="511" w:lineRule="auto"/>
        <w:ind w:left="1183" w:right="1341"/>
      </w:pPr>
      <w:r>
        <mc:AlternateContent>
          <mc:Choice Requires="wps">
            <w:drawing>
              <wp:anchor distT="0" distB="0" distL="114300" distR="114300" simplePos="0" relativeHeight="251710464" behindDoc="0" locked="0" layoutInCell="1" allowOverlap="1">
                <wp:simplePos x="0" y="0"/>
                <wp:positionH relativeFrom="page">
                  <wp:posOffset>840740</wp:posOffset>
                </wp:positionH>
                <wp:positionV relativeFrom="paragraph">
                  <wp:posOffset>88265</wp:posOffset>
                </wp:positionV>
                <wp:extent cx="107950" cy="107950"/>
                <wp:effectExtent l="0" t="0" r="0" b="0"/>
                <wp:wrapNone/>
                <wp:docPr id="2353" name="矩形 58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89" o:spid="_x0000_s1026" o:spt="1" style="position:absolute;left:0pt;margin-left:66.2pt;margin-top:6.95pt;height:8.5pt;width:8.5pt;mso-position-horizontal-relative:page;z-index:251710464;mso-width-relative:page;mso-height-relative:page;" fillcolor="#E60013" filled="t" stroked="f" coordsize="21600,21600" o:gfxdata="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znlYHXAAAACQEAAA8AAAAAAAAA&#10;AQAgAAAAIgAAAGRycy9kb3ducmV2LnhtbFBLAQIUABQAAAAIAIdO4kCHvJJpoAEAAB4DAAAOAAAA&#10;AAAAAAEAIAAAACY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711488" behindDoc="0" locked="0" layoutInCell="1" allowOverlap="1">
                <wp:simplePos x="0" y="0"/>
                <wp:positionH relativeFrom="page">
                  <wp:posOffset>840740</wp:posOffset>
                </wp:positionH>
                <wp:positionV relativeFrom="paragraph">
                  <wp:posOffset>408940</wp:posOffset>
                </wp:positionV>
                <wp:extent cx="107950" cy="107950"/>
                <wp:effectExtent l="0" t="0" r="0" b="0"/>
                <wp:wrapNone/>
                <wp:docPr id="2354" name="矩形 59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0" o:spid="_x0000_s1026" o:spt="1" style="position:absolute;left:0pt;margin-left:66.2pt;margin-top:32.2pt;height:8.5pt;width:8.5pt;mso-position-horizontal-relative:page;z-index:251711488;mso-width-relative:page;mso-height-relative:page;" fillcolor="#E60013" filled="t" stroked="f" coordsize="21600,21600" o:gfxdata="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27fctcAAAAJAQAADwAAAAAAAAAB&#10;ACAAAAAiAAAAZHJzL2Rvd25yZXYueG1sUEsBAhQAFAAAAAgAh07iQJfaMP6fAQAAHgMAAA4AAAAA&#10;AAAAAQAgAAAAJgEAAGRycy9lMm9Eb2MueG1sUEsFBgAAAAAGAAYAWQEAADcFAAAAAA==&#10;">
                <v:fill on="t" focussize="0,0"/>
                <v:stroke on="f"/>
                <v:imagedata o:title=""/>
                <o:lock v:ext="edit" aspectratio="f"/>
              </v:rect>
            </w:pict>
          </mc:Fallback>
        </mc:AlternateContent>
      </w:r>
      <w:r>
        <mc:AlternateContent>
          <mc:Choice Requires="wps">
            <w:drawing>
              <wp:anchor distT="0" distB="0" distL="114300" distR="114300" simplePos="0" relativeHeight="251713536" behindDoc="0" locked="0" layoutInCell="1" allowOverlap="1">
                <wp:simplePos x="0" y="0"/>
                <wp:positionH relativeFrom="page">
                  <wp:posOffset>840740</wp:posOffset>
                </wp:positionH>
                <wp:positionV relativeFrom="paragraph">
                  <wp:posOffset>720725</wp:posOffset>
                </wp:positionV>
                <wp:extent cx="107950" cy="107950"/>
                <wp:effectExtent l="0" t="0" r="0" b="0"/>
                <wp:wrapNone/>
                <wp:docPr id="2356" name="矩形 59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1" o:spid="_x0000_s1026" o:spt="1" style="position:absolute;left:0pt;margin-left:66.2pt;margin-top:56.75pt;height:8.5pt;width:8.5pt;mso-position-horizontal-relative:page;z-index:251713536;mso-width-relative:page;mso-height-relative:page;" fillcolor="#E60013" filled="t" stroked="f" coordsize="21600,21600" o:gfxdata="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1Zt1XYAAAACwEAAA8AAAAAAAAA&#10;AQAgAAAAIgAAAGRycy9kb3ducmV2LnhtbFBLAQIUABQAAAAIAIdO4kBTuIqQnwEAAB4DAAAOAAAA&#10;AAAAAAEAIAAAACcBAABkcnMvZTJvRG9jLnhtbFBLBQYAAAAABgAGAFkBAAA4BQAAAAA=&#10;">
                <v:fill on="t" focussize="0,0"/>
                <v:stroke on="f"/>
                <v:imagedata o:title=""/>
                <o:lock v:ext="edit" aspectratio="f"/>
              </v:rect>
            </w:pict>
          </mc:Fallback>
        </mc:AlternateContent>
      </w:r>
      <w:r>
        <w:rPr>
          <w:color w:val="231916"/>
        </w:rPr>
        <w:t>Use full-digital control system to realize precise control and stable arc length during welding. Use full-digital wire feeding control system to realize precise and stable wire feeding.</w:t>
      </w:r>
    </w:p>
    <w:p>
      <w:pPr>
        <w:pStyle w:val="9"/>
        <w:spacing w:line="219" w:lineRule="exact"/>
        <w:ind w:left="1194"/>
      </w:pPr>
      <w:r>
        <w:rPr>
          <w:color w:val="231916"/>
        </w:rPr>
        <w:t>With built-in welding expert database, the system can be used to realize automatic intelligent</w:t>
      </w:r>
    </w:p>
    <w:p>
      <w:pPr>
        <w:pStyle w:val="9"/>
        <w:spacing w:before="26"/>
        <w:ind w:left="1193"/>
      </w:pPr>
      <w:r>
        <w:rPr>
          <w:color w:val="231916"/>
        </w:rPr>
        <w:t>parameter combination.</w:t>
      </w:r>
    </w:p>
    <w:p>
      <w:pPr>
        <w:pStyle w:val="9"/>
        <w:spacing w:before="237"/>
        <w:ind w:left="1183"/>
      </w:pPr>
      <w:r>
        <mc:AlternateContent>
          <mc:Choice Requires="wps">
            <w:drawing>
              <wp:anchor distT="0" distB="0" distL="114300" distR="114300" simplePos="0" relativeHeight="251712512" behindDoc="0" locked="0" layoutInCell="1" allowOverlap="1">
                <wp:simplePos x="0" y="0"/>
                <wp:positionH relativeFrom="page">
                  <wp:posOffset>840740</wp:posOffset>
                </wp:positionH>
                <wp:positionV relativeFrom="paragraph">
                  <wp:posOffset>160020</wp:posOffset>
                </wp:positionV>
                <wp:extent cx="107950" cy="107950"/>
                <wp:effectExtent l="0" t="0" r="0" b="0"/>
                <wp:wrapNone/>
                <wp:docPr id="2355" name="矩形 59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2" o:spid="_x0000_s1026" o:spt="1" style="position:absolute;left:0pt;margin-left:66.2pt;margin-top:12.6pt;height:8.5pt;width:8.5pt;mso-position-horizontal-relative:page;z-index:251712512;mso-width-relative:page;mso-height-relative:page;" fillcolor="#E60013" filled="t" stroked="f" coordsize="21600,21600" o:gfxdata="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zghZdcAAAAJAQAADwAAAAAAAAAB&#10;ACAAAAAiAAAAZHJzL2Rvd25yZXYueG1sUEsBAhQAFAAAAAgAh07iQBWHjFafAQAAHgMAAA4AAAAA&#10;AAAAAQAgAAAAJgEAAGRycy9lMm9Eb2MueG1sUEsFBgAAAAAGAAYAWQEAADcFAAAAAA==&#10;">
                <v:fill on="t" focussize="0,0"/>
                <v:stroke on="f"/>
                <v:imagedata o:title=""/>
                <o:lock v:ext="edit" aspectratio="f"/>
              </v:rect>
            </w:pict>
          </mc:Fallback>
        </mc:AlternateContent>
      </w:r>
      <w:r>
        <w:rPr>
          <w:color w:val="231916"/>
        </w:rPr>
        <w:t>Friendly operation interface, unified regulating mode, easy to master.</w:t>
      </w:r>
    </w:p>
    <w:p>
      <w:pPr>
        <w:pStyle w:val="9"/>
        <w:spacing w:before="6"/>
        <w:rPr>
          <w:sz w:val="22"/>
        </w:rPr>
      </w:pPr>
    </w:p>
    <w:p>
      <w:pPr>
        <w:spacing w:before="0" w:line="182" w:lineRule="auto"/>
        <w:ind w:left="1192" w:right="1186" w:hanging="14"/>
        <w:jc w:val="left"/>
        <w:rPr>
          <w:rFonts w:ascii="微软雅黑"/>
          <w:sz w:val="20"/>
        </w:rPr>
      </w:pPr>
      <w:r>
        <mc:AlternateContent>
          <mc:Choice Requires="wps">
            <w:drawing>
              <wp:anchor distT="0" distB="0" distL="114300" distR="114300" simplePos="0" relativeHeight="251714560" behindDoc="0" locked="0" layoutInCell="1" allowOverlap="1">
                <wp:simplePos x="0" y="0"/>
                <wp:positionH relativeFrom="page">
                  <wp:posOffset>845820</wp:posOffset>
                </wp:positionH>
                <wp:positionV relativeFrom="paragraph">
                  <wp:posOffset>19050</wp:posOffset>
                </wp:positionV>
                <wp:extent cx="107950" cy="107950"/>
                <wp:effectExtent l="0" t="0" r="0" b="0"/>
                <wp:wrapNone/>
                <wp:docPr id="2357" name="矩形 59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3" o:spid="_x0000_s1026" o:spt="1" style="position:absolute;left:0pt;margin-left:66.6pt;margin-top:1.5pt;height:8.5pt;width:8.5pt;mso-position-horizontal-relative:page;z-index:251714560;mso-width-relative:page;mso-height-relative:page;" fillcolor="#E60013" filled="t" stroked="f" coordsize="21600,21600" o:gfxdata="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Lp6lbUAAAACAEAAA8AAAAAAAAAAQAg&#10;AAAAIgAAAGRycy9kb3ducmV2LnhtbFBLAQIUABQAAAAIAIdO4kDR5TY4oAEAAB4DAAAOAAAAAAAA&#10;AAEAIAAAACMBAABkcnMvZTJvRG9jLnhtbFBLBQYAAAAABgAGAFkBAAA1BQAAAAA=&#10;">
                <v:fill on="t" focussize="0,0"/>
                <v:stroke on="f"/>
                <v:imagedata o:title=""/>
                <o:lock v:ext="edit" aspectratio="f"/>
              </v:rect>
            </w:pict>
          </mc:Fallback>
        </mc:AlternateContent>
      </w:r>
      <w:r>
        <w:rPr>
          <w:rFonts w:ascii="微软雅黑"/>
          <w:sz w:val="20"/>
        </w:rPr>
        <w:t>Perfect single pulse and double pulse functions, minimum welding spatter and good-looking appearance of weld.</w:t>
      </w:r>
    </w:p>
    <w:p>
      <w:pPr>
        <w:spacing w:before="205" w:line="168" w:lineRule="auto"/>
        <w:ind w:left="1177" w:right="1186" w:firstLine="8"/>
        <w:jc w:val="left"/>
        <w:rPr>
          <w:rFonts w:ascii="微软雅黑"/>
          <w:sz w:val="20"/>
        </w:rPr>
      </w:pPr>
      <w:r>
        <mc:AlternateContent>
          <mc:Choice Requires="wps">
            <w:drawing>
              <wp:anchor distT="0" distB="0" distL="114300" distR="114300" simplePos="0" relativeHeight="251715584" behindDoc="0" locked="0" layoutInCell="1" allowOverlap="1">
                <wp:simplePos x="0" y="0"/>
                <wp:positionH relativeFrom="page">
                  <wp:posOffset>840740</wp:posOffset>
                </wp:positionH>
                <wp:positionV relativeFrom="paragraph">
                  <wp:posOffset>139700</wp:posOffset>
                </wp:positionV>
                <wp:extent cx="107950" cy="107950"/>
                <wp:effectExtent l="0" t="0" r="0" b="0"/>
                <wp:wrapNone/>
                <wp:docPr id="2358" name="矩形 59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4" o:spid="_x0000_s1026" o:spt="1" style="position:absolute;left:0pt;margin-left:66.2pt;margin-top:11pt;height:8.5pt;width:8.5pt;mso-position-horizontal-relative:page;z-index:251715584;mso-width-relative:page;mso-height-relative:page;" fillcolor="#E60013" filled="t" stroked="f" coordsize="21600,21600" o:gfxdata="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bloo/XAAAACQEAAA8AAAAAAAAA&#10;AQAgAAAAIgAAAGRycy9kb3ducmV2LnhtbFBLAQIUABQAAAAIAIdO4kDbSUecoAEAAB4DAAAOAAAA&#10;AAAAAAEAIAAAACYBAABkcnMvZTJvRG9jLnhtbFBLBQYAAAAABgAGAFkBAAA4BQAAAAA=&#10;">
                <v:fill on="t" focussize="0,0"/>
                <v:stroke on="f"/>
                <v:imagedata o:title=""/>
                <o:lock v:ext="edit" aspectratio="f"/>
              </v:rect>
            </w:pict>
          </mc:Fallback>
        </mc:AlternateContent>
      </w:r>
      <w:r>
        <w:rPr>
          <w:rFonts w:ascii="微软雅黑"/>
          <w:sz w:val="20"/>
        </w:rPr>
        <w:t>The special four-step function is suitable for welding metals with good thermal conductivity, and the welding quality is perfect during the arc initiating and extinguishing.</w:t>
      </w:r>
    </w:p>
    <w:p>
      <w:pPr>
        <w:pStyle w:val="9"/>
        <w:spacing w:before="10"/>
        <w:rPr>
          <w:rFonts w:ascii="微软雅黑"/>
          <w:sz w:val="9"/>
        </w:rPr>
      </w:pPr>
    </w:p>
    <w:p>
      <w:pPr>
        <w:pStyle w:val="9"/>
        <w:spacing w:before="114" w:line="285" w:lineRule="auto"/>
        <w:ind w:left="1017" w:right="1186"/>
      </w:pPr>
      <w:r>
        <w:rPr>
          <w:color w:val="231916"/>
          <w:w w:val="105"/>
        </w:rPr>
        <w:t>The manufacturing of this series welding machines conforms to the GB15579.1-2004 Arc Welding Equipment - Part 1: Welding Power Source</w:t>
      </w:r>
    </w:p>
    <w:p>
      <w:pPr>
        <w:spacing w:after="0" w:line="285" w:lineRule="auto"/>
        <w:sectPr>
          <w:footerReference r:id="rId3" w:type="default"/>
          <w:pgSz w:w="11910" w:h="16840"/>
          <w:pgMar w:top="320" w:right="0" w:bottom="660" w:left="520" w:header="0" w:footer="468" w:gutter="0"/>
          <w:pgNumType w:start="1"/>
        </w:sectPr>
      </w:pPr>
    </w:p>
    <w:p>
      <w:pPr>
        <w:spacing w:before="100"/>
        <w:ind w:left="0" w:right="1092" w:firstLine="0"/>
        <w:jc w:val="right"/>
        <w:rPr>
          <w:b/>
          <w:sz w:val="20"/>
        </w:rPr>
      </w:pPr>
      <w:r>
        <mc:AlternateContent>
          <mc:Choice Requires="wpg">
            <w:drawing>
              <wp:anchor distT="0" distB="0" distL="114300" distR="114300" simplePos="0" relativeHeight="245639168"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38" name="组合 595"/>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34" name="图片 596"/>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36" name="矩形 597"/>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595" o:spid="_x0000_s1026" o:spt="203" style="position:absolute;left:0pt;margin-left:402.25pt;margin-top:2.4pt;height:15.35pt;width:159.9pt;mso-position-horizontal-relative:page;z-index:-257677312;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">
                <o:lock v:ext="edit" aspectratio="f"/>
                <v:shape id="图片 596" o:spid="_x0000_s1026" o:spt="75" type="#_x0000_t75" style="position:absolute;left:8045;top:48;height:307;width:2868;" filled="f" o:preferrelative="t" stroked="f" coordsize="21600,21600" o:gfxdata="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GKHq5AAAA2wAA&#10;AA8AAAAAAAAAAQAgAAAAIgAAAGRycy9kb3ducmV2LnhtbFBLAQIUABQAAAAIAIdO4kAzLwWeOwAA&#10;ADkAAAAQAAAAAAAAAAEAIAAAAAgBAABkcnMvc2hhcGV4bWwueG1sUEsFBgAAAAAGAAYAWwEAALID&#10;AAAAAA==&#10;">
                  <v:fill on="f" focussize="0,0"/>
                  <v:stroke on="f"/>
                  <v:imagedata r:id="rId19" o:title=""/>
                  <o:lock v:ext="edit" aspectratio="t"/>
                </v:shape>
                <v:rect id="矩形 597" o:spid="_x0000_s1026" o:spt="1" style="position:absolute;left:10951;top:48;height:307;width:292;" fillcolor="#E60013" filled="t" stroked="f" coordsize="21600,21600" o:gfxdata="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JPY68AAAA&#10;2w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45640192" behindDoc="1" locked="0" layoutInCell="1" allowOverlap="1">
                <wp:simplePos x="0" y="0"/>
                <wp:positionH relativeFrom="page">
                  <wp:posOffset>5094605</wp:posOffset>
                </wp:positionH>
                <wp:positionV relativeFrom="paragraph">
                  <wp:posOffset>123825</wp:posOffset>
                </wp:positionV>
                <wp:extent cx="2104390" cy="838200"/>
                <wp:effectExtent l="0" t="0" r="0" b="0"/>
                <wp:wrapNone/>
                <wp:docPr id="40" name="文本框 598"/>
                <wp:cNvGraphicFramePr/>
                <a:graphic xmlns:a="http://schemas.openxmlformats.org/drawingml/2006/main">
                  <a:graphicData uri="http://schemas.microsoft.com/office/word/2010/wordprocessingShape">
                    <wps:wsp>
                      <wps:cNvSpPr txBox="1"/>
                      <wps:spPr>
                        <a:xfrm>
                          <a:off x="0" y="0"/>
                          <a:ext cx="2104390" cy="838200"/>
                        </a:xfrm>
                        <a:prstGeom prst="rect">
                          <a:avLst/>
                        </a:prstGeom>
                        <a:noFill/>
                        <a:ln w="9525">
                          <a:noFill/>
                        </a:ln>
                      </wps:spPr>
                      <wps:txbx>
                        <w:txbxContent>
                          <w:p>
                            <w:pPr>
                              <w:tabs>
                                <w:tab w:val="left" w:pos="2079"/>
                              </w:tabs>
                              <w:spacing w:before="0" w:line="1320" w:lineRule="exact"/>
                              <w:ind w:left="0" w:right="0" w:firstLine="0"/>
                              <w:jc w:val="left"/>
                              <w:rPr>
                                <w:rFonts w:ascii="微软雅黑"/>
                                <w:b/>
                                <w:sz w:val="100"/>
                              </w:rPr>
                            </w:pPr>
                            <w:r>
                              <w:rPr>
                                <w:rFonts w:ascii="微软雅黑"/>
                                <w:b/>
                                <w:color w:val="231916"/>
                                <w:w w:val="335"/>
                                <w:sz w:val="100"/>
                                <w:u w:val="single" w:color="E60013"/>
                              </w:rPr>
                              <w:t xml:space="preserve"> </w:t>
                            </w:r>
                            <w:r>
                              <w:rPr>
                                <w:rFonts w:ascii="微软雅黑"/>
                                <w:b/>
                                <w:color w:val="231916"/>
                                <w:sz w:val="100"/>
                                <w:u w:val="single" w:color="E60013"/>
                              </w:rPr>
                              <w:tab/>
                            </w:r>
                            <w:r>
                              <w:rPr>
                                <w:rFonts w:ascii="微软雅黑"/>
                                <w:b/>
                                <w:color w:val="231916"/>
                                <w:spacing w:val="-10"/>
                                <w:sz w:val="100"/>
                                <w:u w:val="single" w:color="E60013"/>
                              </w:rPr>
                              <w:t>02</w:t>
                            </w:r>
                          </w:p>
                        </w:txbxContent>
                      </wps:txbx>
                      <wps:bodyPr lIns="0" tIns="0" rIns="0" bIns="0" upright="1"/>
                    </wps:wsp>
                  </a:graphicData>
                </a:graphic>
              </wp:anchor>
            </w:drawing>
          </mc:Choice>
          <mc:Fallback>
            <w:pict>
              <v:shape id="文本框 598" o:spid="_x0000_s1026" o:spt="202" type="#_x0000_t202" style="position:absolute;left:0pt;margin-left:401.15pt;margin-top:9.75pt;height:66pt;width:165.7pt;mso-position-horizontal-relative:page;z-index:-257676288;mso-width-relative:page;mso-height-relative:page;" filled="f" stroked="f" coordsize="21600,21600" o:gfxdata="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DZTPaAAAA&#10;CwEAAA8AAAAAAAAAAQAgAAAAIgAAAGRycy9kb3ducmV2LnhtbFBLAQIUABQAAAAIAIdO4kCnjTEF&#10;qQEAADADAAAOAAAAAAAAAAEAIAAAACkBAABkcnMvZTJvRG9jLnhtbFBLBQYAAAAABgAGAFkBAABE&#10;BQAAAAA=&#10;">
                <v:fill on="f" focussize="0,0"/>
                <v:stroke on="f"/>
                <v:imagedata o:title=""/>
                <o:lock v:ext="edit" aspectratio="f"/>
                <v:textbox inset="0mm,0mm,0mm,0mm">
                  <w:txbxContent>
                    <w:p>
                      <w:pPr>
                        <w:tabs>
                          <w:tab w:val="left" w:pos="2079"/>
                        </w:tabs>
                        <w:spacing w:before="0" w:line="1320" w:lineRule="exact"/>
                        <w:ind w:left="0" w:right="0" w:firstLine="0"/>
                        <w:jc w:val="left"/>
                        <w:rPr>
                          <w:rFonts w:ascii="微软雅黑"/>
                          <w:b/>
                          <w:sz w:val="100"/>
                        </w:rPr>
                      </w:pPr>
                      <w:r>
                        <w:rPr>
                          <w:rFonts w:ascii="微软雅黑"/>
                          <w:b/>
                          <w:color w:val="231916"/>
                          <w:w w:val="335"/>
                          <w:sz w:val="100"/>
                          <w:u w:val="single" w:color="E60013"/>
                        </w:rPr>
                        <w:t xml:space="preserve"> </w:t>
                      </w:r>
                      <w:r>
                        <w:rPr>
                          <w:rFonts w:ascii="微软雅黑"/>
                          <w:b/>
                          <w:color w:val="231916"/>
                          <w:sz w:val="100"/>
                          <w:u w:val="single" w:color="E60013"/>
                        </w:rPr>
                        <w:tab/>
                      </w:r>
                      <w:r>
                        <w:rPr>
                          <w:rFonts w:ascii="微软雅黑"/>
                          <w:b/>
                          <w:color w:val="231916"/>
                          <w:spacing w:val="-10"/>
                          <w:sz w:val="100"/>
                          <w:u w:val="single" w:color="E60013"/>
                        </w:rPr>
                        <w:t>02</w:t>
                      </w:r>
                    </w:p>
                  </w:txbxContent>
                </v:textbox>
              </v:shape>
            </w:pict>
          </mc:Fallback>
        </mc:AlternateContent>
      </w:r>
      <w:bookmarkStart w:id="1" w:name="页 5"/>
      <w:bookmarkEnd w:id="1"/>
      <w:r>
        <w:rPr>
          <w:b/>
          <w:color w:val="FFFFFF"/>
          <w:w w:val="90"/>
          <w:sz w:val="20"/>
        </w:rPr>
        <w:t>Product User Manual</w:t>
      </w:r>
    </w:p>
    <w:p>
      <w:pPr>
        <w:pStyle w:val="9"/>
        <w:rPr>
          <w:b/>
          <w:sz w:val="26"/>
        </w:rPr>
      </w:pPr>
    </w:p>
    <w:p>
      <w:pPr>
        <w:pStyle w:val="9"/>
        <w:rPr>
          <w:b/>
          <w:sz w:val="26"/>
        </w:rPr>
      </w:pPr>
    </w:p>
    <w:p>
      <w:pPr>
        <w:pStyle w:val="9"/>
        <w:spacing w:before="1"/>
        <w:rPr>
          <w:b/>
          <w:sz w:val="36"/>
        </w:rPr>
      </w:pPr>
    </w:p>
    <w:p>
      <w:pPr>
        <w:spacing w:before="0"/>
        <w:ind w:left="3682" w:right="0" w:firstLine="0"/>
        <w:jc w:val="left"/>
        <w:rPr>
          <w:rFonts w:ascii="微软雅黑"/>
          <w:b/>
          <w:sz w:val="28"/>
        </w:rPr>
      </w:pPr>
      <w:r>
        <mc:AlternateContent>
          <mc:Choice Requires="wpg">
            <w:drawing>
              <wp:anchor distT="0" distB="0" distL="114300" distR="114300" simplePos="0" relativeHeight="245623808" behindDoc="1" locked="0" layoutInCell="1" allowOverlap="1">
                <wp:simplePos x="0" y="0"/>
                <wp:positionH relativeFrom="page">
                  <wp:posOffset>414655</wp:posOffset>
                </wp:positionH>
                <wp:positionV relativeFrom="paragraph">
                  <wp:posOffset>294005</wp:posOffset>
                </wp:positionV>
                <wp:extent cx="6600825" cy="363855"/>
                <wp:effectExtent l="0" t="0" r="0" b="0"/>
                <wp:wrapNone/>
                <wp:docPr id="32" name="组合 599"/>
                <wp:cNvGraphicFramePr/>
                <a:graphic xmlns:a="http://schemas.openxmlformats.org/drawingml/2006/main">
                  <a:graphicData uri="http://schemas.microsoft.com/office/word/2010/wordprocessingGroup">
                    <wpg:wgp>
                      <wpg:cNvGrpSpPr/>
                      <wpg:grpSpPr>
                        <a:xfrm>
                          <a:off x="0" y="0"/>
                          <a:ext cx="6600825" cy="363855"/>
                          <a:chOff x="653" y="464"/>
                          <a:chExt cx="10395" cy="573"/>
                        </a:xfrm>
                      </wpg:grpSpPr>
                      <pic:pic xmlns:pic="http://schemas.openxmlformats.org/drawingml/2006/picture">
                        <pic:nvPicPr>
                          <pic:cNvPr id="26" name="图片 600"/>
                          <pic:cNvPicPr>
                            <a:picLocks noChangeAspect="1"/>
                          </pic:cNvPicPr>
                        </pic:nvPicPr>
                        <pic:blipFill>
                          <a:blip r:embed="rId22"/>
                          <a:stretch>
                            <a:fillRect/>
                          </a:stretch>
                        </pic:blipFill>
                        <pic:spPr>
                          <a:xfrm>
                            <a:off x="797" y="565"/>
                            <a:ext cx="10251" cy="394"/>
                          </a:xfrm>
                          <a:prstGeom prst="rect">
                            <a:avLst/>
                          </a:prstGeom>
                          <a:noFill/>
                          <a:ln w="9525">
                            <a:noFill/>
                          </a:ln>
                        </pic:spPr>
                      </pic:pic>
                      <wps:wsp>
                        <wps:cNvPr id="28" name="任意多边形 601"/>
                        <wps:cNvSpPr/>
                        <wps:spPr>
                          <a:xfrm>
                            <a:off x="653" y="463"/>
                            <a:ext cx="573" cy="573"/>
                          </a:xfrm>
                          <a:custGeom>
                            <a:avLst/>
                            <a:gdLst/>
                            <a:ahLst/>
                            <a:cxnLst/>
                            <a:pathLst>
                              <a:path w="573" h="573">
                                <a:moveTo>
                                  <a:pt x="286" y="0"/>
                                </a:moveTo>
                                <a:lnTo>
                                  <a:pt x="210" y="10"/>
                                </a:lnTo>
                                <a:lnTo>
                                  <a:pt x="142" y="39"/>
                                </a:lnTo>
                                <a:lnTo>
                                  <a:pt x="84" y="83"/>
                                </a:lnTo>
                                <a:lnTo>
                                  <a:pt x="39" y="141"/>
                                </a:lnTo>
                                <a:lnTo>
                                  <a:pt x="10" y="210"/>
                                </a:lnTo>
                                <a:lnTo>
                                  <a:pt x="0" y="286"/>
                                </a:lnTo>
                                <a:lnTo>
                                  <a:pt x="10" y="362"/>
                                </a:lnTo>
                                <a:lnTo>
                                  <a:pt x="39" y="430"/>
                                </a:lnTo>
                                <a:lnTo>
                                  <a:pt x="84" y="488"/>
                                </a:lnTo>
                                <a:lnTo>
                                  <a:pt x="142" y="533"/>
                                </a:lnTo>
                                <a:lnTo>
                                  <a:pt x="210" y="562"/>
                                </a:lnTo>
                                <a:lnTo>
                                  <a:pt x="286" y="572"/>
                                </a:lnTo>
                                <a:lnTo>
                                  <a:pt x="362" y="562"/>
                                </a:lnTo>
                                <a:lnTo>
                                  <a:pt x="431" y="533"/>
                                </a:lnTo>
                                <a:lnTo>
                                  <a:pt x="489" y="488"/>
                                </a:lnTo>
                                <a:lnTo>
                                  <a:pt x="533" y="430"/>
                                </a:lnTo>
                                <a:lnTo>
                                  <a:pt x="562" y="362"/>
                                </a:lnTo>
                                <a:lnTo>
                                  <a:pt x="572" y="286"/>
                                </a:lnTo>
                                <a:lnTo>
                                  <a:pt x="562" y="210"/>
                                </a:lnTo>
                                <a:lnTo>
                                  <a:pt x="533" y="141"/>
                                </a:lnTo>
                                <a:lnTo>
                                  <a:pt x="489" y="83"/>
                                </a:lnTo>
                                <a:lnTo>
                                  <a:pt x="431" y="39"/>
                                </a:lnTo>
                                <a:lnTo>
                                  <a:pt x="362" y="10"/>
                                </a:lnTo>
                                <a:lnTo>
                                  <a:pt x="286" y="0"/>
                                </a:lnTo>
                                <a:close/>
                              </a:path>
                            </a:pathLst>
                          </a:custGeom>
                          <a:solidFill>
                            <a:srgbClr val="E60013"/>
                          </a:solidFill>
                          <a:ln w="9525">
                            <a:noFill/>
                          </a:ln>
                        </wps:spPr>
                        <wps:bodyPr upright="1"/>
                      </wps:wsp>
                      <wps:wsp>
                        <wps:cNvPr id="30" name="文本框 602"/>
                        <wps:cNvSpPr txBox="1"/>
                        <wps:spPr>
                          <a:xfrm>
                            <a:off x="653" y="463"/>
                            <a:ext cx="10395" cy="573"/>
                          </a:xfrm>
                          <a:prstGeom prst="rect">
                            <a:avLst/>
                          </a:prstGeom>
                          <a:noFill/>
                          <a:ln w="9525">
                            <a:noFill/>
                          </a:ln>
                        </wps:spPr>
                        <wps:txbx>
                          <w:txbxContent>
                            <w:p>
                              <w:pPr>
                                <w:spacing w:before="157"/>
                                <w:ind w:left="139" w:right="0" w:firstLine="0"/>
                                <w:jc w:val="left"/>
                                <w:rPr>
                                  <w:b/>
                                  <w:sz w:val="24"/>
                                </w:rPr>
                              </w:pPr>
                              <w:r>
                                <w:rPr>
                                  <w:b/>
                                  <w:color w:val="FFFFFF"/>
                                  <w:sz w:val="24"/>
                                </w:rPr>
                                <w:t>2-1</w:t>
                              </w:r>
                              <w:r>
                                <w:rPr>
                                  <w:b/>
                                  <w:color w:val="FFFFFF"/>
                                  <w:spacing w:val="57"/>
                                  <w:sz w:val="24"/>
                                </w:rPr>
                                <w:t xml:space="preserve"> </w:t>
                              </w:r>
                              <w:r>
                                <w:rPr>
                                  <w:b/>
                                  <w:color w:val="FFFFFF"/>
                                  <w:sz w:val="24"/>
                                </w:rPr>
                                <w:t>Overview</w:t>
                              </w:r>
                            </w:p>
                          </w:txbxContent>
                        </wps:txbx>
                        <wps:bodyPr lIns="0" tIns="0" rIns="0" bIns="0" upright="1"/>
                      </wps:wsp>
                    </wpg:wgp>
                  </a:graphicData>
                </a:graphic>
              </wp:anchor>
            </w:drawing>
          </mc:Choice>
          <mc:Fallback>
            <w:pict>
              <v:group id="组合 599" o:spid="_x0000_s1026" o:spt="203" style="position:absolute;left:0pt;margin-left:32.65pt;margin-top:23.15pt;height:28.65pt;width:519.75pt;mso-position-horizontal-relative:page;z-index:-257692672;mso-width-relative:page;mso-height-relative:page;" coordorigin="653,464" coordsize="10395,573" o:gfxdata="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">
                <o:lock v:ext="edit" aspectratio="f"/>
                <v:shape id="图片 600" o:spid="_x0000_s1026" o:spt="75" type="#_x0000_t75" style="position:absolute;left:797;top:565;height:394;width:10251;" filled="f" o:preferrelative="t" stroked="f" coordsize="21600,21600" o:gfxdata="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lLQb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任意多边形 601" o:spid="_x0000_s1026" o:spt="100" style="position:absolute;left:653;top:463;height:573;width:573;" fillcolor="#E60013" filled="t" stroked="f" coordsize="573,573" o:gfxdata="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qOF74A&#10;AADbAAAADwAAAAAAAAABACAAAAAiAAAAZHJzL2Rvd25yZXYueG1sUEsBAhQAFAAAAAgAh07iQDMv&#10;BZ47AAAAOQAAABAAAAAAAAAAAQAgAAAADQEAAGRycy9zaGFwZXhtbC54bWxQSwUGAAAAAAYABgBb&#10;AQAAtwMAAAAA&#10;" path="m286,0l210,10,142,39,84,83,39,141,10,210,0,286,10,362,39,430,84,488,142,533,210,562,286,572,362,562,431,533,489,488,533,430,562,362,572,286,562,210,533,141,489,83,431,39,362,10,286,0xe">
                  <v:fill on="t" focussize="0,0"/>
                  <v:stroke on="f"/>
                  <v:imagedata o:title=""/>
                  <o:lock v:ext="edit" aspectratio="f"/>
                </v:shape>
                <v:shape id="文本框 602" o:spid="_x0000_s1026" o:spt="202" type="#_x0000_t202" style="position:absolute;left:653;top:463;height:573;width:10395;"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157"/>
                          <w:ind w:left="139" w:right="0" w:firstLine="0"/>
                          <w:jc w:val="left"/>
                          <w:rPr>
                            <w:b/>
                            <w:sz w:val="24"/>
                          </w:rPr>
                        </w:pPr>
                        <w:r>
                          <w:rPr>
                            <w:b/>
                            <w:color w:val="FFFFFF"/>
                            <w:sz w:val="24"/>
                          </w:rPr>
                          <w:t>2-1</w:t>
                        </w:r>
                        <w:r>
                          <w:rPr>
                            <w:b/>
                            <w:color w:val="FFFFFF"/>
                            <w:spacing w:val="57"/>
                            <w:sz w:val="24"/>
                          </w:rPr>
                          <w:t xml:space="preserve"> </w:t>
                        </w:r>
                        <w:r>
                          <w:rPr>
                            <w:b/>
                            <w:color w:val="FFFFFF"/>
                            <w:sz w:val="24"/>
                          </w:rPr>
                          <w:t>Overview</w:t>
                        </w:r>
                      </w:p>
                    </w:txbxContent>
                  </v:textbox>
                </v:shape>
              </v:group>
            </w:pict>
          </mc:Fallback>
        </mc:AlternateContent>
      </w:r>
      <w:r>
        <w:rPr>
          <w:rFonts w:ascii="微软雅黑"/>
          <w:b/>
          <w:color w:val="FF0000"/>
          <w:sz w:val="28"/>
        </w:rPr>
        <w:t>Precautions for electromagnetic compatibility</w:t>
      </w:r>
    </w:p>
    <w:p>
      <w:pPr>
        <w:pStyle w:val="9"/>
        <w:spacing w:before="4"/>
        <w:rPr>
          <w:rFonts w:ascii="微软雅黑"/>
          <w:b/>
          <w:sz w:val="28"/>
        </w:rPr>
      </w:pPr>
    </w:p>
    <w:p>
      <w:pPr>
        <w:pStyle w:val="9"/>
        <w:spacing w:before="114"/>
        <w:ind w:left="1123"/>
        <w:jc w:val="both"/>
      </w:pPr>
      <w:r>
        <w:rPr>
          <w:color w:val="231916"/>
        </w:rPr>
        <w:t>Welding may cause electromagnetic interference.</w:t>
      </w:r>
    </w:p>
    <w:p>
      <w:pPr>
        <w:pStyle w:val="9"/>
        <w:spacing w:before="72" w:line="232" w:lineRule="auto"/>
        <w:ind w:left="1123" w:right="1015"/>
        <w:jc w:val="both"/>
      </w:pPr>
      <w:r>
        <w:rPr>
          <w:color w:val="231916"/>
        </w:rPr>
        <w:t>The interference emission of the arc welding equipment can be minimized by proper installation and proper use.</w:t>
      </w:r>
    </w:p>
    <w:p>
      <w:pPr>
        <w:pStyle w:val="9"/>
        <w:spacing w:before="39" w:line="232" w:lineRule="auto"/>
        <w:ind w:left="1122" w:right="1001"/>
        <w:jc w:val="both"/>
      </w:pPr>
      <w:r>
        <w:rPr>
          <w:color w:val="231916"/>
        </w:rPr>
        <w:t>The product described in this Manual is a Class A equipment (applicable to all occasions other than residential areas powered by public low voltage power systems).</w:t>
      </w:r>
    </w:p>
    <w:p>
      <w:pPr>
        <w:pStyle w:val="9"/>
        <w:spacing w:before="65" w:line="232" w:lineRule="auto"/>
        <w:ind w:left="1122" w:right="1023"/>
        <w:jc w:val="both"/>
      </w:pPr>
      <w:r>
        <mc:AlternateContent>
          <mc:Choice Requires="wpg">
            <w:drawing>
              <wp:anchor distT="0" distB="0" distL="0" distR="0" simplePos="0" relativeHeight="251718656" behindDoc="1" locked="0" layoutInCell="1" allowOverlap="1">
                <wp:simplePos x="0" y="0"/>
                <wp:positionH relativeFrom="page">
                  <wp:posOffset>414655</wp:posOffset>
                </wp:positionH>
                <wp:positionV relativeFrom="paragraph">
                  <wp:posOffset>548640</wp:posOffset>
                </wp:positionV>
                <wp:extent cx="6600825" cy="363855"/>
                <wp:effectExtent l="0" t="0" r="0" b="0"/>
                <wp:wrapTopAndBottom/>
                <wp:docPr id="2362" name="组合 603"/>
                <wp:cNvGraphicFramePr/>
                <a:graphic xmlns:a="http://schemas.openxmlformats.org/drawingml/2006/main">
                  <a:graphicData uri="http://schemas.microsoft.com/office/word/2010/wordprocessingGroup">
                    <wpg:wgp>
                      <wpg:cNvGrpSpPr/>
                      <wpg:grpSpPr>
                        <a:xfrm>
                          <a:off x="0" y="0"/>
                          <a:ext cx="6600825" cy="363855"/>
                          <a:chOff x="653" y="865"/>
                          <a:chExt cx="10395" cy="573"/>
                        </a:xfrm>
                      </wpg:grpSpPr>
                      <pic:pic xmlns:pic="http://schemas.openxmlformats.org/drawingml/2006/picture">
                        <pic:nvPicPr>
                          <pic:cNvPr id="2359" name="图片 604"/>
                          <pic:cNvPicPr>
                            <a:picLocks noChangeAspect="1"/>
                          </pic:cNvPicPr>
                        </pic:nvPicPr>
                        <pic:blipFill>
                          <a:blip r:embed="rId23"/>
                          <a:stretch>
                            <a:fillRect/>
                          </a:stretch>
                        </pic:blipFill>
                        <pic:spPr>
                          <a:xfrm>
                            <a:off x="797" y="963"/>
                            <a:ext cx="10251" cy="399"/>
                          </a:xfrm>
                          <a:prstGeom prst="rect">
                            <a:avLst/>
                          </a:prstGeom>
                          <a:noFill/>
                          <a:ln w="9525">
                            <a:noFill/>
                          </a:ln>
                        </pic:spPr>
                      </pic:pic>
                      <wps:wsp>
                        <wps:cNvPr id="2360" name="任意多边形 605"/>
                        <wps:cNvSpPr/>
                        <wps:spPr>
                          <a:xfrm>
                            <a:off x="653" y="864"/>
                            <a:ext cx="573" cy="573"/>
                          </a:xfrm>
                          <a:custGeom>
                            <a:avLst/>
                            <a:gdLst/>
                            <a:ahLst/>
                            <a:cxnLst/>
                            <a:pathLst>
                              <a:path w="573" h="573">
                                <a:moveTo>
                                  <a:pt x="286" y="0"/>
                                </a:moveTo>
                                <a:lnTo>
                                  <a:pt x="210" y="10"/>
                                </a:lnTo>
                                <a:lnTo>
                                  <a:pt x="142" y="39"/>
                                </a:lnTo>
                                <a:lnTo>
                                  <a:pt x="84" y="83"/>
                                </a:lnTo>
                                <a:lnTo>
                                  <a:pt x="39" y="141"/>
                                </a:lnTo>
                                <a:lnTo>
                                  <a:pt x="10" y="210"/>
                                </a:lnTo>
                                <a:lnTo>
                                  <a:pt x="0" y="286"/>
                                </a:lnTo>
                                <a:lnTo>
                                  <a:pt x="10" y="362"/>
                                </a:lnTo>
                                <a:lnTo>
                                  <a:pt x="39" y="430"/>
                                </a:lnTo>
                                <a:lnTo>
                                  <a:pt x="84" y="488"/>
                                </a:lnTo>
                                <a:lnTo>
                                  <a:pt x="142" y="533"/>
                                </a:lnTo>
                                <a:lnTo>
                                  <a:pt x="210" y="562"/>
                                </a:lnTo>
                                <a:lnTo>
                                  <a:pt x="286" y="572"/>
                                </a:lnTo>
                                <a:lnTo>
                                  <a:pt x="362" y="562"/>
                                </a:lnTo>
                                <a:lnTo>
                                  <a:pt x="431" y="533"/>
                                </a:lnTo>
                                <a:lnTo>
                                  <a:pt x="489" y="488"/>
                                </a:lnTo>
                                <a:lnTo>
                                  <a:pt x="533" y="430"/>
                                </a:lnTo>
                                <a:lnTo>
                                  <a:pt x="562" y="362"/>
                                </a:lnTo>
                                <a:lnTo>
                                  <a:pt x="572" y="286"/>
                                </a:lnTo>
                                <a:lnTo>
                                  <a:pt x="562" y="210"/>
                                </a:lnTo>
                                <a:lnTo>
                                  <a:pt x="533" y="141"/>
                                </a:lnTo>
                                <a:lnTo>
                                  <a:pt x="489" y="83"/>
                                </a:lnTo>
                                <a:lnTo>
                                  <a:pt x="431" y="39"/>
                                </a:lnTo>
                                <a:lnTo>
                                  <a:pt x="362" y="10"/>
                                </a:lnTo>
                                <a:lnTo>
                                  <a:pt x="286" y="0"/>
                                </a:lnTo>
                                <a:close/>
                              </a:path>
                            </a:pathLst>
                          </a:custGeom>
                          <a:solidFill>
                            <a:srgbClr val="E60013"/>
                          </a:solidFill>
                          <a:ln w="9525">
                            <a:noFill/>
                          </a:ln>
                        </wps:spPr>
                        <wps:bodyPr upright="1"/>
                      </wps:wsp>
                      <wps:wsp>
                        <wps:cNvPr id="2361" name="文本框 606"/>
                        <wps:cNvSpPr txBox="1"/>
                        <wps:spPr>
                          <a:xfrm>
                            <a:off x="653" y="864"/>
                            <a:ext cx="10395" cy="573"/>
                          </a:xfrm>
                          <a:prstGeom prst="rect">
                            <a:avLst/>
                          </a:prstGeom>
                          <a:noFill/>
                          <a:ln w="9525">
                            <a:noFill/>
                          </a:ln>
                        </wps:spPr>
                        <wps:txbx>
                          <w:txbxContent>
                            <w:p>
                              <w:pPr>
                                <w:spacing w:before="161"/>
                                <w:ind w:left="123" w:right="0" w:firstLine="0"/>
                                <w:jc w:val="left"/>
                                <w:rPr>
                                  <w:b/>
                                  <w:sz w:val="24"/>
                                </w:rPr>
                              </w:pPr>
                              <w:r>
                                <w:rPr>
                                  <w:b/>
                                  <w:color w:val="FFFFFF"/>
                                  <w:sz w:val="24"/>
                                </w:rPr>
                                <w:t>2-2 Environmental assessment and recommendations</w:t>
                              </w:r>
                            </w:p>
                          </w:txbxContent>
                        </wps:txbx>
                        <wps:bodyPr lIns="0" tIns="0" rIns="0" bIns="0" upright="1"/>
                      </wps:wsp>
                    </wpg:wgp>
                  </a:graphicData>
                </a:graphic>
              </wp:anchor>
            </w:drawing>
          </mc:Choice>
          <mc:Fallback>
            <w:pict>
              <v:group id="组合 603" o:spid="_x0000_s1026" o:spt="203" style="position:absolute;left:0pt;margin-left:32.65pt;margin-top:43.2pt;height:28.65pt;width:519.75pt;mso-position-horizontal-relative:page;mso-wrap-distance-bottom:0pt;mso-wrap-distance-top:0pt;z-index:-251597824;mso-width-relative:page;mso-height-relative:page;" coordorigin="653,865" coordsize="10395,573" o:gfxdata="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">
                <o:lock v:ext="edit" aspectratio="f"/>
                <v:shape id="图片 604" o:spid="_x0000_s1026" o:spt="75" type="#_x0000_t75" style="position:absolute;left:797;top:963;height:399;width:10251;" filled="f" o:preferrelative="t" stroked="f" coordsize="21600,21600" o:gfxdata="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8rW2/&#10;AAAA3QAAAA8AAAAAAAAAAQAgAAAAIgAAAGRycy9kb3ducmV2LnhtbFBLAQIUABQAAAAIAIdO4kAz&#10;LwWeOwAAADkAAAAQAAAAAAAAAAEAIAAAAA4BAABkcnMvc2hhcGV4bWwueG1sUEsFBgAAAAAGAAYA&#10;WwEAALgDAAAAAA==&#10;">
                  <v:fill on="f" focussize="0,0"/>
                  <v:stroke on="f"/>
                  <v:imagedata r:id="rId23" o:title=""/>
                  <o:lock v:ext="edit" aspectratio="t"/>
                </v:shape>
                <v:shape id="任意多边形 605" o:spid="_x0000_s1026" o:spt="100" style="position:absolute;left:653;top:864;height:573;width:573;" fillcolor="#E60013" filled="t" stroked="f" coordsize="573,573" o:gfxdata="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SmF9&#10;wAAAAN0AAAAPAAAAAAAAAAEAIAAAACIAAABkcnMvZG93bnJldi54bWxQSwECFAAUAAAACACHTuJA&#10;My8FnjsAAAA5AAAAEAAAAAAAAAABACAAAAAPAQAAZHJzL3NoYXBleG1sLnhtbFBLBQYAAAAABgAG&#10;AFsBAAC5AwAAAAA=&#10;" path="m286,0l210,10,142,39,84,83,39,141,10,210,0,286,10,362,39,430,84,488,142,533,210,562,286,572,362,562,431,533,489,488,533,430,562,362,572,286,562,210,533,141,489,83,431,39,362,10,286,0xe">
                  <v:fill on="t" focussize="0,0"/>
                  <v:stroke on="f"/>
                  <v:imagedata o:title=""/>
                  <o:lock v:ext="edit" aspectratio="f"/>
                </v:shape>
                <v:shape id="文本框 606" o:spid="_x0000_s1026" o:spt="202" type="#_x0000_t202" style="position:absolute;left:653;top:864;height:573;width:10395;" filled="f" stroked="f" coordsize="21600,21600" o:gfxdata="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Le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61"/>
                          <w:ind w:left="123" w:right="0" w:firstLine="0"/>
                          <w:jc w:val="left"/>
                          <w:rPr>
                            <w:b/>
                            <w:sz w:val="24"/>
                          </w:rPr>
                        </w:pPr>
                        <w:r>
                          <w:rPr>
                            <w:b/>
                            <w:color w:val="FFFFFF"/>
                            <w:sz w:val="24"/>
                          </w:rPr>
                          <w:t>2-2 Environmental assessment and recommendations</w:t>
                        </w:r>
                      </w:p>
                    </w:txbxContent>
                  </v:textbox>
                </v:shape>
                <w10:wrap type="topAndBottom"/>
              </v:group>
            </w:pict>
          </mc:Fallback>
        </mc:AlternateContent>
      </w:r>
      <w:r>
        <w:rPr>
          <w:color w:val="231916"/>
        </w:rPr>
        <w:t>Warning: Class A equipment are not applicable to residential buildings powered by public low voltage power systems. Due to conduction and radiation disturbance, it is difficult to guarantee electromagnetic compatibility in these places.</w:t>
      </w:r>
    </w:p>
    <w:p>
      <w:pPr>
        <w:pStyle w:val="9"/>
        <w:spacing w:before="16" w:line="232" w:lineRule="auto"/>
        <w:ind w:left="1123" w:right="1186"/>
      </w:pPr>
      <w:r>
        <w:rPr>
          <w:color w:val="231916"/>
        </w:rPr>
        <w:t>Before installing the arc welding equipment, the user shall evaluate the potential electromagnetic disturbance within the surrounding environment. Considerations are as follows:</w:t>
      </w:r>
    </w:p>
    <w:p>
      <w:pPr>
        <w:pStyle w:val="9"/>
        <w:spacing w:before="76" w:line="170" w:lineRule="auto"/>
        <w:ind w:left="1144" w:right="992"/>
      </w:pPr>
      <w:r>
        <mc:AlternateContent>
          <mc:Choice Requires="wps">
            <w:drawing>
              <wp:anchor distT="0" distB="0" distL="114300" distR="114300" simplePos="0" relativeHeight="251721728" behindDoc="0" locked="0" layoutInCell="1" allowOverlap="1">
                <wp:simplePos x="0" y="0"/>
                <wp:positionH relativeFrom="page">
                  <wp:posOffset>840740</wp:posOffset>
                </wp:positionH>
                <wp:positionV relativeFrom="paragraph">
                  <wp:posOffset>32385</wp:posOffset>
                </wp:positionV>
                <wp:extent cx="107950" cy="107950"/>
                <wp:effectExtent l="0" t="0" r="0" b="0"/>
                <wp:wrapNone/>
                <wp:docPr id="2363" name="矩形 60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07" o:spid="_x0000_s1026" o:spt="1" style="position:absolute;left:0pt;margin-left:66.2pt;margin-top:2.55pt;height:8.5pt;width:8.5pt;mso-position-horizontal-relative:page;z-index:251721728;mso-width-relative:page;mso-height-relative:page;" fillcolor="#E60013" filled="t" stroked="f" coordsize="21600,21600" o:gfxdata="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CwB2tYAAAAIAQAADwAAAAAAAAAB&#10;ACAAAAAiAAAAZHJzL2Rvd25yZXYueG1sUEsBAhQAFAAAAAgAh07iQPrQjT6gAQAAHgMAAA4AAAAA&#10;AAAAAQAgAAAAJQEAAGRycy9lMm9Eb2MueG1sUEsFBgAAAAAGAAYAWQEAADcFAAAAAA==&#10;">
                <v:fill on="t" focussize="0,0"/>
                <v:stroke on="f"/>
                <v:imagedata o:title=""/>
                <o:lock v:ext="edit" aspectratio="f"/>
              </v:rect>
            </w:pict>
          </mc:Fallback>
        </mc:AlternateContent>
      </w:r>
      <w:r>
        <w:rPr>
          <w:color w:val="231916"/>
        </w:rPr>
        <w:t>If</w:t>
      </w:r>
      <w:r>
        <w:rPr>
          <w:color w:val="231916"/>
          <w:spacing w:val="-7"/>
        </w:rPr>
        <w:t xml:space="preserve"> </w:t>
      </w:r>
      <w:r>
        <w:rPr>
          <w:color w:val="231916"/>
        </w:rPr>
        <w:t>there</w:t>
      </w:r>
      <w:r>
        <w:rPr>
          <w:color w:val="231916"/>
          <w:spacing w:val="-6"/>
        </w:rPr>
        <w:t xml:space="preserve"> </w:t>
      </w:r>
      <w:r>
        <w:rPr>
          <w:color w:val="231916"/>
        </w:rPr>
        <w:t>are</w:t>
      </w:r>
      <w:r>
        <w:rPr>
          <w:color w:val="231916"/>
          <w:spacing w:val="-7"/>
        </w:rPr>
        <w:t xml:space="preserve"> </w:t>
      </w:r>
      <w:r>
        <w:rPr>
          <w:color w:val="231916"/>
        </w:rPr>
        <w:t>any</w:t>
      </w:r>
      <w:r>
        <w:rPr>
          <w:color w:val="231916"/>
          <w:spacing w:val="-6"/>
        </w:rPr>
        <w:t xml:space="preserve"> </w:t>
      </w:r>
      <w:r>
        <w:rPr>
          <w:color w:val="231916"/>
        </w:rPr>
        <w:t>power</w:t>
      </w:r>
      <w:r>
        <w:rPr>
          <w:color w:val="231916"/>
          <w:spacing w:val="-7"/>
        </w:rPr>
        <w:t xml:space="preserve"> </w:t>
      </w:r>
      <w:r>
        <w:rPr>
          <w:color w:val="231916"/>
        </w:rPr>
        <w:t>cables,</w:t>
      </w:r>
      <w:r>
        <w:rPr>
          <w:color w:val="231916"/>
          <w:spacing w:val="-6"/>
        </w:rPr>
        <w:t xml:space="preserve"> </w:t>
      </w:r>
      <w:r>
        <w:rPr>
          <w:color w:val="231916"/>
        </w:rPr>
        <w:t>control</w:t>
      </w:r>
      <w:r>
        <w:rPr>
          <w:color w:val="231916"/>
          <w:spacing w:val="-7"/>
        </w:rPr>
        <w:t xml:space="preserve"> </w:t>
      </w:r>
      <w:r>
        <w:rPr>
          <w:color w:val="231916"/>
        </w:rPr>
        <w:t>cables,</w:t>
      </w:r>
      <w:r>
        <w:rPr>
          <w:color w:val="231916"/>
          <w:spacing w:val="-6"/>
        </w:rPr>
        <w:t xml:space="preserve"> </w:t>
      </w:r>
      <w:r>
        <w:rPr>
          <w:color w:val="231916"/>
        </w:rPr>
        <w:t>signal</w:t>
      </w:r>
      <w:r>
        <w:rPr>
          <w:color w:val="231916"/>
          <w:spacing w:val="-7"/>
        </w:rPr>
        <w:t xml:space="preserve"> </w:t>
      </w:r>
      <w:r>
        <w:rPr>
          <w:color w:val="231916"/>
        </w:rPr>
        <w:t>and</w:t>
      </w:r>
      <w:r>
        <w:rPr>
          <w:color w:val="231916"/>
          <w:spacing w:val="-6"/>
        </w:rPr>
        <w:t xml:space="preserve"> </w:t>
      </w:r>
      <w:r>
        <w:rPr>
          <w:color w:val="231916"/>
        </w:rPr>
        <w:t>telephone</w:t>
      </w:r>
      <w:r>
        <w:rPr>
          <w:color w:val="231916"/>
          <w:spacing w:val="-7"/>
        </w:rPr>
        <w:t xml:space="preserve"> </w:t>
      </w:r>
      <w:r>
        <w:rPr>
          <w:color w:val="231916"/>
        </w:rPr>
        <w:t>line</w:t>
      </w:r>
      <w:r>
        <w:rPr>
          <w:color w:val="231916"/>
          <w:spacing w:val="-6"/>
        </w:rPr>
        <w:t xml:space="preserve"> </w:t>
      </w:r>
      <w:r>
        <w:rPr>
          <w:color w:val="231916"/>
        </w:rPr>
        <w:t>on</w:t>
      </w:r>
      <w:r>
        <w:rPr>
          <w:color w:val="231916"/>
          <w:spacing w:val="-7"/>
        </w:rPr>
        <w:t xml:space="preserve"> </w:t>
      </w:r>
      <w:r>
        <w:rPr>
          <w:color w:val="231916"/>
        </w:rPr>
        <w:t>or</w:t>
      </w:r>
      <w:r>
        <w:rPr>
          <w:color w:val="231916"/>
          <w:spacing w:val="-6"/>
        </w:rPr>
        <w:t xml:space="preserve"> </w:t>
      </w:r>
      <w:r>
        <w:rPr>
          <w:color w:val="231916"/>
        </w:rPr>
        <w:t>under</w:t>
      </w:r>
      <w:r>
        <w:rPr>
          <w:color w:val="231916"/>
          <w:spacing w:val="-7"/>
        </w:rPr>
        <w:t xml:space="preserve"> </w:t>
      </w:r>
      <w:r>
        <w:rPr>
          <w:color w:val="231916"/>
        </w:rPr>
        <w:t>or</w:t>
      </w:r>
      <w:r>
        <w:rPr>
          <w:color w:val="231916"/>
          <w:spacing w:val="-6"/>
        </w:rPr>
        <w:t xml:space="preserve"> </w:t>
      </w:r>
      <w:r>
        <w:rPr>
          <w:color w:val="231916"/>
        </w:rPr>
        <w:t>around</w:t>
      </w:r>
      <w:r>
        <w:rPr>
          <w:color w:val="231916"/>
          <w:spacing w:val="-7"/>
        </w:rPr>
        <w:t xml:space="preserve"> </w:t>
      </w:r>
      <w:r>
        <w:rPr>
          <w:color w:val="231916"/>
        </w:rPr>
        <w:t>the</w:t>
      </w:r>
      <w:r>
        <w:rPr>
          <w:color w:val="231916"/>
          <w:spacing w:val="-6"/>
        </w:rPr>
        <w:t xml:space="preserve"> </w:t>
      </w:r>
      <w:r>
        <w:rPr>
          <w:color w:val="231916"/>
        </w:rPr>
        <w:t>arc welding equipment;</w:t>
      </w:r>
    </w:p>
    <w:p>
      <w:pPr>
        <w:pStyle w:val="9"/>
        <w:spacing w:before="65" w:line="309" w:lineRule="auto"/>
        <w:ind w:left="1145" w:right="3793"/>
      </w:pPr>
      <w:r>
        <mc:AlternateContent>
          <mc:Choice Requires="wps">
            <w:drawing>
              <wp:anchor distT="0" distB="0" distL="114300" distR="114300" simplePos="0" relativeHeight="251722752" behindDoc="0" locked="0" layoutInCell="1" allowOverlap="1">
                <wp:simplePos x="0" y="0"/>
                <wp:positionH relativeFrom="page">
                  <wp:posOffset>840740</wp:posOffset>
                </wp:positionH>
                <wp:positionV relativeFrom="paragraph">
                  <wp:posOffset>61595</wp:posOffset>
                </wp:positionV>
                <wp:extent cx="107950" cy="107950"/>
                <wp:effectExtent l="0" t="0" r="0" b="0"/>
                <wp:wrapNone/>
                <wp:docPr id="2364" name="矩形 60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08" o:spid="_x0000_s1026" o:spt="1" style="position:absolute;left:0pt;margin-left:66.2pt;margin-top:4.85pt;height:8.5pt;width:8.5pt;mso-position-horizontal-relative:page;z-index:251722752;mso-width-relative:page;mso-height-relative:page;" fillcolor="#E60013" filled="t" stroked="f" coordsize="21600,21600" o:gfxdata="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vABXLWAAAACAEAAA8AAAAAAAAA&#10;AQAgAAAAIgAAAGRycy9kb3ducmV2LnhtbFBLAQIUABQAAAAIAIdO4kAcIq9RoQEAAB4DAAAOAAAA&#10;AAAAAAEAIAAAACU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723776" behindDoc="0" locked="0" layoutInCell="1" allowOverlap="1">
                <wp:simplePos x="0" y="0"/>
                <wp:positionH relativeFrom="page">
                  <wp:posOffset>840740</wp:posOffset>
                </wp:positionH>
                <wp:positionV relativeFrom="paragraph">
                  <wp:posOffset>259715</wp:posOffset>
                </wp:positionV>
                <wp:extent cx="107950" cy="107950"/>
                <wp:effectExtent l="0" t="0" r="0" b="0"/>
                <wp:wrapNone/>
                <wp:docPr id="2365" name="矩形 60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09" o:spid="_x0000_s1026" o:spt="1" style="position:absolute;left:0pt;margin-left:66.2pt;margin-top:20.45pt;height:8.5pt;width:8.5pt;mso-position-horizontal-relative:page;z-index:251723776;mso-width-relative:page;mso-height-relative:page;" fillcolor="#E60013" filled="t" stroked="f" coordsize="21600,21600" o:gfxdata="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B7tRrXAAAACQEAAA8AAAAAAAAA&#10;AQAgAAAAIgAAAGRycy9kb3ducmV2LnhtbFBLAQIUABQAAAAIAIdO4kDhyn2loAEAAB4DAAAOAAAA&#10;AAAAAAEAIAAAACYBAABkcnMvZTJvRG9jLnhtbFBLBQYAAAAABgAGAFkBAAA4BQAAAAA=&#10;">
                <v:fill on="t" focussize="0,0"/>
                <v:stroke on="f"/>
                <v:imagedata o:title=""/>
                <o:lock v:ext="edit" aspectratio="f"/>
              </v:rect>
            </w:pict>
          </mc:Fallback>
        </mc:AlternateContent>
      </w:r>
      <w:r>
        <w:rPr>
          <w:color w:val="231916"/>
        </w:rPr>
        <w:t>If there are radio and television transmitting and receiving equipment; If there are computers and other control equipment;</w:t>
      </w:r>
    </w:p>
    <w:p>
      <w:pPr>
        <w:pStyle w:val="9"/>
        <w:spacing w:before="18"/>
        <w:ind w:left="1145"/>
      </w:pPr>
      <w:r>
        <mc:AlternateContent>
          <mc:Choice Requires="wps">
            <w:drawing>
              <wp:anchor distT="0" distB="0" distL="114300" distR="114300" simplePos="0" relativeHeight="251724800" behindDoc="0" locked="0" layoutInCell="1" allowOverlap="1">
                <wp:simplePos x="0" y="0"/>
                <wp:positionH relativeFrom="page">
                  <wp:posOffset>840740</wp:posOffset>
                </wp:positionH>
                <wp:positionV relativeFrom="paragraph">
                  <wp:posOffset>31750</wp:posOffset>
                </wp:positionV>
                <wp:extent cx="107950" cy="107950"/>
                <wp:effectExtent l="0" t="0" r="0" b="0"/>
                <wp:wrapNone/>
                <wp:docPr id="2366" name="矩形 61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0" o:spid="_x0000_s1026" o:spt="1" style="position:absolute;left:0pt;margin-left:66.2pt;margin-top:2.5pt;height:8.5pt;width:8.5pt;mso-position-horizontal-relative:page;z-index:251724800;mso-width-relative:page;mso-height-relative:page;" fillcolor="#E60013" filled="t" stroked="f" coordsize="21600,21600" o:gfxdata="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F4k5jVAAAACAEAAA8AAAAAAAAAAQAg&#10;AAAAIgAAAGRycy9kb3ducmV2LnhtbFBLAQIUABQAAAAIAIdO4kDssjAxnwEAAB4DAAAOAAAAAAAA&#10;AAEAIAAAACQBAABkcnMvZTJvRG9jLnhtbFBLBQYAAAAABgAGAFkBAAA1BQAAAAA=&#10;">
                <v:fill on="t" focussize="0,0"/>
                <v:stroke on="f"/>
                <v:imagedata o:title=""/>
                <o:lock v:ext="edit" aspectratio="f"/>
              </v:rect>
            </w:pict>
          </mc:Fallback>
        </mc:AlternateContent>
      </w:r>
      <w:r>
        <w:rPr>
          <w:color w:val="231916"/>
        </w:rPr>
        <w:t>If there are equipment of high-level of security, such as industrial protective equipment;</w:t>
      </w:r>
    </w:p>
    <w:p>
      <w:pPr>
        <w:pStyle w:val="9"/>
        <w:spacing w:before="64" w:line="231" w:lineRule="exact"/>
        <w:ind w:left="1115"/>
      </w:pPr>
      <w:r>
        <mc:AlternateContent>
          <mc:Choice Requires="wps">
            <w:drawing>
              <wp:anchor distT="0" distB="0" distL="114300" distR="114300" simplePos="0" relativeHeight="251725824" behindDoc="0" locked="0" layoutInCell="1" allowOverlap="1">
                <wp:simplePos x="0" y="0"/>
                <wp:positionH relativeFrom="page">
                  <wp:posOffset>840740</wp:posOffset>
                </wp:positionH>
                <wp:positionV relativeFrom="paragraph">
                  <wp:posOffset>60960</wp:posOffset>
                </wp:positionV>
                <wp:extent cx="107950" cy="107950"/>
                <wp:effectExtent l="0" t="0" r="0" b="0"/>
                <wp:wrapNone/>
                <wp:docPr id="2367" name="矩形 61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1" o:spid="_x0000_s1026" o:spt="1" style="position:absolute;left:0pt;margin-left:66.2pt;margin-top:4.8pt;height:8.5pt;width:8.5pt;mso-position-horizontal-relative:page;z-index:251725824;mso-width-relative:page;mso-height-relative:page;" fillcolor="#E60013" filled="t" stroked="f" coordsize="21600,21600" o:gfxdata="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pSXMNYAAAAIAQAADwAAAAAAAAAB&#10;ACAAAAAiAAAAZHJzL2Rvd25yZXYueG1sUEsBAhQAFAAAAAgAh07iQBFa4sWgAQAAHgMAAA4AAAAA&#10;AAAAAQAgAAAAJQEAAGRycy9lMm9Eb2MueG1sUEsFBgAAAAAGAAYAWQEAADcFAAAAAA==&#10;">
                <v:fill on="t" focussize="0,0"/>
                <v:stroke on="f"/>
                <v:imagedata o:title=""/>
                <o:lock v:ext="edit" aspectratio="f"/>
              </v:rect>
            </w:pict>
          </mc:Fallback>
        </mc:AlternateContent>
      </w:r>
      <w:r>
        <w:rPr>
          <w:color w:val="231916"/>
        </w:rPr>
        <w:t>It needs to consider the health of the staff working around, to see if there are individuals wearing hearing</w:t>
      </w:r>
    </w:p>
    <w:p>
      <w:pPr>
        <w:pStyle w:val="9"/>
        <w:spacing w:line="231" w:lineRule="exact"/>
        <w:ind w:left="1122"/>
      </w:pPr>
      <w:r>
        <w:rPr>
          <w:color w:val="231916"/>
        </w:rPr>
        <w:t>-aid and using cardiac pacemaker;</w:t>
      </w:r>
    </w:p>
    <w:p>
      <w:pPr>
        <w:pStyle w:val="9"/>
        <w:spacing w:before="38"/>
        <w:ind w:left="1145"/>
      </w:pPr>
      <w:r>
        <mc:AlternateContent>
          <mc:Choice Requires="wps">
            <w:drawing>
              <wp:anchor distT="0" distB="0" distL="114300" distR="114300" simplePos="0" relativeHeight="251726848" behindDoc="0" locked="0" layoutInCell="1" allowOverlap="1">
                <wp:simplePos x="0" y="0"/>
                <wp:positionH relativeFrom="page">
                  <wp:posOffset>840740</wp:posOffset>
                </wp:positionH>
                <wp:positionV relativeFrom="paragraph">
                  <wp:posOffset>37465</wp:posOffset>
                </wp:positionV>
                <wp:extent cx="107950" cy="107950"/>
                <wp:effectExtent l="0" t="0" r="0" b="0"/>
                <wp:wrapNone/>
                <wp:docPr id="2368" name="矩形 61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2" o:spid="_x0000_s1026" o:spt="1" style="position:absolute;left:0pt;margin-left:66.2pt;margin-top:2.95pt;height:8.5pt;width:8.5pt;mso-position-horizontal-relative:page;z-index:251726848;mso-width-relative:page;mso-height-relative:page;" fillcolor="#E60013" filled="t" stroked="f" coordsize="21600,21600" o:gfxdata="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4AAo9YAAAAIAQAADwAAAAAAAAAB&#10;ACAAAAAiAAAAZHJzL2Rvd25yZXYueG1sUEsBAhQAFAAAAAgAh07iQHBH1QegAQAAHgMAAA4AAAAA&#10;AAAAAQAgAAAAJQEAAGRycy9lMm9Eb2MueG1sUEsFBgAAAAAGAAYAWQEAADcFAAAAAA==&#10;">
                <v:fill on="t" focussize="0,0"/>
                <v:stroke on="f"/>
                <v:imagedata o:title=""/>
                <o:lock v:ext="edit" aspectratio="f"/>
              </v:rect>
            </w:pict>
          </mc:Fallback>
        </mc:AlternateContent>
      </w:r>
      <w:r>
        <w:rPr>
          <w:color w:val="231916"/>
        </w:rPr>
        <w:t>If there are equipment for calibration or testing;</w:t>
      </w:r>
    </w:p>
    <w:p>
      <w:pPr>
        <w:pStyle w:val="9"/>
        <w:spacing w:before="96" w:line="216" w:lineRule="auto"/>
        <w:ind w:left="1110" w:right="998" w:firstLine="33"/>
      </w:pPr>
      <w:r>
        <mc:AlternateContent>
          <mc:Choice Requires="wps">
            <w:drawing>
              <wp:anchor distT="0" distB="0" distL="114300" distR="114300" simplePos="0" relativeHeight="251727872" behindDoc="0" locked="0" layoutInCell="1" allowOverlap="1">
                <wp:simplePos x="0" y="0"/>
                <wp:positionH relativeFrom="page">
                  <wp:posOffset>840740</wp:posOffset>
                </wp:positionH>
                <wp:positionV relativeFrom="paragraph">
                  <wp:posOffset>69215</wp:posOffset>
                </wp:positionV>
                <wp:extent cx="107950" cy="107950"/>
                <wp:effectExtent l="0" t="0" r="0" b="0"/>
                <wp:wrapNone/>
                <wp:docPr id="2369" name="矩形 6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3" o:spid="_x0000_s1026" o:spt="1" style="position:absolute;left:0pt;margin-left:66.2pt;margin-top:5.45pt;height:8.5pt;width:8.5pt;mso-position-horizontal-relative:page;z-index:251727872;mso-width-relative:page;mso-height-relative:page;" fillcolor="#E60013" filled="t" stroked="f" coordsize="21600,21600" o:gfxdata="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B/Wql2AAAAAkBAAAPAAAAAAAA&#10;AAEAIAAAACIAAABkcnMvZG93bnJldi54bWxQSwECFAAUAAAACACHTuJAja8H86ABAAAeAwAADgAA&#10;AAAAAAABACAAAAAnAQAAZHJzL2Uyb0RvYy54bWxQSwUGAAAAAAYABgBZAQAAOQUAAAAA&#10;">
                <v:fill on="t" focussize="0,0"/>
                <v:stroke on="f"/>
                <v:imagedata o:title=""/>
                <o:lock v:ext="edit" aspectratio="f"/>
              </v:rect>
            </w:pict>
          </mc:Fallback>
        </mc:AlternateContent>
      </w:r>
      <w:r>
        <w:rPr>
          <w:color w:val="231916"/>
          <w:w w:val="95"/>
        </w:rPr>
        <w:t>Pay</w:t>
      </w:r>
      <w:r>
        <w:rPr>
          <w:color w:val="231916"/>
          <w:spacing w:val="-14"/>
          <w:w w:val="95"/>
        </w:rPr>
        <w:t xml:space="preserve"> </w:t>
      </w:r>
      <w:r>
        <w:rPr>
          <w:color w:val="231916"/>
          <w:w w:val="95"/>
        </w:rPr>
        <w:t>attention</w:t>
      </w:r>
      <w:r>
        <w:rPr>
          <w:color w:val="231916"/>
          <w:spacing w:val="-14"/>
          <w:w w:val="95"/>
        </w:rPr>
        <w:t xml:space="preserve"> </w:t>
      </w:r>
      <w:r>
        <w:rPr>
          <w:color w:val="231916"/>
          <w:w w:val="95"/>
        </w:rPr>
        <w:t>to</w:t>
      </w:r>
      <w:r>
        <w:rPr>
          <w:color w:val="231916"/>
          <w:spacing w:val="-14"/>
          <w:w w:val="95"/>
        </w:rPr>
        <w:t xml:space="preserve"> </w:t>
      </w:r>
      <w:r>
        <w:rPr>
          <w:color w:val="231916"/>
          <w:w w:val="95"/>
        </w:rPr>
        <w:t>the</w:t>
      </w:r>
      <w:r>
        <w:rPr>
          <w:color w:val="231916"/>
          <w:spacing w:val="-14"/>
          <w:w w:val="95"/>
        </w:rPr>
        <w:t xml:space="preserve"> </w:t>
      </w:r>
      <w:r>
        <w:rPr>
          <w:color w:val="231916"/>
          <w:w w:val="95"/>
        </w:rPr>
        <w:t>interference</w:t>
      </w:r>
      <w:r>
        <w:rPr>
          <w:color w:val="231916"/>
          <w:spacing w:val="-13"/>
          <w:w w:val="95"/>
        </w:rPr>
        <w:t xml:space="preserve"> </w:t>
      </w:r>
      <w:r>
        <w:rPr>
          <w:color w:val="231916"/>
          <w:w w:val="95"/>
        </w:rPr>
        <w:t>immunity</w:t>
      </w:r>
      <w:r>
        <w:rPr>
          <w:color w:val="231916"/>
          <w:spacing w:val="-14"/>
          <w:w w:val="95"/>
        </w:rPr>
        <w:t xml:space="preserve"> </w:t>
      </w:r>
      <w:r>
        <w:rPr>
          <w:color w:val="231916"/>
          <w:w w:val="95"/>
        </w:rPr>
        <w:t>of</w:t>
      </w:r>
      <w:r>
        <w:rPr>
          <w:color w:val="231916"/>
          <w:spacing w:val="-14"/>
          <w:w w:val="95"/>
        </w:rPr>
        <w:t xml:space="preserve"> </w:t>
      </w:r>
      <w:r>
        <w:rPr>
          <w:color w:val="231916"/>
          <w:w w:val="95"/>
        </w:rPr>
        <w:t>other</w:t>
      </w:r>
      <w:r>
        <w:rPr>
          <w:color w:val="231916"/>
          <w:spacing w:val="-14"/>
          <w:w w:val="95"/>
        </w:rPr>
        <w:t xml:space="preserve"> </w:t>
      </w:r>
      <w:r>
        <w:rPr>
          <w:color w:val="231916"/>
          <w:w w:val="95"/>
        </w:rPr>
        <w:t>surrounding</w:t>
      </w:r>
      <w:r>
        <w:rPr>
          <w:color w:val="231916"/>
          <w:spacing w:val="-13"/>
          <w:w w:val="95"/>
        </w:rPr>
        <w:t xml:space="preserve"> </w:t>
      </w:r>
      <w:r>
        <w:rPr>
          <w:color w:val="231916"/>
          <w:w w:val="95"/>
        </w:rPr>
        <w:t>equipment.</w:t>
      </w:r>
      <w:r>
        <w:rPr>
          <w:color w:val="231916"/>
          <w:spacing w:val="-17"/>
          <w:w w:val="95"/>
        </w:rPr>
        <w:t xml:space="preserve"> </w:t>
      </w:r>
      <w:r>
        <w:rPr>
          <w:color w:val="231916"/>
          <w:w w:val="95"/>
        </w:rPr>
        <w:t>The</w:t>
      </w:r>
      <w:r>
        <w:rPr>
          <w:color w:val="231916"/>
          <w:spacing w:val="-13"/>
          <w:w w:val="95"/>
        </w:rPr>
        <w:t xml:space="preserve"> </w:t>
      </w:r>
      <w:r>
        <w:rPr>
          <w:color w:val="231916"/>
          <w:w w:val="95"/>
        </w:rPr>
        <w:t>user</w:t>
      </w:r>
      <w:r>
        <w:rPr>
          <w:color w:val="231916"/>
          <w:spacing w:val="-14"/>
          <w:w w:val="95"/>
        </w:rPr>
        <w:t xml:space="preserve"> </w:t>
      </w:r>
      <w:r>
        <w:rPr>
          <w:color w:val="231916"/>
          <w:w w:val="95"/>
        </w:rPr>
        <w:t>shall</w:t>
      </w:r>
      <w:r>
        <w:rPr>
          <w:color w:val="231916"/>
          <w:spacing w:val="-14"/>
          <w:w w:val="95"/>
        </w:rPr>
        <w:t xml:space="preserve"> </w:t>
      </w:r>
      <w:r>
        <w:rPr>
          <w:color w:val="231916"/>
          <w:w w:val="95"/>
        </w:rPr>
        <w:t>ensure</w:t>
      </w:r>
      <w:r>
        <w:rPr>
          <w:color w:val="231916"/>
          <w:spacing w:val="-14"/>
          <w:w w:val="95"/>
        </w:rPr>
        <w:t xml:space="preserve"> </w:t>
      </w:r>
      <w:r>
        <w:rPr>
          <w:color w:val="231916"/>
          <w:w w:val="95"/>
        </w:rPr>
        <w:t>that</w:t>
      </w:r>
      <w:r>
        <w:rPr>
          <w:color w:val="231916"/>
          <w:spacing w:val="-13"/>
          <w:w w:val="95"/>
        </w:rPr>
        <w:t xml:space="preserve"> </w:t>
      </w:r>
      <w:r>
        <w:rPr>
          <w:color w:val="231916"/>
          <w:w w:val="95"/>
        </w:rPr>
        <w:t xml:space="preserve">other </w:t>
      </w:r>
      <w:r>
        <w:rPr>
          <w:color w:val="231916"/>
        </w:rPr>
        <w:t>devices used around are compatible, and this may need additional protective</w:t>
      </w:r>
      <w:r>
        <w:rPr>
          <w:color w:val="231916"/>
          <w:spacing w:val="-1"/>
        </w:rPr>
        <w:t xml:space="preserve"> </w:t>
      </w:r>
      <w:r>
        <w:rPr>
          <w:color w:val="231916"/>
        </w:rPr>
        <w:t>measures;</w:t>
      </w:r>
    </w:p>
    <w:p>
      <w:pPr>
        <w:pStyle w:val="9"/>
        <w:spacing w:before="39"/>
        <w:ind w:left="1145"/>
      </w:pPr>
      <w:r>
        <mc:AlternateContent>
          <mc:Choice Requires="wps">
            <w:drawing>
              <wp:anchor distT="0" distB="0" distL="114300" distR="114300" simplePos="0" relativeHeight="251728896" behindDoc="0" locked="0" layoutInCell="1" allowOverlap="1">
                <wp:simplePos x="0" y="0"/>
                <wp:positionH relativeFrom="page">
                  <wp:posOffset>840740</wp:posOffset>
                </wp:positionH>
                <wp:positionV relativeFrom="paragraph">
                  <wp:posOffset>45085</wp:posOffset>
                </wp:positionV>
                <wp:extent cx="107950" cy="107950"/>
                <wp:effectExtent l="0" t="0" r="0" b="0"/>
                <wp:wrapNone/>
                <wp:docPr id="2370" name="矩形 61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4" o:spid="_x0000_s1026" o:spt="1" style="position:absolute;left:0pt;margin-left:66.2pt;margin-top:3.55pt;height:8.5pt;width:8.5pt;mso-position-horizontal-relative:page;z-index:251728896;mso-width-relative:page;mso-height-relative:page;" fillcolor="#E60013" filled="t" stroked="f" coordsize="21600,21600" o:gfxdata="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pmzhNYAAAAIAQAADwAAAAAAAAAB&#10;ACAAAAAiAAAAZHJzL2Rvd25yZXYueG1sUEsBAhQAFAAAAAgAh07iQPWzczugAQAAHgMAAA4AAAAA&#10;AAAAAQAgAAAAJQEAAGRycy9lMm9Eb2MueG1sUEsFBgAAAAAGAAYAWQEAADcFAAAAAA==&#10;">
                <v:fill on="t" focussize="0,0"/>
                <v:stroke on="f"/>
                <v:imagedata o:title=""/>
                <o:lock v:ext="edit" aspectratio="f"/>
              </v:rect>
            </w:pict>
          </mc:Fallback>
        </mc:AlternateContent>
      </w:r>
      <w:r>
        <w:rPr>
          <w:color w:val="231916"/>
        </w:rPr>
        <w:t>The time for welding or other activities.</w:t>
      </w:r>
    </w:p>
    <w:p>
      <w:pPr>
        <w:pStyle w:val="9"/>
        <w:spacing w:before="155" w:line="247" w:lineRule="auto"/>
        <w:ind w:left="1139" w:right="974" w:firstLine="12"/>
      </w:pPr>
      <w:r>
        <mc:AlternateContent>
          <mc:Choice Requires="wpg">
            <w:drawing>
              <wp:anchor distT="0" distB="0" distL="114300" distR="114300" simplePos="0" relativeHeight="251730944" behindDoc="0" locked="0" layoutInCell="1" allowOverlap="1">
                <wp:simplePos x="0" y="0"/>
                <wp:positionH relativeFrom="page">
                  <wp:posOffset>414655</wp:posOffset>
                </wp:positionH>
                <wp:positionV relativeFrom="paragraph">
                  <wp:posOffset>397510</wp:posOffset>
                </wp:positionV>
                <wp:extent cx="6600825" cy="363855"/>
                <wp:effectExtent l="0" t="0" r="0" b="0"/>
                <wp:wrapNone/>
                <wp:docPr id="2374" name="组合 615"/>
                <wp:cNvGraphicFramePr/>
                <a:graphic xmlns:a="http://schemas.openxmlformats.org/drawingml/2006/main">
                  <a:graphicData uri="http://schemas.microsoft.com/office/word/2010/wordprocessingGroup">
                    <wpg:wgp>
                      <wpg:cNvGrpSpPr/>
                      <wpg:grpSpPr>
                        <a:xfrm>
                          <a:off x="0" y="0"/>
                          <a:ext cx="6600825" cy="363855"/>
                          <a:chOff x="653" y="626"/>
                          <a:chExt cx="10395" cy="573"/>
                        </a:xfrm>
                      </wpg:grpSpPr>
                      <pic:pic xmlns:pic="http://schemas.openxmlformats.org/drawingml/2006/picture">
                        <pic:nvPicPr>
                          <pic:cNvPr id="2371" name="图片 616"/>
                          <pic:cNvPicPr>
                            <a:picLocks noChangeAspect="1"/>
                          </pic:cNvPicPr>
                        </pic:nvPicPr>
                        <pic:blipFill>
                          <a:blip r:embed="rId24"/>
                          <a:stretch>
                            <a:fillRect/>
                          </a:stretch>
                        </pic:blipFill>
                        <pic:spPr>
                          <a:xfrm>
                            <a:off x="797" y="724"/>
                            <a:ext cx="10251" cy="399"/>
                          </a:xfrm>
                          <a:prstGeom prst="rect">
                            <a:avLst/>
                          </a:prstGeom>
                          <a:noFill/>
                          <a:ln w="9525">
                            <a:noFill/>
                          </a:ln>
                        </pic:spPr>
                      </pic:pic>
                      <wps:wsp>
                        <wps:cNvPr id="2372" name="任意多边形 617"/>
                        <wps:cNvSpPr/>
                        <wps:spPr>
                          <a:xfrm>
                            <a:off x="653" y="626"/>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9"/>
                                </a:lnTo>
                                <a:lnTo>
                                  <a:pt x="142" y="533"/>
                                </a:lnTo>
                                <a:lnTo>
                                  <a:pt x="210" y="562"/>
                                </a:lnTo>
                                <a:lnTo>
                                  <a:pt x="286" y="572"/>
                                </a:lnTo>
                                <a:lnTo>
                                  <a:pt x="362" y="562"/>
                                </a:lnTo>
                                <a:lnTo>
                                  <a:pt x="431" y="533"/>
                                </a:lnTo>
                                <a:lnTo>
                                  <a:pt x="489" y="489"/>
                                </a:lnTo>
                                <a:lnTo>
                                  <a:pt x="533" y="431"/>
                                </a:lnTo>
                                <a:lnTo>
                                  <a:pt x="562" y="362"/>
                                </a:lnTo>
                                <a:lnTo>
                                  <a:pt x="572" y="286"/>
                                </a:lnTo>
                                <a:lnTo>
                                  <a:pt x="562" y="210"/>
                                </a:lnTo>
                                <a:lnTo>
                                  <a:pt x="533" y="142"/>
                                </a:lnTo>
                                <a:lnTo>
                                  <a:pt x="489" y="84"/>
                                </a:lnTo>
                                <a:lnTo>
                                  <a:pt x="431" y="39"/>
                                </a:lnTo>
                                <a:lnTo>
                                  <a:pt x="362" y="10"/>
                                </a:lnTo>
                                <a:lnTo>
                                  <a:pt x="286" y="0"/>
                                </a:lnTo>
                                <a:close/>
                              </a:path>
                            </a:pathLst>
                          </a:custGeom>
                          <a:solidFill>
                            <a:srgbClr val="E60013"/>
                          </a:solidFill>
                          <a:ln w="9525">
                            <a:noFill/>
                          </a:ln>
                        </wps:spPr>
                        <wps:bodyPr upright="1"/>
                      </wps:wsp>
                      <wps:wsp>
                        <wps:cNvPr id="2373" name="文本框 618"/>
                        <wps:cNvSpPr txBox="1"/>
                        <wps:spPr>
                          <a:xfrm>
                            <a:off x="653" y="626"/>
                            <a:ext cx="10395" cy="573"/>
                          </a:xfrm>
                          <a:prstGeom prst="rect">
                            <a:avLst/>
                          </a:prstGeom>
                          <a:noFill/>
                          <a:ln w="9525">
                            <a:noFill/>
                          </a:ln>
                        </wps:spPr>
                        <wps:txbx>
                          <w:txbxContent>
                            <w:p>
                              <w:pPr>
                                <w:spacing w:before="167"/>
                                <w:ind w:left="168" w:right="0" w:firstLine="0"/>
                                <w:jc w:val="left"/>
                                <w:rPr>
                                  <w:b/>
                                  <w:sz w:val="21"/>
                                </w:rPr>
                              </w:pPr>
                              <w:r>
                                <w:rPr>
                                  <w:b/>
                                  <w:color w:val="FFFFFF"/>
                                  <w:sz w:val="21"/>
                                </w:rPr>
                                <w:t>2-3 Method to reduce emission</w:t>
                              </w:r>
                            </w:p>
                          </w:txbxContent>
                        </wps:txbx>
                        <wps:bodyPr lIns="0" tIns="0" rIns="0" bIns="0" upright="1"/>
                      </wps:wsp>
                    </wpg:wgp>
                  </a:graphicData>
                </a:graphic>
              </wp:anchor>
            </w:drawing>
          </mc:Choice>
          <mc:Fallback>
            <w:pict>
              <v:group id="组合 615" o:spid="_x0000_s1026" o:spt="203" style="position:absolute;left:0pt;margin-left:32.65pt;margin-top:31.3pt;height:28.65pt;width:519.75pt;mso-position-horizontal-relative:page;z-index:251730944;mso-width-relative:page;mso-height-relative:page;" coordorigin="653,626" coordsize="10395,573" o:gfxdata="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">
                <o:lock v:ext="edit" aspectratio="f"/>
                <v:shape id="图片 616" o:spid="_x0000_s1026" o:spt="75" type="#_x0000_t75" style="position:absolute;left:797;top:724;height:399;width:10251;" filled="f" o:preferrelative="t" stroked="f" coordsize="21600,21600" o:gfxdata="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h2rG/&#10;AAAA3QAAAA8AAAAAAAAAAQAgAAAAIgAAAGRycy9kb3ducmV2LnhtbFBLAQIUABQAAAAIAIdO4kAz&#10;LwWeOwAAADkAAAAQAAAAAAAAAAEAIAAAAA4BAABkcnMvc2hhcGV4bWwueG1sUEsFBgAAAAAGAAYA&#10;WwEAALgDAAAAAA==&#10;">
                  <v:fill on="f" focussize="0,0"/>
                  <v:stroke on="f"/>
                  <v:imagedata r:id="rId24" o:title=""/>
                  <o:lock v:ext="edit" aspectratio="t"/>
                </v:shape>
                <v:shape id="任意多边形 617" o:spid="_x0000_s1026" o:spt="100" style="position:absolute;left:653;top:626;height:573;width:573;" fillcolor="#E60013" filled="t" stroked="f" coordsize="573,573" o:gfxdata="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DcxM&#10;wAAAAN0AAAAPAAAAAAAAAAEAIAAAACIAAABkcnMvZG93bnJldi54bWxQSwECFAAUAAAACACHTuJA&#10;My8FnjsAAAA5AAAAEAAAAAAAAAABACAAAAAPAQAAZHJzL3NoYXBleG1sLnhtbFBLBQYAAAAABgAG&#10;AFsBAAC5AwAAAAA=&#10;" path="m286,0l210,10,142,39,84,84,39,142,10,210,0,286,10,362,39,431,84,489,142,533,210,562,286,572,362,562,431,533,489,489,533,431,562,362,572,286,562,210,533,142,489,84,431,39,362,10,286,0xe">
                  <v:fill on="t" focussize="0,0"/>
                  <v:stroke on="f"/>
                  <v:imagedata o:title=""/>
                  <o:lock v:ext="edit" aspectratio="f"/>
                </v:shape>
                <v:shape id="文本框 618" o:spid="_x0000_s1026" o:spt="202" type="#_x0000_t202" style="position:absolute;left:653;top:626;height:573;width:10395;" filled="f" stroked="f" coordsize="21600,21600" o:gfxdata="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xq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67"/>
                          <w:ind w:left="168" w:right="0" w:firstLine="0"/>
                          <w:jc w:val="left"/>
                          <w:rPr>
                            <w:b/>
                            <w:sz w:val="21"/>
                          </w:rPr>
                        </w:pPr>
                        <w:r>
                          <w:rPr>
                            <w:b/>
                            <w:color w:val="FFFFFF"/>
                            <w:sz w:val="21"/>
                          </w:rPr>
                          <w:t>2-3 Method to reduce emission</w:t>
                        </w:r>
                      </w:p>
                    </w:txbxContent>
                  </v:textbox>
                </v:shape>
              </v:group>
            </w:pict>
          </mc:Fallback>
        </mc:AlternateContent>
      </w:r>
      <w:r>
        <w:rPr>
          <w:color w:val="231916"/>
        </w:rPr>
        <w:t>The</w:t>
      </w:r>
      <w:r>
        <w:rPr>
          <w:color w:val="231916"/>
          <w:spacing w:val="-20"/>
        </w:rPr>
        <w:t xml:space="preserve"> </w:t>
      </w:r>
      <w:r>
        <w:rPr>
          <w:color w:val="231916"/>
        </w:rPr>
        <w:t>scope</w:t>
      </w:r>
      <w:r>
        <w:rPr>
          <w:color w:val="231916"/>
          <w:spacing w:val="-20"/>
        </w:rPr>
        <w:t xml:space="preserve"> </w:t>
      </w:r>
      <w:r>
        <w:rPr>
          <w:color w:val="231916"/>
        </w:rPr>
        <w:t>of</w:t>
      </w:r>
      <w:r>
        <w:rPr>
          <w:color w:val="231916"/>
          <w:spacing w:val="-20"/>
        </w:rPr>
        <w:t xml:space="preserve"> </w:t>
      </w:r>
      <w:r>
        <w:rPr>
          <w:color w:val="231916"/>
        </w:rPr>
        <w:t>environment</w:t>
      </w:r>
      <w:r>
        <w:rPr>
          <w:color w:val="231916"/>
          <w:spacing w:val="-20"/>
        </w:rPr>
        <w:t xml:space="preserve"> </w:t>
      </w:r>
      <w:r>
        <w:rPr>
          <w:color w:val="231916"/>
        </w:rPr>
        <w:t>to</w:t>
      </w:r>
      <w:r>
        <w:rPr>
          <w:color w:val="231916"/>
          <w:spacing w:val="-20"/>
        </w:rPr>
        <w:t xml:space="preserve"> </w:t>
      </w:r>
      <w:r>
        <w:rPr>
          <w:color w:val="231916"/>
        </w:rPr>
        <w:t>be</w:t>
      </w:r>
      <w:r>
        <w:rPr>
          <w:color w:val="231916"/>
          <w:spacing w:val="-19"/>
        </w:rPr>
        <w:t xml:space="preserve"> </w:t>
      </w:r>
      <w:r>
        <w:rPr>
          <w:color w:val="231916"/>
        </w:rPr>
        <w:t>considered</w:t>
      </w:r>
      <w:r>
        <w:rPr>
          <w:color w:val="231916"/>
          <w:spacing w:val="-20"/>
        </w:rPr>
        <w:t xml:space="preserve"> </w:t>
      </w:r>
      <w:r>
        <w:rPr>
          <w:color w:val="231916"/>
        </w:rPr>
        <w:t>depends</w:t>
      </w:r>
      <w:r>
        <w:rPr>
          <w:color w:val="231916"/>
          <w:spacing w:val="-20"/>
        </w:rPr>
        <w:t xml:space="preserve"> </w:t>
      </w:r>
      <w:r>
        <w:rPr>
          <w:color w:val="231916"/>
        </w:rPr>
        <w:t>on</w:t>
      </w:r>
      <w:r>
        <w:rPr>
          <w:color w:val="231916"/>
          <w:spacing w:val="-20"/>
        </w:rPr>
        <w:t xml:space="preserve"> </w:t>
      </w:r>
      <w:r>
        <w:rPr>
          <w:color w:val="231916"/>
        </w:rPr>
        <w:t>the</w:t>
      </w:r>
      <w:r>
        <w:rPr>
          <w:color w:val="231916"/>
          <w:spacing w:val="-20"/>
        </w:rPr>
        <w:t xml:space="preserve"> </w:t>
      </w:r>
      <w:r>
        <w:rPr>
          <w:color w:val="231916"/>
        </w:rPr>
        <w:t>structure</w:t>
      </w:r>
      <w:r>
        <w:rPr>
          <w:color w:val="231916"/>
          <w:spacing w:val="-19"/>
        </w:rPr>
        <w:t xml:space="preserve"> </w:t>
      </w:r>
      <w:r>
        <w:rPr>
          <w:color w:val="231916"/>
        </w:rPr>
        <w:t>of</w:t>
      </w:r>
      <w:r>
        <w:rPr>
          <w:color w:val="231916"/>
          <w:spacing w:val="-20"/>
        </w:rPr>
        <w:t xml:space="preserve"> </w:t>
      </w:r>
      <w:r>
        <w:rPr>
          <w:color w:val="231916"/>
        </w:rPr>
        <w:t>the</w:t>
      </w:r>
      <w:r>
        <w:rPr>
          <w:color w:val="231916"/>
          <w:spacing w:val="-20"/>
        </w:rPr>
        <w:t xml:space="preserve"> </w:t>
      </w:r>
      <w:r>
        <w:rPr>
          <w:color w:val="231916"/>
        </w:rPr>
        <w:t>building</w:t>
      </w:r>
      <w:r>
        <w:rPr>
          <w:color w:val="231916"/>
          <w:spacing w:val="-20"/>
        </w:rPr>
        <w:t xml:space="preserve"> </w:t>
      </w:r>
      <w:r>
        <w:rPr>
          <w:color w:val="231916"/>
        </w:rPr>
        <w:t>and</w:t>
      </w:r>
      <w:r>
        <w:rPr>
          <w:color w:val="231916"/>
          <w:spacing w:val="-20"/>
        </w:rPr>
        <w:t xml:space="preserve"> </w:t>
      </w:r>
      <w:r>
        <w:rPr>
          <w:color w:val="231916"/>
        </w:rPr>
        <w:t>other</w:t>
      </w:r>
      <w:r>
        <w:rPr>
          <w:color w:val="231916"/>
          <w:spacing w:val="-19"/>
        </w:rPr>
        <w:t xml:space="preserve"> </w:t>
      </w:r>
      <w:r>
        <w:rPr>
          <w:color w:val="231916"/>
        </w:rPr>
        <w:t>possible activities. This scope may exceed the boundary of the building</w:t>
      </w:r>
      <w:r>
        <w:rPr>
          <w:color w:val="231916"/>
          <w:spacing w:val="-5"/>
        </w:rPr>
        <w:t xml:space="preserve"> </w:t>
      </w:r>
      <w:r>
        <w:rPr>
          <w:color w:val="231916"/>
        </w:rPr>
        <w:t>itself.</w:t>
      </w:r>
    </w:p>
    <w:p>
      <w:pPr>
        <w:pStyle w:val="9"/>
        <w:rPr>
          <w:sz w:val="20"/>
        </w:rPr>
      </w:pPr>
    </w:p>
    <w:p>
      <w:pPr>
        <w:pStyle w:val="9"/>
        <w:spacing w:before="4"/>
        <w:rPr>
          <w:sz w:val="26"/>
        </w:rPr>
      </w:pPr>
    </w:p>
    <w:p>
      <w:pPr>
        <w:pStyle w:val="9"/>
        <w:spacing w:before="115"/>
        <w:ind w:left="1145"/>
        <w:jc w:val="both"/>
      </w:pPr>
      <w:r>
        <mc:AlternateContent>
          <mc:Choice Requires="wps">
            <w:drawing>
              <wp:anchor distT="0" distB="0" distL="114300" distR="114300" simplePos="0" relativeHeight="251731968" behindDoc="0" locked="0" layoutInCell="1" allowOverlap="1">
                <wp:simplePos x="0" y="0"/>
                <wp:positionH relativeFrom="page">
                  <wp:posOffset>840740</wp:posOffset>
                </wp:positionH>
                <wp:positionV relativeFrom="paragraph">
                  <wp:posOffset>93345</wp:posOffset>
                </wp:positionV>
                <wp:extent cx="107950" cy="107950"/>
                <wp:effectExtent l="0" t="0" r="0" b="0"/>
                <wp:wrapNone/>
                <wp:docPr id="2375" name="矩形 61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9" o:spid="_x0000_s1026" o:spt="1" style="position:absolute;left:0pt;margin-left:66.2pt;margin-top:7.35pt;height:8.5pt;width:8.5pt;mso-position-horizontal-relative:page;z-index:251731968;mso-width-relative:page;mso-height-relative:page;" fillcolor="#E60013" filled="t" stroked="f" coordsize="21600,21600" o:gfxdata="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5d391wAAAAkBAAAPAAAAAAAA&#10;AAEAIAAAACIAAABkcnMvZG93bnJldi54bWxQSwECFAAUAAAACACHTuJAqJaFZqEBAAAeAwAADgAA&#10;AAAAAAABACAAAAAmAQAAZHJzL2Uyb0RvYy54bWxQSwUGAAAAAAYABgBZAQAAOQUAAAAA&#10;">
                <v:fill on="t" focussize="0,0"/>
                <v:stroke on="f"/>
                <v:imagedata o:title=""/>
                <o:lock v:ext="edit" aspectratio="f"/>
              </v:rect>
            </w:pict>
          </mc:Fallback>
        </mc:AlternateContent>
      </w:r>
      <w:r>
        <w:rPr>
          <w:color w:val="231916"/>
        </w:rPr>
        <w:t>Public power supply system</w:t>
      </w:r>
    </w:p>
    <w:p>
      <w:pPr>
        <w:pStyle w:val="9"/>
        <w:spacing w:before="84" w:line="230" w:lineRule="auto"/>
        <w:ind w:left="1122" w:right="980" w:firstLine="23"/>
        <w:jc w:val="both"/>
      </w:pPr>
      <w:r>
        <w:rPr>
          <w:color w:val="231916"/>
        </w:rPr>
        <w:t>The arc welding equipment shall be connected to the public power supply system in the manner recommended by the manufacturer. If interference occurs, additional preventive measures shall be taken, for example, to add a filter in the public power supply system. For stationary-mounted arc welding</w:t>
      </w:r>
      <w:r>
        <w:rPr>
          <w:color w:val="231916"/>
          <w:spacing w:val="-8"/>
        </w:rPr>
        <w:t xml:space="preserve"> </w:t>
      </w:r>
      <w:r>
        <w:rPr>
          <w:color w:val="231916"/>
        </w:rPr>
        <w:t>equipment,</w:t>
      </w:r>
      <w:r>
        <w:rPr>
          <w:color w:val="231916"/>
          <w:spacing w:val="-7"/>
        </w:rPr>
        <w:t xml:space="preserve"> </w:t>
      </w:r>
      <w:r>
        <w:rPr>
          <w:color w:val="231916"/>
        </w:rPr>
        <w:t>it</w:t>
      </w:r>
      <w:r>
        <w:rPr>
          <w:color w:val="231916"/>
          <w:spacing w:val="-7"/>
        </w:rPr>
        <w:t xml:space="preserve"> </w:t>
      </w:r>
      <w:r>
        <w:rPr>
          <w:color w:val="231916"/>
        </w:rPr>
        <w:t>is</w:t>
      </w:r>
      <w:r>
        <w:rPr>
          <w:color w:val="231916"/>
          <w:spacing w:val="-8"/>
        </w:rPr>
        <w:t xml:space="preserve"> </w:t>
      </w:r>
      <w:r>
        <w:rPr>
          <w:color w:val="231916"/>
        </w:rPr>
        <w:t>necessary</w:t>
      </w:r>
      <w:r>
        <w:rPr>
          <w:color w:val="231916"/>
          <w:spacing w:val="-7"/>
        </w:rPr>
        <w:t xml:space="preserve"> </w:t>
      </w:r>
      <w:r>
        <w:rPr>
          <w:color w:val="231916"/>
        </w:rPr>
        <w:t>to</w:t>
      </w:r>
      <w:r>
        <w:rPr>
          <w:color w:val="231916"/>
          <w:spacing w:val="-7"/>
        </w:rPr>
        <w:t xml:space="preserve"> </w:t>
      </w:r>
      <w:r>
        <w:rPr>
          <w:color w:val="231916"/>
        </w:rPr>
        <w:t>consider</w:t>
      </w:r>
      <w:r>
        <w:rPr>
          <w:color w:val="231916"/>
          <w:spacing w:val="-7"/>
        </w:rPr>
        <w:t xml:space="preserve"> </w:t>
      </w:r>
      <w:r>
        <w:rPr>
          <w:color w:val="231916"/>
        </w:rPr>
        <w:t>the</w:t>
      </w:r>
      <w:r>
        <w:rPr>
          <w:color w:val="231916"/>
          <w:spacing w:val="-8"/>
        </w:rPr>
        <w:t xml:space="preserve"> </w:t>
      </w:r>
      <w:r>
        <w:rPr>
          <w:color w:val="231916"/>
        </w:rPr>
        <w:t>shielding</w:t>
      </w:r>
      <w:r>
        <w:rPr>
          <w:color w:val="231916"/>
          <w:spacing w:val="-7"/>
        </w:rPr>
        <w:t xml:space="preserve"> </w:t>
      </w:r>
      <w:r>
        <w:rPr>
          <w:color w:val="231916"/>
        </w:rPr>
        <w:t>problem</w:t>
      </w:r>
      <w:r>
        <w:rPr>
          <w:color w:val="231916"/>
          <w:spacing w:val="-7"/>
        </w:rPr>
        <w:t xml:space="preserve"> </w:t>
      </w:r>
      <w:r>
        <w:rPr>
          <w:color w:val="231916"/>
        </w:rPr>
        <w:t>of</w:t>
      </w:r>
      <w:r>
        <w:rPr>
          <w:color w:val="231916"/>
          <w:spacing w:val="-8"/>
        </w:rPr>
        <w:t xml:space="preserve"> </w:t>
      </w:r>
      <w:r>
        <w:rPr>
          <w:color w:val="231916"/>
        </w:rPr>
        <w:t>its</w:t>
      </w:r>
      <w:r>
        <w:rPr>
          <w:color w:val="231916"/>
          <w:spacing w:val="-7"/>
        </w:rPr>
        <w:t xml:space="preserve"> </w:t>
      </w:r>
      <w:r>
        <w:rPr>
          <w:color w:val="231916"/>
        </w:rPr>
        <w:t>power</w:t>
      </w:r>
      <w:r>
        <w:rPr>
          <w:color w:val="231916"/>
          <w:spacing w:val="-7"/>
        </w:rPr>
        <w:t xml:space="preserve"> </w:t>
      </w:r>
      <w:r>
        <w:rPr>
          <w:color w:val="231916"/>
        </w:rPr>
        <w:t>supply</w:t>
      </w:r>
      <w:r>
        <w:rPr>
          <w:color w:val="231916"/>
          <w:spacing w:val="-7"/>
        </w:rPr>
        <w:t xml:space="preserve"> </w:t>
      </w:r>
      <w:r>
        <w:rPr>
          <w:color w:val="231916"/>
        </w:rPr>
        <w:t>cable</w:t>
      </w:r>
      <w:r>
        <w:rPr>
          <w:color w:val="231916"/>
          <w:spacing w:val="-8"/>
        </w:rPr>
        <w:t xml:space="preserve"> </w:t>
      </w:r>
      <w:r>
        <w:rPr>
          <w:color w:val="231916"/>
        </w:rPr>
        <w:t>(metal tubes</w:t>
      </w:r>
      <w:r>
        <w:rPr>
          <w:color w:val="231916"/>
          <w:spacing w:val="-14"/>
        </w:rPr>
        <w:t xml:space="preserve"> </w:t>
      </w:r>
      <w:r>
        <w:rPr>
          <w:color w:val="231916"/>
        </w:rPr>
        <w:t>or</w:t>
      </w:r>
      <w:r>
        <w:rPr>
          <w:color w:val="231916"/>
          <w:spacing w:val="-13"/>
        </w:rPr>
        <w:t xml:space="preserve"> </w:t>
      </w:r>
      <w:r>
        <w:rPr>
          <w:color w:val="231916"/>
        </w:rPr>
        <w:t>other</w:t>
      </w:r>
      <w:r>
        <w:rPr>
          <w:color w:val="231916"/>
          <w:spacing w:val="-13"/>
        </w:rPr>
        <w:t xml:space="preserve"> </w:t>
      </w:r>
      <w:r>
        <w:rPr>
          <w:color w:val="231916"/>
        </w:rPr>
        <w:t>equivalent</w:t>
      </w:r>
      <w:r>
        <w:rPr>
          <w:color w:val="231916"/>
          <w:spacing w:val="-13"/>
        </w:rPr>
        <w:t xml:space="preserve"> </w:t>
      </w:r>
      <w:r>
        <w:rPr>
          <w:color w:val="231916"/>
        </w:rPr>
        <w:t>methods</w:t>
      </w:r>
      <w:r>
        <w:rPr>
          <w:color w:val="231916"/>
          <w:spacing w:val="-13"/>
        </w:rPr>
        <w:t xml:space="preserve"> </w:t>
      </w:r>
      <w:r>
        <w:rPr>
          <w:color w:val="231916"/>
        </w:rPr>
        <w:t>can</w:t>
      </w:r>
      <w:r>
        <w:rPr>
          <w:color w:val="231916"/>
          <w:spacing w:val="-13"/>
        </w:rPr>
        <w:t xml:space="preserve"> </w:t>
      </w:r>
      <w:r>
        <w:rPr>
          <w:color w:val="231916"/>
        </w:rPr>
        <w:t>be</w:t>
      </w:r>
      <w:r>
        <w:rPr>
          <w:color w:val="231916"/>
          <w:spacing w:val="-14"/>
        </w:rPr>
        <w:t xml:space="preserve"> </w:t>
      </w:r>
      <w:r>
        <w:rPr>
          <w:color w:val="231916"/>
        </w:rPr>
        <w:t>used</w:t>
      </w:r>
      <w:r>
        <w:rPr>
          <w:color w:val="231916"/>
          <w:spacing w:val="-13"/>
        </w:rPr>
        <w:t xml:space="preserve"> </w:t>
      </w:r>
      <w:r>
        <w:rPr>
          <w:color w:val="231916"/>
        </w:rPr>
        <w:t>for</w:t>
      </w:r>
      <w:r>
        <w:rPr>
          <w:color w:val="231916"/>
          <w:spacing w:val="-13"/>
        </w:rPr>
        <w:t xml:space="preserve"> </w:t>
      </w:r>
      <w:r>
        <w:rPr>
          <w:color w:val="231916"/>
        </w:rPr>
        <w:t>shielding).</w:t>
      </w:r>
      <w:r>
        <w:rPr>
          <w:color w:val="231916"/>
          <w:spacing w:val="-15"/>
        </w:rPr>
        <w:t xml:space="preserve"> </w:t>
      </w:r>
      <w:r>
        <w:rPr>
          <w:color w:val="231916"/>
        </w:rPr>
        <w:t>The</w:t>
      </w:r>
      <w:r>
        <w:rPr>
          <w:color w:val="231916"/>
          <w:spacing w:val="-14"/>
        </w:rPr>
        <w:t xml:space="preserve"> </w:t>
      </w:r>
      <w:r>
        <w:rPr>
          <w:color w:val="231916"/>
        </w:rPr>
        <w:t>shielding</w:t>
      </w:r>
      <w:r>
        <w:rPr>
          <w:color w:val="231916"/>
          <w:spacing w:val="-13"/>
        </w:rPr>
        <w:t xml:space="preserve"> </w:t>
      </w:r>
      <w:r>
        <w:rPr>
          <w:color w:val="231916"/>
        </w:rPr>
        <w:t>shall</w:t>
      </w:r>
      <w:r>
        <w:rPr>
          <w:color w:val="231916"/>
          <w:spacing w:val="-13"/>
        </w:rPr>
        <w:t xml:space="preserve"> </w:t>
      </w:r>
      <w:r>
        <w:rPr>
          <w:color w:val="231916"/>
        </w:rPr>
        <w:t>guarantee</w:t>
      </w:r>
      <w:r>
        <w:rPr>
          <w:color w:val="231916"/>
          <w:spacing w:val="37"/>
        </w:rPr>
        <w:t xml:space="preserve"> </w:t>
      </w:r>
      <w:r>
        <w:rPr>
          <w:color w:val="231916"/>
        </w:rPr>
        <w:t>electrical continuity. The shielding layer shall also be connected to the housing of welding power toguarantee good electrical contact between</w:t>
      </w:r>
      <w:r>
        <w:rPr>
          <w:color w:val="231916"/>
          <w:spacing w:val="-1"/>
        </w:rPr>
        <w:t xml:space="preserve"> </w:t>
      </w:r>
      <w:r>
        <w:rPr>
          <w:color w:val="231916"/>
        </w:rPr>
        <w:t>them.</w:t>
      </w:r>
    </w:p>
    <w:p>
      <w:pPr>
        <w:pStyle w:val="9"/>
        <w:spacing w:before="143"/>
        <w:ind w:left="1145"/>
      </w:pPr>
      <w:r>
        <mc:AlternateContent>
          <mc:Choice Requires="wps">
            <w:drawing>
              <wp:anchor distT="0" distB="0" distL="114300" distR="114300" simplePos="0" relativeHeight="251735040" behindDoc="0" locked="0" layoutInCell="1" allowOverlap="1">
                <wp:simplePos x="0" y="0"/>
                <wp:positionH relativeFrom="page">
                  <wp:posOffset>840740</wp:posOffset>
                </wp:positionH>
                <wp:positionV relativeFrom="paragraph">
                  <wp:posOffset>111125</wp:posOffset>
                </wp:positionV>
                <wp:extent cx="107950" cy="107950"/>
                <wp:effectExtent l="0" t="0" r="0" b="0"/>
                <wp:wrapNone/>
                <wp:docPr id="2378" name="矩形 62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20" o:spid="_x0000_s1026" o:spt="1" style="position:absolute;left:0pt;margin-left:66.2pt;margin-top:8.75pt;height:8.5pt;width:8.5pt;mso-position-horizontal-relative:page;z-index:251735040;mso-width-relative:page;mso-height-relative:page;" fillcolor="#E60013" filled="t" stroked="f" coordsize="21600,21600" o:gfxdata="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KMSCdcAAAAJAQAADwAAAAAAAAAB&#10;ACAAAAAiAAAAZHJzL2Rvd25yZXYueG1sUEsBAhQAFAAAAAgAh07iQLw8DZqfAQAAHgMAAA4AAAAA&#10;AAAAAQAgAAAAJgEAAGRycy9lMm9Eb2MueG1sUEsFBgAAAAAGAAYAWQEAADcFAAAAAA==&#10;">
                <v:fill on="t" focussize="0,0"/>
                <v:stroke on="f"/>
                <v:imagedata o:title=""/>
                <o:lock v:ext="edit" aspectratio="f"/>
              </v:rect>
            </w:pict>
          </mc:Fallback>
        </mc:AlternateContent>
      </w:r>
      <w:r>
        <w:rPr>
          <w:color w:val="231916"/>
        </w:rPr>
        <w:t>Maintenance of arc welding equipment</w:t>
      </w:r>
    </w:p>
    <w:p>
      <w:pPr>
        <w:pStyle w:val="9"/>
        <w:spacing w:before="60" w:line="225" w:lineRule="auto"/>
        <w:ind w:left="1126" w:right="974" w:firstLine="19"/>
      </w:pPr>
      <w:r>
        <w:rPr>
          <w:color w:val="231916"/>
        </w:rPr>
        <w:t xml:space="preserve">Routine maintenance of the arc welding equipment shall be done in the manner recommended by the manufacturer. When the welding equipment is running, all the inlets, auxiliary openings and cover plates on the equipment shall be closed and properly tightened. The arc welding equipment shall not be modified in any form unless the corresponding changes and adjustments are allowed in </w:t>
      </w:r>
      <w:r>
        <w:rPr>
          <w:color w:val="231916"/>
          <w:w w:val="95"/>
        </w:rPr>
        <w:t>the Manual. Especially, the spark gap of the arc-initiating device and arc stabilizer shall be adjusted</w:t>
      </w:r>
    </w:p>
    <w:p>
      <w:pPr>
        <w:pStyle w:val="9"/>
        <w:spacing w:before="129"/>
        <w:ind w:left="1145"/>
      </w:pPr>
      <w:r>
        <mc:AlternateContent>
          <mc:Choice Requires="wps">
            <w:drawing>
              <wp:anchor distT="0" distB="0" distL="114300" distR="114300" simplePos="0" relativeHeight="251734016" behindDoc="0" locked="0" layoutInCell="1" allowOverlap="1">
                <wp:simplePos x="0" y="0"/>
                <wp:positionH relativeFrom="page">
                  <wp:posOffset>840740</wp:posOffset>
                </wp:positionH>
                <wp:positionV relativeFrom="paragraph">
                  <wp:posOffset>102235</wp:posOffset>
                </wp:positionV>
                <wp:extent cx="107950" cy="107950"/>
                <wp:effectExtent l="0" t="0" r="0" b="0"/>
                <wp:wrapNone/>
                <wp:docPr id="2377" name="矩形 62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21" o:spid="_x0000_s1026" o:spt="1" style="position:absolute;left:0pt;margin-left:66.2pt;margin-top:8.05pt;height:8.5pt;width:8.5pt;mso-position-horizontal-relative:page;z-index:251734016;mso-width-relative:page;mso-height-relative:page;" fillcolor="#E60013" filled="t" stroked="f" coordsize="21600,21600" o:gfxdata="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UeeudcAAAAJAQAADwAAAAAAAAAB&#10;ACAAAAAiAAAAZHJzL2Rvd25yZXYueG1sUEsBAhQAFAAAAAgAh07iQEj6oYafAQAAHgMAAA4AAAAA&#10;AAAAAQAgAAAAJgEAAGRycy9lMm9Eb2MueG1sUEsFBgAAAAAGAAYAWQEAADcFAAAAAA==&#10;">
                <v:fill on="t" focussize="0,0"/>
                <v:stroke on="f"/>
                <v:imagedata o:title=""/>
                <o:lock v:ext="edit" aspectratio="f"/>
              </v:rect>
            </w:pict>
          </mc:Fallback>
        </mc:AlternateContent>
      </w:r>
      <w:r>
        <w:rPr>
          <w:color w:val="231916"/>
        </w:rPr>
        <w:t>Welding cable</w:t>
      </w:r>
    </w:p>
    <w:p>
      <w:pPr>
        <w:pStyle w:val="9"/>
        <w:spacing w:before="47"/>
        <w:ind w:left="1144"/>
      </w:pPr>
      <w:r>
        <w:rPr>
          <w:color w:val="231916"/>
        </w:rPr>
        <w:t>The welding cable shall be as short as possible and close to each other, close to or close to the floor line.</w:t>
      </w:r>
    </w:p>
    <w:p>
      <w:pPr>
        <w:pStyle w:val="9"/>
        <w:spacing w:before="127"/>
        <w:ind w:left="1145"/>
        <w:jc w:val="both"/>
      </w:pPr>
      <w:r>
        <mc:AlternateContent>
          <mc:Choice Requires="wps">
            <w:drawing>
              <wp:anchor distT="0" distB="0" distL="114300" distR="114300" simplePos="0" relativeHeight="251732992" behindDoc="0" locked="0" layoutInCell="1" allowOverlap="1">
                <wp:simplePos x="0" y="0"/>
                <wp:positionH relativeFrom="page">
                  <wp:posOffset>840740</wp:posOffset>
                </wp:positionH>
                <wp:positionV relativeFrom="paragraph">
                  <wp:posOffset>100965</wp:posOffset>
                </wp:positionV>
                <wp:extent cx="107950" cy="107950"/>
                <wp:effectExtent l="0" t="0" r="0" b="0"/>
                <wp:wrapNone/>
                <wp:docPr id="2376" name="矩形 62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22" o:spid="_x0000_s1026" o:spt="1" style="position:absolute;left:0pt;margin-left:66.2pt;margin-top:7.95pt;height:8.5pt;width:8.5pt;mso-position-horizontal-relative:page;z-index:251732992;mso-width-relative:page;mso-height-relative:page;" fillcolor="#E60013" filled="t" stroked="f" coordsize="21600,21600" o:gfxdata="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g75n/2AAAAAkBAAAPAAAAAAAA&#10;AAEAIAAAACIAAABkcnMvZG93bnJldi54bWxQSwECFAAUAAAACACHTuJAIMnorKABAAAeAwAADgAA&#10;AAAAAAABACAAAAAnAQAAZHJzL2Uyb0RvYy54bWxQSwUGAAAAAAYABgBZAQAAOQUAAAAA&#10;">
                <v:fill on="t" focussize="0,0"/>
                <v:stroke on="f"/>
                <v:imagedata o:title=""/>
                <o:lock v:ext="edit" aspectratio="f"/>
              </v:rect>
            </w:pict>
          </mc:Fallback>
        </mc:AlternateContent>
      </w:r>
      <w:r>
        <w:rPr>
          <w:color w:val="231916"/>
        </w:rPr>
        <w:t>Equipotential overlap</w:t>
      </w:r>
    </w:p>
    <w:p>
      <w:pPr>
        <w:pStyle w:val="9"/>
        <w:spacing w:before="20" w:line="254" w:lineRule="auto"/>
        <w:ind w:left="1151" w:right="983" w:hanging="6"/>
        <w:jc w:val="both"/>
      </w:pPr>
      <w:r>
        <w:rPr>
          <w:color w:val="231916"/>
        </w:rPr>
        <w:t>It</w:t>
      </w:r>
      <w:r>
        <w:rPr>
          <w:color w:val="231916"/>
          <w:spacing w:val="-7"/>
        </w:rPr>
        <w:t xml:space="preserve"> </w:t>
      </w:r>
      <w:r>
        <w:rPr>
          <w:color w:val="231916"/>
        </w:rPr>
        <w:t>is</w:t>
      </w:r>
      <w:r>
        <w:rPr>
          <w:color w:val="231916"/>
          <w:spacing w:val="-7"/>
        </w:rPr>
        <w:t xml:space="preserve"> </w:t>
      </w:r>
      <w:r>
        <w:rPr>
          <w:color w:val="231916"/>
        </w:rPr>
        <w:t>necessary</w:t>
      </w:r>
      <w:r>
        <w:rPr>
          <w:color w:val="231916"/>
          <w:spacing w:val="-7"/>
        </w:rPr>
        <w:t xml:space="preserve"> </w:t>
      </w:r>
      <w:r>
        <w:rPr>
          <w:color w:val="231916"/>
        </w:rPr>
        <w:t>to</w:t>
      </w:r>
      <w:r>
        <w:rPr>
          <w:color w:val="231916"/>
          <w:spacing w:val="-7"/>
        </w:rPr>
        <w:t xml:space="preserve"> </w:t>
      </w:r>
      <w:r>
        <w:rPr>
          <w:color w:val="231916"/>
        </w:rPr>
        <w:t>pay</w:t>
      </w:r>
      <w:r>
        <w:rPr>
          <w:color w:val="231916"/>
          <w:spacing w:val="-7"/>
        </w:rPr>
        <w:t xml:space="preserve"> </w:t>
      </w:r>
      <w:r>
        <w:rPr>
          <w:color w:val="231916"/>
        </w:rPr>
        <w:t>attention</w:t>
      </w:r>
      <w:r>
        <w:rPr>
          <w:color w:val="231916"/>
          <w:spacing w:val="-7"/>
        </w:rPr>
        <w:t xml:space="preserve"> </w:t>
      </w:r>
      <w:r>
        <w:rPr>
          <w:color w:val="231916"/>
        </w:rPr>
        <w:t>to</w:t>
      </w:r>
      <w:r>
        <w:rPr>
          <w:color w:val="231916"/>
          <w:spacing w:val="-6"/>
        </w:rPr>
        <w:t xml:space="preserve"> </w:t>
      </w:r>
      <w:r>
        <w:rPr>
          <w:color w:val="231916"/>
        </w:rPr>
        <w:t>the</w:t>
      </w:r>
      <w:r>
        <w:rPr>
          <w:color w:val="231916"/>
          <w:spacing w:val="-7"/>
        </w:rPr>
        <w:t xml:space="preserve"> </w:t>
      </w:r>
      <w:r>
        <w:rPr>
          <w:color w:val="231916"/>
        </w:rPr>
        <w:t>overlapping</w:t>
      </w:r>
      <w:r>
        <w:rPr>
          <w:color w:val="231916"/>
          <w:spacing w:val="-7"/>
        </w:rPr>
        <w:t xml:space="preserve"> </w:t>
      </w:r>
      <w:r>
        <w:rPr>
          <w:color w:val="231916"/>
        </w:rPr>
        <w:t>of</w:t>
      </w:r>
      <w:r>
        <w:rPr>
          <w:color w:val="231916"/>
          <w:spacing w:val="-7"/>
        </w:rPr>
        <w:t xml:space="preserve"> </w:t>
      </w:r>
      <w:r>
        <w:rPr>
          <w:color w:val="231916"/>
        </w:rPr>
        <w:t>all</w:t>
      </w:r>
      <w:r>
        <w:rPr>
          <w:color w:val="231916"/>
          <w:spacing w:val="-7"/>
        </w:rPr>
        <w:t xml:space="preserve"> </w:t>
      </w:r>
      <w:r>
        <w:rPr>
          <w:color w:val="231916"/>
        </w:rPr>
        <w:t>metal</w:t>
      </w:r>
      <w:r>
        <w:rPr>
          <w:color w:val="231916"/>
          <w:spacing w:val="-7"/>
        </w:rPr>
        <w:t xml:space="preserve"> </w:t>
      </w:r>
      <w:r>
        <w:rPr>
          <w:color w:val="231916"/>
        </w:rPr>
        <w:t>objects</w:t>
      </w:r>
      <w:r>
        <w:rPr>
          <w:color w:val="231916"/>
          <w:spacing w:val="-7"/>
        </w:rPr>
        <w:t xml:space="preserve"> </w:t>
      </w:r>
      <w:r>
        <w:rPr>
          <w:color w:val="231916"/>
        </w:rPr>
        <w:t>in</w:t>
      </w:r>
      <w:r>
        <w:rPr>
          <w:color w:val="231916"/>
          <w:spacing w:val="-6"/>
        </w:rPr>
        <w:t xml:space="preserve"> </w:t>
      </w:r>
      <w:r>
        <w:rPr>
          <w:color w:val="231916"/>
        </w:rPr>
        <w:t>the</w:t>
      </w:r>
      <w:r>
        <w:rPr>
          <w:color w:val="231916"/>
          <w:spacing w:val="-7"/>
        </w:rPr>
        <w:t xml:space="preserve"> </w:t>
      </w:r>
      <w:r>
        <w:rPr>
          <w:color w:val="231916"/>
        </w:rPr>
        <w:t>surrounding</w:t>
      </w:r>
      <w:r>
        <w:rPr>
          <w:color w:val="231916"/>
          <w:spacing w:val="-7"/>
        </w:rPr>
        <w:t xml:space="preserve"> </w:t>
      </w:r>
      <w:r>
        <w:rPr>
          <w:color w:val="231916"/>
          <w:spacing w:val="-2"/>
        </w:rPr>
        <w:t xml:space="preserve">environment. </w:t>
      </w:r>
      <w:r>
        <w:rPr>
          <w:color w:val="231916"/>
        </w:rPr>
        <w:t>Overlap of metal object with work piece will increase the risk of work. When operators touch metal object and electrodes at the same time, they may be struck by electric shocks. Operators shall be insulated from all these metal</w:t>
      </w:r>
      <w:r>
        <w:rPr>
          <w:color w:val="231916"/>
          <w:spacing w:val="-1"/>
        </w:rPr>
        <w:t xml:space="preserve"> </w:t>
      </w:r>
      <w:r>
        <w:rPr>
          <w:color w:val="231916"/>
        </w:rPr>
        <w:t>objects.</w:t>
      </w:r>
    </w:p>
    <w:p>
      <w:pPr>
        <w:spacing w:after="0" w:line="254" w:lineRule="auto"/>
        <w:jc w:val="both"/>
        <w:sectPr>
          <w:pgSz w:w="11910" w:h="16840"/>
          <w:pgMar w:top="300" w:right="0" w:bottom="660" w:left="520" w:header="0" w:footer="468" w:gutter="0"/>
        </w:sectPr>
      </w:pPr>
    </w:p>
    <w:p>
      <w:pPr>
        <w:pStyle w:val="9"/>
        <w:ind w:left="166"/>
        <w:rPr>
          <w:sz w:val="20"/>
        </w:rPr>
      </w:pPr>
      <w:r>
        <w:rPr>
          <w:sz w:val="20"/>
        </w:rPr>
        <mc:AlternateContent>
          <mc:Choice Requires="wpg">
            <w:drawing>
              <wp:inline distT="0" distB="0" distL="114300" distR="114300">
                <wp:extent cx="2030730" cy="214630"/>
                <wp:effectExtent l="0" t="0" r="0" b="0"/>
                <wp:docPr id="1790" name="组合 623"/>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1532" name="任意多边形 624"/>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1533" name="矩形 625"/>
                        <wps:cNvSpPr/>
                        <wps:spPr>
                          <a:xfrm>
                            <a:off x="874" y="30"/>
                            <a:ext cx="44" cy="307"/>
                          </a:xfrm>
                          <a:prstGeom prst="rect">
                            <a:avLst/>
                          </a:prstGeom>
                          <a:solidFill>
                            <a:srgbClr val="E60413"/>
                          </a:solidFill>
                          <a:ln w="9525">
                            <a:noFill/>
                          </a:ln>
                        </wps:spPr>
                        <wps:bodyPr upright="1"/>
                      </wps:wsp>
                      <wps:wsp>
                        <wps:cNvPr id="1534" name="矩形 626"/>
                        <wps:cNvSpPr/>
                        <wps:spPr>
                          <a:xfrm>
                            <a:off x="882" y="30"/>
                            <a:ext cx="44" cy="307"/>
                          </a:xfrm>
                          <a:prstGeom prst="rect">
                            <a:avLst/>
                          </a:prstGeom>
                          <a:solidFill>
                            <a:srgbClr val="E60413"/>
                          </a:solidFill>
                          <a:ln w="9525">
                            <a:noFill/>
                          </a:ln>
                        </wps:spPr>
                        <wps:bodyPr upright="1"/>
                      </wps:wsp>
                      <wps:wsp>
                        <wps:cNvPr id="1535" name="矩形 627"/>
                        <wps:cNvSpPr/>
                        <wps:spPr>
                          <a:xfrm>
                            <a:off x="890" y="30"/>
                            <a:ext cx="44" cy="307"/>
                          </a:xfrm>
                          <a:prstGeom prst="rect">
                            <a:avLst/>
                          </a:prstGeom>
                          <a:solidFill>
                            <a:srgbClr val="E60814"/>
                          </a:solidFill>
                          <a:ln w="9525">
                            <a:noFill/>
                          </a:ln>
                        </wps:spPr>
                        <wps:bodyPr upright="1"/>
                      </wps:wsp>
                      <wps:wsp>
                        <wps:cNvPr id="1536" name="矩形 628"/>
                        <wps:cNvSpPr/>
                        <wps:spPr>
                          <a:xfrm>
                            <a:off x="898" y="30"/>
                            <a:ext cx="44" cy="307"/>
                          </a:xfrm>
                          <a:prstGeom prst="rect">
                            <a:avLst/>
                          </a:prstGeom>
                          <a:solidFill>
                            <a:srgbClr val="E60C14"/>
                          </a:solidFill>
                          <a:ln w="9525">
                            <a:noFill/>
                          </a:ln>
                        </wps:spPr>
                        <wps:bodyPr upright="1"/>
                      </wps:wsp>
                      <wps:wsp>
                        <wps:cNvPr id="1537" name="矩形 629"/>
                        <wps:cNvSpPr/>
                        <wps:spPr>
                          <a:xfrm>
                            <a:off x="907" y="30"/>
                            <a:ext cx="44" cy="307"/>
                          </a:xfrm>
                          <a:prstGeom prst="rect">
                            <a:avLst/>
                          </a:prstGeom>
                          <a:solidFill>
                            <a:srgbClr val="E60C14"/>
                          </a:solidFill>
                          <a:ln w="9525">
                            <a:noFill/>
                          </a:ln>
                        </wps:spPr>
                        <wps:bodyPr upright="1"/>
                      </wps:wsp>
                      <wps:wsp>
                        <wps:cNvPr id="1538" name="矩形 630"/>
                        <wps:cNvSpPr/>
                        <wps:spPr>
                          <a:xfrm>
                            <a:off x="915" y="30"/>
                            <a:ext cx="44" cy="307"/>
                          </a:xfrm>
                          <a:prstGeom prst="rect">
                            <a:avLst/>
                          </a:prstGeom>
                          <a:solidFill>
                            <a:srgbClr val="E61014"/>
                          </a:solidFill>
                          <a:ln w="9525">
                            <a:noFill/>
                          </a:ln>
                        </wps:spPr>
                        <wps:bodyPr upright="1"/>
                      </wps:wsp>
                      <wps:wsp>
                        <wps:cNvPr id="1539" name="矩形 631"/>
                        <wps:cNvSpPr/>
                        <wps:spPr>
                          <a:xfrm>
                            <a:off x="923" y="30"/>
                            <a:ext cx="44" cy="307"/>
                          </a:xfrm>
                          <a:prstGeom prst="rect">
                            <a:avLst/>
                          </a:prstGeom>
                          <a:solidFill>
                            <a:srgbClr val="E61014"/>
                          </a:solidFill>
                          <a:ln w="9525">
                            <a:noFill/>
                          </a:ln>
                        </wps:spPr>
                        <wps:bodyPr upright="1"/>
                      </wps:wsp>
                      <wps:wsp>
                        <wps:cNvPr id="1540" name="矩形 632"/>
                        <wps:cNvSpPr/>
                        <wps:spPr>
                          <a:xfrm>
                            <a:off x="931" y="30"/>
                            <a:ext cx="44" cy="307"/>
                          </a:xfrm>
                          <a:prstGeom prst="rect">
                            <a:avLst/>
                          </a:prstGeom>
                          <a:solidFill>
                            <a:srgbClr val="E61315"/>
                          </a:solidFill>
                          <a:ln w="9525">
                            <a:noFill/>
                          </a:ln>
                        </wps:spPr>
                        <wps:bodyPr upright="1"/>
                      </wps:wsp>
                      <wps:wsp>
                        <wps:cNvPr id="1541" name="矩形 633"/>
                        <wps:cNvSpPr/>
                        <wps:spPr>
                          <a:xfrm>
                            <a:off x="940" y="30"/>
                            <a:ext cx="44" cy="307"/>
                          </a:xfrm>
                          <a:prstGeom prst="rect">
                            <a:avLst/>
                          </a:prstGeom>
                          <a:solidFill>
                            <a:srgbClr val="E61515"/>
                          </a:solidFill>
                          <a:ln w="9525">
                            <a:noFill/>
                          </a:ln>
                        </wps:spPr>
                        <wps:bodyPr upright="1"/>
                      </wps:wsp>
                      <wps:wsp>
                        <wps:cNvPr id="1542" name="矩形 634"/>
                        <wps:cNvSpPr/>
                        <wps:spPr>
                          <a:xfrm>
                            <a:off x="948" y="30"/>
                            <a:ext cx="44" cy="307"/>
                          </a:xfrm>
                          <a:prstGeom prst="rect">
                            <a:avLst/>
                          </a:prstGeom>
                          <a:solidFill>
                            <a:srgbClr val="E61515"/>
                          </a:solidFill>
                          <a:ln w="9525">
                            <a:noFill/>
                          </a:ln>
                        </wps:spPr>
                        <wps:bodyPr upright="1"/>
                      </wps:wsp>
                      <wps:wsp>
                        <wps:cNvPr id="1543" name="矩形 635"/>
                        <wps:cNvSpPr/>
                        <wps:spPr>
                          <a:xfrm>
                            <a:off x="956" y="30"/>
                            <a:ext cx="44" cy="307"/>
                          </a:xfrm>
                          <a:prstGeom prst="rect">
                            <a:avLst/>
                          </a:prstGeom>
                          <a:solidFill>
                            <a:srgbClr val="E61816"/>
                          </a:solidFill>
                          <a:ln w="9525">
                            <a:noFill/>
                          </a:ln>
                        </wps:spPr>
                        <wps:bodyPr upright="1"/>
                      </wps:wsp>
                      <wps:wsp>
                        <wps:cNvPr id="1544" name="矩形 636"/>
                        <wps:cNvSpPr/>
                        <wps:spPr>
                          <a:xfrm>
                            <a:off x="965" y="30"/>
                            <a:ext cx="44" cy="307"/>
                          </a:xfrm>
                          <a:prstGeom prst="rect">
                            <a:avLst/>
                          </a:prstGeom>
                          <a:solidFill>
                            <a:srgbClr val="E61B16"/>
                          </a:solidFill>
                          <a:ln w="9525">
                            <a:noFill/>
                          </a:ln>
                        </wps:spPr>
                        <wps:bodyPr upright="1"/>
                      </wps:wsp>
                      <wps:wsp>
                        <wps:cNvPr id="1545" name="矩形 637"/>
                        <wps:cNvSpPr/>
                        <wps:spPr>
                          <a:xfrm>
                            <a:off x="973" y="30"/>
                            <a:ext cx="44" cy="307"/>
                          </a:xfrm>
                          <a:prstGeom prst="rect">
                            <a:avLst/>
                          </a:prstGeom>
                          <a:solidFill>
                            <a:srgbClr val="E61B16"/>
                          </a:solidFill>
                          <a:ln w="9525">
                            <a:noFill/>
                          </a:ln>
                        </wps:spPr>
                        <wps:bodyPr upright="1"/>
                      </wps:wsp>
                      <wps:wsp>
                        <wps:cNvPr id="1546" name="矩形 638"/>
                        <wps:cNvSpPr/>
                        <wps:spPr>
                          <a:xfrm>
                            <a:off x="981" y="30"/>
                            <a:ext cx="44" cy="307"/>
                          </a:xfrm>
                          <a:prstGeom prst="rect">
                            <a:avLst/>
                          </a:prstGeom>
                          <a:solidFill>
                            <a:srgbClr val="E61D17"/>
                          </a:solidFill>
                          <a:ln w="9525">
                            <a:noFill/>
                          </a:ln>
                        </wps:spPr>
                        <wps:bodyPr upright="1"/>
                      </wps:wsp>
                      <wps:wsp>
                        <wps:cNvPr id="1547" name="矩形 639"/>
                        <wps:cNvSpPr/>
                        <wps:spPr>
                          <a:xfrm>
                            <a:off x="989" y="30"/>
                            <a:ext cx="44" cy="307"/>
                          </a:xfrm>
                          <a:prstGeom prst="rect">
                            <a:avLst/>
                          </a:prstGeom>
                          <a:solidFill>
                            <a:srgbClr val="E61D17"/>
                          </a:solidFill>
                          <a:ln w="9525">
                            <a:noFill/>
                          </a:ln>
                        </wps:spPr>
                        <wps:bodyPr upright="1"/>
                      </wps:wsp>
                      <wps:wsp>
                        <wps:cNvPr id="1548" name="矩形 640"/>
                        <wps:cNvSpPr/>
                        <wps:spPr>
                          <a:xfrm>
                            <a:off x="998" y="30"/>
                            <a:ext cx="44" cy="307"/>
                          </a:xfrm>
                          <a:prstGeom prst="rect">
                            <a:avLst/>
                          </a:prstGeom>
                          <a:solidFill>
                            <a:srgbClr val="E71F18"/>
                          </a:solidFill>
                          <a:ln w="9525">
                            <a:noFill/>
                          </a:ln>
                        </wps:spPr>
                        <wps:bodyPr upright="1"/>
                      </wps:wsp>
                      <wps:wsp>
                        <wps:cNvPr id="1549" name="矩形 641"/>
                        <wps:cNvSpPr/>
                        <wps:spPr>
                          <a:xfrm>
                            <a:off x="1006" y="30"/>
                            <a:ext cx="44" cy="307"/>
                          </a:xfrm>
                          <a:prstGeom prst="rect">
                            <a:avLst/>
                          </a:prstGeom>
                          <a:solidFill>
                            <a:srgbClr val="E72118"/>
                          </a:solidFill>
                          <a:ln w="9525">
                            <a:noFill/>
                          </a:ln>
                        </wps:spPr>
                        <wps:bodyPr upright="1"/>
                      </wps:wsp>
                      <wps:wsp>
                        <wps:cNvPr id="1550" name="矩形 642"/>
                        <wps:cNvSpPr/>
                        <wps:spPr>
                          <a:xfrm>
                            <a:off x="1014" y="30"/>
                            <a:ext cx="44" cy="307"/>
                          </a:xfrm>
                          <a:prstGeom prst="rect">
                            <a:avLst/>
                          </a:prstGeom>
                          <a:solidFill>
                            <a:srgbClr val="E72118"/>
                          </a:solidFill>
                          <a:ln w="9525">
                            <a:noFill/>
                          </a:ln>
                        </wps:spPr>
                        <wps:bodyPr upright="1"/>
                      </wps:wsp>
                      <wps:wsp>
                        <wps:cNvPr id="1551" name="矩形 643"/>
                        <wps:cNvSpPr/>
                        <wps:spPr>
                          <a:xfrm>
                            <a:off x="1023" y="30"/>
                            <a:ext cx="44" cy="307"/>
                          </a:xfrm>
                          <a:prstGeom prst="rect">
                            <a:avLst/>
                          </a:prstGeom>
                          <a:solidFill>
                            <a:srgbClr val="E72419"/>
                          </a:solidFill>
                          <a:ln w="9525">
                            <a:noFill/>
                          </a:ln>
                        </wps:spPr>
                        <wps:bodyPr upright="1"/>
                      </wps:wsp>
                      <wps:wsp>
                        <wps:cNvPr id="1552" name="矩形 644"/>
                        <wps:cNvSpPr/>
                        <wps:spPr>
                          <a:xfrm>
                            <a:off x="1031" y="30"/>
                            <a:ext cx="44" cy="307"/>
                          </a:xfrm>
                          <a:prstGeom prst="rect">
                            <a:avLst/>
                          </a:prstGeom>
                          <a:solidFill>
                            <a:srgbClr val="E72519"/>
                          </a:solidFill>
                          <a:ln w="9525">
                            <a:noFill/>
                          </a:ln>
                        </wps:spPr>
                        <wps:bodyPr upright="1"/>
                      </wps:wsp>
                      <wps:wsp>
                        <wps:cNvPr id="1553" name="矩形 645"/>
                        <wps:cNvSpPr/>
                        <wps:spPr>
                          <a:xfrm>
                            <a:off x="1039" y="30"/>
                            <a:ext cx="44" cy="307"/>
                          </a:xfrm>
                          <a:prstGeom prst="rect">
                            <a:avLst/>
                          </a:prstGeom>
                          <a:solidFill>
                            <a:srgbClr val="E72519"/>
                          </a:solidFill>
                          <a:ln w="9525">
                            <a:noFill/>
                          </a:ln>
                        </wps:spPr>
                        <wps:bodyPr upright="1"/>
                      </wps:wsp>
                      <wps:wsp>
                        <wps:cNvPr id="1554" name="矩形 646"/>
                        <wps:cNvSpPr/>
                        <wps:spPr>
                          <a:xfrm>
                            <a:off x="1047" y="30"/>
                            <a:ext cx="44" cy="307"/>
                          </a:xfrm>
                          <a:prstGeom prst="rect">
                            <a:avLst/>
                          </a:prstGeom>
                          <a:solidFill>
                            <a:srgbClr val="E7271A"/>
                          </a:solidFill>
                          <a:ln w="9525">
                            <a:noFill/>
                          </a:ln>
                        </wps:spPr>
                        <wps:bodyPr upright="1"/>
                      </wps:wsp>
                      <wps:wsp>
                        <wps:cNvPr id="1555" name="矩形 647"/>
                        <wps:cNvSpPr/>
                        <wps:spPr>
                          <a:xfrm>
                            <a:off x="1056" y="30"/>
                            <a:ext cx="44" cy="307"/>
                          </a:xfrm>
                          <a:prstGeom prst="rect">
                            <a:avLst/>
                          </a:prstGeom>
                          <a:solidFill>
                            <a:srgbClr val="E7291B"/>
                          </a:solidFill>
                          <a:ln w="9525">
                            <a:noFill/>
                          </a:ln>
                        </wps:spPr>
                        <wps:bodyPr upright="1"/>
                      </wps:wsp>
                      <wps:wsp>
                        <wps:cNvPr id="1556" name="矩形 648"/>
                        <wps:cNvSpPr/>
                        <wps:spPr>
                          <a:xfrm>
                            <a:off x="1064" y="30"/>
                            <a:ext cx="44" cy="307"/>
                          </a:xfrm>
                          <a:prstGeom prst="rect">
                            <a:avLst/>
                          </a:prstGeom>
                          <a:solidFill>
                            <a:srgbClr val="E7291B"/>
                          </a:solidFill>
                          <a:ln w="9525">
                            <a:noFill/>
                          </a:ln>
                        </wps:spPr>
                        <wps:bodyPr upright="1"/>
                      </wps:wsp>
                      <wps:wsp>
                        <wps:cNvPr id="1557" name="矩形 649"/>
                        <wps:cNvSpPr/>
                        <wps:spPr>
                          <a:xfrm>
                            <a:off x="1072" y="30"/>
                            <a:ext cx="44" cy="307"/>
                          </a:xfrm>
                          <a:prstGeom prst="rect">
                            <a:avLst/>
                          </a:prstGeom>
                          <a:solidFill>
                            <a:srgbClr val="E72B1B"/>
                          </a:solidFill>
                          <a:ln w="9525">
                            <a:noFill/>
                          </a:ln>
                        </wps:spPr>
                        <wps:bodyPr upright="1"/>
                      </wps:wsp>
                      <wps:wsp>
                        <wps:cNvPr id="1558" name="矩形 650"/>
                        <wps:cNvSpPr/>
                        <wps:spPr>
                          <a:xfrm>
                            <a:off x="1080" y="30"/>
                            <a:ext cx="44" cy="307"/>
                          </a:xfrm>
                          <a:prstGeom prst="rect">
                            <a:avLst/>
                          </a:prstGeom>
                          <a:solidFill>
                            <a:srgbClr val="E72B1B"/>
                          </a:solidFill>
                          <a:ln w="9525">
                            <a:noFill/>
                          </a:ln>
                        </wps:spPr>
                        <wps:bodyPr upright="1"/>
                      </wps:wsp>
                      <wps:wsp>
                        <wps:cNvPr id="1559" name="矩形 651"/>
                        <wps:cNvSpPr/>
                        <wps:spPr>
                          <a:xfrm>
                            <a:off x="1089" y="30"/>
                            <a:ext cx="44" cy="307"/>
                          </a:xfrm>
                          <a:prstGeom prst="rect">
                            <a:avLst/>
                          </a:prstGeom>
                          <a:solidFill>
                            <a:srgbClr val="E72D1C"/>
                          </a:solidFill>
                          <a:ln w="9525">
                            <a:noFill/>
                          </a:ln>
                        </wps:spPr>
                        <wps:bodyPr upright="1"/>
                      </wps:wsp>
                      <wps:wsp>
                        <wps:cNvPr id="1560" name="矩形 652"/>
                        <wps:cNvSpPr/>
                        <wps:spPr>
                          <a:xfrm>
                            <a:off x="1097" y="30"/>
                            <a:ext cx="44" cy="307"/>
                          </a:xfrm>
                          <a:prstGeom prst="rect">
                            <a:avLst/>
                          </a:prstGeom>
                          <a:solidFill>
                            <a:srgbClr val="E72E1C"/>
                          </a:solidFill>
                          <a:ln w="9525">
                            <a:noFill/>
                          </a:ln>
                        </wps:spPr>
                        <wps:bodyPr upright="1"/>
                      </wps:wsp>
                      <wps:wsp>
                        <wps:cNvPr id="1561" name="矩形 653"/>
                        <wps:cNvSpPr/>
                        <wps:spPr>
                          <a:xfrm>
                            <a:off x="1105" y="30"/>
                            <a:ext cx="44" cy="307"/>
                          </a:xfrm>
                          <a:prstGeom prst="rect">
                            <a:avLst/>
                          </a:prstGeom>
                          <a:solidFill>
                            <a:srgbClr val="E72E1C"/>
                          </a:solidFill>
                          <a:ln w="9525">
                            <a:noFill/>
                          </a:ln>
                        </wps:spPr>
                        <wps:bodyPr upright="1"/>
                      </wps:wsp>
                      <wps:wsp>
                        <wps:cNvPr id="1562" name="矩形 654"/>
                        <wps:cNvSpPr/>
                        <wps:spPr>
                          <a:xfrm>
                            <a:off x="1114" y="30"/>
                            <a:ext cx="44" cy="307"/>
                          </a:xfrm>
                          <a:prstGeom prst="rect">
                            <a:avLst/>
                          </a:prstGeom>
                          <a:solidFill>
                            <a:srgbClr val="E7301D"/>
                          </a:solidFill>
                          <a:ln w="9525">
                            <a:noFill/>
                          </a:ln>
                        </wps:spPr>
                        <wps:bodyPr upright="1"/>
                      </wps:wsp>
                      <wps:wsp>
                        <wps:cNvPr id="1563" name="矩形 655"/>
                        <wps:cNvSpPr/>
                        <wps:spPr>
                          <a:xfrm>
                            <a:off x="1122" y="30"/>
                            <a:ext cx="44" cy="307"/>
                          </a:xfrm>
                          <a:prstGeom prst="rect">
                            <a:avLst/>
                          </a:prstGeom>
                          <a:solidFill>
                            <a:srgbClr val="E7311E"/>
                          </a:solidFill>
                          <a:ln w="9525">
                            <a:noFill/>
                          </a:ln>
                        </wps:spPr>
                        <wps:bodyPr upright="1"/>
                      </wps:wsp>
                      <wps:wsp>
                        <wps:cNvPr id="1564" name="矩形 656"/>
                        <wps:cNvSpPr/>
                        <wps:spPr>
                          <a:xfrm>
                            <a:off x="1130" y="30"/>
                            <a:ext cx="44" cy="307"/>
                          </a:xfrm>
                          <a:prstGeom prst="rect">
                            <a:avLst/>
                          </a:prstGeom>
                          <a:solidFill>
                            <a:srgbClr val="E7311E"/>
                          </a:solidFill>
                          <a:ln w="9525">
                            <a:noFill/>
                          </a:ln>
                        </wps:spPr>
                        <wps:bodyPr upright="1"/>
                      </wps:wsp>
                      <wps:wsp>
                        <wps:cNvPr id="1565" name="矩形 657"/>
                        <wps:cNvSpPr/>
                        <wps:spPr>
                          <a:xfrm>
                            <a:off x="1138" y="30"/>
                            <a:ext cx="44" cy="307"/>
                          </a:xfrm>
                          <a:prstGeom prst="rect">
                            <a:avLst/>
                          </a:prstGeom>
                          <a:solidFill>
                            <a:srgbClr val="E8331E"/>
                          </a:solidFill>
                          <a:ln w="9525">
                            <a:noFill/>
                          </a:ln>
                        </wps:spPr>
                        <wps:bodyPr upright="1"/>
                      </wps:wsp>
                      <wps:wsp>
                        <wps:cNvPr id="1566" name="矩形 658"/>
                        <wps:cNvSpPr/>
                        <wps:spPr>
                          <a:xfrm>
                            <a:off x="1147" y="30"/>
                            <a:ext cx="44" cy="307"/>
                          </a:xfrm>
                          <a:prstGeom prst="rect">
                            <a:avLst/>
                          </a:prstGeom>
                          <a:solidFill>
                            <a:srgbClr val="E8341F"/>
                          </a:solidFill>
                          <a:ln w="9525">
                            <a:noFill/>
                          </a:ln>
                        </wps:spPr>
                        <wps:bodyPr upright="1"/>
                      </wps:wsp>
                      <wps:wsp>
                        <wps:cNvPr id="1567" name="矩形 659"/>
                        <wps:cNvSpPr/>
                        <wps:spPr>
                          <a:xfrm>
                            <a:off x="1155" y="30"/>
                            <a:ext cx="44" cy="307"/>
                          </a:xfrm>
                          <a:prstGeom prst="rect">
                            <a:avLst/>
                          </a:prstGeom>
                          <a:solidFill>
                            <a:srgbClr val="E8341F"/>
                          </a:solidFill>
                          <a:ln w="9525">
                            <a:noFill/>
                          </a:ln>
                        </wps:spPr>
                        <wps:bodyPr upright="1"/>
                      </wps:wsp>
                      <wps:wsp>
                        <wps:cNvPr id="1568" name="矩形 660"/>
                        <wps:cNvSpPr/>
                        <wps:spPr>
                          <a:xfrm>
                            <a:off x="1163" y="30"/>
                            <a:ext cx="44" cy="307"/>
                          </a:xfrm>
                          <a:prstGeom prst="rect">
                            <a:avLst/>
                          </a:prstGeom>
                          <a:solidFill>
                            <a:srgbClr val="E8361F"/>
                          </a:solidFill>
                          <a:ln w="9525">
                            <a:noFill/>
                          </a:ln>
                        </wps:spPr>
                        <wps:bodyPr upright="1"/>
                      </wps:wsp>
                      <wps:wsp>
                        <wps:cNvPr id="1569" name="矩形 661"/>
                        <wps:cNvSpPr/>
                        <wps:spPr>
                          <a:xfrm>
                            <a:off x="1171" y="30"/>
                            <a:ext cx="44" cy="307"/>
                          </a:xfrm>
                          <a:prstGeom prst="rect">
                            <a:avLst/>
                          </a:prstGeom>
                          <a:solidFill>
                            <a:srgbClr val="E8361F"/>
                          </a:solidFill>
                          <a:ln w="9525">
                            <a:noFill/>
                          </a:ln>
                        </wps:spPr>
                        <wps:bodyPr upright="1"/>
                      </wps:wsp>
                      <wps:wsp>
                        <wps:cNvPr id="1570" name="矩形 662"/>
                        <wps:cNvSpPr/>
                        <wps:spPr>
                          <a:xfrm>
                            <a:off x="1180" y="30"/>
                            <a:ext cx="44" cy="307"/>
                          </a:xfrm>
                          <a:prstGeom prst="rect">
                            <a:avLst/>
                          </a:prstGeom>
                          <a:solidFill>
                            <a:srgbClr val="E83720"/>
                          </a:solidFill>
                          <a:ln w="9525">
                            <a:noFill/>
                          </a:ln>
                        </wps:spPr>
                        <wps:bodyPr upright="1"/>
                      </wps:wsp>
                      <wps:wsp>
                        <wps:cNvPr id="1571" name="矩形 663"/>
                        <wps:cNvSpPr/>
                        <wps:spPr>
                          <a:xfrm>
                            <a:off x="1188" y="30"/>
                            <a:ext cx="44" cy="307"/>
                          </a:xfrm>
                          <a:prstGeom prst="rect">
                            <a:avLst/>
                          </a:prstGeom>
                          <a:solidFill>
                            <a:srgbClr val="E83821"/>
                          </a:solidFill>
                          <a:ln w="9525">
                            <a:noFill/>
                          </a:ln>
                        </wps:spPr>
                        <wps:bodyPr upright="1"/>
                      </wps:wsp>
                      <wps:wsp>
                        <wps:cNvPr id="1572" name="矩形 664"/>
                        <wps:cNvSpPr/>
                        <wps:spPr>
                          <a:xfrm>
                            <a:off x="1196" y="30"/>
                            <a:ext cx="44" cy="307"/>
                          </a:xfrm>
                          <a:prstGeom prst="rect">
                            <a:avLst/>
                          </a:prstGeom>
                          <a:solidFill>
                            <a:srgbClr val="E83821"/>
                          </a:solidFill>
                          <a:ln w="9525">
                            <a:noFill/>
                          </a:ln>
                        </wps:spPr>
                        <wps:bodyPr upright="1"/>
                      </wps:wsp>
                      <wps:wsp>
                        <wps:cNvPr id="1573" name="矩形 665"/>
                        <wps:cNvSpPr/>
                        <wps:spPr>
                          <a:xfrm>
                            <a:off x="1205" y="30"/>
                            <a:ext cx="44" cy="307"/>
                          </a:xfrm>
                          <a:prstGeom prst="rect">
                            <a:avLst/>
                          </a:prstGeom>
                          <a:solidFill>
                            <a:srgbClr val="E83921"/>
                          </a:solidFill>
                          <a:ln w="9525">
                            <a:noFill/>
                          </a:ln>
                        </wps:spPr>
                        <wps:bodyPr upright="1"/>
                      </wps:wsp>
                      <wps:wsp>
                        <wps:cNvPr id="1574" name="矩形 666"/>
                        <wps:cNvSpPr/>
                        <wps:spPr>
                          <a:xfrm>
                            <a:off x="1213" y="30"/>
                            <a:ext cx="44" cy="307"/>
                          </a:xfrm>
                          <a:prstGeom prst="rect">
                            <a:avLst/>
                          </a:prstGeom>
                          <a:solidFill>
                            <a:srgbClr val="E83B22"/>
                          </a:solidFill>
                          <a:ln w="9525">
                            <a:noFill/>
                          </a:ln>
                        </wps:spPr>
                        <wps:bodyPr upright="1"/>
                      </wps:wsp>
                      <wps:wsp>
                        <wps:cNvPr id="1575" name="矩形 667"/>
                        <wps:cNvSpPr/>
                        <wps:spPr>
                          <a:xfrm>
                            <a:off x="1221" y="30"/>
                            <a:ext cx="44" cy="307"/>
                          </a:xfrm>
                          <a:prstGeom prst="rect">
                            <a:avLst/>
                          </a:prstGeom>
                          <a:solidFill>
                            <a:srgbClr val="E83B22"/>
                          </a:solidFill>
                          <a:ln w="9525">
                            <a:noFill/>
                          </a:ln>
                        </wps:spPr>
                        <wps:bodyPr upright="1"/>
                      </wps:wsp>
                      <wps:wsp>
                        <wps:cNvPr id="1576" name="矩形 668"/>
                        <wps:cNvSpPr/>
                        <wps:spPr>
                          <a:xfrm>
                            <a:off x="1229" y="30"/>
                            <a:ext cx="44" cy="307"/>
                          </a:xfrm>
                          <a:prstGeom prst="rect">
                            <a:avLst/>
                          </a:prstGeom>
                          <a:solidFill>
                            <a:srgbClr val="E83C23"/>
                          </a:solidFill>
                          <a:ln w="9525">
                            <a:noFill/>
                          </a:ln>
                        </wps:spPr>
                        <wps:bodyPr upright="1"/>
                      </wps:wsp>
                      <wps:wsp>
                        <wps:cNvPr id="1577" name="矩形 669"/>
                        <wps:cNvSpPr/>
                        <wps:spPr>
                          <a:xfrm>
                            <a:off x="1238" y="30"/>
                            <a:ext cx="44" cy="307"/>
                          </a:xfrm>
                          <a:prstGeom prst="rect">
                            <a:avLst/>
                          </a:prstGeom>
                          <a:solidFill>
                            <a:srgbClr val="E83C23"/>
                          </a:solidFill>
                          <a:ln w="9525">
                            <a:noFill/>
                          </a:ln>
                        </wps:spPr>
                        <wps:bodyPr upright="1"/>
                      </wps:wsp>
                      <wps:wsp>
                        <wps:cNvPr id="1578" name="矩形 670"/>
                        <wps:cNvSpPr/>
                        <wps:spPr>
                          <a:xfrm>
                            <a:off x="1246" y="30"/>
                            <a:ext cx="44" cy="307"/>
                          </a:xfrm>
                          <a:prstGeom prst="rect">
                            <a:avLst/>
                          </a:prstGeom>
                          <a:solidFill>
                            <a:srgbClr val="E83D23"/>
                          </a:solidFill>
                          <a:ln w="9525">
                            <a:noFill/>
                          </a:ln>
                        </wps:spPr>
                        <wps:bodyPr upright="1"/>
                      </wps:wsp>
                      <wps:wsp>
                        <wps:cNvPr id="1579" name="矩形 671"/>
                        <wps:cNvSpPr/>
                        <wps:spPr>
                          <a:xfrm>
                            <a:off x="1254" y="30"/>
                            <a:ext cx="44" cy="307"/>
                          </a:xfrm>
                          <a:prstGeom prst="rect">
                            <a:avLst/>
                          </a:prstGeom>
                          <a:solidFill>
                            <a:srgbClr val="E83E24"/>
                          </a:solidFill>
                          <a:ln w="9525">
                            <a:noFill/>
                          </a:ln>
                        </wps:spPr>
                        <wps:bodyPr upright="1"/>
                      </wps:wsp>
                      <wps:wsp>
                        <wps:cNvPr id="1580" name="矩形 672"/>
                        <wps:cNvSpPr/>
                        <wps:spPr>
                          <a:xfrm>
                            <a:off x="1263" y="30"/>
                            <a:ext cx="44" cy="307"/>
                          </a:xfrm>
                          <a:prstGeom prst="rect">
                            <a:avLst/>
                          </a:prstGeom>
                          <a:solidFill>
                            <a:srgbClr val="E83E24"/>
                          </a:solidFill>
                          <a:ln w="9525">
                            <a:noFill/>
                          </a:ln>
                        </wps:spPr>
                        <wps:bodyPr upright="1"/>
                      </wps:wsp>
                      <wps:wsp>
                        <wps:cNvPr id="1581" name="矩形 673"/>
                        <wps:cNvSpPr/>
                        <wps:spPr>
                          <a:xfrm>
                            <a:off x="1271" y="30"/>
                            <a:ext cx="44" cy="307"/>
                          </a:xfrm>
                          <a:prstGeom prst="rect">
                            <a:avLst/>
                          </a:prstGeom>
                          <a:solidFill>
                            <a:srgbClr val="E84024"/>
                          </a:solidFill>
                          <a:ln w="9525">
                            <a:noFill/>
                          </a:ln>
                        </wps:spPr>
                        <wps:bodyPr upright="1"/>
                      </wps:wsp>
                      <wps:wsp>
                        <wps:cNvPr id="1582" name="矩形 674"/>
                        <wps:cNvSpPr/>
                        <wps:spPr>
                          <a:xfrm>
                            <a:off x="1279" y="30"/>
                            <a:ext cx="44" cy="307"/>
                          </a:xfrm>
                          <a:prstGeom prst="rect">
                            <a:avLst/>
                          </a:prstGeom>
                          <a:solidFill>
                            <a:srgbClr val="E84125"/>
                          </a:solidFill>
                          <a:ln w="9525">
                            <a:noFill/>
                          </a:ln>
                        </wps:spPr>
                        <wps:bodyPr upright="1"/>
                      </wps:wsp>
                      <wps:wsp>
                        <wps:cNvPr id="1583" name="矩形 675"/>
                        <wps:cNvSpPr/>
                        <wps:spPr>
                          <a:xfrm>
                            <a:off x="1287" y="30"/>
                            <a:ext cx="44" cy="307"/>
                          </a:xfrm>
                          <a:prstGeom prst="rect">
                            <a:avLst/>
                          </a:prstGeom>
                          <a:solidFill>
                            <a:srgbClr val="E84125"/>
                          </a:solidFill>
                          <a:ln w="9525">
                            <a:noFill/>
                          </a:ln>
                        </wps:spPr>
                        <wps:bodyPr upright="1"/>
                      </wps:wsp>
                      <wps:wsp>
                        <wps:cNvPr id="1584" name="矩形 676"/>
                        <wps:cNvSpPr/>
                        <wps:spPr>
                          <a:xfrm>
                            <a:off x="1296" y="30"/>
                            <a:ext cx="44" cy="307"/>
                          </a:xfrm>
                          <a:prstGeom prst="rect">
                            <a:avLst/>
                          </a:prstGeom>
                          <a:solidFill>
                            <a:srgbClr val="E84226"/>
                          </a:solidFill>
                          <a:ln w="9525">
                            <a:noFill/>
                          </a:ln>
                        </wps:spPr>
                        <wps:bodyPr upright="1"/>
                      </wps:wsp>
                      <wps:wsp>
                        <wps:cNvPr id="1585" name="矩形 677"/>
                        <wps:cNvSpPr/>
                        <wps:spPr>
                          <a:xfrm>
                            <a:off x="1304" y="30"/>
                            <a:ext cx="44" cy="307"/>
                          </a:xfrm>
                          <a:prstGeom prst="rect">
                            <a:avLst/>
                          </a:prstGeom>
                          <a:solidFill>
                            <a:srgbClr val="E94326"/>
                          </a:solidFill>
                          <a:ln w="9525">
                            <a:noFill/>
                          </a:ln>
                        </wps:spPr>
                        <wps:bodyPr upright="1"/>
                      </wps:wsp>
                      <wps:wsp>
                        <wps:cNvPr id="1586" name="矩形 678"/>
                        <wps:cNvSpPr/>
                        <wps:spPr>
                          <a:xfrm>
                            <a:off x="1312" y="30"/>
                            <a:ext cx="44" cy="307"/>
                          </a:xfrm>
                          <a:prstGeom prst="rect">
                            <a:avLst/>
                          </a:prstGeom>
                          <a:solidFill>
                            <a:srgbClr val="E94326"/>
                          </a:solidFill>
                          <a:ln w="9525">
                            <a:noFill/>
                          </a:ln>
                        </wps:spPr>
                        <wps:bodyPr upright="1"/>
                      </wps:wsp>
                      <wps:wsp>
                        <wps:cNvPr id="1587" name="矩形 679"/>
                        <wps:cNvSpPr/>
                        <wps:spPr>
                          <a:xfrm>
                            <a:off x="1320" y="30"/>
                            <a:ext cx="44" cy="307"/>
                          </a:xfrm>
                          <a:prstGeom prst="rect">
                            <a:avLst/>
                          </a:prstGeom>
                          <a:solidFill>
                            <a:srgbClr val="E94427"/>
                          </a:solidFill>
                          <a:ln w="9525">
                            <a:noFill/>
                          </a:ln>
                        </wps:spPr>
                        <wps:bodyPr upright="1"/>
                      </wps:wsp>
                      <wps:wsp>
                        <wps:cNvPr id="1588" name="矩形 680"/>
                        <wps:cNvSpPr/>
                        <wps:spPr>
                          <a:xfrm>
                            <a:off x="1329" y="30"/>
                            <a:ext cx="44" cy="307"/>
                          </a:xfrm>
                          <a:prstGeom prst="rect">
                            <a:avLst/>
                          </a:prstGeom>
                          <a:solidFill>
                            <a:srgbClr val="E94427"/>
                          </a:solidFill>
                          <a:ln w="9525">
                            <a:noFill/>
                          </a:ln>
                        </wps:spPr>
                        <wps:bodyPr upright="1"/>
                      </wps:wsp>
                      <wps:wsp>
                        <wps:cNvPr id="1589" name="矩形 681"/>
                        <wps:cNvSpPr/>
                        <wps:spPr>
                          <a:xfrm>
                            <a:off x="1337" y="30"/>
                            <a:ext cx="44" cy="307"/>
                          </a:xfrm>
                          <a:prstGeom prst="rect">
                            <a:avLst/>
                          </a:prstGeom>
                          <a:solidFill>
                            <a:srgbClr val="E94528"/>
                          </a:solidFill>
                          <a:ln w="9525">
                            <a:noFill/>
                          </a:ln>
                        </wps:spPr>
                        <wps:bodyPr upright="1"/>
                      </wps:wsp>
                      <wps:wsp>
                        <wps:cNvPr id="1590" name="矩形 682"/>
                        <wps:cNvSpPr/>
                        <wps:spPr>
                          <a:xfrm>
                            <a:off x="1345" y="30"/>
                            <a:ext cx="44" cy="307"/>
                          </a:xfrm>
                          <a:prstGeom prst="rect">
                            <a:avLst/>
                          </a:prstGeom>
                          <a:solidFill>
                            <a:srgbClr val="E94728"/>
                          </a:solidFill>
                          <a:ln w="9525">
                            <a:noFill/>
                          </a:ln>
                        </wps:spPr>
                        <wps:bodyPr upright="1"/>
                      </wps:wsp>
                      <wps:wsp>
                        <wps:cNvPr id="1591" name="矩形 683"/>
                        <wps:cNvSpPr/>
                        <wps:spPr>
                          <a:xfrm>
                            <a:off x="1354" y="30"/>
                            <a:ext cx="44" cy="307"/>
                          </a:xfrm>
                          <a:prstGeom prst="rect">
                            <a:avLst/>
                          </a:prstGeom>
                          <a:solidFill>
                            <a:srgbClr val="E94728"/>
                          </a:solidFill>
                          <a:ln w="9525">
                            <a:noFill/>
                          </a:ln>
                        </wps:spPr>
                        <wps:bodyPr upright="1"/>
                      </wps:wsp>
                      <wps:wsp>
                        <wps:cNvPr id="1592" name="矩形 684"/>
                        <wps:cNvSpPr/>
                        <wps:spPr>
                          <a:xfrm>
                            <a:off x="1362" y="30"/>
                            <a:ext cx="44" cy="307"/>
                          </a:xfrm>
                          <a:prstGeom prst="rect">
                            <a:avLst/>
                          </a:prstGeom>
                          <a:solidFill>
                            <a:srgbClr val="E94829"/>
                          </a:solidFill>
                          <a:ln w="9525">
                            <a:noFill/>
                          </a:ln>
                        </wps:spPr>
                        <wps:bodyPr upright="1"/>
                      </wps:wsp>
                      <wps:wsp>
                        <wps:cNvPr id="1593" name="矩形 685"/>
                        <wps:cNvSpPr/>
                        <wps:spPr>
                          <a:xfrm>
                            <a:off x="1370" y="30"/>
                            <a:ext cx="44" cy="307"/>
                          </a:xfrm>
                          <a:prstGeom prst="rect">
                            <a:avLst/>
                          </a:prstGeom>
                          <a:solidFill>
                            <a:srgbClr val="E9492A"/>
                          </a:solidFill>
                          <a:ln w="9525">
                            <a:noFill/>
                          </a:ln>
                        </wps:spPr>
                        <wps:bodyPr upright="1"/>
                      </wps:wsp>
                      <wps:wsp>
                        <wps:cNvPr id="1594" name="矩形 686"/>
                        <wps:cNvSpPr/>
                        <wps:spPr>
                          <a:xfrm>
                            <a:off x="1378" y="30"/>
                            <a:ext cx="44" cy="307"/>
                          </a:xfrm>
                          <a:prstGeom prst="rect">
                            <a:avLst/>
                          </a:prstGeom>
                          <a:solidFill>
                            <a:srgbClr val="E9492A"/>
                          </a:solidFill>
                          <a:ln w="9525">
                            <a:noFill/>
                          </a:ln>
                        </wps:spPr>
                        <wps:bodyPr upright="1"/>
                      </wps:wsp>
                      <wps:wsp>
                        <wps:cNvPr id="1595" name="矩形 687"/>
                        <wps:cNvSpPr/>
                        <wps:spPr>
                          <a:xfrm>
                            <a:off x="1387" y="30"/>
                            <a:ext cx="44" cy="307"/>
                          </a:xfrm>
                          <a:prstGeom prst="rect">
                            <a:avLst/>
                          </a:prstGeom>
                          <a:solidFill>
                            <a:srgbClr val="E94A2A"/>
                          </a:solidFill>
                          <a:ln w="9525">
                            <a:noFill/>
                          </a:ln>
                        </wps:spPr>
                        <wps:bodyPr upright="1"/>
                      </wps:wsp>
                      <wps:wsp>
                        <wps:cNvPr id="1596" name="矩形 688"/>
                        <wps:cNvSpPr/>
                        <wps:spPr>
                          <a:xfrm>
                            <a:off x="1395" y="30"/>
                            <a:ext cx="44" cy="307"/>
                          </a:xfrm>
                          <a:prstGeom prst="rect">
                            <a:avLst/>
                          </a:prstGeom>
                          <a:solidFill>
                            <a:srgbClr val="E94B2B"/>
                          </a:solidFill>
                          <a:ln w="9525">
                            <a:noFill/>
                          </a:ln>
                        </wps:spPr>
                        <wps:bodyPr upright="1"/>
                      </wps:wsp>
                      <wps:wsp>
                        <wps:cNvPr id="1597" name="矩形 689"/>
                        <wps:cNvSpPr/>
                        <wps:spPr>
                          <a:xfrm>
                            <a:off x="1403" y="30"/>
                            <a:ext cx="44" cy="307"/>
                          </a:xfrm>
                          <a:prstGeom prst="rect">
                            <a:avLst/>
                          </a:prstGeom>
                          <a:solidFill>
                            <a:srgbClr val="E94B2B"/>
                          </a:solidFill>
                          <a:ln w="9525">
                            <a:noFill/>
                          </a:ln>
                        </wps:spPr>
                        <wps:bodyPr upright="1"/>
                      </wps:wsp>
                      <wps:wsp>
                        <wps:cNvPr id="1598" name="矩形 690"/>
                        <wps:cNvSpPr/>
                        <wps:spPr>
                          <a:xfrm>
                            <a:off x="1411" y="30"/>
                            <a:ext cx="44" cy="307"/>
                          </a:xfrm>
                          <a:prstGeom prst="rect">
                            <a:avLst/>
                          </a:prstGeom>
                          <a:solidFill>
                            <a:srgbClr val="E94C2C"/>
                          </a:solidFill>
                          <a:ln w="9525">
                            <a:noFill/>
                          </a:ln>
                        </wps:spPr>
                        <wps:bodyPr upright="1"/>
                      </wps:wsp>
                      <wps:wsp>
                        <wps:cNvPr id="1599" name="矩形 691"/>
                        <wps:cNvSpPr/>
                        <wps:spPr>
                          <a:xfrm>
                            <a:off x="1420" y="30"/>
                            <a:ext cx="44" cy="307"/>
                          </a:xfrm>
                          <a:prstGeom prst="rect">
                            <a:avLst/>
                          </a:prstGeom>
                          <a:solidFill>
                            <a:srgbClr val="E94C2C"/>
                          </a:solidFill>
                          <a:ln w="9525">
                            <a:noFill/>
                          </a:ln>
                        </wps:spPr>
                        <wps:bodyPr upright="1"/>
                      </wps:wsp>
                      <wps:wsp>
                        <wps:cNvPr id="1600" name="矩形 692"/>
                        <wps:cNvSpPr/>
                        <wps:spPr>
                          <a:xfrm>
                            <a:off x="1428" y="30"/>
                            <a:ext cx="44" cy="307"/>
                          </a:xfrm>
                          <a:prstGeom prst="rect">
                            <a:avLst/>
                          </a:prstGeom>
                          <a:solidFill>
                            <a:srgbClr val="E94D2C"/>
                          </a:solidFill>
                          <a:ln w="9525">
                            <a:noFill/>
                          </a:ln>
                        </wps:spPr>
                        <wps:bodyPr upright="1"/>
                      </wps:wsp>
                      <wps:wsp>
                        <wps:cNvPr id="1601" name="矩形 693"/>
                        <wps:cNvSpPr/>
                        <wps:spPr>
                          <a:xfrm>
                            <a:off x="1436" y="30"/>
                            <a:ext cx="44" cy="307"/>
                          </a:xfrm>
                          <a:prstGeom prst="rect">
                            <a:avLst/>
                          </a:prstGeom>
                          <a:solidFill>
                            <a:srgbClr val="EA4E2D"/>
                          </a:solidFill>
                          <a:ln w="9525">
                            <a:noFill/>
                          </a:ln>
                        </wps:spPr>
                        <wps:bodyPr upright="1"/>
                      </wps:wsp>
                      <wps:wsp>
                        <wps:cNvPr id="1602" name="矩形 694"/>
                        <wps:cNvSpPr/>
                        <wps:spPr>
                          <a:xfrm>
                            <a:off x="1445" y="30"/>
                            <a:ext cx="44" cy="307"/>
                          </a:xfrm>
                          <a:prstGeom prst="rect">
                            <a:avLst/>
                          </a:prstGeom>
                          <a:solidFill>
                            <a:srgbClr val="EA4E2D"/>
                          </a:solidFill>
                          <a:ln w="9525">
                            <a:noFill/>
                          </a:ln>
                        </wps:spPr>
                        <wps:bodyPr upright="1"/>
                      </wps:wsp>
                      <wps:wsp>
                        <wps:cNvPr id="1603" name="矩形 695"/>
                        <wps:cNvSpPr/>
                        <wps:spPr>
                          <a:xfrm>
                            <a:off x="1453" y="30"/>
                            <a:ext cx="44" cy="307"/>
                          </a:xfrm>
                          <a:prstGeom prst="rect">
                            <a:avLst/>
                          </a:prstGeom>
                          <a:solidFill>
                            <a:srgbClr val="EA4F2E"/>
                          </a:solidFill>
                          <a:ln w="9525">
                            <a:noFill/>
                          </a:ln>
                        </wps:spPr>
                        <wps:bodyPr upright="1"/>
                      </wps:wsp>
                      <wps:wsp>
                        <wps:cNvPr id="1604" name="矩形 696"/>
                        <wps:cNvSpPr/>
                        <wps:spPr>
                          <a:xfrm>
                            <a:off x="1461" y="30"/>
                            <a:ext cx="44" cy="307"/>
                          </a:xfrm>
                          <a:prstGeom prst="rect">
                            <a:avLst/>
                          </a:prstGeom>
                          <a:solidFill>
                            <a:srgbClr val="EA502F"/>
                          </a:solidFill>
                          <a:ln w="9525">
                            <a:noFill/>
                          </a:ln>
                        </wps:spPr>
                        <wps:bodyPr upright="1"/>
                      </wps:wsp>
                      <wps:wsp>
                        <wps:cNvPr id="1605" name="矩形 697"/>
                        <wps:cNvSpPr/>
                        <wps:spPr>
                          <a:xfrm>
                            <a:off x="1469" y="30"/>
                            <a:ext cx="44" cy="307"/>
                          </a:xfrm>
                          <a:prstGeom prst="rect">
                            <a:avLst/>
                          </a:prstGeom>
                          <a:solidFill>
                            <a:srgbClr val="EA502F"/>
                          </a:solidFill>
                          <a:ln w="9525">
                            <a:noFill/>
                          </a:ln>
                        </wps:spPr>
                        <wps:bodyPr upright="1"/>
                      </wps:wsp>
                      <wps:wsp>
                        <wps:cNvPr id="1606" name="矩形 698"/>
                        <wps:cNvSpPr/>
                        <wps:spPr>
                          <a:xfrm>
                            <a:off x="1478" y="30"/>
                            <a:ext cx="44" cy="307"/>
                          </a:xfrm>
                          <a:prstGeom prst="rect">
                            <a:avLst/>
                          </a:prstGeom>
                          <a:solidFill>
                            <a:srgbClr val="EA512F"/>
                          </a:solidFill>
                          <a:ln w="9525">
                            <a:noFill/>
                          </a:ln>
                        </wps:spPr>
                        <wps:bodyPr upright="1"/>
                      </wps:wsp>
                      <wps:wsp>
                        <wps:cNvPr id="1607" name="矩形 699"/>
                        <wps:cNvSpPr/>
                        <wps:spPr>
                          <a:xfrm>
                            <a:off x="1486" y="30"/>
                            <a:ext cx="44" cy="307"/>
                          </a:xfrm>
                          <a:prstGeom prst="rect">
                            <a:avLst/>
                          </a:prstGeom>
                          <a:solidFill>
                            <a:srgbClr val="EA512F"/>
                          </a:solidFill>
                          <a:ln w="9525">
                            <a:noFill/>
                          </a:ln>
                        </wps:spPr>
                        <wps:bodyPr upright="1"/>
                      </wps:wsp>
                      <wps:wsp>
                        <wps:cNvPr id="1608" name="矩形 700"/>
                        <wps:cNvSpPr/>
                        <wps:spPr>
                          <a:xfrm>
                            <a:off x="1494" y="30"/>
                            <a:ext cx="44" cy="307"/>
                          </a:xfrm>
                          <a:prstGeom prst="rect">
                            <a:avLst/>
                          </a:prstGeom>
                          <a:solidFill>
                            <a:srgbClr val="EA5230"/>
                          </a:solidFill>
                          <a:ln w="9525">
                            <a:noFill/>
                          </a:ln>
                        </wps:spPr>
                        <wps:bodyPr upright="1"/>
                      </wps:wsp>
                      <wps:wsp>
                        <wps:cNvPr id="1609" name="矩形 701"/>
                        <wps:cNvSpPr/>
                        <wps:spPr>
                          <a:xfrm>
                            <a:off x="1503" y="30"/>
                            <a:ext cx="44" cy="307"/>
                          </a:xfrm>
                          <a:prstGeom prst="rect">
                            <a:avLst/>
                          </a:prstGeom>
                          <a:solidFill>
                            <a:srgbClr val="EA5331"/>
                          </a:solidFill>
                          <a:ln w="9525">
                            <a:noFill/>
                          </a:ln>
                        </wps:spPr>
                        <wps:bodyPr upright="1"/>
                      </wps:wsp>
                      <wps:wsp>
                        <wps:cNvPr id="1610" name="矩形 702"/>
                        <wps:cNvSpPr/>
                        <wps:spPr>
                          <a:xfrm>
                            <a:off x="1511" y="30"/>
                            <a:ext cx="44" cy="307"/>
                          </a:xfrm>
                          <a:prstGeom prst="rect">
                            <a:avLst/>
                          </a:prstGeom>
                          <a:solidFill>
                            <a:srgbClr val="EA5331"/>
                          </a:solidFill>
                          <a:ln w="9525">
                            <a:noFill/>
                          </a:ln>
                        </wps:spPr>
                        <wps:bodyPr upright="1"/>
                      </wps:wsp>
                      <wps:wsp>
                        <wps:cNvPr id="1611" name="矩形 703"/>
                        <wps:cNvSpPr/>
                        <wps:spPr>
                          <a:xfrm>
                            <a:off x="1519" y="30"/>
                            <a:ext cx="44" cy="307"/>
                          </a:xfrm>
                          <a:prstGeom prst="rect">
                            <a:avLst/>
                          </a:prstGeom>
                          <a:solidFill>
                            <a:srgbClr val="EA5431"/>
                          </a:solidFill>
                          <a:ln w="9525">
                            <a:noFill/>
                          </a:ln>
                        </wps:spPr>
                        <wps:bodyPr upright="1"/>
                      </wps:wsp>
                      <wps:wsp>
                        <wps:cNvPr id="1612" name="矩形 704"/>
                        <wps:cNvSpPr/>
                        <wps:spPr>
                          <a:xfrm>
                            <a:off x="1527" y="30"/>
                            <a:ext cx="44" cy="307"/>
                          </a:xfrm>
                          <a:prstGeom prst="rect">
                            <a:avLst/>
                          </a:prstGeom>
                          <a:solidFill>
                            <a:srgbClr val="EA5532"/>
                          </a:solidFill>
                          <a:ln w="9525">
                            <a:noFill/>
                          </a:ln>
                        </wps:spPr>
                        <wps:bodyPr upright="1"/>
                      </wps:wsp>
                      <wps:wsp>
                        <wps:cNvPr id="1613" name="矩形 705"/>
                        <wps:cNvSpPr/>
                        <wps:spPr>
                          <a:xfrm>
                            <a:off x="1536" y="30"/>
                            <a:ext cx="44" cy="307"/>
                          </a:xfrm>
                          <a:prstGeom prst="rect">
                            <a:avLst/>
                          </a:prstGeom>
                          <a:solidFill>
                            <a:srgbClr val="EA5532"/>
                          </a:solidFill>
                          <a:ln w="9525">
                            <a:noFill/>
                          </a:ln>
                        </wps:spPr>
                        <wps:bodyPr upright="1"/>
                      </wps:wsp>
                      <wps:wsp>
                        <wps:cNvPr id="1614" name="矩形 706"/>
                        <wps:cNvSpPr/>
                        <wps:spPr>
                          <a:xfrm>
                            <a:off x="1544" y="30"/>
                            <a:ext cx="44" cy="307"/>
                          </a:xfrm>
                          <a:prstGeom prst="rect">
                            <a:avLst/>
                          </a:prstGeom>
                          <a:solidFill>
                            <a:srgbClr val="EA5633"/>
                          </a:solidFill>
                          <a:ln w="9525">
                            <a:noFill/>
                          </a:ln>
                        </wps:spPr>
                        <wps:bodyPr upright="1"/>
                      </wps:wsp>
                      <wps:wsp>
                        <wps:cNvPr id="1615" name="矩形 707"/>
                        <wps:cNvSpPr/>
                        <wps:spPr>
                          <a:xfrm>
                            <a:off x="1552" y="30"/>
                            <a:ext cx="44" cy="307"/>
                          </a:xfrm>
                          <a:prstGeom prst="rect">
                            <a:avLst/>
                          </a:prstGeom>
                          <a:solidFill>
                            <a:srgbClr val="EA5734"/>
                          </a:solidFill>
                          <a:ln w="9525">
                            <a:noFill/>
                          </a:ln>
                        </wps:spPr>
                        <wps:bodyPr upright="1"/>
                      </wps:wsp>
                      <wps:wsp>
                        <wps:cNvPr id="1616" name="矩形 708"/>
                        <wps:cNvSpPr/>
                        <wps:spPr>
                          <a:xfrm>
                            <a:off x="1560" y="30"/>
                            <a:ext cx="44" cy="307"/>
                          </a:xfrm>
                          <a:prstGeom prst="rect">
                            <a:avLst/>
                          </a:prstGeom>
                          <a:solidFill>
                            <a:srgbClr val="EA5734"/>
                          </a:solidFill>
                          <a:ln w="9525">
                            <a:noFill/>
                          </a:ln>
                        </wps:spPr>
                        <wps:bodyPr upright="1"/>
                      </wps:wsp>
                      <wps:wsp>
                        <wps:cNvPr id="1617" name="矩形 709"/>
                        <wps:cNvSpPr/>
                        <wps:spPr>
                          <a:xfrm>
                            <a:off x="1569" y="30"/>
                            <a:ext cx="44" cy="307"/>
                          </a:xfrm>
                          <a:prstGeom prst="rect">
                            <a:avLst/>
                          </a:prstGeom>
                          <a:solidFill>
                            <a:srgbClr val="EA5834"/>
                          </a:solidFill>
                          <a:ln w="9525">
                            <a:noFill/>
                          </a:ln>
                        </wps:spPr>
                        <wps:bodyPr upright="1"/>
                      </wps:wsp>
                      <wps:wsp>
                        <wps:cNvPr id="1618" name="矩形 710"/>
                        <wps:cNvSpPr/>
                        <wps:spPr>
                          <a:xfrm>
                            <a:off x="1577" y="30"/>
                            <a:ext cx="44" cy="307"/>
                          </a:xfrm>
                          <a:prstGeom prst="rect">
                            <a:avLst/>
                          </a:prstGeom>
                          <a:solidFill>
                            <a:srgbClr val="EA5834"/>
                          </a:solidFill>
                          <a:ln w="9525">
                            <a:noFill/>
                          </a:ln>
                        </wps:spPr>
                        <wps:bodyPr upright="1"/>
                      </wps:wsp>
                      <wps:wsp>
                        <wps:cNvPr id="1619" name="矩形 711"/>
                        <wps:cNvSpPr/>
                        <wps:spPr>
                          <a:xfrm>
                            <a:off x="1585" y="30"/>
                            <a:ext cx="44" cy="307"/>
                          </a:xfrm>
                          <a:prstGeom prst="rect">
                            <a:avLst/>
                          </a:prstGeom>
                          <a:solidFill>
                            <a:srgbClr val="EA5935"/>
                          </a:solidFill>
                          <a:ln w="9525">
                            <a:noFill/>
                          </a:ln>
                        </wps:spPr>
                        <wps:bodyPr upright="1"/>
                      </wps:wsp>
                      <wps:wsp>
                        <wps:cNvPr id="1620" name="矩形 712"/>
                        <wps:cNvSpPr/>
                        <wps:spPr>
                          <a:xfrm>
                            <a:off x="1594" y="30"/>
                            <a:ext cx="44" cy="307"/>
                          </a:xfrm>
                          <a:prstGeom prst="rect">
                            <a:avLst/>
                          </a:prstGeom>
                          <a:solidFill>
                            <a:srgbClr val="EB5A36"/>
                          </a:solidFill>
                          <a:ln w="9525">
                            <a:noFill/>
                          </a:ln>
                        </wps:spPr>
                        <wps:bodyPr upright="1"/>
                      </wps:wsp>
                      <wps:wsp>
                        <wps:cNvPr id="1621" name="矩形 713"/>
                        <wps:cNvSpPr/>
                        <wps:spPr>
                          <a:xfrm>
                            <a:off x="1602" y="30"/>
                            <a:ext cx="44" cy="307"/>
                          </a:xfrm>
                          <a:prstGeom prst="rect">
                            <a:avLst/>
                          </a:prstGeom>
                          <a:solidFill>
                            <a:srgbClr val="EB5A36"/>
                          </a:solidFill>
                          <a:ln w="9525">
                            <a:noFill/>
                          </a:ln>
                        </wps:spPr>
                        <wps:bodyPr upright="1"/>
                      </wps:wsp>
                      <wps:wsp>
                        <wps:cNvPr id="1622" name="矩形 714"/>
                        <wps:cNvSpPr/>
                        <wps:spPr>
                          <a:xfrm>
                            <a:off x="1610" y="30"/>
                            <a:ext cx="44" cy="307"/>
                          </a:xfrm>
                          <a:prstGeom prst="rect">
                            <a:avLst/>
                          </a:prstGeom>
                          <a:solidFill>
                            <a:srgbClr val="EB5B36"/>
                          </a:solidFill>
                          <a:ln w="9525">
                            <a:noFill/>
                          </a:ln>
                        </wps:spPr>
                        <wps:bodyPr upright="1"/>
                      </wps:wsp>
                      <wps:wsp>
                        <wps:cNvPr id="1623" name="矩形 715"/>
                        <wps:cNvSpPr/>
                        <wps:spPr>
                          <a:xfrm>
                            <a:off x="1618" y="30"/>
                            <a:ext cx="44" cy="307"/>
                          </a:xfrm>
                          <a:prstGeom prst="rect">
                            <a:avLst/>
                          </a:prstGeom>
                          <a:solidFill>
                            <a:srgbClr val="EB5C37"/>
                          </a:solidFill>
                          <a:ln w="9525">
                            <a:noFill/>
                          </a:ln>
                        </wps:spPr>
                        <wps:bodyPr upright="1"/>
                      </wps:wsp>
                      <wps:wsp>
                        <wps:cNvPr id="1624" name="矩形 716"/>
                        <wps:cNvSpPr/>
                        <wps:spPr>
                          <a:xfrm>
                            <a:off x="1627" y="30"/>
                            <a:ext cx="44" cy="307"/>
                          </a:xfrm>
                          <a:prstGeom prst="rect">
                            <a:avLst/>
                          </a:prstGeom>
                          <a:solidFill>
                            <a:srgbClr val="EB5C37"/>
                          </a:solidFill>
                          <a:ln w="9525">
                            <a:noFill/>
                          </a:ln>
                        </wps:spPr>
                        <wps:bodyPr upright="1"/>
                      </wps:wsp>
                      <wps:wsp>
                        <wps:cNvPr id="1625" name="矩形 717"/>
                        <wps:cNvSpPr/>
                        <wps:spPr>
                          <a:xfrm>
                            <a:off x="1635" y="30"/>
                            <a:ext cx="44" cy="307"/>
                          </a:xfrm>
                          <a:prstGeom prst="rect">
                            <a:avLst/>
                          </a:prstGeom>
                          <a:solidFill>
                            <a:srgbClr val="EB5D38"/>
                          </a:solidFill>
                          <a:ln w="9525">
                            <a:noFill/>
                          </a:ln>
                        </wps:spPr>
                        <wps:bodyPr upright="1"/>
                      </wps:wsp>
                      <wps:wsp>
                        <wps:cNvPr id="1626" name="矩形 718"/>
                        <wps:cNvSpPr/>
                        <wps:spPr>
                          <a:xfrm>
                            <a:off x="1643" y="30"/>
                            <a:ext cx="44" cy="307"/>
                          </a:xfrm>
                          <a:prstGeom prst="rect">
                            <a:avLst/>
                          </a:prstGeom>
                          <a:solidFill>
                            <a:srgbClr val="EB5D38"/>
                          </a:solidFill>
                          <a:ln w="9525">
                            <a:noFill/>
                          </a:ln>
                        </wps:spPr>
                        <wps:bodyPr upright="1"/>
                      </wps:wsp>
                      <wps:wsp>
                        <wps:cNvPr id="1627" name="矩形 719"/>
                        <wps:cNvSpPr/>
                        <wps:spPr>
                          <a:xfrm>
                            <a:off x="1652" y="30"/>
                            <a:ext cx="44" cy="307"/>
                          </a:xfrm>
                          <a:prstGeom prst="rect">
                            <a:avLst/>
                          </a:prstGeom>
                          <a:solidFill>
                            <a:srgbClr val="EB5E39"/>
                          </a:solidFill>
                          <a:ln w="9525">
                            <a:noFill/>
                          </a:ln>
                        </wps:spPr>
                        <wps:bodyPr upright="1"/>
                      </wps:wsp>
                      <wps:wsp>
                        <wps:cNvPr id="1628" name="矩形 720"/>
                        <wps:cNvSpPr/>
                        <wps:spPr>
                          <a:xfrm>
                            <a:off x="1660" y="30"/>
                            <a:ext cx="44" cy="307"/>
                          </a:xfrm>
                          <a:prstGeom prst="rect">
                            <a:avLst/>
                          </a:prstGeom>
                          <a:solidFill>
                            <a:srgbClr val="EB5F39"/>
                          </a:solidFill>
                          <a:ln w="9525">
                            <a:noFill/>
                          </a:ln>
                        </wps:spPr>
                        <wps:bodyPr upright="1"/>
                      </wps:wsp>
                      <wps:wsp>
                        <wps:cNvPr id="1629" name="矩形 721"/>
                        <wps:cNvSpPr/>
                        <wps:spPr>
                          <a:xfrm>
                            <a:off x="1668" y="30"/>
                            <a:ext cx="44" cy="307"/>
                          </a:xfrm>
                          <a:prstGeom prst="rect">
                            <a:avLst/>
                          </a:prstGeom>
                          <a:solidFill>
                            <a:srgbClr val="EB5F39"/>
                          </a:solidFill>
                          <a:ln w="9525">
                            <a:noFill/>
                          </a:ln>
                        </wps:spPr>
                        <wps:bodyPr upright="1"/>
                      </wps:wsp>
                      <wps:wsp>
                        <wps:cNvPr id="1630" name="矩形 722"/>
                        <wps:cNvSpPr/>
                        <wps:spPr>
                          <a:xfrm>
                            <a:off x="1676" y="30"/>
                            <a:ext cx="44" cy="307"/>
                          </a:xfrm>
                          <a:prstGeom prst="rect">
                            <a:avLst/>
                          </a:prstGeom>
                          <a:solidFill>
                            <a:srgbClr val="EB603A"/>
                          </a:solidFill>
                          <a:ln w="9525">
                            <a:noFill/>
                          </a:ln>
                        </wps:spPr>
                        <wps:bodyPr upright="1"/>
                      </wps:wsp>
                      <wps:wsp>
                        <wps:cNvPr id="1631" name="矩形 723"/>
                        <wps:cNvSpPr/>
                        <wps:spPr>
                          <a:xfrm>
                            <a:off x="1685" y="30"/>
                            <a:ext cx="44" cy="307"/>
                          </a:xfrm>
                          <a:prstGeom prst="rect">
                            <a:avLst/>
                          </a:prstGeom>
                          <a:solidFill>
                            <a:srgbClr val="EB613B"/>
                          </a:solidFill>
                          <a:ln w="9525">
                            <a:noFill/>
                          </a:ln>
                        </wps:spPr>
                        <wps:bodyPr upright="1"/>
                      </wps:wsp>
                      <wps:wsp>
                        <wps:cNvPr id="1632" name="矩形 724"/>
                        <wps:cNvSpPr/>
                        <wps:spPr>
                          <a:xfrm>
                            <a:off x="1693" y="30"/>
                            <a:ext cx="44" cy="307"/>
                          </a:xfrm>
                          <a:prstGeom prst="rect">
                            <a:avLst/>
                          </a:prstGeom>
                          <a:solidFill>
                            <a:srgbClr val="EB613B"/>
                          </a:solidFill>
                          <a:ln w="9525">
                            <a:noFill/>
                          </a:ln>
                        </wps:spPr>
                        <wps:bodyPr upright="1"/>
                      </wps:wsp>
                      <wps:wsp>
                        <wps:cNvPr id="1633" name="矩形 725"/>
                        <wps:cNvSpPr/>
                        <wps:spPr>
                          <a:xfrm>
                            <a:off x="1701" y="30"/>
                            <a:ext cx="44" cy="307"/>
                          </a:xfrm>
                          <a:prstGeom prst="rect">
                            <a:avLst/>
                          </a:prstGeom>
                          <a:solidFill>
                            <a:srgbClr val="EB623C"/>
                          </a:solidFill>
                          <a:ln w="9525">
                            <a:noFill/>
                          </a:ln>
                        </wps:spPr>
                        <wps:bodyPr upright="1"/>
                      </wps:wsp>
                      <wps:wsp>
                        <wps:cNvPr id="1634" name="矩形 726"/>
                        <wps:cNvSpPr/>
                        <wps:spPr>
                          <a:xfrm>
                            <a:off x="1709" y="30"/>
                            <a:ext cx="44" cy="307"/>
                          </a:xfrm>
                          <a:prstGeom prst="rect">
                            <a:avLst/>
                          </a:prstGeom>
                          <a:solidFill>
                            <a:srgbClr val="EB633D"/>
                          </a:solidFill>
                          <a:ln w="9525">
                            <a:noFill/>
                          </a:ln>
                        </wps:spPr>
                        <wps:bodyPr upright="1"/>
                      </wps:wsp>
                      <wps:wsp>
                        <wps:cNvPr id="1635" name="矩形 727"/>
                        <wps:cNvSpPr/>
                        <wps:spPr>
                          <a:xfrm>
                            <a:off x="1718" y="30"/>
                            <a:ext cx="44" cy="307"/>
                          </a:xfrm>
                          <a:prstGeom prst="rect">
                            <a:avLst/>
                          </a:prstGeom>
                          <a:solidFill>
                            <a:srgbClr val="EB633D"/>
                          </a:solidFill>
                          <a:ln w="9525">
                            <a:noFill/>
                          </a:ln>
                        </wps:spPr>
                        <wps:bodyPr upright="1"/>
                      </wps:wsp>
                      <wps:wsp>
                        <wps:cNvPr id="1636" name="矩形 728"/>
                        <wps:cNvSpPr/>
                        <wps:spPr>
                          <a:xfrm>
                            <a:off x="1726" y="30"/>
                            <a:ext cx="44" cy="307"/>
                          </a:xfrm>
                          <a:prstGeom prst="rect">
                            <a:avLst/>
                          </a:prstGeom>
                          <a:solidFill>
                            <a:srgbClr val="EB643D"/>
                          </a:solidFill>
                          <a:ln w="9525">
                            <a:noFill/>
                          </a:ln>
                        </wps:spPr>
                        <wps:bodyPr upright="1"/>
                      </wps:wsp>
                      <wps:wsp>
                        <wps:cNvPr id="1637" name="矩形 729"/>
                        <wps:cNvSpPr/>
                        <wps:spPr>
                          <a:xfrm>
                            <a:off x="1734" y="30"/>
                            <a:ext cx="44" cy="307"/>
                          </a:xfrm>
                          <a:prstGeom prst="rect">
                            <a:avLst/>
                          </a:prstGeom>
                          <a:solidFill>
                            <a:srgbClr val="EB643D"/>
                          </a:solidFill>
                          <a:ln w="9525">
                            <a:noFill/>
                          </a:ln>
                        </wps:spPr>
                        <wps:bodyPr upright="1"/>
                      </wps:wsp>
                      <wps:wsp>
                        <wps:cNvPr id="1638" name="矩形 730"/>
                        <wps:cNvSpPr/>
                        <wps:spPr>
                          <a:xfrm>
                            <a:off x="1743" y="30"/>
                            <a:ext cx="44" cy="307"/>
                          </a:xfrm>
                          <a:prstGeom prst="rect">
                            <a:avLst/>
                          </a:prstGeom>
                          <a:solidFill>
                            <a:srgbClr val="EC653E"/>
                          </a:solidFill>
                          <a:ln w="9525">
                            <a:noFill/>
                          </a:ln>
                        </wps:spPr>
                        <wps:bodyPr upright="1"/>
                      </wps:wsp>
                      <wps:wsp>
                        <wps:cNvPr id="1639" name="矩形 731"/>
                        <wps:cNvSpPr/>
                        <wps:spPr>
                          <a:xfrm>
                            <a:off x="1751" y="30"/>
                            <a:ext cx="44" cy="307"/>
                          </a:xfrm>
                          <a:prstGeom prst="rect">
                            <a:avLst/>
                          </a:prstGeom>
                          <a:solidFill>
                            <a:srgbClr val="EC663F"/>
                          </a:solidFill>
                          <a:ln w="9525">
                            <a:noFill/>
                          </a:ln>
                        </wps:spPr>
                        <wps:bodyPr upright="1"/>
                      </wps:wsp>
                      <wps:wsp>
                        <wps:cNvPr id="1640" name="矩形 732"/>
                        <wps:cNvSpPr/>
                        <wps:spPr>
                          <a:xfrm>
                            <a:off x="1759" y="30"/>
                            <a:ext cx="44" cy="307"/>
                          </a:xfrm>
                          <a:prstGeom prst="rect">
                            <a:avLst/>
                          </a:prstGeom>
                          <a:solidFill>
                            <a:srgbClr val="EC663F"/>
                          </a:solidFill>
                          <a:ln w="9525">
                            <a:noFill/>
                          </a:ln>
                        </wps:spPr>
                        <wps:bodyPr upright="1"/>
                      </wps:wsp>
                      <wps:wsp>
                        <wps:cNvPr id="1641" name="矩形 733"/>
                        <wps:cNvSpPr/>
                        <wps:spPr>
                          <a:xfrm>
                            <a:off x="1767" y="30"/>
                            <a:ext cx="44" cy="307"/>
                          </a:xfrm>
                          <a:prstGeom prst="rect">
                            <a:avLst/>
                          </a:prstGeom>
                          <a:solidFill>
                            <a:srgbClr val="EC6640"/>
                          </a:solidFill>
                          <a:ln w="9525">
                            <a:noFill/>
                          </a:ln>
                        </wps:spPr>
                        <wps:bodyPr upright="1"/>
                      </wps:wsp>
                      <wps:wsp>
                        <wps:cNvPr id="1642" name="矩形 734"/>
                        <wps:cNvSpPr/>
                        <wps:spPr>
                          <a:xfrm>
                            <a:off x="1776" y="30"/>
                            <a:ext cx="44" cy="307"/>
                          </a:xfrm>
                          <a:prstGeom prst="rect">
                            <a:avLst/>
                          </a:prstGeom>
                          <a:solidFill>
                            <a:srgbClr val="EC6741"/>
                          </a:solidFill>
                          <a:ln w="9525">
                            <a:noFill/>
                          </a:ln>
                        </wps:spPr>
                        <wps:bodyPr upright="1"/>
                      </wps:wsp>
                      <wps:wsp>
                        <wps:cNvPr id="1643" name="矩形 735"/>
                        <wps:cNvSpPr/>
                        <wps:spPr>
                          <a:xfrm>
                            <a:off x="1784" y="30"/>
                            <a:ext cx="44" cy="307"/>
                          </a:xfrm>
                          <a:prstGeom prst="rect">
                            <a:avLst/>
                          </a:prstGeom>
                          <a:solidFill>
                            <a:srgbClr val="EC6741"/>
                          </a:solidFill>
                          <a:ln w="9525">
                            <a:noFill/>
                          </a:ln>
                        </wps:spPr>
                        <wps:bodyPr upright="1"/>
                      </wps:wsp>
                      <wps:wsp>
                        <wps:cNvPr id="1644" name="矩形 736"/>
                        <wps:cNvSpPr/>
                        <wps:spPr>
                          <a:xfrm>
                            <a:off x="1792" y="30"/>
                            <a:ext cx="44" cy="307"/>
                          </a:xfrm>
                          <a:prstGeom prst="rect">
                            <a:avLst/>
                          </a:prstGeom>
                          <a:solidFill>
                            <a:srgbClr val="EC6841"/>
                          </a:solidFill>
                          <a:ln w="9525">
                            <a:noFill/>
                          </a:ln>
                        </wps:spPr>
                        <wps:bodyPr upright="1"/>
                      </wps:wsp>
                      <wps:wsp>
                        <wps:cNvPr id="1645" name="矩形 737"/>
                        <wps:cNvSpPr/>
                        <wps:spPr>
                          <a:xfrm>
                            <a:off x="1800" y="30"/>
                            <a:ext cx="44" cy="307"/>
                          </a:xfrm>
                          <a:prstGeom prst="rect">
                            <a:avLst/>
                          </a:prstGeom>
                          <a:solidFill>
                            <a:srgbClr val="EC6942"/>
                          </a:solidFill>
                          <a:ln w="9525">
                            <a:noFill/>
                          </a:ln>
                        </wps:spPr>
                        <wps:bodyPr upright="1"/>
                      </wps:wsp>
                      <wps:wsp>
                        <wps:cNvPr id="1646" name="矩形 738"/>
                        <wps:cNvSpPr/>
                        <wps:spPr>
                          <a:xfrm>
                            <a:off x="1809" y="30"/>
                            <a:ext cx="44" cy="307"/>
                          </a:xfrm>
                          <a:prstGeom prst="rect">
                            <a:avLst/>
                          </a:prstGeom>
                          <a:solidFill>
                            <a:srgbClr val="EC6942"/>
                          </a:solidFill>
                          <a:ln w="9525">
                            <a:noFill/>
                          </a:ln>
                        </wps:spPr>
                        <wps:bodyPr upright="1"/>
                      </wps:wsp>
                      <wps:wsp>
                        <wps:cNvPr id="1647" name="矩形 739"/>
                        <wps:cNvSpPr/>
                        <wps:spPr>
                          <a:xfrm>
                            <a:off x="1817" y="30"/>
                            <a:ext cx="44" cy="307"/>
                          </a:xfrm>
                          <a:prstGeom prst="rect">
                            <a:avLst/>
                          </a:prstGeom>
                          <a:solidFill>
                            <a:srgbClr val="EC6A43"/>
                          </a:solidFill>
                          <a:ln w="9525">
                            <a:noFill/>
                          </a:ln>
                        </wps:spPr>
                        <wps:bodyPr upright="1"/>
                      </wps:wsp>
                      <wps:wsp>
                        <wps:cNvPr id="1648" name="矩形 740"/>
                        <wps:cNvSpPr/>
                        <wps:spPr>
                          <a:xfrm>
                            <a:off x="1825" y="30"/>
                            <a:ext cx="44" cy="307"/>
                          </a:xfrm>
                          <a:prstGeom prst="rect">
                            <a:avLst/>
                          </a:prstGeom>
                          <a:solidFill>
                            <a:srgbClr val="EC6A43"/>
                          </a:solidFill>
                          <a:ln w="9525">
                            <a:noFill/>
                          </a:ln>
                        </wps:spPr>
                        <wps:bodyPr upright="1"/>
                      </wps:wsp>
                      <wps:wsp>
                        <wps:cNvPr id="1649" name="矩形 741"/>
                        <wps:cNvSpPr/>
                        <wps:spPr>
                          <a:xfrm>
                            <a:off x="1834" y="30"/>
                            <a:ext cx="44" cy="307"/>
                          </a:xfrm>
                          <a:prstGeom prst="rect">
                            <a:avLst/>
                          </a:prstGeom>
                          <a:solidFill>
                            <a:srgbClr val="EC6B44"/>
                          </a:solidFill>
                          <a:ln w="9525">
                            <a:noFill/>
                          </a:ln>
                        </wps:spPr>
                        <wps:bodyPr upright="1"/>
                      </wps:wsp>
                      <wps:wsp>
                        <wps:cNvPr id="1650" name="矩形 742"/>
                        <wps:cNvSpPr/>
                        <wps:spPr>
                          <a:xfrm>
                            <a:off x="1842" y="30"/>
                            <a:ext cx="44" cy="307"/>
                          </a:xfrm>
                          <a:prstGeom prst="rect">
                            <a:avLst/>
                          </a:prstGeom>
                          <a:solidFill>
                            <a:srgbClr val="EC6C45"/>
                          </a:solidFill>
                          <a:ln w="9525">
                            <a:noFill/>
                          </a:ln>
                        </wps:spPr>
                        <wps:bodyPr upright="1"/>
                      </wps:wsp>
                      <wps:wsp>
                        <wps:cNvPr id="1651" name="矩形 743"/>
                        <wps:cNvSpPr/>
                        <wps:spPr>
                          <a:xfrm>
                            <a:off x="1850" y="30"/>
                            <a:ext cx="44" cy="307"/>
                          </a:xfrm>
                          <a:prstGeom prst="rect">
                            <a:avLst/>
                          </a:prstGeom>
                          <a:solidFill>
                            <a:srgbClr val="EC6C45"/>
                          </a:solidFill>
                          <a:ln w="9525">
                            <a:noFill/>
                          </a:ln>
                        </wps:spPr>
                        <wps:bodyPr upright="1"/>
                      </wps:wsp>
                      <wps:wsp>
                        <wps:cNvPr id="1652" name="矩形 744"/>
                        <wps:cNvSpPr/>
                        <wps:spPr>
                          <a:xfrm>
                            <a:off x="1858" y="30"/>
                            <a:ext cx="44" cy="307"/>
                          </a:xfrm>
                          <a:prstGeom prst="rect">
                            <a:avLst/>
                          </a:prstGeom>
                          <a:solidFill>
                            <a:srgbClr val="ED6D45"/>
                          </a:solidFill>
                          <a:ln w="9525">
                            <a:noFill/>
                          </a:ln>
                        </wps:spPr>
                        <wps:bodyPr upright="1"/>
                      </wps:wsp>
                      <wps:wsp>
                        <wps:cNvPr id="1653" name="矩形 745"/>
                        <wps:cNvSpPr/>
                        <wps:spPr>
                          <a:xfrm>
                            <a:off x="1867" y="30"/>
                            <a:ext cx="44" cy="307"/>
                          </a:xfrm>
                          <a:prstGeom prst="rect">
                            <a:avLst/>
                          </a:prstGeom>
                          <a:solidFill>
                            <a:srgbClr val="ED6E46"/>
                          </a:solidFill>
                          <a:ln w="9525">
                            <a:noFill/>
                          </a:ln>
                        </wps:spPr>
                        <wps:bodyPr upright="1"/>
                      </wps:wsp>
                      <wps:wsp>
                        <wps:cNvPr id="1654" name="矩形 746"/>
                        <wps:cNvSpPr/>
                        <wps:spPr>
                          <a:xfrm>
                            <a:off x="1875" y="30"/>
                            <a:ext cx="44" cy="307"/>
                          </a:xfrm>
                          <a:prstGeom prst="rect">
                            <a:avLst/>
                          </a:prstGeom>
                          <a:solidFill>
                            <a:srgbClr val="ED6E46"/>
                          </a:solidFill>
                          <a:ln w="9525">
                            <a:noFill/>
                          </a:ln>
                        </wps:spPr>
                        <wps:bodyPr upright="1"/>
                      </wps:wsp>
                      <wps:wsp>
                        <wps:cNvPr id="1655" name="矩形 747"/>
                        <wps:cNvSpPr/>
                        <wps:spPr>
                          <a:xfrm>
                            <a:off x="1883" y="30"/>
                            <a:ext cx="44" cy="307"/>
                          </a:xfrm>
                          <a:prstGeom prst="rect">
                            <a:avLst/>
                          </a:prstGeom>
                          <a:solidFill>
                            <a:srgbClr val="ED6F47"/>
                          </a:solidFill>
                          <a:ln w="9525">
                            <a:noFill/>
                          </a:ln>
                        </wps:spPr>
                        <wps:bodyPr upright="1"/>
                      </wps:wsp>
                      <wps:wsp>
                        <wps:cNvPr id="1656" name="矩形 748"/>
                        <wps:cNvSpPr/>
                        <wps:spPr>
                          <a:xfrm>
                            <a:off x="1892" y="30"/>
                            <a:ext cx="44" cy="307"/>
                          </a:xfrm>
                          <a:prstGeom prst="rect">
                            <a:avLst/>
                          </a:prstGeom>
                          <a:solidFill>
                            <a:srgbClr val="ED6F47"/>
                          </a:solidFill>
                          <a:ln w="9525">
                            <a:noFill/>
                          </a:ln>
                        </wps:spPr>
                        <wps:bodyPr upright="1"/>
                      </wps:wsp>
                      <wps:wsp>
                        <wps:cNvPr id="1657" name="矩形 749"/>
                        <wps:cNvSpPr/>
                        <wps:spPr>
                          <a:xfrm>
                            <a:off x="1900" y="30"/>
                            <a:ext cx="44" cy="307"/>
                          </a:xfrm>
                          <a:prstGeom prst="rect">
                            <a:avLst/>
                          </a:prstGeom>
                          <a:solidFill>
                            <a:srgbClr val="ED7048"/>
                          </a:solidFill>
                          <a:ln w="9525">
                            <a:noFill/>
                          </a:ln>
                        </wps:spPr>
                        <wps:bodyPr upright="1"/>
                      </wps:wsp>
                      <wps:wsp>
                        <wps:cNvPr id="1658" name="矩形 750"/>
                        <wps:cNvSpPr/>
                        <wps:spPr>
                          <a:xfrm>
                            <a:off x="1908" y="30"/>
                            <a:ext cx="44" cy="307"/>
                          </a:xfrm>
                          <a:prstGeom prst="rect">
                            <a:avLst/>
                          </a:prstGeom>
                          <a:solidFill>
                            <a:srgbClr val="ED7149"/>
                          </a:solidFill>
                          <a:ln w="9525">
                            <a:noFill/>
                          </a:ln>
                        </wps:spPr>
                        <wps:bodyPr upright="1"/>
                      </wps:wsp>
                      <wps:wsp>
                        <wps:cNvPr id="1659" name="矩形 751"/>
                        <wps:cNvSpPr/>
                        <wps:spPr>
                          <a:xfrm>
                            <a:off x="1916" y="30"/>
                            <a:ext cx="44" cy="307"/>
                          </a:xfrm>
                          <a:prstGeom prst="rect">
                            <a:avLst/>
                          </a:prstGeom>
                          <a:solidFill>
                            <a:srgbClr val="ED7149"/>
                          </a:solidFill>
                          <a:ln w="9525">
                            <a:noFill/>
                          </a:ln>
                        </wps:spPr>
                        <wps:bodyPr upright="1"/>
                      </wps:wsp>
                      <wps:wsp>
                        <wps:cNvPr id="1660" name="矩形 752"/>
                        <wps:cNvSpPr/>
                        <wps:spPr>
                          <a:xfrm>
                            <a:off x="1925" y="30"/>
                            <a:ext cx="44" cy="307"/>
                          </a:xfrm>
                          <a:prstGeom prst="rect">
                            <a:avLst/>
                          </a:prstGeom>
                          <a:solidFill>
                            <a:srgbClr val="ED724A"/>
                          </a:solidFill>
                          <a:ln w="9525">
                            <a:noFill/>
                          </a:ln>
                        </wps:spPr>
                        <wps:bodyPr upright="1"/>
                      </wps:wsp>
                      <wps:wsp>
                        <wps:cNvPr id="1661" name="矩形 753"/>
                        <wps:cNvSpPr/>
                        <wps:spPr>
                          <a:xfrm>
                            <a:off x="1933" y="30"/>
                            <a:ext cx="44" cy="307"/>
                          </a:xfrm>
                          <a:prstGeom prst="rect">
                            <a:avLst/>
                          </a:prstGeom>
                          <a:solidFill>
                            <a:srgbClr val="ED724B"/>
                          </a:solidFill>
                          <a:ln w="9525">
                            <a:noFill/>
                          </a:ln>
                        </wps:spPr>
                        <wps:bodyPr upright="1"/>
                      </wps:wsp>
                      <wps:wsp>
                        <wps:cNvPr id="1662" name="矩形 754"/>
                        <wps:cNvSpPr/>
                        <wps:spPr>
                          <a:xfrm>
                            <a:off x="1941" y="30"/>
                            <a:ext cx="44" cy="307"/>
                          </a:xfrm>
                          <a:prstGeom prst="rect">
                            <a:avLst/>
                          </a:prstGeom>
                          <a:solidFill>
                            <a:srgbClr val="ED724B"/>
                          </a:solidFill>
                          <a:ln w="9525">
                            <a:noFill/>
                          </a:ln>
                        </wps:spPr>
                        <wps:bodyPr upright="1"/>
                      </wps:wsp>
                      <wps:wsp>
                        <wps:cNvPr id="1663" name="矩形 755"/>
                        <wps:cNvSpPr/>
                        <wps:spPr>
                          <a:xfrm>
                            <a:off x="1949" y="30"/>
                            <a:ext cx="44" cy="307"/>
                          </a:xfrm>
                          <a:prstGeom prst="rect">
                            <a:avLst/>
                          </a:prstGeom>
                          <a:solidFill>
                            <a:srgbClr val="ED734B"/>
                          </a:solidFill>
                          <a:ln w="9525">
                            <a:noFill/>
                          </a:ln>
                        </wps:spPr>
                        <wps:bodyPr upright="1"/>
                      </wps:wsp>
                      <wps:wsp>
                        <wps:cNvPr id="1664" name="矩形 756"/>
                        <wps:cNvSpPr/>
                        <wps:spPr>
                          <a:xfrm>
                            <a:off x="1958" y="30"/>
                            <a:ext cx="44" cy="307"/>
                          </a:xfrm>
                          <a:prstGeom prst="rect">
                            <a:avLst/>
                          </a:prstGeom>
                          <a:solidFill>
                            <a:srgbClr val="ED744C"/>
                          </a:solidFill>
                          <a:ln w="9525">
                            <a:noFill/>
                          </a:ln>
                        </wps:spPr>
                        <wps:bodyPr upright="1"/>
                      </wps:wsp>
                      <wps:wsp>
                        <wps:cNvPr id="1665" name="矩形 757"/>
                        <wps:cNvSpPr/>
                        <wps:spPr>
                          <a:xfrm>
                            <a:off x="1966" y="30"/>
                            <a:ext cx="44" cy="307"/>
                          </a:xfrm>
                          <a:prstGeom prst="rect">
                            <a:avLst/>
                          </a:prstGeom>
                          <a:solidFill>
                            <a:srgbClr val="ED744C"/>
                          </a:solidFill>
                          <a:ln w="9525">
                            <a:noFill/>
                          </a:ln>
                        </wps:spPr>
                        <wps:bodyPr upright="1"/>
                      </wps:wsp>
                      <wps:wsp>
                        <wps:cNvPr id="1666" name="矩形 758"/>
                        <wps:cNvSpPr/>
                        <wps:spPr>
                          <a:xfrm>
                            <a:off x="1974" y="30"/>
                            <a:ext cx="44" cy="307"/>
                          </a:xfrm>
                          <a:prstGeom prst="rect">
                            <a:avLst/>
                          </a:prstGeom>
                          <a:solidFill>
                            <a:srgbClr val="ED754D"/>
                          </a:solidFill>
                          <a:ln w="9525">
                            <a:noFill/>
                          </a:ln>
                        </wps:spPr>
                        <wps:bodyPr upright="1"/>
                      </wps:wsp>
                      <wps:wsp>
                        <wps:cNvPr id="1667" name="矩形 759"/>
                        <wps:cNvSpPr/>
                        <wps:spPr>
                          <a:xfrm>
                            <a:off x="1983" y="30"/>
                            <a:ext cx="44" cy="307"/>
                          </a:xfrm>
                          <a:prstGeom prst="rect">
                            <a:avLst/>
                          </a:prstGeom>
                          <a:solidFill>
                            <a:srgbClr val="ED754D"/>
                          </a:solidFill>
                          <a:ln w="9525">
                            <a:noFill/>
                          </a:ln>
                        </wps:spPr>
                        <wps:bodyPr upright="1"/>
                      </wps:wsp>
                      <wps:wsp>
                        <wps:cNvPr id="1668" name="矩形 760"/>
                        <wps:cNvSpPr/>
                        <wps:spPr>
                          <a:xfrm>
                            <a:off x="1991" y="30"/>
                            <a:ext cx="44" cy="307"/>
                          </a:xfrm>
                          <a:prstGeom prst="rect">
                            <a:avLst/>
                          </a:prstGeom>
                          <a:solidFill>
                            <a:srgbClr val="ED764E"/>
                          </a:solidFill>
                          <a:ln w="9525">
                            <a:noFill/>
                          </a:ln>
                        </wps:spPr>
                        <wps:bodyPr upright="1"/>
                      </wps:wsp>
                      <wps:wsp>
                        <wps:cNvPr id="1669" name="矩形 761"/>
                        <wps:cNvSpPr/>
                        <wps:spPr>
                          <a:xfrm>
                            <a:off x="1999" y="30"/>
                            <a:ext cx="44" cy="307"/>
                          </a:xfrm>
                          <a:prstGeom prst="rect">
                            <a:avLst/>
                          </a:prstGeom>
                          <a:solidFill>
                            <a:srgbClr val="EE774F"/>
                          </a:solidFill>
                          <a:ln w="9525">
                            <a:noFill/>
                          </a:ln>
                        </wps:spPr>
                        <wps:bodyPr upright="1"/>
                      </wps:wsp>
                      <wps:wsp>
                        <wps:cNvPr id="1670" name="矩形 762"/>
                        <wps:cNvSpPr/>
                        <wps:spPr>
                          <a:xfrm>
                            <a:off x="2007" y="30"/>
                            <a:ext cx="44" cy="307"/>
                          </a:xfrm>
                          <a:prstGeom prst="rect">
                            <a:avLst/>
                          </a:prstGeom>
                          <a:solidFill>
                            <a:srgbClr val="EE774F"/>
                          </a:solidFill>
                          <a:ln w="9525">
                            <a:noFill/>
                          </a:ln>
                        </wps:spPr>
                        <wps:bodyPr upright="1"/>
                      </wps:wsp>
                      <wps:wsp>
                        <wps:cNvPr id="1671" name="矩形 763"/>
                        <wps:cNvSpPr/>
                        <wps:spPr>
                          <a:xfrm>
                            <a:off x="2016" y="30"/>
                            <a:ext cx="44" cy="307"/>
                          </a:xfrm>
                          <a:prstGeom prst="rect">
                            <a:avLst/>
                          </a:prstGeom>
                          <a:solidFill>
                            <a:srgbClr val="EE7850"/>
                          </a:solidFill>
                          <a:ln w="9525">
                            <a:noFill/>
                          </a:ln>
                        </wps:spPr>
                        <wps:bodyPr upright="1"/>
                      </wps:wsp>
                      <wps:wsp>
                        <wps:cNvPr id="1672" name="矩形 764"/>
                        <wps:cNvSpPr/>
                        <wps:spPr>
                          <a:xfrm>
                            <a:off x="2024" y="30"/>
                            <a:ext cx="44" cy="307"/>
                          </a:xfrm>
                          <a:prstGeom prst="rect">
                            <a:avLst/>
                          </a:prstGeom>
                          <a:solidFill>
                            <a:srgbClr val="EE7951"/>
                          </a:solidFill>
                          <a:ln w="9525">
                            <a:noFill/>
                          </a:ln>
                        </wps:spPr>
                        <wps:bodyPr upright="1"/>
                      </wps:wsp>
                      <wps:wsp>
                        <wps:cNvPr id="1673" name="矩形 765"/>
                        <wps:cNvSpPr/>
                        <wps:spPr>
                          <a:xfrm>
                            <a:off x="2032" y="30"/>
                            <a:ext cx="44" cy="307"/>
                          </a:xfrm>
                          <a:prstGeom prst="rect">
                            <a:avLst/>
                          </a:prstGeom>
                          <a:solidFill>
                            <a:srgbClr val="EE7951"/>
                          </a:solidFill>
                          <a:ln w="9525">
                            <a:noFill/>
                          </a:ln>
                        </wps:spPr>
                        <wps:bodyPr upright="1"/>
                      </wps:wsp>
                      <wps:wsp>
                        <wps:cNvPr id="1674" name="矩形 766"/>
                        <wps:cNvSpPr/>
                        <wps:spPr>
                          <a:xfrm>
                            <a:off x="2040" y="30"/>
                            <a:ext cx="44" cy="307"/>
                          </a:xfrm>
                          <a:prstGeom prst="rect">
                            <a:avLst/>
                          </a:prstGeom>
                          <a:solidFill>
                            <a:srgbClr val="EE7A52"/>
                          </a:solidFill>
                          <a:ln w="9525">
                            <a:noFill/>
                          </a:ln>
                        </wps:spPr>
                        <wps:bodyPr upright="1"/>
                      </wps:wsp>
                      <wps:wsp>
                        <wps:cNvPr id="1675" name="矩形 767"/>
                        <wps:cNvSpPr/>
                        <wps:spPr>
                          <a:xfrm>
                            <a:off x="2049" y="30"/>
                            <a:ext cx="44" cy="307"/>
                          </a:xfrm>
                          <a:prstGeom prst="rect">
                            <a:avLst/>
                          </a:prstGeom>
                          <a:solidFill>
                            <a:srgbClr val="EE7B52"/>
                          </a:solidFill>
                          <a:ln w="9525">
                            <a:noFill/>
                          </a:ln>
                        </wps:spPr>
                        <wps:bodyPr upright="1"/>
                      </wps:wsp>
                      <wps:wsp>
                        <wps:cNvPr id="1676" name="矩形 768"/>
                        <wps:cNvSpPr/>
                        <wps:spPr>
                          <a:xfrm>
                            <a:off x="2057" y="30"/>
                            <a:ext cx="44" cy="307"/>
                          </a:xfrm>
                          <a:prstGeom prst="rect">
                            <a:avLst/>
                          </a:prstGeom>
                          <a:solidFill>
                            <a:srgbClr val="EE7B52"/>
                          </a:solidFill>
                          <a:ln w="9525">
                            <a:noFill/>
                          </a:ln>
                        </wps:spPr>
                        <wps:bodyPr upright="1"/>
                      </wps:wsp>
                      <wps:wsp>
                        <wps:cNvPr id="1677" name="矩形 769"/>
                        <wps:cNvSpPr/>
                        <wps:spPr>
                          <a:xfrm>
                            <a:off x="2065" y="30"/>
                            <a:ext cx="44" cy="307"/>
                          </a:xfrm>
                          <a:prstGeom prst="rect">
                            <a:avLst/>
                          </a:prstGeom>
                          <a:solidFill>
                            <a:srgbClr val="EE7B53"/>
                          </a:solidFill>
                          <a:ln w="9525">
                            <a:noFill/>
                          </a:ln>
                        </wps:spPr>
                        <wps:bodyPr upright="1"/>
                      </wps:wsp>
                      <wps:wsp>
                        <wps:cNvPr id="1678" name="矩形 770"/>
                        <wps:cNvSpPr/>
                        <wps:spPr>
                          <a:xfrm>
                            <a:off x="2074" y="30"/>
                            <a:ext cx="44" cy="307"/>
                          </a:xfrm>
                          <a:prstGeom prst="rect">
                            <a:avLst/>
                          </a:prstGeom>
                          <a:solidFill>
                            <a:srgbClr val="EE7B53"/>
                          </a:solidFill>
                          <a:ln w="9525">
                            <a:noFill/>
                          </a:ln>
                        </wps:spPr>
                        <wps:bodyPr upright="1"/>
                      </wps:wsp>
                      <wps:wsp>
                        <wps:cNvPr id="1679" name="矩形 771"/>
                        <wps:cNvSpPr/>
                        <wps:spPr>
                          <a:xfrm>
                            <a:off x="2082" y="30"/>
                            <a:ext cx="44" cy="307"/>
                          </a:xfrm>
                          <a:prstGeom prst="rect">
                            <a:avLst/>
                          </a:prstGeom>
                          <a:solidFill>
                            <a:srgbClr val="EE7C54"/>
                          </a:solidFill>
                          <a:ln w="9525">
                            <a:noFill/>
                          </a:ln>
                        </wps:spPr>
                        <wps:bodyPr upright="1"/>
                      </wps:wsp>
                      <wps:wsp>
                        <wps:cNvPr id="1680" name="矩形 772"/>
                        <wps:cNvSpPr/>
                        <wps:spPr>
                          <a:xfrm>
                            <a:off x="2090" y="30"/>
                            <a:ext cx="44" cy="307"/>
                          </a:xfrm>
                          <a:prstGeom prst="rect">
                            <a:avLst/>
                          </a:prstGeom>
                          <a:solidFill>
                            <a:srgbClr val="EE7D55"/>
                          </a:solidFill>
                          <a:ln w="9525">
                            <a:noFill/>
                          </a:ln>
                        </wps:spPr>
                        <wps:bodyPr upright="1"/>
                      </wps:wsp>
                      <wps:wsp>
                        <wps:cNvPr id="1681" name="矩形 773"/>
                        <wps:cNvSpPr/>
                        <wps:spPr>
                          <a:xfrm>
                            <a:off x="2098" y="30"/>
                            <a:ext cx="44" cy="307"/>
                          </a:xfrm>
                          <a:prstGeom prst="rect">
                            <a:avLst/>
                          </a:prstGeom>
                          <a:solidFill>
                            <a:srgbClr val="EE7D55"/>
                          </a:solidFill>
                          <a:ln w="9525">
                            <a:noFill/>
                          </a:ln>
                        </wps:spPr>
                        <wps:bodyPr upright="1"/>
                      </wps:wsp>
                      <wps:wsp>
                        <wps:cNvPr id="1682" name="矩形 774"/>
                        <wps:cNvSpPr/>
                        <wps:spPr>
                          <a:xfrm>
                            <a:off x="2107" y="30"/>
                            <a:ext cx="44" cy="307"/>
                          </a:xfrm>
                          <a:prstGeom prst="rect">
                            <a:avLst/>
                          </a:prstGeom>
                          <a:solidFill>
                            <a:srgbClr val="EE7E56"/>
                          </a:solidFill>
                          <a:ln w="9525">
                            <a:noFill/>
                          </a:ln>
                        </wps:spPr>
                        <wps:bodyPr upright="1"/>
                      </wps:wsp>
                      <wps:wsp>
                        <wps:cNvPr id="1683" name="矩形 775"/>
                        <wps:cNvSpPr/>
                        <wps:spPr>
                          <a:xfrm>
                            <a:off x="2115" y="30"/>
                            <a:ext cx="44" cy="307"/>
                          </a:xfrm>
                          <a:prstGeom prst="rect">
                            <a:avLst/>
                          </a:prstGeom>
                          <a:solidFill>
                            <a:srgbClr val="EF7F57"/>
                          </a:solidFill>
                          <a:ln w="9525">
                            <a:noFill/>
                          </a:ln>
                        </wps:spPr>
                        <wps:bodyPr upright="1"/>
                      </wps:wsp>
                      <wps:wsp>
                        <wps:cNvPr id="1684" name="矩形 776"/>
                        <wps:cNvSpPr/>
                        <wps:spPr>
                          <a:xfrm>
                            <a:off x="2123" y="30"/>
                            <a:ext cx="44" cy="307"/>
                          </a:xfrm>
                          <a:prstGeom prst="rect">
                            <a:avLst/>
                          </a:prstGeom>
                          <a:solidFill>
                            <a:srgbClr val="EF7F57"/>
                          </a:solidFill>
                          <a:ln w="9525">
                            <a:noFill/>
                          </a:ln>
                        </wps:spPr>
                        <wps:bodyPr upright="1"/>
                      </wps:wsp>
                      <wps:wsp>
                        <wps:cNvPr id="1685" name="矩形 777"/>
                        <wps:cNvSpPr/>
                        <wps:spPr>
                          <a:xfrm>
                            <a:off x="2132" y="30"/>
                            <a:ext cx="44" cy="307"/>
                          </a:xfrm>
                          <a:prstGeom prst="rect">
                            <a:avLst/>
                          </a:prstGeom>
                          <a:solidFill>
                            <a:srgbClr val="EF8058"/>
                          </a:solidFill>
                          <a:ln w="9525">
                            <a:noFill/>
                          </a:ln>
                        </wps:spPr>
                        <wps:bodyPr upright="1"/>
                      </wps:wsp>
                      <wps:wsp>
                        <wps:cNvPr id="1686" name="矩形 778"/>
                        <wps:cNvSpPr/>
                        <wps:spPr>
                          <a:xfrm>
                            <a:off x="2140" y="30"/>
                            <a:ext cx="44" cy="307"/>
                          </a:xfrm>
                          <a:prstGeom prst="rect">
                            <a:avLst/>
                          </a:prstGeom>
                          <a:solidFill>
                            <a:srgbClr val="EF8058"/>
                          </a:solidFill>
                          <a:ln w="9525">
                            <a:noFill/>
                          </a:ln>
                        </wps:spPr>
                        <wps:bodyPr upright="1"/>
                      </wps:wsp>
                      <wps:wsp>
                        <wps:cNvPr id="1687" name="矩形 779"/>
                        <wps:cNvSpPr/>
                        <wps:spPr>
                          <a:xfrm>
                            <a:off x="2148" y="30"/>
                            <a:ext cx="44" cy="307"/>
                          </a:xfrm>
                          <a:prstGeom prst="rect">
                            <a:avLst/>
                          </a:prstGeom>
                          <a:solidFill>
                            <a:srgbClr val="EF8159"/>
                          </a:solidFill>
                          <a:ln w="9525">
                            <a:noFill/>
                          </a:ln>
                        </wps:spPr>
                        <wps:bodyPr upright="1"/>
                      </wps:wsp>
                      <wps:wsp>
                        <wps:cNvPr id="1688" name="矩形 780"/>
                        <wps:cNvSpPr/>
                        <wps:spPr>
                          <a:xfrm>
                            <a:off x="2156" y="30"/>
                            <a:ext cx="44" cy="307"/>
                          </a:xfrm>
                          <a:prstGeom prst="rect">
                            <a:avLst/>
                          </a:prstGeom>
                          <a:solidFill>
                            <a:srgbClr val="EF825A"/>
                          </a:solidFill>
                          <a:ln w="9525">
                            <a:noFill/>
                          </a:ln>
                        </wps:spPr>
                        <wps:bodyPr upright="1"/>
                      </wps:wsp>
                      <wps:wsp>
                        <wps:cNvPr id="1689" name="矩形 781"/>
                        <wps:cNvSpPr/>
                        <wps:spPr>
                          <a:xfrm>
                            <a:off x="2165" y="30"/>
                            <a:ext cx="44" cy="307"/>
                          </a:xfrm>
                          <a:prstGeom prst="rect">
                            <a:avLst/>
                          </a:prstGeom>
                          <a:solidFill>
                            <a:srgbClr val="EF825A"/>
                          </a:solidFill>
                          <a:ln w="9525">
                            <a:noFill/>
                          </a:ln>
                        </wps:spPr>
                        <wps:bodyPr upright="1"/>
                      </wps:wsp>
                      <wps:wsp>
                        <wps:cNvPr id="1690" name="矩形 782"/>
                        <wps:cNvSpPr/>
                        <wps:spPr>
                          <a:xfrm>
                            <a:off x="2173" y="30"/>
                            <a:ext cx="44" cy="307"/>
                          </a:xfrm>
                          <a:prstGeom prst="rect">
                            <a:avLst/>
                          </a:prstGeom>
                          <a:solidFill>
                            <a:srgbClr val="EF835B"/>
                          </a:solidFill>
                          <a:ln w="9525">
                            <a:noFill/>
                          </a:ln>
                        </wps:spPr>
                        <wps:bodyPr upright="1"/>
                      </wps:wsp>
                      <wps:wsp>
                        <wps:cNvPr id="1691" name="矩形 783"/>
                        <wps:cNvSpPr/>
                        <wps:spPr>
                          <a:xfrm>
                            <a:off x="2181" y="30"/>
                            <a:ext cx="44" cy="307"/>
                          </a:xfrm>
                          <a:prstGeom prst="rect">
                            <a:avLst/>
                          </a:prstGeom>
                          <a:solidFill>
                            <a:srgbClr val="EF835C"/>
                          </a:solidFill>
                          <a:ln w="9525">
                            <a:noFill/>
                          </a:ln>
                        </wps:spPr>
                        <wps:bodyPr upright="1"/>
                      </wps:wsp>
                      <wps:wsp>
                        <wps:cNvPr id="1692" name="矩形 784"/>
                        <wps:cNvSpPr/>
                        <wps:spPr>
                          <a:xfrm>
                            <a:off x="2189" y="30"/>
                            <a:ext cx="44" cy="307"/>
                          </a:xfrm>
                          <a:prstGeom prst="rect">
                            <a:avLst/>
                          </a:prstGeom>
                          <a:solidFill>
                            <a:srgbClr val="EF835C"/>
                          </a:solidFill>
                          <a:ln w="9525">
                            <a:noFill/>
                          </a:ln>
                        </wps:spPr>
                        <wps:bodyPr upright="1"/>
                      </wps:wsp>
                      <wps:wsp>
                        <wps:cNvPr id="1693" name="矩形 785"/>
                        <wps:cNvSpPr/>
                        <wps:spPr>
                          <a:xfrm>
                            <a:off x="2198" y="30"/>
                            <a:ext cx="44" cy="307"/>
                          </a:xfrm>
                          <a:prstGeom prst="rect">
                            <a:avLst/>
                          </a:prstGeom>
                          <a:solidFill>
                            <a:srgbClr val="EF845D"/>
                          </a:solidFill>
                          <a:ln w="9525">
                            <a:noFill/>
                          </a:ln>
                        </wps:spPr>
                        <wps:bodyPr upright="1"/>
                      </wps:wsp>
                      <wps:wsp>
                        <wps:cNvPr id="1694" name="矩形 786"/>
                        <wps:cNvSpPr/>
                        <wps:spPr>
                          <a:xfrm>
                            <a:off x="2206" y="30"/>
                            <a:ext cx="44" cy="307"/>
                          </a:xfrm>
                          <a:prstGeom prst="rect">
                            <a:avLst/>
                          </a:prstGeom>
                          <a:solidFill>
                            <a:srgbClr val="EF855E"/>
                          </a:solidFill>
                          <a:ln w="9525">
                            <a:noFill/>
                          </a:ln>
                        </wps:spPr>
                        <wps:bodyPr upright="1"/>
                      </wps:wsp>
                      <wps:wsp>
                        <wps:cNvPr id="1695" name="矩形 787"/>
                        <wps:cNvSpPr/>
                        <wps:spPr>
                          <a:xfrm>
                            <a:off x="2214" y="30"/>
                            <a:ext cx="44" cy="307"/>
                          </a:xfrm>
                          <a:prstGeom prst="rect">
                            <a:avLst/>
                          </a:prstGeom>
                          <a:solidFill>
                            <a:srgbClr val="EF855E"/>
                          </a:solidFill>
                          <a:ln w="9525">
                            <a:noFill/>
                          </a:ln>
                        </wps:spPr>
                        <wps:bodyPr upright="1"/>
                      </wps:wsp>
                      <wps:wsp>
                        <wps:cNvPr id="1696" name="矩形 788"/>
                        <wps:cNvSpPr/>
                        <wps:spPr>
                          <a:xfrm>
                            <a:off x="2223" y="30"/>
                            <a:ext cx="44" cy="307"/>
                          </a:xfrm>
                          <a:prstGeom prst="rect">
                            <a:avLst/>
                          </a:prstGeom>
                          <a:solidFill>
                            <a:srgbClr val="F0865F"/>
                          </a:solidFill>
                          <a:ln w="9525">
                            <a:noFill/>
                          </a:ln>
                        </wps:spPr>
                        <wps:bodyPr upright="1"/>
                      </wps:wsp>
                      <wps:wsp>
                        <wps:cNvPr id="1697" name="矩形 789"/>
                        <wps:cNvSpPr/>
                        <wps:spPr>
                          <a:xfrm>
                            <a:off x="2231" y="30"/>
                            <a:ext cx="44" cy="307"/>
                          </a:xfrm>
                          <a:prstGeom prst="rect">
                            <a:avLst/>
                          </a:prstGeom>
                          <a:solidFill>
                            <a:srgbClr val="F0865F"/>
                          </a:solidFill>
                          <a:ln w="9525">
                            <a:noFill/>
                          </a:ln>
                        </wps:spPr>
                        <wps:bodyPr upright="1"/>
                      </wps:wsp>
                      <wps:wsp>
                        <wps:cNvPr id="1698" name="矩形 790"/>
                        <wps:cNvSpPr/>
                        <wps:spPr>
                          <a:xfrm>
                            <a:off x="2239" y="30"/>
                            <a:ext cx="44" cy="307"/>
                          </a:xfrm>
                          <a:prstGeom prst="rect">
                            <a:avLst/>
                          </a:prstGeom>
                          <a:solidFill>
                            <a:srgbClr val="F08760"/>
                          </a:solidFill>
                          <a:ln w="9525">
                            <a:noFill/>
                          </a:ln>
                        </wps:spPr>
                        <wps:bodyPr upright="1"/>
                      </wps:wsp>
                      <wps:wsp>
                        <wps:cNvPr id="1699" name="矩形 791"/>
                        <wps:cNvSpPr/>
                        <wps:spPr>
                          <a:xfrm>
                            <a:off x="2247" y="30"/>
                            <a:ext cx="44" cy="307"/>
                          </a:xfrm>
                          <a:prstGeom prst="rect">
                            <a:avLst/>
                          </a:prstGeom>
                          <a:solidFill>
                            <a:srgbClr val="F08861"/>
                          </a:solidFill>
                          <a:ln w="9525">
                            <a:noFill/>
                          </a:ln>
                        </wps:spPr>
                        <wps:bodyPr upright="1"/>
                      </wps:wsp>
                      <wps:wsp>
                        <wps:cNvPr id="1700" name="矩形 792"/>
                        <wps:cNvSpPr/>
                        <wps:spPr>
                          <a:xfrm>
                            <a:off x="2256" y="30"/>
                            <a:ext cx="44" cy="307"/>
                          </a:xfrm>
                          <a:prstGeom prst="rect">
                            <a:avLst/>
                          </a:prstGeom>
                          <a:solidFill>
                            <a:srgbClr val="F08861"/>
                          </a:solidFill>
                          <a:ln w="9525">
                            <a:noFill/>
                          </a:ln>
                        </wps:spPr>
                        <wps:bodyPr upright="1"/>
                      </wps:wsp>
                      <wps:wsp>
                        <wps:cNvPr id="1701" name="矩形 793"/>
                        <wps:cNvSpPr/>
                        <wps:spPr>
                          <a:xfrm>
                            <a:off x="2264" y="30"/>
                            <a:ext cx="44" cy="307"/>
                          </a:xfrm>
                          <a:prstGeom prst="rect">
                            <a:avLst/>
                          </a:prstGeom>
                          <a:solidFill>
                            <a:srgbClr val="F08961"/>
                          </a:solidFill>
                          <a:ln w="9525">
                            <a:noFill/>
                          </a:ln>
                        </wps:spPr>
                        <wps:bodyPr upright="1"/>
                      </wps:wsp>
                      <wps:wsp>
                        <wps:cNvPr id="1702" name="矩形 794"/>
                        <wps:cNvSpPr/>
                        <wps:spPr>
                          <a:xfrm>
                            <a:off x="2272" y="30"/>
                            <a:ext cx="44" cy="307"/>
                          </a:xfrm>
                          <a:prstGeom prst="rect">
                            <a:avLst/>
                          </a:prstGeom>
                          <a:solidFill>
                            <a:srgbClr val="F08A62"/>
                          </a:solidFill>
                          <a:ln w="9525">
                            <a:noFill/>
                          </a:ln>
                        </wps:spPr>
                        <wps:bodyPr upright="1"/>
                      </wps:wsp>
                      <wps:wsp>
                        <wps:cNvPr id="1703" name="矩形 795"/>
                        <wps:cNvSpPr/>
                        <wps:spPr>
                          <a:xfrm>
                            <a:off x="2280" y="30"/>
                            <a:ext cx="44" cy="307"/>
                          </a:xfrm>
                          <a:prstGeom prst="rect">
                            <a:avLst/>
                          </a:prstGeom>
                          <a:solidFill>
                            <a:srgbClr val="F08A62"/>
                          </a:solidFill>
                          <a:ln w="9525">
                            <a:noFill/>
                          </a:ln>
                        </wps:spPr>
                        <wps:bodyPr upright="1"/>
                      </wps:wsp>
                      <wps:wsp>
                        <wps:cNvPr id="1704" name="矩形 796"/>
                        <wps:cNvSpPr/>
                        <wps:spPr>
                          <a:xfrm>
                            <a:off x="2289" y="30"/>
                            <a:ext cx="44" cy="307"/>
                          </a:xfrm>
                          <a:prstGeom prst="rect">
                            <a:avLst/>
                          </a:prstGeom>
                          <a:solidFill>
                            <a:srgbClr val="F08B63"/>
                          </a:solidFill>
                          <a:ln w="9525">
                            <a:noFill/>
                          </a:ln>
                        </wps:spPr>
                        <wps:bodyPr upright="1"/>
                      </wps:wsp>
                      <wps:wsp>
                        <wps:cNvPr id="1705" name="矩形 797"/>
                        <wps:cNvSpPr/>
                        <wps:spPr>
                          <a:xfrm>
                            <a:off x="2297" y="30"/>
                            <a:ext cx="44" cy="307"/>
                          </a:xfrm>
                          <a:prstGeom prst="rect">
                            <a:avLst/>
                          </a:prstGeom>
                          <a:solidFill>
                            <a:srgbClr val="F08B63"/>
                          </a:solidFill>
                          <a:ln w="9525">
                            <a:noFill/>
                          </a:ln>
                        </wps:spPr>
                        <wps:bodyPr upright="1"/>
                      </wps:wsp>
                      <wps:wsp>
                        <wps:cNvPr id="1706" name="矩形 798"/>
                        <wps:cNvSpPr/>
                        <wps:spPr>
                          <a:xfrm>
                            <a:off x="2305" y="30"/>
                            <a:ext cx="44" cy="307"/>
                          </a:xfrm>
                          <a:prstGeom prst="rect">
                            <a:avLst/>
                          </a:prstGeom>
                          <a:solidFill>
                            <a:srgbClr val="F08B64"/>
                          </a:solidFill>
                          <a:ln w="9525">
                            <a:noFill/>
                          </a:ln>
                        </wps:spPr>
                        <wps:bodyPr upright="1"/>
                      </wps:wsp>
                      <wps:wsp>
                        <wps:cNvPr id="1707" name="矩形 799"/>
                        <wps:cNvSpPr/>
                        <wps:spPr>
                          <a:xfrm>
                            <a:off x="2314" y="30"/>
                            <a:ext cx="44" cy="307"/>
                          </a:xfrm>
                          <a:prstGeom prst="rect">
                            <a:avLst/>
                          </a:prstGeom>
                          <a:solidFill>
                            <a:srgbClr val="F08C65"/>
                          </a:solidFill>
                          <a:ln w="9525">
                            <a:noFill/>
                          </a:ln>
                        </wps:spPr>
                        <wps:bodyPr upright="1"/>
                      </wps:wsp>
                      <wps:wsp>
                        <wps:cNvPr id="1708" name="矩形 800"/>
                        <wps:cNvSpPr/>
                        <wps:spPr>
                          <a:xfrm>
                            <a:off x="2322" y="30"/>
                            <a:ext cx="44" cy="307"/>
                          </a:xfrm>
                          <a:prstGeom prst="rect">
                            <a:avLst/>
                          </a:prstGeom>
                          <a:solidFill>
                            <a:srgbClr val="F08C65"/>
                          </a:solidFill>
                          <a:ln w="9525">
                            <a:noFill/>
                          </a:ln>
                        </wps:spPr>
                        <wps:bodyPr upright="1"/>
                      </wps:wsp>
                      <wps:wsp>
                        <wps:cNvPr id="1709" name="矩形 801"/>
                        <wps:cNvSpPr/>
                        <wps:spPr>
                          <a:xfrm>
                            <a:off x="2330" y="30"/>
                            <a:ext cx="44" cy="307"/>
                          </a:xfrm>
                          <a:prstGeom prst="rect">
                            <a:avLst/>
                          </a:prstGeom>
                          <a:solidFill>
                            <a:srgbClr val="F08D66"/>
                          </a:solidFill>
                          <a:ln w="9525">
                            <a:noFill/>
                          </a:ln>
                        </wps:spPr>
                        <wps:bodyPr upright="1"/>
                      </wps:wsp>
                      <wps:wsp>
                        <wps:cNvPr id="1710" name="矩形 802"/>
                        <wps:cNvSpPr/>
                        <wps:spPr>
                          <a:xfrm>
                            <a:off x="2338" y="30"/>
                            <a:ext cx="44" cy="307"/>
                          </a:xfrm>
                          <a:prstGeom prst="rect">
                            <a:avLst/>
                          </a:prstGeom>
                          <a:solidFill>
                            <a:srgbClr val="F08E67"/>
                          </a:solidFill>
                          <a:ln w="9525">
                            <a:noFill/>
                          </a:ln>
                        </wps:spPr>
                        <wps:bodyPr upright="1"/>
                      </wps:wsp>
                      <wps:wsp>
                        <wps:cNvPr id="1711" name="矩形 803"/>
                        <wps:cNvSpPr/>
                        <wps:spPr>
                          <a:xfrm>
                            <a:off x="2347" y="30"/>
                            <a:ext cx="44" cy="307"/>
                          </a:xfrm>
                          <a:prstGeom prst="rect">
                            <a:avLst/>
                          </a:prstGeom>
                          <a:solidFill>
                            <a:srgbClr val="F08E67"/>
                          </a:solidFill>
                          <a:ln w="9525">
                            <a:noFill/>
                          </a:ln>
                        </wps:spPr>
                        <wps:bodyPr upright="1"/>
                      </wps:wsp>
                      <wps:wsp>
                        <wps:cNvPr id="1712" name="矩形 804"/>
                        <wps:cNvSpPr/>
                        <wps:spPr>
                          <a:xfrm>
                            <a:off x="2355" y="30"/>
                            <a:ext cx="44" cy="307"/>
                          </a:xfrm>
                          <a:prstGeom prst="rect">
                            <a:avLst/>
                          </a:prstGeom>
                          <a:solidFill>
                            <a:srgbClr val="F18F68"/>
                          </a:solidFill>
                          <a:ln w="9525">
                            <a:noFill/>
                          </a:ln>
                        </wps:spPr>
                        <wps:bodyPr upright="1"/>
                      </wps:wsp>
                      <wps:wsp>
                        <wps:cNvPr id="1713" name="矩形 805"/>
                        <wps:cNvSpPr/>
                        <wps:spPr>
                          <a:xfrm>
                            <a:off x="2363" y="30"/>
                            <a:ext cx="44" cy="307"/>
                          </a:xfrm>
                          <a:prstGeom prst="rect">
                            <a:avLst/>
                          </a:prstGeom>
                          <a:solidFill>
                            <a:srgbClr val="F19069"/>
                          </a:solidFill>
                          <a:ln w="9525">
                            <a:noFill/>
                          </a:ln>
                        </wps:spPr>
                        <wps:bodyPr upright="1"/>
                      </wps:wsp>
                      <wps:wsp>
                        <wps:cNvPr id="1714" name="矩形 806"/>
                        <wps:cNvSpPr/>
                        <wps:spPr>
                          <a:xfrm>
                            <a:off x="2372" y="30"/>
                            <a:ext cx="44" cy="307"/>
                          </a:xfrm>
                          <a:prstGeom prst="rect">
                            <a:avLst/>
                          </a:prstGeom>
                          <a:solidFill>
                            <a:srgbClr val="F19069"/>
                          </a:solidFill>
                          <a:ln w="9525">
                            <a:noFill/>
                          </a:ln>
                        </wps:spPr>
                        <wps:bodyPr upright="1"/>
                      </wps:wsp>
                      <wps:wsp>
                        <wps:cNvPr id="1715" name="矩形 807"/>
                        <wps:cNvSpPr/>
                        <wps:spPr>
                          <a:xfrm>
                            <a:off x="2380" y="30"/>
                            <a:ext cx="44" cy="307"/>
                          </a:xfrm>
                          <a:prstGeom prst="rect">
                            <a:avLst/>
                          </a:prstGeom>
                          <a:solidFill>
                            <a:srgbClr val="F1916A"/>
                          </a:solidFill>
                          <a:ln w="9525">
                            <a:noFill/>
                          </a:ln>
                        </wps:spPr>
                        <wps:bodyPr upright="1"/>
                      </wps:wsp>
                      <wps:wsp>
                        <wps:cNvPr id="1716" name="矩形 808"/>
                        <wps:cNvSpPr/>
                        <wps:spPr>
                          <a:xfrm>
                            <a:off x="2388" y="30"/>
                            <a:ext cx="44" cy="307"/>
                          </a:xfrm>
                          <a:prstGeom prst="rect">
                            <a:avLst/>
                          </a:prstGeom>
                          <a:solidFill>
                            <a:srgbClr val="F1916A"/>
                          </a:solidFill>
                          <a:ln w="9525">
                            <a:noFill/>
                          </a:ln>
                        </wps:spPr>
                        <wps:bodyPr upright="1"/>
                      </wps:wsp>
                      <wps:wsp>
                        <wps:cNvPr id="1717" name="矩形 809"/>
                        <wps:cNvSpPr/>
                        <wps:spPr>
                          <a:xfrm>
                            <a:off x="2396" y="30"/>
                            <a:ext cx="44" cy="307"/>
                          </a:xfrm>
                          <a:prstGeom prst="rect">
                            <a:avLst/>
                          </a:prstGeom>
                          <a:solidFill>
                            <a:srgbClr val="F1926B"/>
                          </a:solidFill>
                          <a:ln w="9525">
                            <a:noFill/>
                          </a:ln>
                        </wps:spPr>
                        <wps:bodyPr upright="1"/>
                      </wps:wsp>
                      <wps:wsp>
                        <wps:cNvPr id="1718" name="矩形 810"/>
                        <wps:cNvSpPr/>
                        <wps:spPr>
                          <a:xfrm>
                            <a:off x="2405" y="30"/>
                            <a:ext cx="44" cy="307"/>
                          </a:xfrm>
                          <a:prstGeom prst="rect">
                            <a:avLst/>
                          </a:prstGeom>
                          <a:solidFill>
                            <a:srgbClr val="F1926C"/>
                          </a:solidFill>
                          <a:ln w="9525">
                            <a:noFill/>
                          </a:ln>
                        </wps:spPr>
                        <wps:bodyPr upright="1"/>
                      </wps:wsp>
                      <wps:wsp>
                        <wps:cNvPr id="1719" name="矩形 811"/>
                        <wps:cNvSpPr/>
                        <wps:spPr>
                          <a:xfrm>
                            <a:off x="2413" y="30"/>
                            <a:ext cx="44" cy="307"/>
                          </a:xfrm>
                          <a:prstGeom prst="rect">
                            <a:avLst/>
                          </a:prstGeom>
                          <a:solidFill>
                            <a:srgbClr val="F1926C"/>
                          </a:solidFill>
                          <a:ln w="9525">
                            <a:noFill/>
                          </a:ln>
                        </wps:spPr>
                        <wps:bodyPr upright="1"/>
                      </wps:wsp>
                      <wps:wsp>
                        <wps:cNvPr id="1720" name="矩形 812"/>
                        <wps:cNvSpPr/>
                        <wps:spPr>
                          <a:xfrm>
                            <a:off x="2421" y="30"/>
                            <a:ext cx="44" cy="307"/>
                          </a:xfrm>
                          <a:prstGeom prst="rect">
                            <a:avLst/>
                          </a:prstGeom>
                          <a:solidFill>
                            <a:srgbClr val="F1936D"/>
                          </a:solidFill>
                          <a:ln w="9525">
                            <a:noFill/>
                          </a:ln>
                        </wps:spPr>
                        <wps:bodyPr upright="1"/>
                      </wps:wsp>
                      <wps:wsp>
                        <wps:cNvPr id="1721" name="矩形 813"/>
                        <wps:cNvSpPr/>
                        <wps:spPr>
                          <a:xfrm>
                            <a:off x="2429" y="30"/>
                            <a:ext cx="44" cy="307"/>
                          </a:xfrm>
                          <a:prstGeom prst="rect">
                            <a:avLst/>
                          </a:prstGeom>
                          <a:solidFill>
                            <a:srgbClr val="F1946E"/>
                          </a:solidFill>
                          <a:ln w="9525">
                            <a:noFill/>
                          </a:ln>
                        </wps:spPr>
                        <wps:bodyPr upright="1"/>
                      </wps:wsp>
                      <wps:wsp>
                        <wps:cNvPr id="1722" name="矩形 814"/>
                        <wps:cNvSpPr/>
                        <wps:spPr>
                          <a:xfrm>
                            <a:off x="2438" y="30"/>
                            <a:ext cx="44" cy="307"/>
                          </a:xfrm>
                          <a:prstGeom prst="rect">
                            <a:avLst/>
                          </a:prstGeom>
                          <a:solidFill>
                            <a:srgbClr val="F1946E"/>
                          </a:solidFill>
                          <a:ln w="9525">
                            <a:noFill/>
                          </a:ln>
                        </wps:spPr>
                        <wps:bodyPr upright="1"/>
                      </wps:wsp>
                      <wps:wsp>
                        <wps:cNvPr id="1723" name="矩形 815"/>
                        <wps:cNvSpPr/>
                        <wps:spPr>
                          <a:xfrm>
                            <a:off x="2446" y="30"/>
                            <a:ext cx="44" cy="307"/>
                          </a:xfrm>
                          <a:prstGeom prst="rect">
                            <a:avLst/>
                          </a:prstGeom>
                          <a:solidFill>
                            <a:srgbClr val="F1956F"/>
                          </a:solidFill>
                          <a:ln w="9525">
                            <a:noFill/>
                          </a:ln>
                        </wps:spPr>
                        <wps:bodyPr upright="1"/>
                      </wps:wsp>
                      <wps:wsp>
                        <wps:cNvPr id="1724" name="矩形 816"/>
                        <wps:cNvSpPr/>
                        <wps:spPr>
                          <a:xfrm>
                            <a:off x="2454" y="30"/>
                            <a:ext cx="44" cy="307"/>
                          </a:xfrm>
                          <a:prstGeom prst="rect">
                            <a:avLst/>
                          </a:prstGeom>
                          <a:solidFill>
                            <a:srgbClr val="F19670"/>
                          </a:solidFill>
                          <a:ln w="9525">
                            <a:noFill/>
                          </a:ln>
                        </wps:spPr>
                        <wps:bodyPr upright="1"/>
                      </wps:wsp>
                      <wps:wsp>
                        <wps:cNvPr id="1725" name="矩形 817"/>
                        <wps:cNvSpPr/>
                        <wps:spPr>
                          <a:xfrm>
                            <a:off x="2463" y="30"/>
                            <a:ext cx="44" cy="307"/>
                          </a:xfrm>
                          <a:prstGeom prst="rect">
                            <a:avLst/>
                          </a:prstGeom>
                          <a:solidFill>
                            <a:srgbClr val="F19670"/>
                          </a:solidFill>
                          <a:ln w="9525">
                            <a:noFill/>
                          </a:ln>
                        </wps:spPr>
                        <wps:bodyPr upright="1"/>
                      </wps:wsp>
                      <wps:wsp>
                        <wps:cNvPr id="1726" name="矩形 818"/>
                        <wps:cNvSpPr/>
                        <wps:spPr>
                          <a:xfrm>
                            <a:off x="2471" y="30"/>
                            <a:ext cx="44" cy="307"/>
                          </a:xfrm>
                          <a:prstGeom prst="rect">
                            <a:avLst/>
                          </a:prstGeom>
                          <a:solidFill>
                            <a:srgbClr val="F29771"/>
                          </a:solidFill>
                          <a:ln w="9525">
                            <a:noFill/>
                          </a:ln>
                        </wps:spPr>
                        <wps:bodyPr upright="1"/>
                      </wps:wsp>
                      <wps:wsp>
                        <wps:cNvPr id="1727" name="矩形 819"/>
                        <wps:cNvSpPr/>
                        <wps:spPr>
                          <a:xfrm>
                            <a:off x="2479" y="30"/>
                            <a:ext cx="44" cy="307"/>
                          </a:xfrm>
                          <a:prstGeom prst="rect">
                            <a:avLst/>
                          </a:prstGeom>
                          <a:solidFill>
                            <a:srgbClr val="F29771"/>
                          </a:solidFill>
                          <a:ln w="9525">
                            <a:noFill/>
                          </a:ln>
                        </wps:spPr>
                        <wps:bodyPr upright="1"/>
                      </wps:wsp>
                      <wps:wsp>
                        <wps:cNvPr id="1728" name="矩形 820"/>
                        <wps:cNvSpPr/>
                        <wps:spPr>
                          <a:xfrm>
                            <a:off x="2487" y="30"/>
                            <a:ext cx="44" cy="307"/>
                          </a:xfrm>
                          <a:prstGeom prst="rect">
                            <a:avLst/>
                          </a:prstGeom>
                          <a:solidFill>
                            <a:srgbClr val="F29872"/>
                          </a:solidFill>
                          <a:ln w="9525">
                            <a:noFill/>
                          </a:ln>
                        </wps:spPr>
                        <wps:bodyPr upright="1"/>
                      </wps:wsp>
                      <wps:wsp>
                        <wps:cNvPr id="1729" name="矩形 821"/>
                        <wps:cNvSpPr/>
                        <wps:spPr>
                          <a:xfrm>
                            <a:off x="2496" y="30"/>
                            <a:ext cx="44" cy="307"/>
                          </a:xfrm>
                          <a:prstGeom prst="rect">
                            <a:avLst/>
                          </a:prstGeom>
                          <a:solidFill>
                            <a:srgbClr val="F29873"/>
                          </a:solidFill>
                          <a:ln w="9525">
                            <a:noFill/>
                          </a:ln>
                        </wps:spPr>
                        <wps:bodyPr upright="1"/>
                      </wps:wsp>
                      <wps:wsp>
                        <wps:cNvPr id="1730" name="矩形 822"/>
                        <wps:cNvSpPr/>
                        <wps:spPr>
                          <a:xfrm>
                            <a:off x="2504" y="30"/>
                            <a:ext cx="44" cy="307"/>
                          </a:xfrm>
                          <a:prstGeom prst="rect">
                            <a:avLst/>
                          </a:prstGeom>
                          <a:solidFill>
                            <a:srgbClr val="F29873"/>
                          </a:solidFill>
                          <a:ln w="9525">
                            <a:noFill/>
                          </a:ln>
                        </wps:spPr>
                        <wps:bodyPr upright="1"/>
                      </wps:wsp>
                      <wps:wsp>
                        <wps:cNvPr id="1731" name="矩形 823"/>
                        <wps:cNvSpPr/>
                        <wps:spPr>
                          <a:xfrm>
                            <a:off x="2512" y="30"/>
                            <a:ext cx="44" cy="307"/>
                          </a:xfrm>
                          <a:prstGeom prst="rect">
                            <a:avLst/>
                          </a:prstGeom>
                          <a:solidFill>
                            <a:srgbClr val="F29974"/>
                          </a:solidFill>
                          <a:ln w="9525">
                            <a:noFill/>
                          </a:ln>
                        </wps:spPr>
                        <wps:bodyPr upright="1"/>
                      </wps:wsp>
                      <wps:wsp>
                        <wps:cNvPr id="1732" name="矩形 824"/>
                        <wps:cNvSpPr/>
                        <wps:spPr>
                          <a:xfrm>
                            <a:off x="2520" y="30"/>
                            <a:ext cx="44" cy="307"/>
                          </a:xfrm>
                          <a:prstGeom prst="rect">
                            <a:avLst/>
                          </a:prstGeom>
                          <a:solidFill>
                            <a:srgbClr val="F29A75"/>
                          </a:solidFill>
                          <a:ln w="9525">
                            <a:noFill/>
                          </a:ln>
                        </wps:spPr>
                        <wps:bodyPr upright="1"/>
                      </wps:wsp>
                      <wps:wsp>
                        <wps:cNvPr id="1733" name="矩形 825"/>
                        <wps:cNvSpPr/>
                        <wps:spPr>
                          <a:xfrm>
                            <a:off x="2529" y="30"/>
                            <a:ext cx="44" cy="307"/>
                          </a:xfrm>
                          <a:prstGeom prst="rect">
                            <a:avLst/>
                          </a:prstGeom>
                          <a:solidFill>
                            <a:srgbClr val="F29A75"/>
                          </a:solidFill>
                          <a:ln w="9525">
                            <a:noFill/>
                          </a:ln>
                        </wps:spPr>
                        <wps:bodyPr upright="1"/>
                      </wps:wsp>
                      <wps:wsp>
                        <wps:cNvPr id="1734" name="矩形 826"/>
                        <wps:cNvSpPr/>
                        <wps:spPr>
                          <a:xfrm>
                            <a:off x="2537" y="30"/>
                            <a:ext cx="44" cy="307"/>
                          </a:xfrm>
                          <a:prstGeom prst="rect">
                            <a:avLst/>
                          </a:prstGeom>
                          <a:solidFill>
                            <a:srgbClr val="F29C77"/>
                          </a:solidFill>
                          <a:ln w="9525">
                            <a:noFill/>
                          </a:ln>
                        </wps:spPr>
                        <wps:bodyPr upright="1"/>
                      </wps:wsp>
                      <wps:wsp>
                        <wps:cNvPr id="1735" name="矩形 827"/>
                        <wps:cNvSpPr/>
                        <wps:spPr>
                          <a:xfrm>
                            <a:off x="2545" y="30"/>
                            <a:ext cx="44" cy="307"/>
                          </a:xfrm>
                          <a:prstGeom prst="rect">
                            <a:avLst/>
                          </a:prstGeom>
                          <a:solidFill>
                            <a:srgbClr val="F39E79"/>
                          </a:solidFill>
                          <a:ln w="9525">
                            <a:noFill/>
                          </a:ln>
                        </wps:spPr>
                        <wps:bodyPr upright="1"/>
                      </wps:wsp>
                      <wps:wsp>
                        <wps:cNvPr id="1736" name="矩形 828"/>
                        <wps:cNvSpPr/>
                        <wps:spPr>
                          <a:xfrm>
                            <a:off x="2554" y="30"/>
                            <a:ext cx="44" cy="307"/>
                          </a:xfrm>
                          <a:prstGeom prst="rect">
                            <a:avLst/>
                          </a:prstGeom>
                          <a:solidFill>
                            <a:srgbClr val="F3A07C"/>
                          </a:solidFill>
                          <a:ln w="9525">
                            <a:noFill/>
                          </a:ln>
                        </wps:spPr>
                        <wps:bodyPr upright="1"/>
                      </wps:wsp>
                      <wps:wsp>
                        <wps:cNvPr id="1737" name="矩形 829"/>
                        <wps:cNvSpPr/>
                        <wps:spPr>
                          <a:xfrm>
                            <a:off x="2562" y="30"/>
                            <a:ext cx="44" cy="307"/>
                          </a:xfrm>
                          <a:prstGeom prst="rect">
                            <a:avLst/>
                          </a:prstGeom>
                          <a:solidFill>
                            <a:srgbClr val="F3A27E"/>
                          </a:solidFill>
                          <a:ln w="9525">
                            <a:noFill/>
                          </a:ln>
                        </wps:spPr>
                        <wps:bodyPr upright="1"/>
                      </wps:wsp>
                      <wps:wsp>
                        <wps:cNvPr id="1738" name="矩形 830"/>
                        <wps:cNvSpPr/>
                        <wps:spPr>
                          <a:xfrm>
                            <a:off x="2570" y="30"/>
                            <a:ext cx="44" cy="307"/>
                          </a:xfrm>
                          <a:prstGeom prst="rect">
                            <a:avLst/>
                          </a:prstGeom>
                          <a:solidFill>
                            <a:srgbClr val="F3A480"/>
                          </a:solidFill>
                          <a:ln w="9525">
                            <a:noFill/>
                          </a:ln>
                        </wps:spPr>
                        <wps:bodyPr upright="1"/>
                      </wps:wsp>
                      <wps:wsp>
                        <wps:cNvPr id="1739" name="矩形 831"/>
                        <wps:cNvSpPr/>
                        <wps:spPr>
                          <a:xfrm>
                            <a:off x="2578" y="30"/>
                            <a:ext cx="44" cy="307"/>
                          </a:xfrm>
                          <a:prstGeom prst="rect">
                            <a:avLst/>
                          </a:prstGeom>
                          <a:solidFill>
                            <a:srgbClr val="F4A684"/>
                          </a:solidFill>
                          <a:ln w="9525">
                            <a:noFill/>
                          </a:ln>
                        </wps:spPr>
                        <wps:bodyPr upright="1"/>
                      </wps:wsp>
                      <wps:wsp>
                        <wps:cNvPr id="1740" name="矩形 832"/>
                        <wps:cNvSpPr/>
                        <wps:spPr>
                          <a:xfrm>
                            <a:off x="2587" y="30"/>
                            <a:ext cx="44" cy="307"/>
                          </a:xfrm>
                          <a:prstGeom prst="rect">
                            <a:avLst/>
                          </a:prstGeom>
                          <a:solidFill>
                            <a:srgbClr val="F4A886"/>
                          </a:solidFill>
                          <a:ln w="9525">
                            <a:noFill/>
                          </a:ln>
                        </wps:spPr>
                        <wps:bodyPr upright="1"/>
                      </wps:wsp>
                      <wps:wsp>
                        <wps:cNvPr id="1741" name="矩形 833"/>
                        <wps:cNvSpPr/>
                        <wps:spPr>
                          <a:xfrm>
                            <a:off x="2595" y="30"/>
                            <a:ext cx="44" cy="307"/>
                          </a:xfrm>
                          <a:prstGeom prst="rect">
                            <a:avLst/>
                          </a:prstGeom>
                          <a:solidFill>
                            <a:srgbClr val="F4A988"/>
                          </a:solidFill>
                          <a:ln w="9525">
                            <a:noFill/>
                          </a:ln>
                        </wps:spPr>
                        <wps:bodyPr upright="1"/>
                      </wps:wsp>
                      <wps:wsp>
                        <wps:cNvPr id="1742" name="矩形 834"/>
                        <wps:cNvSpPr/>
                        <wps:spPr>
                          <a:xfrm>
                            <a:off x="2603" y="30"/>
                            <a:ext cx="44" cy="307"/>
                          </a:xfrm>
                          <a:prstGeom prst="rect">
                            <a:avLst/>
                          </a:prstGeom>
                          <a:solidFill>
                            <a:srgbClr val="F4AC8B"/>
                          </a:solidFill>
                          <a:ln w="9525">
                            <a:noFill/>
                          </a:ln>
                        </wps:spPr>
                        <wps:bodyPr upright="1"/>
                      </wps:wsp>
                      <wps:wsp>
                        <wps:cNvPr id="1743" name="矩形 835"/>
                        <wps:cNvSpPr/>
                        <wps:spPr>
                          <a:xfrm>
                            <a:off x="2612" y="30"/>
                            <a:ext cx="44" cy="307"/>
                          </a:xfrm>
                          <a:prstGeom prst="rect">
                            <a:avLst/>
                          </a:prstGeom>
                          <a:solidFill>
                            <a:srgbClr val="F5AE8D"/>
                          </a:solidFill>
                          <a:ln w="9525">
                            <a:noFill/>
                          </a:ln>
                        </wps:spPr>
                        <wps:bodyPr upright="1"/>
                      </wps:wsp>
                      <wps:wsp>
                        <wps:cNvPr id="1744" name="矩形 836"/>
                        <wps:cNvSpPr/>
                        <wps:spPr>
                          <a:xfrm>
                            <a:off x="2620" y="30"/>
                            <a:ext cx="44" cy="307"/>
                          </a:xfrm>
                          <a:prstGeom prst="rect">
                            <a:avLst/>
                          </a:prstGeom>
                          <a:solidFill>
                            <a:srgbClr val="F5B090"/>
                          </a:solidFill>
                          <a:ln w="9525">
                            <a:noFill/>
                          </a:ln>
                        </wps:spPr>
                        <wps:bodyPr upright="1"/>
                      </wps:wsp>
                      <wps:wsp>
                        <wps:cNvPr id="1745" name="矩形 837"/>
                        <wps:cNvSpPr/>
                        <wps:spPr>
                          <a:xfrm>
                            <a:off x="2628" y="30"/>
                            <a:ext cx="44" cy="307"/>
                          </a:xfrm>
                          <a:prstGeom prst="rect">
                            <a:avLst/>
                          </a:prstGeom>
                          <a:solidFill>
                            <a:srgbClr val="F5B292"/>
                          </a:solidFill>
                          <a:ln w="9525">
                            <a:noFill/>
                          </a:ln>
                        </wps:spPr>
                        <wps:bodyPr upright="1"/>
                      </wps:wsp>
                      <wps:wsp>
                        <wps:cNvPr id="1746" name="矩形 838"/>
                        <wps:cNvSpPr/>
                        <wps:spPr>
                          <a:xfrm>
                            <a:off x="2636" y="30"/>
                            <a:ext cx="44" cy="307"/>
                          </a:xfrm>
                          <a:prstGeom prst="rect">
                            <a:avLst/>
                          </a:prstGeom>
                          <a:solidFill>
                            <a:srgbClr val="F6B495"/>
                          </a:solidFill>
                          <a:ln w="9525">
                            <a:noFill/>
                          </a:ln>
                        </wps:spPr>
                        <wps:bodyPr upright="1"/>
                      </wps:wsp>
                      <wps:wsp>
                        <wps:cNvPr id="1747" name="矩形 839"/>
                        <wps:cNvSpPr/>
                        <wps:spPr>
                          <a:xfrm>
                            <a:off x="2645" y="30"/>
                            <a:ext cx="44" cy="307"/>
                          </a:xfrm>
                          <a:prstGeom prst="rect">
                            <a:avLst/>
                          </a:prstGeom>
                          <a:solidFill>
                            <a:srgbClr val="F6B698"/>
                          </a:solidFill>
                          <a:ln w="9525">
                            <a:noFill/>
                          </a:ln>
                        </wps:spPr>
                        <wps:bodyPr upright="1"/>
                      </wps:wsp>
                      <wps:wsp>
                        <wps:cNvPr id="1748" name="矩形 840"/>
                        <wps:cNvSpPr/>
                        <wps:spPr>
                          <a:xfrm>
                            <a:off x="2653" y="30"/>
                            <a:ext cx="44" cy="307"/>
                          </a:xfrm>
                          <a:prstGeom prst="rect">
                            <a:avLst/>
                          </a:prstGeom>
                          <a:solidFill>
                            <a:srgbClr val="F6B89A"/>
                          </a:solidFill>
                          <a:ln w="9525">
                            <a:noFill/>
                          </a:ln>
                        </wps:spPr>
                        <wps:bodyPr upright="1"/>
                      </wps:wsp>
                      <wps:wsp>
                        <wps:cNvPr id="1749" name="矩形 841"/>
                        <wps:cNvSpPr/>
                        <wps:spPr>
                          <a:xfrm>
                            <a:off x="2661" y="30"/>
                            <a:ext cx="44" cy="307"/>
                          </a:xfrm>
                          <a:prstGeom prst="rect">
                            <a:avLst/>
                          </a:prstGeom>
                          <a:solidFill>
                            <a:srgbClr val="F7BA9D"/>
                          </a:solidFill>
                          <a:ln w="9525">
                            <a:noFill/>
                          </a:ln>
                        </wps:spPr>
                        <wps:bodyPr upright="1"/>
                      </wps:wsp>
                      <wps:wsp>
                        <wps:cNvPr id="1750" name="矩形 842"/>
                        <wps:cNvSpPr/>
                        <wps:spPr>
                          <a:xfrm>
                            <a:off x="2669" y="30"/>
                            <a:ext cx="44" cy="307"/>
                          </a:xfrm>
                          <a:prstGeom prst="rect">
                            <a:avLst/>
                          </a:prstGeom>
                          <a:solidFill>
                            <a:srgbClr val="F7BC9F"/>
                          </a:solidFill>
                          <a:ln w="9525">
                            <a:noFill/>
                          </a:ln>
                        </wps:spPr>
                        <wps:bodyPr upright="1"/>
                      </wps:wsp>
                      <wps:wsp>
                        <wps:cNvPr id="1751" name="矩形 843"/>
                        <wps:cNvSpPr/>
                        <wps:spPr>
                          <a:xfrm>
                            <a:off x="2678" y="30"/>
                            <a:ext cx="44" cy="307"/>
                          </a:xfrm>
                          <a:prstGeom prst="rect">
                            <a:avLst/>
                          </a:prstGeom>
                          <a:solidFill>
                            <a:srgbClr val="F7BEA2"/>
                          </a:solidFill>
                          <a:ln w="9525">
                            <a:noFill/>
                          </a:ln>
                        </wps:spPr>
                        <wps:bodyPr upright="1"/>
                      </wps:wsp>
                      <wps:wsp>
                        <wps:cNvPr id="1752" name="矩形 844"/>
                        <wps:cNvSpPr/>
                        <wps:spPr>
                          <a:xfrm>
                            <a:off x="2686" y="30"/>
                            <a:ext cx="44" cy="307"/>
                          </a:xfrm>
                          <a:prstGeom prst="rect">
                            <a:avLst/>
                          </a:prstGeom>
                          <a:solidFill>
                            <a:srgbClr val="F7C0A5"/>
                          </a:solidFill>
                          <a:ln w="9525">
                            <a:noFill/>
                          </a:ln>
                        </wps:spPr>
                        <wps:bodyPr upright="1"/>
                      </wps:wsp>
                      <wps:wsp>
                        <wps:cNvPr id="1753" name="矩形 845"/>
                        <wps:cNvSpPr/>
                        <wps:spPr>
                          <a:xfrm>
                            <a:off x="2694" y="30"/>
                            <a:ext cx="44" cy="307"/>
                          </a:xfrm>
                          <a:prstGeom prst="rect">
                            <a:avLst/>
                          </a:prstGeom>
                          <a:solidFill>
                            <a:srgbClr val="F7C2A7"/>
                          </a:solidFill>
                          <a:ln w="9525">
                            <a:noFill/>
                          </a:ln>
                        </wps:spPr>
                        <wps:bodyPr upright="1"/>
                      </wps:wsp>
                      <wps:wsp>
                        <wps:cNvPr id="1754" name="矩形 846"/>
                        <wps:cNvSpPr/>
                        <wps:spPr>
                          <a:xfrm>
                            <a:off x="2703" y="30"/>
                            <a:ext cx="44" cy="307"/>
                          </a:xfrm>
                          <a:prstGeom prst="rect">
                            <a:avLst/>
                          </a:prstGeom>
                          <a:solidFill>
                            <a:srgbClr val="F8C3A9"/>
                          </a:solidFill>
                          <a:ln w="9525">
                            <a:noFill/>
                          </a:ln>
                        </wps:spPr>
                        <wps:bodyPr upright="1"/>
                      </wps:wsp>
                      <wps:wsp>
                        <wps:cNvPr id="1755" name="矩形 847"/>
                        <wps:cNvSpPr/>
                        <wps:spPr>
                          <a:xfrm>
                            <a:off x="2711" y="30"/>
                            <a:ext cx="44" cy="307"/>
                          </a:xfrm>
                          <a:prstGeom prst="rect">
                            <a:avLst/>
                          </a:prstGeom>
                          <a:solidFill>
                            <a:srgbClr val="F8C6AC"/>
                          </a:solidFill>
                          <a:ln w="9525">
                            <a:noFill/>
                          </a:ln>
                        </wps:spPr>
                        <wps:bodyPr upright="1"/>
                      </wps:wsp>
                      <wps:wsp>
                        <wps:cNvPr id="1756" name="矩形 848"/>
                        <wps:cNvSpPr/>
                        <wps:spPr>
                          <a:xfrm>
                            <a:off x="2719" y="30"/>
                            <a:ext cx="44" cy="307"/>
                          </a:xfrm>
                          <a:prstGeom prst="rect">
                            <a:avLst/>
                          </a:prstGeom>
                          <a:solidFill>
                            <a:srgbClr val="F8C7AF"/>
                          </a:solidFill>
                          <a:ln w="9525">
                            <a:noFill/>
                          </a:ln>
                        </wps:spPr>
                        <wps:bodyPr upright="1"/>
                      </wps:wsp>
                      <wps:wsp>
                        <wps:cNvPr id="1757" name="矩形 849"/>
                        <wps:cNvSpPr/>
                        <wps:spPr>
                          <a:xfrm>
                            <a:off x="2727" y="30"/>
                            <a:ext cx="44" cy="307"/>
                          </a:xfrm>
                          <a:prstGeom prst="rect">
                            <a:avLst/>
                          </a:prstGeom>
                          <a:solidFill>
                            <a:srgbClr val="F8CAB2"/>
                          </a:solidFill>
                          <a:ln w="9525">
                            <a:noFill/>
                          </a:ln>
                        </wps:spPr>
                        <wps:bodyPr upright="1"/>
                      </wps:wsp>
                      <wps:wsp>
                        <wps:cNvPr id="1758" name="矩形 850"/>
                        <wps:cNvSpPr/>
                        <wps:spPr>
                          <a:xfrm>
                            <a:off x="2736" y="30"/>
                            <a:ext cx="44" cy="307"/>
                          </a:xfrm>
                          <a:prstGeom prst="rect">
                            <a:avLst/>
                          </a:prstGeom>
                          <a:solidFill>
                            <a:srgbClr val="F9CBB4"/>
                          </a:solidFill>
                          <a:ln w="9525">
                            <a:noFill/>
                          </a:ln>
                        </wps:spPr>
                        <wps:bodyPr upright="1"/>
                      </wps:wsp>
                      <wps:wsp>
                        <wps:cNvPr id="1759" name="矩形 851"/>
                        <wps:cNvSpPr/>
                        <wps:spPr>
                          <a:xfrm>
                            <a:off x="2744" y="30"/>
                            <a:ext cx="44" cy="307"/>
                          </a:xfrm>
                          <a:prstGeom prst="rect">
                            <a:avLst/>
                          </a:prstGeom>
                          <a:solidFill>
                            <a:srgbClr val="F9CDB6"/>
                          </a:solidFill>
                          <a:ln w="9525">
                            <a:noFill/>
                          </a:ln>
                        </wps:spPr>
                        <wps:bodyPr upright="1"/>
                      </wps:wsp>
                      <wps:wsp>
                        <wps:cNvPr id="1760" name="矩形 852"/>
                        <wps:cNvSpPr/>
                        <wps:spPr>
                          <a:xfrm>
                            <a:off x="2752" y="30"/>
                            <a:ext cx="44" cy="307"/>
                          </a:xfrm>
                          <a:prstGeom prst="rect">
                            <a:avLst/>
                          </a:prstGeom>
                          <a:solidFill>
                            <a:srgbClr val="F9CFBA"/>
                          </a:solidFill>
                          <a:ln w="9525">
                            <a:noFill/>
                          </a:ln>
                        </wps:spPr>
                        <wps:bodyPr upright="1"/>
                      </wps:wsp>
                      <wps:wsp>
                        <wps:cNvPr id="1761" name="矩形 853"/>
                        <wps:cNvSpPr/>
                        <wps:spPr>
                          <a:xfrm>
                            <a:off x="2760" y="30"/>
                            <a:ext cx="44" cy="307"/>
                          </a:xfrm>
                          <a:prstGeom prst="rect">
                            <a:avLst/>
                          </a:prstGeom>
                          <a:solidFill>
                            <a:srgbClr val="FAD1BC"/>
                          </a:solidFill>
                          <a:ln w="9525">
                            <a:noFill/>
                          </a:ln>
                        </wps:spPr>
                        <wps:bodyPr upright="1"/>
                      </wps:wsp>
                      <wps:wsp>
                        <wps:cNvPr id="1762" name="矩形 854"/>
                        <wps:cNvSpPr/>
                        <wps:spPr>
                          <a:xfrm>
                            <a:off x="2769" y="30"/>
                            <a:ext cx="44" cy="307"/>
                          </a:xfrm>
                          <a:prstGeom prst="rect">
                            <a:avLst/>
                          </a:prstGeom>
                          <a:solidFill>
                            <a:srgbClr val="FAD3BE"/>
                          </a:solidFill>
                          <a:ln w="9525">
                            <a:noFill/>
                          </a:ln>
                        </wps:spPr>
                        <wps:bodyPr upright="1"/>
                      </wps:wsp>
                      <wps:wsp>
                        <wps:cNvPr id="1763" name="矩形 855"/>
                        <wps:cNvSpPr/>
                        <wps:spPr>
                          <a:xfrm>
                            <a:off x="2777" y="30"/>
                            <a:ext cx="44" cy="307"/>
                          </a:xfrm>
                          <a:prstGeom prst="rect">
                            <a:avLst/>
                          </a:prstGeom>
                          <a:solidFill>
                            <a:srgbClr val="FAD5C1"/>
                          </a:solidFill>
                          <a:ln w="9525">
                            <a:noFill/>
                          </a:ln>
                        </wps:spPr>
                        <wps:bodyPr upright="1"/>
                      </wps:wsp>
                      <wps:wsp>
                        <wps:cNvPr id="1764" name="矩形 856"/>
                        <wps:cNvSpPr/>
                        <wps:spPr>
                          <a:xfrm>
                            <a:off x="2785" y="30"/>
                            <a:ext cx="44" cy="307"/>
                          </a:xfrm>
                          <a:prstGeom prst="rect">
                            <a:avLst/>
                          </a:prstGeom>
                          <a:solidFill>
                            <a:srgbClr val="FAD7C4"/>
                          </a:solidFill>
                          <a:ln w="9525">
                            <a:noFill/>
                          </a:ln>
                        </wps:spPr>
                        <wps:bodyPr upright="1"/>
                      </wps:wsp>
                      <wps:wsp>
                        <wps:cNvPr id="1765" name="矩形 857"/>
                        <wps:cNvSpPr/>
                        <wps:spPr>
                          <a:xfrm>
                            <a:off x="2794" y="30"/>
                            <a:ext cx="44" cy="307"/>
                          </a:xfrm>
                          <a:prstGeom prst="rect">
                            <a:avLst/>
                          </a:prstGeom>
                          <a:solidFill>
                            <a:srgbClr val="FBD9C7"/>
                          </a:solidFill>
                          <a:ln w="9525">
                            <a:noFill/>
                          </a:ln>
                        </wps:spPr>
                        <wps:bodyPr upright="1"/>
                      </wps:wsp>
                      <wps:wsp>
                        <wps:cNvPr id="1766" name="矩形 858"/>
                        <wps:cNvSpPr/>
                        <wps:spPr>
                          <a:xfrm>
                            <a:off x="2802" y="30"/>
                            <a:ext cx="44" cy="307"/>
                          </a:xfrm>
                          <a:prstGeom prst="rect">
                            <a:avLst/>
                          </a:prstGeom>
                          <a:solidFill>
                            <a:srgbClr val="FBDAC9"/>
                          </a:solidFill>
                          <a:ln w="9525">
                            <a:noFill/>
                          </a:ln>
                        </wps:spPr>
                        <wps:bodyPr upright="1"/>
                      </wps:wsp>
                      <wps:wsp>
                        <wps:cNvPr id="1767" name="矩形 859"/>
                        <wps:cNvSpPr/>
                        <wps:spPr>
                          <a:xfrm>
                            <a:off x="2810" y="30"/>
                            <a:ext cx="44" cy="307"/>
                          </a:xfrm>
                          <a:prstGeom prst="rect">
                            <a:avLst/>
                          </a:prstGeom>
                          <a:solidFill>
                            <a:srgbClr val="FBDCCB"/>
                          </a:solidFill>
                          <a:ln w="9525">
                            <a:noFill/>
                          </a:ln>
                        </wps:spPr>
                        <wps:bodyPr upright="1"/>
                      </wps:wsp>
                      <wps:wsp>
                        <wps:cNvPr id="1768" name="矩形 860"/>
                        <wps:cNvSpPr/>
                        <wps:spPr>
                          <a:xfrm>
                            <a:off x="2818" y="30"/>
                            <a:ext cx="44" cy="307"/>
                          </a:xfrm>
                          <a:prstGeom prst="rect">
                            <a:avLst/>
                          </a:prstGeom>
                          <a:solidFill>
                            <a:srgbClr val="FBDECF"/>
                          </a:solidFill>
                          <a:ln w="9525">
                            <a:noFill/>
                          </a:ln>
                        </wps:spPr>
                        <wps:bodyPr upright="1"/>
                      </wps:wsp>
                      <wps:wsp>
                        <wps:cNvPr id="1769" name="矩形 861"/>
                        <wps:cNvSpPr/>
                        <wps:spPr>
                          <a:xfrm>
                            <a:off x="2827" y="30"/>
                            <a:ext cx="44" cy="307"/>
                          </a:xfrm>
                          <a:prstGeom prst="rect">
                            <a:avLst/>
                          </a:prstGeom>
                          <a:solidFill>
                            <a:srgbClr val="FBE0D1"/>
                          </a:solidFill>
                          <a:ln w="9525">
                            <a:noFill/>
                          </a:ln>
                        </wps:spPr>
                        <wps:bodyPr upright="1"/>
                      </wps:wsp>
                      <wps:wsp>
                        <wps:cNvPr id="1770" name="矩形 862"/>
                        <wps:cNvSpPr/>
                        <wps:spPr>
                          <a:xfrm>
                            <a:off x="2835" y="30"/>
                            <a:ext cx="44" cy="307"/>
                          </a:xfrm>
                          <a:prstGeom prst="rect">
                            <a:avLst/>
                          </a:prstGeom>
                          <a:solidFill>
                            <a:srgbClr val="FCE2D4"/>
                          </a:solidFill>
                          <a:ln w="9525">
                            <a:noFill/>
                          </a:ln>
                        </wps:spPr>
                        <wps:bodyPr upright="1"/>
                      </wps:wsp>
                      <wps:wsp>
                        <wps:cNvPr id="1771" name="矩形 863"/>
                        <wps:cNvSpPr/>
                        <wps:spPr>
                          <a:xfrm>
                            <a:off x="2843" y="30"/>
                            <a:ext cx="44" cy="307"/>
                          </a:xfrm>
                          <a:prstGeom prst="rect">
                            <a:avLst/>
                          </a:prstGeom>
                          <a:solidFill>
                            <a:srgbClr val="FCE4D6"/>
                          </a:solidFill>
                          <a:ln w="9525">
                            <a:noFill/>
                          </a:ln>
                        </wps:spPr>
                        <wps:bodyPr upright="1"/>
                      </wps:wsp>
                      <wps:wsp>
                        <wps:cNvPr id="1772" name="矩形 864"/>
                        <wps:cNvSpPr/>
                        <wps:spPr>
                          <a:xfrm>
                            <a:off x="2852" y="30"/>
                            <a:ext cx="44" cy="307"/>
                          </a:xfrm>
                          <a:prstGeom prst="rect">
                            <a:avLst/>
                          </a:prstGeom>
                          <a:solidFill>
                            <a:srgbClr val="FCE5D9"/>
                          </a:solidFill>
                          <a:ln w="9525">
                            <a:noFill/>
                          </a:ln>
                        </wps:spPr>
                        <wps:bodyPr upright="1"/>
                      </wps:wsp>
                      <wps:wsp>
                        <wps:cNvPr id="1773" name="矩形 865"/>
                        <wps:cNvSpPr/>
                        <wps:spPr>
                          <a:xfrm>
                            <a:off x="2860" y="30"/>
                            <a:ext cx="44" cy="307"/>
                          </a:xfrm>
                          <a:prstGeom prst="rect">
                            <a:avLst/>
                          </a:prstGeom>
                          <a:solidFill>
                            <a:srgbClr val="FCE8DC"/>
                          </a:solidFill>
                          <a:ln w="9525">
                            <a:noFill/>
                          </a:ln>
                        </wps:spPr>
                        <wps:bodyPr upright="1"/>
                      </wps:wsp>
                      <wps:wsp>
                        <wps:cNvPr id="1774" name="矩形 866"/>
                        <wps:cNvSpPr/>
                        <wps:spPr>
                          <a:xfrm>
                            <a:off x="2868" y="30"/>
                            <a:ext cx="44" cy="307"/>
                          </a:xfrm>
                          <a:prstGeom prst="rect">
                            <a:avLst/>
                          </a:prstGeom>
                          <a:solidFill>
                            <a:srgbClr val="FDE9DE"/>
                          </a:solidFill>
                          <a:ln w="9525">
                            <a:noFill/>
                          </a:ln>
                        </wps:spPr>
                        <wps:bodyPr upright="1"/>
                      </wps:wsp>
                      <wps:wsp>
                        <wps:cNvPr id="1775" name="矩形 867"/>
                        <wps:cNvSpPr/>
                        <wps:spPr>
                          <a:xfrm>
                            <a:off x="2876" y="30"/>
                            <a:ext cx="44" cy="307"/>
                          </a:xfrm>
                          <a:prstGeom prst="rect">
                            <a:avLst/>
                          </a:prstGeom>
                          <a:solidFill>
                            <a:srgbClr val="FDEBE0"/>
                          </a:solidFill>
                          <a:ln w="9525">
                            <a:noFill/>
                          </a:ln>
                        </wps:spPr>
                        <wps:bodyPr upright="1"/>
                      </wps:wsp>
                      <wps:wsp>
                        <wps:cNvPr id="1776" name="矩形 868"/>
                        <wps:cNvSpPr/>
                        <wps:spPr>
                          <a:xfrm>
                            <a:off x="2885" y="30"/>
                            <a:ext cx="44" cy="307"/>
                          </a:xfrm>
                          <a:prstGeom prst="rect">
                            <a:avLst/>
                          </a:prstGeom>
                          <a:solidFill>
                            <a:srgbClr val="FDEDE4"/>
                          </a:solidFill>
                          <a:ln w="9525">
                            <a:noFill/>
                          </a:ln>
                        </wps:spPr>
                        <wps:bodyPr upright="1"/>
                      </wps:wsp>
                      <wps:wsp>
                        <wps:cNvPr id="1777" name="矩形 869"/>
                        <wps:cNvSpPr/>
                        <wps:spPr>
                          <a:xfrm>
                            <a:off x="2893" y="30"/>
                            <a:ext cx="44" cy="307"/>
                          </a:xfrm>
                          <a:prstGeom prst="rect">
                            <a:avLst/>
                          </a:prstGeom>
                          <a:solidFill>
                            <a:srgbClr val="FDEFE6"/>
                          </a:solidFill>
                          <a:ln w="9525">
                            <a:noFill/>
                          </a:ln>
                        </wps:spPr>
                        <wps:bodyPr upright="1"/>
                      </wps:wsp>
                      <wps:wsp>
                        <wps:cNvPr id="1778" name="矩形 870"/>
                        <wps:cNvSpPr/>
                        <wps:spPr>
                          <a:xfrm>
                            <a:off x="2901" y="30"/>
                            <a:ext cx="44" cy="307"/>
                          </a:xfrm>
                          <a:prstGeom prst="rect">
                            <a:avLst/>
                          </a:prstGeom>
                          <a:solidFill>
                            <a:srgbClr val="FEF1E9"/>
                          </a:solidFill>
                          <a:ln w="9525">
                            <a:noFill/>
                          </a:ln>
                        </wps:spPr>
                        <wps:bodyPr upright="1"/>
                      </wps:wsp>
                      <wps:wsp>
                        <wps:cNvPr id="1779" name="矩形 871"/>
                        <wps:cNvSpPr/>
                        <wps:spPr>
                          <a:xfrm>
                            <a:off x="2909" y="30"/>
                            <a:ext cx="44" cy="307"/>
                          </a:xfrm>
                          <a:prstGeom prst="rect">
                            <a:avLst/>
                          </a:prstGeom>
                          <a:solidFill>
                            <a:srgbClr val="FEF2EB"/>
                          </a:solidFill>
                          <a:ln w="9525">
                            <a:noFill/>
                          </a:ln>
                        </wps:spPr>
                        <wps:bodyPr upright="1"/>
                      </wps:wsp>
                      <wps:wsp>
                        <wps:cNvPr id="1780" name="矩形 872"/>
                        <wps:cNvSpPr/>
                        <wps:spPr>
                          <a:xfrm>
                            <a:off x="2918" y="30"/>
                            <a:ext cx="44" cy="307"/>
                          </a:xfrm>
                          <a:prstGeom prst="rect">
                            <a:avLst/>
                          </a:prstGeom>
                          <a:solidFill>
                            <a:srgbClr val="FEF4EE"/>
                          </a:solidFill>
                          <a:ln w="9525">
                            <a:noFill/>
                          </a:ln>
                        </wps:spPr>
                        <wps:bodyPr upright="1"/>
                      </wps:wsp>
                      <wps:wsp>
                        <wps:cNvPr id="1781" name="矩形 873"/>
                        <wps:cNvSpPr/>
                        <wps:spPr>
                          <a:xfrm>
                            <a:off x="2926" y="30"/>
                            <a:ext cx="44" cy="307"/>
                          </a:xfrm>
                          <a:prstGeom prst="rect">
                            <a:avLst/>
                          </a:prstGeom>
                          <a:solidFill>
                            <a:srgbClr val="FEF6F1"/>
                          </a:solidFill>
                          <a:ln w="9525">
                            <a:noFill/>
                          </a:ln>
                        </wps:spPr>
                        <wps:bodyPr upright="1"/>
                      </wps:wsp>
                      <wps:wsp>
                        <wps:cNvPr id="1782" name="矩形 874"/>
                        <wps:cNvSpPr/>
                        <wps:spPr>
                          <a:xfrm>
                            <a:off x="2934" y="30"/>
                            <a:ext cx="44" cy="307"/>
                          </a:xfrm>
                          <a:prstGeom prst="rect">
                            <a:avLst/>
                          </a:prstGeom>
                          <a:solidFill>
                            <a:srgbClr val="FEF7F3"/>
                          </a:solidFill>
                          <a:ln w="9525">
                            <a:noFill/>
                          </a:ln>
                        </wps:spPr>
                        <wps:bodyPr upright="1"/>
                      </wps:wsp>
                      <wps:wsp>
                        <wps:cNvPr id="1783" name="矩形 875"/>
                        <wps:cNvSpPr/>
                        <wps:spPr>
                          <a:xfrm>
                            <a:off x="2943" y="30"/>
                            <a:ext cx="44" cy="307"/>
                          </a:xfrm>
                          <a:prstGeom prst="rect">
                            <a:avLst/>
                          </a:prstGeom>
                          <a:solidFill>
                            <a:srgbClr val="FFF9F5"/>
                          </a:solidFill>
                          <a:ln w="9525">
                            <a:noFill/>
                          </a:ln>
                        </wps:spPr>
                        <wps:bodyPr upright="1"/>
                      </wps:wsp>
                      <wps:wsp>
                        <wps:cNvPr id="1784" name="矩形 876"/>
                        <wps:cNvSpPr/>
                        <wps:spPr>
                          <a:xfrm>
                            <a:off x="2951" y="30"/>
                            <a:ext cx="44" cy="307"/>
                          </a:xfrm>
                          <a:prstGeom prst="rect">
                            <a:avLst/>
                          </a:prstGeom>
                          <a:solidFill>
                            <a:srgbClr val="FFFBF9"/>
                          </a:solidFill>
                          <a:ln w="9525">
                            <a:noFill/>
                          </a:ln>
                        </wps:spPr>
                        <wps:bodyPr upright="1"/>
                      </wps:wsp>
                      <wps:wsp>
                        <wps:cNvPr id="1785" name="矩形 877"/>
                        <wps:cNvSpPr/>
                        <wps:spPr>
                          <a:xfrm>
                            <a:off x="2959" y="30"/>
                            <a:ext cx="44" cy="307"/>
                          </a:xfrm>
                          <a:prstGeom prst="rect">
                            <a:avLst/>
                          </a:prstGeom>
                          <a:solidFill>
                            <a:srgbClr val="FFFCFB"/>
                          </a:solidFill>
                          <a:ln w="9525">
                            <a:noFill/>
                          </a:ln>
                        </wps:spPr>
                        <wps:bodyPr upright="1"/>
                      </wps:wsp>
                      <wps:wsp>
                        <wps:cNvPr id="1786" name="矩形 878"/>
                        <wps:cNvSpPr/>
                        <wps:spPr>
                          <a:xfrm>
                            <a:off x="2967" y="30"/>
                            <a:ext cx="44" cy="307"/>
                          </a:xfrm>
                          <a:prstGeom prst="rect">
                            <a:avLst/>
                          </a:prstGeom>
                          <a:solidFill>
                            <a:srgbClr val="FFFEFE"/>
                          </a:solidFill>
                          <a:ln w="9525">
                            <a:noFill/>
                          </a:ln>
                        </wps:spPr>
                        <wps:bodyPr upright="1"/>
                      </wps:wsp>
                      <wps:wsp>
                        <wps:cNvPr id="1787" name="任意多边形 879"/>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1788" name="矩形 880"/>
                        <wps:cNvSpPr/>
                        <wps:spPr>
                          <a:xfrm>
                            <a:off x="0" y="30"/>
                            <a:ext cx="292" cy="307"/>
                          </a:xfrm>
                          <a:prstGeom prst="rect">
                            <a:avLst/>
                          </a:prstGeom>
                          <a:solidFill>
                            <a:srgbClr val="E60013"/>
                          </a:solidFill>
                          <a:ln w="9525">
                            <a:noFill/>
                          </a:ln>
                        </wps:spPr>
                        <wps:bodyPr upright="1"/>
                      </wps:wsp>
                      <wps:wsp>
                        <wps:cNvPr id="1789" name="文本框 881"/>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12" w:name="页 6"/>
                              <w:bookmarkEnd w:id="12"/>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623"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">
                <o:lock v:ext="edit" aspectratio="f"/>
                <v:shape id="任意多边形 624" o:spid="_x0000_s1026" o:spt="100" style="position:absolute;left:329;top:30;height:307;width:579;" fillcolor="#E60013" filled="t" stroked="f" coordsize="579,307" o:gfxdata="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Vy+8AAAA&#10;3QAAAA8AAAAAAAAAAQAgAAAAIgAAAGRycy9kb3ducmV2LnhtbFBLAQIUABQAAAAIAIdO4kAzLwWe&#10;OwAAADkAAAAQAAAAAAAAAAEAIAAAAAsBAABkcnMvc2hhcGV4bWwueG1sUEsFBgAAAAAGAAYAWwEA&#10;ALUDAAAAAA==&#10;" path="m548,0l0,0,0,307,579,307,548,0xe">
                  <v:fill on="t" focussize="0,0"/>
                  <v:stroke on="f"/>
                  <v:imagedata o:title=""/>
                  <o:lock v:ext="edit" aspectratio="f"/>
                </v:shape>
                <v:rect id="矩形 625" o:spid="_x0000_s1026" o:spt="1" style="position:absolute;left:874;top:30;height:307;width:44;" fillcolor="#E60413" filled="t" stroked="f" coordsize="21600,21600" o:gfxdata="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hqNq8AAAA&#10;3QAAAA8AAAAAAAAAAQAgAAAAIgAAAGRycy9kb3ducmV2LnhtbFBLAQIUABQAAAAIAIdO4kAzLwWe&#10;OwAAADkAAAAQAAAAAAAAAAEAIAAAAAsBAABkcnMvc2hhcGV4bWwueG1sUEsFBgAAAAAGAAYAWwEA&#10;ALUDAAAAAA==&#10;">
                  <v:fill on="t" focussize="0,0"/>
                  <v:stroke on="f"/>
                  <v:imagedata o:title=""/>
                  <o:lock v:ext="edit" aspectratio="f"/>
                </v:rect>
                <v:rect id="矩形 626" o:spid="_x0000_s1026" o:spt="1" style="position:absolute;left:882;top:30;height:307;width:44;" fillcolor="#E60413" filled="t" stroked="f" coordsize="21600,21600" o:gfxdata="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IMK68AAAA&#10;3QAAAA8AAAAAAAAAAQAgAAAAIgAAAGRycy9kb3ducmV2LnhtbFBLAQIUABQAAAAIAIdO4kAzLwWe&#10;OwAAADkAAAAQAAAAAAAAAAEAIAAAAAsBAABkcnMvc2hhcGV4bWwueG1sUEsFBgAAAAAGAAYAWwEA&#10;ALUDAAAAAA==&#10;">
                  <v:fill on="t" focussize="0,0"/>
                  <v:stroke on="f"/>
                  <v:imagedata o:title=""/>
                  <o:lock v:ext="edit" aspectratio="f"/>
                </v:rect>
                <v:rect id="矩形 627" o:spid="_x0000_s1026" o:spt="1" style="position:absolute;left:890;top:30;height:307;width:44;" fillcolor="#E60814" filled="t" stroked="f" coordsize="21600,21600" o:gfxdata="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h+IvQAA&#10;AN0AAAAPAAAAAAAAAAEAIAAAACIAAABkcnMvZG93bnJldi54bWxQSwECFAAUAAAACACHTuJAMy8F&#10;njsAAAA5AAAAEAAAAAAAAAABACAAAAAMAQAAZHJzL3NoYXBleG1sLnhtbFBLBQYAAAAABgAGAFsB&#10;AAC2AwAAAAA=&#10;">
                  <v:fill on="t" focussize="0,0"/>
                  <v:stroke on="f"/>
                  <v:imagedata o:title=""/>
                  <o:lock v:ext="edit" aspectratio="f"/>
                </v:rect>
                <v:rect id="矩形 628" o:spid="_x0000_s1026" o:spt="1" style="position:absolute;left:898;top:30;height:307;width:44;" fillcolor="#E60C14" filled="t" stroked="f" coordsize="21600,21600" o:gfxdata="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smV74A&#10;AADdAAAADwAAAAAAAAABACAAAAAiAAAAZHJzL2Rvd25yZXYueG1sUEsBAhQAFAAAAAgAh07iQDMv&#10;BZ47AAAAOQAAABAAAAAAAAAAAQAgAAAADQEAAGRycy9zaGFwZXhtbC54bWxQSwUGAAAAAAYABgBb&#10;AQAAtwMAAAAA&#10;">
                  <v:fill on="t" focussize="0,0"/>
                  <v:stroke on="f"/>
                  <v:imagedata o:title=""/>
                  <o:lock v:ext="edit" aspectratio="f"/>
                </v:rect>
                <v:rect id="矩形 629" o:spid="_x0000_s1026" o:spt="1" style="position:absolute;left:907;top:30;height:307;width:44;" fillcolor="#E60C14" filled="t" stroked="f" coordsize="21600,21600" o:gfxdata="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eDzL4A&#10;AADdAAAADwAAAAAAAAABACAAAAAiAAAAZHJzL2Rvd25yZXYueG1sUEsBAhQAFAAAAAgAh07iQDMv&#10;BZ47AAAAOQAAABAAAAAAAAAAAQAgAAAADQEAAGRycy9zaGFwZXhtbC54bWxQSwUGAAAAAAYABgBb&#10;AQAAtwMAAAAA&#10;">
                  <v:fill on="t" focussize="0,0"/>
                  <v:stroke on="f"/>
                  <v:imagedata o:title=""/>
                  <o:lock v:ext="edit" aspectratio="f"/>
                </v:rect>
                <v:rect id="矩形 630" o:spid="_x0000_s1026" o:spt="1" style="position:absolute;left:915;top:30;height:307;width:44;" fillcolor="#E61014" filled="t" stroked="f" coordsize="21600,21600" o:gfxdata="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Kzsr4A&#10;AADdAAAADwAAAAAAAAABACAAAAAiAAAAZHJzL2Rvd25yZXYueG1sUEsBAhQAFAAAAAgAh07iQDMv&#10;BZ47AAAAOQAAABAAAAAAAAAAAQAgAAAADQEAAGRycy9zaGFwZXhtbC54bWxQSwUGAAAAAAYABgBb&#10;AQAAtwMAAAAA&#10;">
                  <v:fill on="t" focussize="0,0"/>
                  <v:stroke on="f"/>
                  <v:imagedata o:title=""/>
                  <o:lock v:ext="edit" aspectratio="f"/>
                </v:rect>
                <v:rect id="矩形 631" o:spid="_x0000_s1026" o:spt="1" style="position:absolute;left:923;top:30;height:307;width:44;" fillcolor="#E61014" filled="t" stroked="f" coordsize="21600,21600" o:gfxdata="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Fim/&#10;AAAA3QAAAA8AAAAAAAAAAQAgAAAAIgAAAGRycy9kb3ducmV2LnhtbFBLAQIUABQAAAAIAIdO4kAz&#10;LwWeOwAAADkAAAAQAAAAAAAAAAEAIAAAAA4BAABkcnMvc2hhcGV4bWwueG1sUEsFBgAAAAAGAAYA&#10;WwEAALgDAAAAAA==&#10;">
                  <v:fill on="t" focussize="0,0"/>
                  <v:stroke on="f"/>
                  <v:imagedata o:title=""/>
                  <o:lock v:ext="edit" aspectratio="f"/>
                </v:rect>
                <v:rect id="矩形 632" o:spid="_x0000_s1026" o:spt="1" style="position:absolute;left:931;top:30;height:307;width:44;" fillcolor="#E61315" filled="t" stroked="f" coordsize="21600,21600" o:gfxdata="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u/&#10;/sEAAADdAAAADwAAAAAAAAABACAAAAAiAAAAZHJzL2Rvd25yZXYueG1sUEsBAhQAFAAAAAgAh07i&#10;QDMvBZ47AAAAOQAAABAAAAAAAAAAAQAgAAAAEAEAAGRycy9zaGFwZXhtbC54bWxQSwUGAAAAAAYA&#10;BgBbAQAAugMAAAAA&#10;">
                  <v:fill on="t" focussize="0,0"/>
                  <v:stroke on="f"/>
                  <v:imagedata o:title=""/>
                  <o:lock v:ext="edit" aspectratio="f"/>
                </v:rect>
                <v:rect id="矩形 633" o:spid="_x0000_s1026" o:spt="1" style="position:absolute;left:940;top:30;height:307;width:44;" fillcolor="#E61515" filled="t" stroked="f" coordsize="21600,21600" o:gfxdata="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f2nWrgAAADdAAAA&#10;DwAAAAAAAAABACAAAAAiAAAAZHJzL2Rvd25yZXYueG1sUEsBAhQAFAAAAAgAh07iQDMvBZ47AAAA&#10;OQAAABAAAAAAAAAAAQAgAAAABwEAAGRycy9zaGFwZXhtbC54bWxQSwUGAAAAAAYABgBbAQAAsQMA&#10;AAAA&#10;">
                  <v:fill on="t" focussize="0,0"/>
                  <v:stroke on="f"/>
                  <v:imagedata o:title=""/>
                  <o:lock v:ext="edit" aspectratio="f"/>
                </v:rect>
                <v:rect id="矩形 634" o:spid="_x0000_s1026" o:spt="1" style="position:absolute;left:948;top:30;height:307;width:44;" fillcolor="#E61515" filled="t" stroked="f" coordsize="21600,21600" o:gfxdata="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85LbgAAADdAAAA&#10;DwAAAAAAAAABACAAAAAiAAAAZHJzL2Rvd25yZXYueG1sUEsBAhQAFAAAAAgAh07iQDMvBZ47AAAA&#10;OQAAABAAAAAAAAAAAQAgAAAABwEAAGRycy9zaGFwZXhtbC54bWxQSwUGAAAAAAYABgBbAQAAsQMA&#10;AAAA&#10;">
                  <v:fill on="t" focussize="0,0"/>
                  <v:stroke on="f"/>
                  <v:imagedata o:title=""/>
                  <o:lock v:ext="edit" aspectratio="f"/>
                </v:rect>
                <v:rect id="矩形 635" o:spid="_x0000_s1026" o:spt="1" style="position:absolute;left:956;top:30;height:307;width:44;" fillcolor="#E61816" filled="t" stroked="f" coordsize="21600,21600" o:gfxdata="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KCX68AAAA&#10;3QAAAA8AAAAAAAAAAQAgAAAAIgAAAGRycy9kb3ducmV2LnhtbFBLAQIUABQAAAAIAIdO4kAzLwWe&#10;OwAAADkAAAAQAAAAAAAAAAEAIAAAAAsBAABkcnMvc2hhcGV4bWwueG1sUEsFBgAAAAAGAAYAWwEA&#10;ALUDAAAAAA==&#10;">
                  <v:fill on="t" focussize="0,0"/>
                  <v:stroke on="f"/>
                  <v:imagedata o:title=""/>
                  <o:lock v:ext="edit" aspectratio="f"/>
                </v:rect>
                <v:rect id="矩形 636" o:spid="_x0000_s1026" o:spt="1" style="position:absolute;left:965;top:30;height:307;width:44;" fillcolor="#E61B16" filled="t" stroked="f" coordsize="21600,21600" o:gfxdata="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pmK8AAAA&#10;3QAAAA8AAAAAAAAAAQAgAAAAIgAAAGRycy9kb3ducmV2LnhtbFBLAQIUABQAAAAIAIdO4kAzLwWe&#10;OwAAADkAAAAQAAAAAAAAAAEAIAAAAAsBAABkcnMvc2hhcGV4bWwueG1sUEsFBgAAAAAGAAYAWwEA&#10;ALUDAAAAAA==&#10;">
                  <v:fill on="t" focussize="0,0"/>
                  <v:stroke on="f"/>
                  <v:imagedata o:title=""/>
                  <o:lock v:ext="edit" aspectratio="f"/>
                </v:rect>
                <v:rect id="矩形 637" o:spid="_x0000_s1026" o:spt="1" style="position:absolute;left:973;top:30;height:307;width:44;" fillcolor="#E61B16" filled="t" stroked="f" coordsize="21600,21600" o:gfxdata="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ID+bsAAADd&#10;AAAADwAAAAAAAAABACAAAAAiAAAAZHJzL2Rvd25yZXYueG1sUEsBAhQAFAAAAAgAh07iQDMvBZ47&#10;AAAAOQAAABAAAAAAAAAAAQAgAAAACgEAAGRycy9zaGFwZXhtbC54bWxQSwUGAAAAAAYABgBbAQAA&#10;tAMAAAAA&#10;">
                  <v:fill on="t" focussize="0,0"/>
                  <v:stroke on="f"/>
                  <v:imagedata o:title=""/>
                  <o:lock v:ext="edit" aspectratio="f"/>
                </v:rect>
                <v:rect id="矩形 638" o:spid="_x0000_s1026" o:spt="1" style="position:absolute;left:981;top:30;height:307;width:44;" fillcolor="#E61D17" filled="t" stroked="f" coordsize="21600,21600" o:gfxdata="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rbhvQAA&#10;AN0AAAAPAAAAAAAAAAEAIAAAACIAAABkcnMvZG93bnJldi54bWxQSwECFAAUAAAACACHTuJAMy8F&#10;njsAAAA5AAAAEAAAAAAAAAABACAAAAAMAQAAZHJzL3NoYXBleG1sLnhtbFBLBQYAAAAABgAGAFsB&#10;AAC2AwAAAAA=&#10;">
                  <v:fill on="t" focussize="0,0"/>
                  <v:stroke on="f"/>
                  <v:imagedata o:title=""/>
                  <o:lock v:ext="edit" aspectratio="f"/>
                </v:rect>
                <v:rect id="矩形 639" o:spid="_x0000_s1026" o:spt="1" style="position:absolute;left:989;top:30;height:307;width:44;" fillcolor="#E61D17" filled="t" stroked="f" coordsize="21600,21600" o:gfxdata="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6E3q/&#10;AAAA3QAAAA8AAAAAAAAAAQAgAAAAIgAAAGRycy9kb3ducmV2LnhtbFBLAQIUABQAAAAIAIdO4kAz&#10;LwWeOwAAADkAAAAQAAAAAAAAAAEAIAAAAA4BAABkcnMvc2hhcGV4bWwueG1sUEsFBgAAAAAGAAYA&#10;WwEAALgDAAAAAA==&#10;">
                  <v:fill on="t" focussize="0,0"/>
                  <v:stroke on="f"/>
                  <v:imagedata o:title=""/>
                  <o:lock v:ext="edit" aspectratio="f"/>
                </v:rect>
                <v:rect id="矩形 640" o:spid="_x0000_s1026" o:spt="1" style="position:absolute;left:998;top:30;height:307;width:44;" fillcolor="#E71F18" filled="t" stroked="f" coordsize="21600,21600" o:gfxdata="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R4rr4A&#10;AADdAAAADwAAAAAAAAABACAAAAAiAAAAZHJzL2Rvd25yZXYueG1sUEsBAhQAFAAAAAgAh07iQDMv&#10;BZ47AAAAOQAAABAAAAAAAAAAAQAgAAAADQEAAGRycy9zaGFwZXhtbC54bWxQSwUGAAAAAAYABgBb&#10;AQAAtwMAAAAA&#10;">
                  <v:fill on="t" focussize="0,0"/>
                  <v:stroke on="f"/>
                  <v:imagedata o:title=""/>
                  <o:lock v:ext="edit" aspectratio="f"/>
                </v:rect>
                <v:rect id="矩形 641" o:spid="_x0000_s1026" o:spt="1" style="position:absolute;left:1006;top:30;height:307;width:44;" fillcolor="#E72118" filled="t" stroked="f" coordsize="21600,21600" o:gfxdata="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ydfr4A&#10;AADdAAAADwAAAAAAAAABACAAAAAiAAAAZHJzL2Rvd25yZXYueG1sUEsBAhQAFAAAAAgAh07iQDMv&#10;BZ47AAAAOQAAABAAAAAAAAAAAQAgAAAADQEAAGRycy9zaGFwZXhtbC54bWxQSwUGAAAAAAYABgBb&#10;AQAAtwMAAAAA&#10;">
                  <v:fill on="t" focussize="0,0"/>
                  <v:stroke on="f"/>
                  <v:imagedata o:title=""/>
                  <o:lock v:ext="edit" aspectratio="f"/>
                </v:rect>
                <v:rect id="矩形 642" o:spid="_x0000_s1026" o:spt="1" style="position:absolute;left:1014;top:30;height:307;width:44;" fillcolor="#E72118" filled="t" stroked="f" coordsize="21600,21600" o:gfxdata="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6I+&#10;wAAAAN0AAAAPAAAAAAAAAAEAIAAAACIAAABkcnMvZG93bnJldi54bWxQSwECFAAUAAAACACHTuJA&#10;My8FnjsAAAA5AAAAEAAAAAAAAAABACAAAAAPAQAAZHJzL3NoYXBleG1sLnhtbFBLBQYAAAAABgAG&#10;AFsBAAC5AwAAAAA=&#10;">
                  <v:fill on="t" focussize="0,0"/>
                  <v:stroke on="f"/>
                  <v:imagedata o:title=""/>
                  <o:lock v:ext="edit" aspectratio="f"/>
                </v:rect>
                <v:rect id="矩形 643" o:spid="_x0000_s1026" o:spt="1" style="position:absolute;left:1023;top:30;height:307;width:44;" fillcolor="#E72419" filled="t" stroked="f" coordsize="21600,21600" o:gfxdata="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B6pb4A&#10;AADdAAAADwAAAAAAAAABACAAAAAiAAAAZHJzL2Rvd25yZXYueG1sUEsBAhQAFAAAAAgAh07iQDMv&#10;BZ47AAAAOQAAABAAAAAAAAAAAQAgAAAADQEAAGRycy9zaGFwZXhtbC54bWxQSwUGAAAAAAYABgBb&#10;AQAAtwMAAAAA&#10;">
                  <v:fill on="t" focussize="0,0"/>
                  <v:stroke on="f"/>
                  <v:imagedata o:title=""/>
                  <o:lock v:ext="edit" aspectratio="f"/>
                </v:rect>
                <v:rect id="矩形 644" o:spid="_x0000_s1026" o:spt="1" style="position:absolute;left:1031;top:30;height:307;width:44;" fillcolor="#E72519" filled="t" stroked="f" coordsize="21600,21600" o:gfxdata="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qfvQAA&#10;AN0AAAAPAAAAAAAAAAEAIAAAACIAAABkcnMvZG93bnJldi54bWxQSwECFAAUAAAACACHTuJAMy8F&#10;njsAAAA5AAAAEAAAAAAAAAABACAAAAAMAQAAZHJzL3NoYXBleG1sLnhtbFBLBQYAAAAABgAGAFsB&#10;AAC2AwAAAAA=&#10;">
                  <v:fill on="t" focussize="0,0"/>
                  <v:stroke on="f"/>
                  <v:imagedata o:title=""/>
                  <o:lock v:ext="edit" aspectratio="f"/>
                </v:rect>
                <v:rect id="矩形 645" o:spid="_x0000_s1026" o:spt="1" style="position:absolute;left:1039;top:30;height:307;width:44;" fillcolor="#E72519" filled="t" stroked="f" coordsize="21600,21600" o:gfxdata="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N/BL4A&#10;AADdAAAADwAAAAAAAAABACAAAAAiAAAAZHJzL2Rvd25yZXYueG1sUEsBAhQAFAAAAAgAh07iQDMv&#10;BZ47AAAAOQAAABAAAAAAAAAAAQAgAAAADQEAAGRycy9zaGFwZXhtbC54bWxQSwUGAAAAAAYABgBb&#10;AQAAtwMAAAAA&#10;">
                  <v:fill on="t" focussize="0,0"/>
                  <v:stroke on="f"/>
                  <v:imagedata o:title=""/>
                  <o:lock v:ext="edit" aspectratio="f"/>
                </v:rect>
                <v:rect id="矩形 646" o:spid="_x0000_s1026" o:spt="1" style="position:absolute;left:1047;top:30;height:307;width:44;" fillcolor="#E7271A" filled="t" stroked="f" coordsize="21600,21600" o:gfxdata="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tXvQAA&#10;AN0AAAAPAAAAAAAAAAEAIAAAACIAAABkcnMvZG93bnJldi54bWxQSwECFAAUAAAACACHTuJAMy8F&#10;njsAAAA5AAAAEAAAAAAAAAABACAAAAAMAQAAZHJzL3NoYXBleG1sLnhtbFBLBQYAAAAABgAGAFsB&#10;AAC2AwAAAAA=&#10;">
                  <v:fill on="t" focussize="0,0"/>
                  <v:stroke on="f"/>
                  <v:imagedata o:title=""/>
                  <o:lock v:ext="edit" aspectratio="f"/>
                </v:rect>
                <v:rect id="矩形 647" o:spid="_x0000_s1026" o:spt="1" style="position:absolute;left:1056;top:30;height:307;width:44;" fillcolor="#E7291B" filled="t" stroked="f" coordsize="21600,21600" o:gfxdata="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OwzvQAA&#10;AN0AAAAPAAAAAAAAAAEAIAAAACIAAABkcnMvZG93bnJldi54bWxQSwECFAAUAAAACACHTuJAMy8F&#10;njsAAAA5AAAAEAAAAAAAAAABACAAAAAMAQAAZHJzL3NoYXBleG1sLnhtbFBLBQYAAAAABgAGAFsB&#10;AAC2AwAAAAA=&#10;">
                  <v:fill on="t" focussize="0,0"/>
                  <v:stroke on="f"/>
                  <v:imagedata o:title=""/>
                  <o:lock v:ext="edit" aspectratio="f"/>
                </v:rect>
                <v:rect id="矩形 648" o:spid="_x0000_s1026" o:spt="1" style="position:absolute;left:1064;top:30;height:307;width:44;" fillcolor="#E7291B" filled="t" stroked="f" coordsize="21600,21600" o:gfxdata="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nJEvQAA&#10;AN0AAAAPAAAAAAAAAAEAIAAAACIAAABkcnMvZG93bnJldi54bWxQSwECFAAUAAAACACHTuJAMy8F&#10;njsAAAA5AAAAEAAAAAAAAAABACAAAAAMAQAAZHJzL3NoYXBleG1sLnhtbFBLBQYAAAAABgAGAFsB&#10;AAC2AwAAAAA=&#10;">
                  <v:fill on="t" focussize="0,0"/>
                  <v:stroke on="f"/>
                  <v:imagedata o:title=""/>
                  <o:lock v:ext="edit" aspectratio="f"/>
                </v:rect>
                <v:rect id="矩形 649" o:spid="_x0000_s1026" o:spt="1" style="position:absolute;left:1072;top:30;height:307;width:44;" fillcolor="#E72B1B" filled="t" stroked="f" coordsize="21600,21600" o:gfxdata="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iIzkugAAAN0A&#10;AAAPAAAAAAAAAAEAIAAAACIAAABkcnMvZG93bnJldi54bWxQSwECFAAUAAAACACHTuJAMy8FnjsA&#10;AAA5AAAAEAAAAAAAAAABACAAAAAJAQAAZHJzL3NoYXBleG1sLnhtbFBLBQYAAAAABgAGAFsBAACz&#10;AwAAAAA=&#10;">
                  <v:fill on="t" focussize="0,0"/>
                  <v:stroke on="f"/>
                  <v:imagedata o:title=""/>
                  <o:lock v:ext="edit" aspectratio="f"/>
                </v:rect>
                <v:rect id="矩形 650" o:spid="_x0000_s1026" o:spt="1" style="position:absolute;left:1080;top:30;height:307;width:44;" fillcolor="#E72B1B" filled="t" stroked="f" coordsize="21600,21600" o:gfxdata="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XGJa/&#10;AAAA3QAAAA8AAAAAAAAAAQAgAAAAIgAAAGRycy9kb3ducmV2LnhtbFBLAQIUABQAAAAIAIdO4kAz&#10;LwWeOwAAADkAAAAQAAAAAAAAAAEAIAAAAA4BAABkcnMvc2hhcGV4bWwueG1sUEsFBgAAAAAGAAYA&#10;WwEAALgDAAAAAA==&#10;">
                  <v:fill on="t" focussize="0,0"/>
                  <v:stroke on="f"/>
                  <v:imagedata o:title=""/>
                  <o:lock v:ext="edit" aspectratio="f"/>
                </v:rect>
                <v:rect id="矩形 651" o:spid="_x0000_s1026" o:spt="1" style="position:absolute;left:1089;top:30;height:307;width:44;" fillcolor="#E72D1C" filled="t" stroked="f" coordsize="21600,21600" o:gfxdata="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EMHL4A&#10;AADdAAAADwAAAAAAAAABACAAAAAiAAAAZHJzL2Rvd25yZXYueG1sUEsBAhQAFAAAAAgAh07iQDMv&#10;BZ47AAAAOQAAABAAAAAAAAAAAQAgAAAADQEAAGRycy9zaGFwZXhtbC54bWxQSwUGAAAAAAYABgBb&#10;AQAAtwMAAAAA&#10;">
                  <v:fill on="t" focussize="0,0"/>
                  <v:stroke on="f"/>
                  <v:imagedata o:title=""/>
                  <o:lock v:ext="edit" aspectratio="f"/>
                </v:rect>
                <v:rect id="矩形 652" o:spid="_x0000_s1026" o:spt="1" style="position:absolute;left:1097;top:30;height:307;width:44;" fillcolor="#E72E1C" filled="t" stroked="f" coordsize="21600,21600" o:gfxdata="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cX&#10;5sEAAADdAAAADwAAAAAAAAABACAAAAAiAAAAZHJzL2Rvd25yZXYueG1sUEsBAhQAFAAAAAgAh07i&#10;QDMvBZ47AAAAOQAAABAAAAAAAAAAAQAgAAAAEAEAAGRycy9zaGFwZXhtbC54bWxQSwUGAAAAAAYA&#10;BgBbAQAAugMAAAAA&#10;">
                  <v:fill on="t" focussize="0,0"/>
                  <v:stroke on="f"/>
                  <v:imagedata o:title=""/>
                  <o:lock v:ext="edit" aspectratio="f"/>
                </v:rect>
                <v:rect id="矩形 653" o:spid="_x0000_s1026" o:spt="1" style="position:absolute;left:1105;top:30;height:307;width:44;" fillcolor="#E72E1C" filled="t" stroked="f" coordsize="21600,21600" o:gfxdata="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7J9vQAA&#10;AN0AAAAPAAAAAAAAAAEAIAAAACIAAABkcnMvZG93bnJldi54bWxQSwECFAAUAAAACACHTuJAMy8F&#10;njsAAAA5AAAAEAAAAAAAAAABACAAAAAMAQAAZHJzL3NoYXBleG1sLnhtbFBLBQYAAAAABgAGAFsB&#10;AAC2AwAAAAA=&#10;">
                  <v:fill on="t" focussize="0,0"/>
                  <v:stroke on="f"/>
                  <v:imagedata o:title=""/>
                  <o:lock v:ext="edit" aspectratio="f"/>
                </v:rect>
                <v:rect id="矩形 654" o:spid="_x0000_s1026" o:spt="1" style="position:absolute;left:1114;top:30;height:307;width:44;" fillcolor="#E7301D" filled="t" stroked="f" coordsize="21600,21600" o:gfxdata="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7bzrsAAADd&#10;AAAADwAAAAAAAAABACAAAAAiAAAAZHJzL2Rvd25yZXYueG1sUEsBAhQAFAAAAAgAh07iQDMvBZ47&#10;AAAAOQAAABAAAAAAAAAAAQAgAAAACgEAAGRycy9zaGFwZXhtbC54bWxQSwUGAAAAAAYABgBbAQAA&#10;tAMAAAAA&#10;">
                  <v:fill on="t" focussize="0,0"/>
                  <v:stroke on="f"/>
                  <v:imagedata o:title=""/>
                  <o:lock v:ext="edit" aspectratio="f"/>
                </v:rect>
                <v:rect id="矩形 655" o:spid="_x0000_s1026" o:spt="1" style="position:absolute;left:1122;top:30;height:307;width:44;" fillcolor="#E7311E" filled="t" stroked="f" coordsize="21600,21600" o:gfxdata="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9LL4A&#10;AADdAAAADwAAAAAAAAABACAAAAAiAAAAZHJzL2Rvd25yZXYueG1sUEsBAhQAFAAAAAgAh07iQDMv&#10;BZ47AAAAOQAAABAAAAAAAAAAAQAgAAAADQEAAGRycy9zaGFwZXhtbC54bWxQSwUGAAAAAAYABgBb&#10;AQAAtwMAAAAA&#10;">
                  <v:fill on="t" focussize="0,0"/>
                  <v:stroke on="f"/>
                  <v:imagedata o:title=""/>
                  <o:lock v:ext="edit" aspectratio="f"/>
                </v:rect>
                <v:rect id="矩形 656" o:spid="_x0000_s1026" o:spt="1" style="position:absolute;left:1130;top:30;height:307;width:44;" fillcolor="#E7311E" filled="t" stroked="f" coordsize="21600,21600" o:gfxdata="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YlWL4A&#10;AADdAAAADwAAAAAAAAABACAAAAAiAAAAZHJzL2Rvd25yZXYueG1sUEsBAhQAFAAAAAgAh07iQDMv&#10;BZ47AAAAOQAAABAAAAAAAAAAAQAgAAAADQEAAGRycy9zaGFwZXhtbC54bWxQSwUGAAAAAAYABgBb&#10;AQAAtwMAAAAA&#10;">
                  <v:fill on="t" focussize="0,0"/>
                  <v:stroke on="f"/>
                  <v:imagedata o:title=""/>
                  <o:lock v:ext="edit" aspectratio="f"/>
                </v:rect>
                <v:rect id="矩形 657" o:spid="_x0000_s1026" o:spt="1" style="position:absolute;left:1138;top:30;height:307;width:44;" fillcolor="#E8331E" filled="t" stroked="f" coordsize="21600,21600" o:gfxdata="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0akW5AAAA3QAA&#10;AA8AAAAAAAAAAQAgAAAAIgAAAGRycy9kb3ducmV2LnhtbFBLAQIUABQAAAAIAIdO4kAzLwWeOwAA&#10;ADkAAAAQAAAAAAAAAAEAIAAAAAgBAABkcnMvc2hhcGV4bWwueG1sUEsFBgAAAAAGAAYAWwEAALID&#10;AAAAAA==&#10;">
                  <v:fill on="t" focussize="0,0"/>
                  <v:stroke on="f"/>
                  <v:imagedata o:title=""/>
                  <o:lock v:ext="edit" aspectratio="f"/>
                </v:rect>
                <v:rect id="矩形 658" o:spid="_x0000_s1026" o:spt="1" style="position:absolute;left:1147;top:30;height:307;width:44;" fillcolor="#E8341F" filled="t" stroked="f" coordsize="21600,21600" o:gfxdata="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r9vO8AAAA&#10;3QAAAA8AAAAAAAAAAQAgAAAAIgAAAGRycy9kb3ducmV2LnhtbFBLAQIUABQAAAAIAIdO4kAzLwWe&#10;OwAAADkAAAAQAAAAAAAAAAEAIAAAAAsBAABkcnMvc2hhcGV4bWwueG1sUEsFBgAAAAAGAAYAWwEA&#10;ALUDAAAAAA==&#10;">
                  <v:fill on="t" focussize="0,0"/>
                  <v:stroke on="f"/>
                  <v:imagedata o:title=""/>
                  <o:lock v:ext="edit" aspectratio="f"/>
                </v:rect>
                <v:rect id="矩形 659" o:spid="_x0000_s1026" o:spt="1" style="position:absolute;left:1155;top:30;height:307;width:44;" fillcolor="#E8341F" filled="t" stroked="f" coordsize="21600,21600" o:gfxdata="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dTaLsAAADd&#10;AAAADwAAAAAAAAABACAAAAAiAAAAZHJzL2Rvd25yZXYueG1sUEsBAhQAFAAAAAgAh07iQDMvBZ47&#10;AAAAOQAAABAAAAAAAAAAAQAgAAAACgEAAGRycy9zaGFwZXhtbC54bWxQSwUGAAAAAAYABgBbAQAA&#10;tAMAAAAA&#10;">
                  <v:fill on="t" focussize="0,0"/>
                  <v:stroke on="f"/>
                  <v:imagedata o:title=""/>
                  <o:lock v:ext="edit" aspectratio="f"/>
                </v:rect>
                <v:rect id="矩形 660" o:spid="_x0000_s1026" o:spt="1" style="position:absolute;left:1163;top:30;height:307;width:44;" fillcolor="#E8361F" filled="t" stroked="f" coordsize="21600,21600" o:gfxdata="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GWh&#10;wAAAAN0AAAAPAAAAAAAAAAEAIAAAACIAAABkcnMvZG93bnJldi54bWxQSwECFAAUAAAACACHTuJA&#10;My8FnjsAAAA5AAAAEAAAAAAAAAABACAAAAAPAQAAZHJzL3NoYXBleG1sLnhtbFBLBQYAAAAABgAG&#10;AFsBAAC5AwAAAAA=&#10;">
                  <v:fill on="t" focussize="0,0"/>
                  <v:stroke on="f"/>
                  <v:imagedata o:title=""/>
                  <o:lock v:ext="edit" aspectratio="f"/>
                </v:rect>
                <v:rect id="矩形 661" o:spid="_x0000_s1026" o:spt="1" style="position:absolute;left:1171;top:30;height:307;width:44;" fillcolor="#E8361F" filled="t" stroked="f" coordsize="21600,21600" o:gfxdata="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swDq8AAAA&#10;3QAAAA8AAAAAAAAAAQAgAAAAIgAAAGRycy9kb3ducmV2LnhtbFBLAQIUABQAAAAIAIdO4kAzLwWe&#10;OwAAADkAAAAQAAAAAAAAAAEAIAAAAAsBAABkcnMvc2hhcGV4bWwueG1sUEsFBgAAAAAGAAYAWwEA&#10;ALUDAAAAAA==&#10;">
                  <v:fill on="t" focussize="0,0"/>
                  <v:stroke on="f"/>
                  <v:imagedata o:title=""/>
                  <o:lock v:ext="edit" aspectratio="f"/>
                </v:rect>
                <v:rect id="矩形 662" o:spid="_x0000_s1026" o:spt="1" style="position:absolute;left:1180;top:30;height:307;width:44;" fillcolor="#E83720" filled="t" stroked="f" coordsize="21600,21600" o:gfxdata="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Yl&#10;Z5TCAAAA3QAAAA8AAAAAAAAAAQAgAAAAIgAAAGRycy9kb3ducmV2LnhtbFBLAQIUABQAAAAIAIdO&#10;4kAzLwWeOwAAADkAAAAQAAAAAAAAAAEAIAAAABEBAABkcnMvc2hhcGV4bWwueG1sUEsFBgAAAAAG&#10;AAYAWwEAALsDAAAAAA==&#10;">
                  <v:fill on="t" focussize="0,0"/>
                  <v:stroke on="f"/>
                  <v:imagedata o:title=""/>
                  <o:lock v:ext="edit" aspectratio="f"/>
                </v:rect>
                <v:rect id="矩形 663" o:spid="_x0000_s1026" o:spt="1" style="position:absolute;left:1188;top:30;height:307;width:44;" fillcolor="#E83821" filled="t" stroked="f" coordsize="21600,21600" o:gfxdata="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XU0u/&#10;AAAA3QAAAA8AAAAAAAAAAQAgAAAAIgAAAGRycy9kb3ducmV2LnhtbFBLAQIUABQAAAAIAIdO4kAz&#10;LwWeOwAAADkAAAAQAAAAAAAAAAEAIAAAAA4BAABkcnMvc2hhcGV4bWwueG1sUEsFBgAAAAAGAAYA&#10;WwEAALgDAAAAAA==&#10;">
                  <v:fill on="t" focussize="0,0"/>
                  <v:stroke on="f"/>
                  <v:imagedata o:title=""/>
                  <o:lock v:ext="edit" aspectratio="f"/>
                </v:rect>
                <v:rect id="矩形 664" o:spid="_x0000_s1026" o:spt="1" style="position:absolute;left:1196;top:30;height:307;width:44;" fillcolor="#E83821" filled="t" stroked="f" coordsize="21600,21600" o:gfxdata="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XNPL4A&#10;AADdAAAADwAAAAAAAAABACAAAAAiAAAAZHJzL2Rvd25yZXYueG1sUEsBAhQAFAAAAAgAh07iQDMv&#10;BZ47AAAAOQAAABAAAAAAAAAAAQAgAAAADQEAAGRycy9zaGFwZXhtbC54bWxQSwUGAAAAAAYABgBb&#10;AQAAtwMAAAAA&#10;">
                  <v:fill on="t" focussize="0,0"/>
                  <v:stroke on="f"/>
                  <v:imagedata o:title=""/>
                  <o:lock v:ext="edit" aspectratio="f"/>
                </v:rect>
                <v:rect id="矩形 665" o:spid="_x0000_s1026" o:spt="1" style="position:absolute;left:1205;top:30;height:307;width:44;" fillcolor="#E83921" filled="t" stroked="f" coordsize="21600,21600" o:gfxdata="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fMIS8AAAA&#10;3QAAAA8AAAAAAAAAAQAgAAAAIgAAAGRycy9kb3ducmV2LnhtbFBLAQIUABQAAAAIAIdO4kAzLwWe&#10;OwAAADkAAAAQAAAAAAAAAAEAIAAAAAsBAABkcnMvc2hhcGV4bWwueG1sUEsFBgAAAAAGAAYAWwEA&#10;ALUDAAAAAA==&#10;">
                  <v:fill on="t" focussize="0,0"/>
                  <v:stroke on="f"/>
                  <v:imagedata o:title=""/>
                  <o:lock v:ext="edit" aspectratio="f"/>
                </v:rect>
                <v:rect id="矩形 666" o:spid="_x0000_s1026" o:spt="1" style="position:absolute;left:1213;top:30;height:307;width:44;" fillcolor="#E83B22" filled="t" stroked="f" coordsize="21600,21600" o:gfxdata="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ZP2L4A&#10;AADdAAAADwAAAAAAAAABACAAAAAiAAAAZHJzL2Rvd25yZXYueG1sUEsBAhQAFAAAAAgAh07iQDMv&#10;BZ47AAAAOQAAABAAAAAAAAAAAQAgAAAADQEAAGRycy9zaGFwZXhtbC54bWxQSwUGAAAAAAYABgBb&#10;AQAAtwMAAAAA&#10;">
                  <v:fill on="t" focussize="0,0"/>
                  <v:stroke on="f"/>
                  <v:imagedata o:title=""/>
                  <o:lock v:ext="edit" aspectratio="f"/>
                </v:rect>
                <v:rect id="矩形 667" o:spid="_x0000_s1026" o:spt="1" style="position:absolute;left:1221;top:30;height:307;width:44;" fillcolor="#E83B22" filled="t" stroked="f" coordsize="21600,21600" o:gfxdata="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rqQ74A&#10;AADdAAAADwAAAAAAAAABACAAAAAiAAAAZHJzL2Rvd25yZXYueG1sUEsBAhQAFAAAAAgAh07iQDMv&#10;BZ47AAAAOQAAABAAAAAAAAAAAQAgAAAADQEAAGRycy9zaGFwZXhtbC54bWxQSwUGAAAAAAYABgBb&#10;AQAAtwMAAAAA&#10;">
                  <v:fill on="t" focussize="0,0"/>
                  <v:stroke on="f"/>
                  <v:imagedata o:title=""/>
                  <o:lock v:ext="edit" aspectratio="f"/>
                </v:rect>
                <v:rect id="矩形 668" o:spid="_x0000_s1026" o:spt="1" style="position:absolute;left:1229;top:30;height:307;width:44;" fillcolor="#E83C23" filled="t" stroked="f" coordsize="21600,21600" o:gfxdata="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bEtvQAA&#10;AN0AAAAPAAAAAAAAAAEAIAAAACIAAABkcnMvZG93bnJldi54bWxQSwECFAAUAAAACACHTuJAMy8F&#10;njsAAAA5AAAAEAAAAAAAAAABACAAAAAMAQAAZHJzL3NoYXBleG1sLnhtbFBLBQYAAAAABgAGAFsB&#10;AAC2AwAAAAA=&#10;">
                  <v:fill on="t" focussize="0,0"/>
                  <v:stroke on="f"/>
                  <v:imagedata o:title=""/>
                  <o:lock v:ext="edit" aspectratio="f"/>
                </v:rect>
                <v:rect id="矩形 669" o:spid="_x0000_s1026" o:spt="1" style="position:absolute;left:1238;top:30;height:307;width:44;" fillcolor="#E83C23" filled="t" stroked="f" coordsize="21600,21600" o:gfxdata="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UUtr4A&#10;AADdAAAADwAAAAAAAAABACAAAAAiAAAAZHJzL2Rvd25yZXYueG1sUEsBAhQAFAAAAAgAh07iQDMv&#10;BZ47AAAAOQAAABAAAAAAAAAAAQAgAAAADQEAAGRycy9zaGFwZXhtbC54bWxQSwUGAAAAAAYABgBb&#10;AQAAtwMAAAAA&#10;">
                  <v:fill on="t" focussize="0,0"/>
                  <v:stroke on="f"/>
                  <v:imagedata o:title=""/>
                  <o:lock v:ext="edit" aspectratio="f"/>
                </v:rect>
                <v:rect id="矩形 670" o:spid="_x0000_s1026" o:spt="1" style="position:absolute;left:1246;top:30;height:307;width:44;" fillcolor="#E83D23" filled="t" stroked="f" coordsize="21600,21600" o:gfxdata="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z/rL4A&#10;AADdAAAADwAAAAAAAAABACAAAAAiAAAAZHJzL2Rvd25yZXYueG1sUEsBAhQAFAAAAAgAh07iQDMv&#10;BZ47AAAAOQAAABAAAAAAAAAAAQAgAAAADQEAAGRycy9zaGFwZXhtbC54bWxQSwUGAAAAAAYABgBb&#10;AQAAtwMAAAAA&#10;">
                  <v:fill on="t" focussize="0,0"/>
                  <v:stroke on="f"/>
                  <v:imagedata o:title=""/>
                  <o:lock v:ext="edit" aspectratio="f"/>
                </v:rect>
                <v:rect id="矩形 671" o:spid="_x0000_s1026" o:spt="1" style="position:absolute;left:1254;top:30;height:307;width:44;" fillcolor="#E83E24" filled="t" stroked="f" coordsize="21600,21600" o:gfxdata="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Y2O8AAAA&#10;3QAAAA8AAAAAAAAAAQAgAAAAIgAAAGRycy9kb3ducmV2LnhtbFBLAQIUABQAAAAIAIdO4kAzLwWe&#10;OwAAADkAAAAQAAAAAAAAAAEAIAAAAAsBAABkcnMvc2hhcGV4bWwueG1sUEsFBgAAAAAGAAYAWwEA&#10;ALUDAAAAAA==&#10;">
                  <v:fill on="t" focussize="0,0"/>
                  <v:stroke on="f"/>
                  <v:imagedata o:title=""/>
                  <o:lock v:ext="edit" aspectratio="f"/>
                </v:rect>
                <v:rect id="矩形 672" o:spid="_x0000_s1026" o:spt="1" style="position:absolute;left:1263;top:30;height:307;width:44;" fillcolor="#E83E24" filled="t" stroked="f" coordsize="21600,21600" o:gfxdata="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Qutm/&#10;AAAA3QAAAA8AAAAAAAAAAQAgAAAAIgAAAGRycy9kb3ducmV2LnhtbFBLAQIUABQAAAAIAIdO4kAz&#10;LwWeOwAAADkAAAAQAAAAAAAAAAEAIAAAAA4BAABkcnMvc2hhcGV4bWwueG1sUEsFBgAAAAAGAAYA&#10;WwEAALgDAAAAAA==&#10;">
                  <v:fill on="t" focussize="0,0"/>
                  <v:stroke on="f"/>
                  <v:imagedata o:title=""/>
                  <o:lock v:ext="edit" aspectratio="f"/>
                </v:rect>
                <v:rect id="矩形 673" o:spid="_x0000_s1026" o:spt="1" style="position:absolute;left:1271;top:30;height:307;width:44;" fillcolor="#E84024" filled="t" stroked="f" coordsize="21600,21600" o:gfxdata="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h/u7sAAADd&#10;AAAADwAAAAAAAAABACAAAAAiAAAAZHJzL2Rvd25yZXYueG1sUEsBAhQAFAAAAAgAh07iQDMvBZ47&#10;AAAAOQAAABAAAAAAAAAAAQAgAAAACgEAAGRycy9zaGFwZXhtbC54bWxQSwUGAAAAAAYABgBbAQAA&#10;tAMAAAAA&#10;">
                  <v:fill on="t" focussize="0,0"/>
                  <v:stroke on="f"/>
                  <v:imagedata o:title=""/>
                  <o:lock v:ext="edit" aspectratio="f"/>
                </v:rect>
                <v:rect id="矩形 674" o:spid="_x0000_s1026" o:spt="1" style="position:absolute;left:1279;top:30;height:307;width:44;" fillcolor="#E84125" filled="t" stroked="f" coordsize="21600,21600" o:gfxdata="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0qlgy2AAAA3QAAAA8A&#10;AAAAAAAAAQAgAAAAIgAAAGRycy9kb3ducmV2LnhtbFBLAQIUABQAAAAIAIdO4kAzLwWeOwAAADkA&#10;AAAQAAAAAAAAAAEAIAAAAAUBAABkcnMvc2hhcGV4bWwueG1sUEsFBgAAAAAGAAYAWwEAAK8DAAAA&#10;AA==&#10;">
                  <v:fill on="t" focussize="0,0"/>
                  <v:stroke on="f"/>
                  <v:imagedata o:title=""/>
                  <o:lock v:ext="edit" aspectratio="f"/>
                </v:rect>
                <v:rect id="矩形 675" o:spid="_x0000_s1026" o:spt="1" style="position:absolute;left:1287;top:30;height:307;width:44;" fillcolor="#E84125" filled="t" stroked="f" coordsize="21600,21600" o:gfxdata="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mYzl7gAAADdAAAA&#10;DwAAAAAAAAABACAAAAAiAAAAZHJzL2Rvd25yZXYueG1sUEsBAhQAFAAAAAgAh07iQDMvBZ47AAAA&#10;OQAAABAAAAAAAAAAAQAgAAAABwEAAGRycy9zaGFwZXhtbC54bWxQSwUGAAAAAAYABgBbAQAAsQMA&#10;AAAA&#10;">
                  <v:fill on="t" focussize="0,0"/>
                  <v:stroke on="f"/>
                  <v:imagedata o:title=""/>
                  <o:lock v:ext="edit" aspectratio="f"/>
                </v:rect>
                <v:rect id="矩形 676" o:spid="_x0000_s1026" o:spt="1" style="position:absolute;left:1296;top:30;height:307;width:44;" fillcolor="#E84226" filled="t" stroked="f" coordsize="21600,21600" o:gfxdata="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DmSbsAAADd&#10;AAAADwAAAAAAAAABACAAAAAiAAAAZHJzL2Rvd25yZXYueG1sUEsBAhQAFAAAAAgAh07iQDMvBZ47&#10;AAAAOQAAABAAAAAAAAAAAQAgAAAACgEAAGRycy9zaGFwZXhtbC54bWxQSwUGAAAAAAYABgBbAQAA&#10;tAMAAAAA&#10;">
                  <v:fill on="t" focussize="0,0"/>
                  <v:stroke on="f"/>
                  <v:imagedata o:title=""/>
                  <o:lock v:ext="edit" aspectratio="f"/>
                </v:rect>
                <v:rect id="矩形 677" o:spid="_x0000_s1026" o:spt="1" style="position:absolute;left:1304;top:30;height:307;width:44;" fillcolor="#E94326" filled="t" stroked="f" coordsize="21600,21600" o:gfxdata="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rs4jLgAAADdAAAA&#10;DwAAAAAAAAABACAAAAAiAAAAZHJzL2Rvd25yZXYueG1sUEsBAhQAFAAAAAgAh07iQDMvBZ47AAAA&#10;OQAAABAAAAAAAAAAAQAgAAAABwEAAGRycy9zaGFwZXhtbC54bWxQSwUGAAAAAAYABgBbAQAAsQMA&#10;AAAA&#10;">
                  <v:fill on="t" focussize="0,0"/>
                  <v:stroke on="f"/>
                  <v:imagedata o:title=""/>
                  <o:lock v:ext="edit" aspectratio="f"/>
                </v:rect>
                <v:rect id="矩形 678" o:spid="_x0000_s1026" o:spt="1" style="position:absolute;left:1312;top:30;height:307;width:44;" fillcolor="#E94326" filled="t" stroked="f" coordsize="21600,21600" o:gfxdata="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ppvu5AAAA3QAA&#10;AA8AAAAAAAAAAQAgAAAAIgAAAGRycy9kb3ducmV2LnhtbFBLAQIUABQAAAAIAIdO4kAzLwWeOwAA&#10;ADkAAAAQAAAAAAAAAAEAIAAAAAgBAABkcnMvc2hhcGV4bWwueG1sUEsFBgAAAAAGAAYAWwEAALID&#10;AAAAAA==&#10;">
                  <v:fill on="t" focussize="0,0"/>
                  <v:stroke on="f"/>
                  <v:imagedata o:title=""/>
                  <o:lock v:ext="edit" aspectratio="f"/>
                </v:rect>
                <v:rect id="矩形 679" o:spid="_x0000_s1026" o:spt="1" style="position:absolute;left:1320;top:30;height:307;width:44;" fillcolor="#E94427" filled="t" stroked="f" coordsize="21600,21600" o:gfxdata="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dqmfugAAAN0A&#10;AAAPAAAAAAAAAAEAIAAAACIAAABkcnMvZG93bnJldi54bWxQSwECFAAUAAAACACHTuJAMy8FnjsA&#10;AAA5AAAAEAAAAAAAAAABACAAAAAJAQAAZHJzL3NoYXBleG1sLnhtbFBLBQYAAAAABgAGAFsBAACz&#10;AwAAAAA=&#10;">
                  <v:fill on="t" focussize="0,0"/>
                  <v:stroke on="f"/>
                  <v:imagedata o:title=""/>
                  <o:lock v:ext="edit" aspectratio="f"/>
                </v:rect>
                <v:rect id="矩形 680" o:spid="_x0000_s1026" o:spt="1" style="position:absolute;left:1329;top:30;height:307;width:44;" fillcolor="#E94427" filled="t" stroked="f" coordsize="21600,21600" o:gfxdata="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6T3tvQAA&#10;AN0AAAAPAAAAAAAAAAEAIAAAACIAAABkcnMvZG93bnJldi54bWxQSwECFAAUAAAACACHTuJAMy8F&#10;njsAAAA5AAAAEAAAAAAAAAABACAAAAAMAQAAZHJzL3NoYXBleG1sLnhtbFBLBQYAAAAABgAGAFsB&#10;AAC2AwAAAAA=&#10;">
                  <v:fill on="t" focussize="0,0"/>
                  <v:stroke on="f"/>
                  <v:imagedata o:title=""/>
                  <o:lock v:ext="edit" aspectratio="f"/>
                </v:rect>
                <v:rect id="矩形 681" o:spid="_x0000_s1026" o:spt="1" style="position:absolute;left:1337;top:30;height:307;width:44;" fillcolor="#E94528" filled="t" stroked="f" coordsize="21600,21600" o:gfxdata="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d3rsAAADd&#10;AAAADwAAAAAAAAABACAAAAAiAAAAZHJzL2Rvd25yZXYueG1sUEsBAhQAFAAAAAgAh07iQDMvBZ47&#10;AAAAOQAAABAAAAAAAAAAAQAgAAAACgEAAGRycy9zaGFwZXhtbC54bWxQSwUGAAAAAAYABgBbAQAA&#10;tAMAAAAA&#10;">
                  <v:fill on="t" focussize="0,0"/>
                  <v:stroke on="f"/>
                  <v:imagedata o:title=""/>
                  <o:lock v:ext="edit" aspectratio="f"/>
                </v:rect>
                <v:rect id="矩形 682" o:spid="_x0000_s1026" o:spt="1" style="position:absolute;left:1345;top:30;height:307;width:44;" fillcolor="#E94728" filled="t" stroked="f" coordsize="21600,21600" o:gfxdata="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RtS6&#10;wAAAAN0AAAAPAAAAAAAAAAEAIAAAACIAAABkcnMvZG93bnJldi54bWxQSwECFAAUAAAACACHTuJA&#10;My8FnjsAAAA5AAAAEAAAAAAAAAABACAAAAAPAQAAZHJzL3NoYXBleG1sLnhtbFBLBQYAAAAABgAG&#10;AFsBAAC5AwAAAAA=&#10;">
                  <v:fill on="t" focussize="0,0"/>
                  <v:stroke on="f"/>
                  <v:imagedata o:title=""/>
                  <o:lock v:ext="edit" aspectratio="f"/>
                </v:rect>
                <v:rect id="矩形 683" o:spid="_x0000_s1026" o:spt="1" style="position:absolute;left:1354;top:30;height:307;width:44;" fillcolor="#E94728" filled="t" stroked="f" coordsize="21600,21600" o:gfxdata="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nEhvQAA&#10;AN0AAAAPAAAAAAAAAAEAIAAAACIAAABkcnMvZG93bnJldi54bWxQSwECFAAUAAAACACHTuJAMy8F&#10;njsAAAA5AAAAEAAAAAAAAAABACAAAAAMAQAAZHJzL3NoYXBleG1sLnhtbFBLBQYAAAAABgAGAFsB&#10;AAC2AwAAAAA=&#10;">
                  <v:fill on="t" focussize="0,0"/>
                  <v:stroke on="f"/>
                  <v:imagedata o:title=""/>
                  <o:lock v:ext="edit" aspectratio="f"/>
                </v:rect>
                <v:rect id="矩形 684" o:spid="_x0000_s1026" o:spt="1" style="position:absolute;left:1362;top:30;height:307;width:44;" fillcolor="#E94829" filled="t" stroked="f" coordsize="21600,21600" o:gfxdata="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8ai7sAAADd&#10;AAAADwAAAAAAAAABACAAAAAiAAAAZHJzL2Rvd25yZXYueG1sUEsBAhQAFAAAAAgAh07iQDMvBZ47&#10;AAAAOQAAABAAAAAAAAAAAQAgAAAACgEAAGRycy9zaGFwZXhtbC54bWxQSwUGAAAAAAYABgBbAQAA&#10;tAMAAAAA&#10;">
                  <v:fill on="t" focussize="0,0"/>
                  <v:stroke on="f"/>
                  <v:imagedata o:title=""/>
                  <o:lock v:ext="edit" aspectratio="f"/>
                </v:rect>
                <v:rect id="矩形 685" o:spid="_x0000_s1026" o:spt="1" style="position:absolute;left:1370;top:30;height:307;width:44;" fillcolor="#E9492A" filled="t" stroked="f" coordsize="21600,21600" o:gfxdata="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DR874A&#10;AADdAAAADwAAAAAAAAABACAAAAAiAAAAZHJzL2Rvd25yZXYueG1sUEsBAhQAFAAAAAgAh07iQDMv&#10;BZ47AAAAOQAAABAAAAAAAAAAAQAgAAAADQEAAGRycy9zaGFwZXhtbC54bWxQSwUGAAAAAAYABgBb&#10;AQAAtwMAAAAA&#10;">
                  <v:fill on="t" focussize="0,0"/>
                  <v:stroke on="f"/>
                  <v:imagedata o:title=""/>
                  <o:lock v:ext="edit" aspectratio="f"/>
                </v:rect>
                <v:rect id="矩形 686" o:spid="_x0000_s1026" o:spt="1" style="position:absolute;left:1378;top:30;height:307;width:44;" fillcolor="#E9492A" filled="t" stroked="f" coordsize="21600,21600" o:gfxdata="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lJh74A&#10;AADdAAAADwAAAAAAAAABACAAAAAiAAAAZHJzL2Rvd25yZXYueG1sUEsBAhQAFAAAAAgAh07iQDMv&#10;BZ47AAAAOQAAABAAAAAAAAAAAQAgAAAADQEAAGRycy9zaGFwZXhtbC54bWxQSwUGAAAAAAYABgBb&#10;AQAAtwMAAAAA&#10;">
                  <v:fill on="t" focussize="0,0"/>
                  <v:stroke on="f"/>
                  <v:imagedata o:title=""/>
                  <o:lock v:ext="edit" aspectratio="f"/>
                </v:rect>
                <v:rect id="矩形 687" o:spid="_x0000_s1026" o:spt="1" style="position:absolute;left:1387;top:30;height:307;width:44;" fillcolor="#E94A2A" filled="t" stroked="f" coordsize="21600,21600" o:gfxdata="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n4SZugAAAN0A&#10;AAAPAAAAAAAAAAEAIAAAACIAAABkcnMvZG93bnJldi54bWxQSwECFAAUAAAACACHTuJAMy8FnjsA&#10;AAA5AAAAEAAAAAAAAAABACAAAAAJAQAAZHJzL3NoYXBleG1sLnhtbFBLBQYAAAAABgAGAFsBAACz&#10;AwAAAAA=&#10;">
                  <v:fill on="t" focussize="0,0"/>
                  <v:stroke on="f"/>
                  <v:imagedata o:title=""/>
                  <o:lock v:ext="edit" aspectratio="f"/>
                </v:rect>
                <v:rect id="矩形 688" o:spid="_x0000_s1026" o:spt="1" style="position:absolute;left:1395;top:30;height:307;width:44;" fillcolor="#E94B2B" filled="t" stroked="f" coordsize="21600,21600" o:gfxdata="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l3+vQAA&#10;AN0AAAAPAAAAAAAAAAEAIAAAACIAAABkcnMvZG93bnJldi54bWxQSwECFAAUAAAACACHTuJAMy8F&#10;njsAAAA5AAAAEAAAAAAAAAABACAAAAAMAQAAZHJzL3NoYXBleG1sLnhtbFBLBQYAAAAABgAGAFsB&#10;AAC2AwAAAAA=&#10;">
                  <v:fill on="t" focussize="0,0"/>
                  <v:stroke on="f"/>
                  <v:imagedata o:title=""/>
                  <o:lock v:ext="edit" aspectratio="f"/>
                </v:rect>
                <v:rect id="矩形 689" o:spid="_x0000_s1026" o:spt="1" style="position:absolute;left:1403;top:30;height:307;width:44;" fillcolor="#E94B2B" filled="t" stroked="f" coordsize="21600,21600" o:gfxdata="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r4Zb4A&#10;AADdAAAADwAAAAAAAAABACAAAAAiAAAAZHJzL2Rvd25yZXYueG1sUEsBAhQAFAAAAAgAh07iQDMv&#10;BZ47AAAAOQAAABAAAAAAAAAAAQAgAAAADQEAAGRycy9zaGFwZXhtbC54bWxQSwUGAAAAAAYABgBb&#10;AQAAtwMAAAAA&#10;">
                  <v:fill on="t" focussize="0,0"/>
                  <v:stroke on="f"/>
                  <v:imagedata o:title=""/>
                  <o:lock v:ext="edit" aspectratio="f"/>
                </v:rect>
                <v:rect id="矩形 690" o:spid="_x0000_s1026" o:spt="1" style="position:absolute;left:1411;top:30;height:307;width:44;" fillcolor="#E94C2C" filled="t" stroked="f" coordsize="21600,21600" o:gfxdata="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EfBb4A&#10;AADdAAAADwAAAAAAAAABACAAAAAiAAAAZHJzL2Rvd25yZXYueG1sUEsBAhQAFAAAAAgAh07iQDMv&#10;BZ47AAAAOQAAABAAAAAAAAAAAQAgAAAADQEAAGRycy9zaGFwZXhtbC54bWxQSwUGAAAAAAYABgBb&#10;AQAAtwMAAAAA&#10;">
                  <v:fill on="t" focussize="0,0"/>
                  <v:stroke on="f"/>
                  <v:imagedata o:title=""/>
                  <o:lock v:ext="edit" aspectratio="f"/>
                </v:rect>
                <v:rect id="矩形 691" o:spid="_x0000_s1026" o:spt="1" style="position:absolute;left:1420;top:30;height:307;width:44;" fillcolor="#E94C2C" filled="t" stroked="f" coordsize="21600,21600" o:gfxdata="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26nrsAAADd&#10;AAAADwAAAAAAAAABACAAAAAiAAAAZHJzL2Rvd25yZXYueG1sUEsBAhQAFAAAAAgAh07iQDMvBZ47&#10;AAAAOQAAABAAAAAAAAAAAQAgAAAACgEAAGRycy9zaGFwZXhtbC54bWxQSwUGAAAAAAYABgBbAQAA&#10;tAMAAAAA&#10;">
                  <v:fill on="t" focussize="0,0"/>
                  <v:stroke on="f"/>
                  <v:imagedata o:title=""/>
                  <o:lock v:ext="edit" aspectratio="f"/>
                </v:rect>
                <v:rect id="矩形 692" o:spid="_x0000_s1026" o:spt="1" style="position:absolute;left:1428;top:30;height:307;width:44;" fillcolor="#E94D2C" filled="t" stroked="f" coordsize="21600,21600" o:gfxdata="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z9sy8AAAA&#10;3QAAAA8AAAAAAAAAAQAgAAAAIgAAAGRycy9kb3ducmV2LnhtbFBLAQIUABQAAAAIAIdO4kAzLwWe&#10;OwAAADkAAAAQAAAAAAAAAAEAIAAAAAsBAABkcnMvc2hhcGV4bWwueG1sUEsFBgAAAAAGAAYAWwEA&#10;ALUDAAAAAA==&#10;">
                  <v:fill on="t" focussize="0,0"/>
                  <v:stroke on="f"/>
                  <v:imagedata o:title=""/>
                  <o:lock v:ext="edit" aspectratio="f"/>
                </v:rect>
                <v:rect id="矩形 693" o:spid="_x0000_s1026" o:spt="1" style="position:absolute;left:1436;top:30;height:307;width:44;" fillcolor="#EA4E2D" filled="t" stroked="f" coordsize="21600,21600" o:gfxdata="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7irC8AAAA&#10;3QAAAA8AAAAAAAAAAQAgAAAAIgAAAGRycy9kb3ducmV2LnhtbFBLAQIUABQAAAAIAIdO4kAzLwWe&#10;OwAAADkAAAAQAAAAAAAAAAEAIAAAAAsBAABkcnMvc2hhcGV4bWwueG1sUEsFBgAAAAAGAAYAWwEA&#10;ALUDAAAAAA==&#10;">
                  <v:fill on="t" focussize="0,0"/>
                  <v:stroke on="f"/>
                  <v:imagedata o:title=""/>
                  <o:lock v:ext="edit" aspectratio="f"/>
                </v:rect>
                <v:rect id="矩形 694" o:spid="_x0000_s1026" o:spt="1" style="position:absolute;left:1445;top:30;height:307;width:44;" fillcolor="#EA4E2D" filled="t" stroked="f" coordsize="21600,21600" o:gfxdata="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kUx7sAAADd&#10;AAAADwAAAAAAAAABACAAAAAiAAAAZHJzL2Rvd25yZXYueG1sUEsBAhQAFAAAAAgAh07iQDMvBZ47&#10;AAAAOQAAABAAAAAAAAAAAQAgAAAACgEAAGRycy9zaGFwZXhtbC54bWxQSwUGAAAAAAYABgBbAQAA&#10;tAMAAAAA&#10;">
                  <v:fill on="t" focussize="0,0"/>
                  <v:stroke on="f"/>
                  <v:imagedata o:title=""/>
                  <o:lock v:ext="edit" aspectratio="f"/>
                </v:rect>
                <v:rect id="矩形 695" o:spid="_x0000_s1026" o:spt="1" style="position:absolute;left:1453;top:30;height:307;width:44;" fillcolor="#EA4F2E" filled="t" stroked="f" coordsize="21600,21600" o:gfxdata="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rNdr4A&#10;AADdAAAADwAAAAAAAAABACAAAAAiAAAAZHJzL2Rvd25yZXYueG1sUEsBAhQAFAAAAAgAh07iQDMv&#10;BZ47AAAAOQAAABAAAAAAAAAAAQAgAAAADQEAAGRycy9zaGFwZXhtbC54bWxQSwUGAAAAAAYABgBb&#10;AQAAtwMAAAAA&#10;">
                  <v:fill on="t" focussize="0,0"/>
                  <v:stroke on="f"/>
                  <v:imagedata o:title=""/>
                  <o:lock v:ext="edit" aspectratio="f"/>
                </v:rect>
                <v:rect id="矩形 696" o:spid="_x0000_s1026" o:spt="1" style="position:absolute;left:1461;top:30;height:307;width:44;" fillcolor="#EA502F" filled="t" stroked="f" coordsize="21600,21600" o:gfxdata="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egzvQAA&#10;AN0AAAAPAAAAAAAAAAEAIAAAACIAAABkcnMvZG93bnJldi54bWxQSwECFAAUAAAACACHTuJAMy8F&#10;njsAAAA5AAAAEAAAAAAAAAABACAAAAAMAQAAZHJzL3NoYXBleG1sLnhtbFBLBQYAAAAABgAGAFsB&#10;AAC2AwAAAAA=&#10;">
                  <v:fill on="t" focussize="0,0"/>
                  <v:stroke on="f"/>
                  <v:imagedata o:title=""/>
                  <o:lock v:ext="edit" aspectratio="f"/>
                </v:rect>
                <v:rect id="矩形 697" o:spid="_x0000_s1026" o:spt="1" style="position:absolute;left:1469;top:30;height:307;width:44;" fillcolor="#EA502F" filled="t" stroked="f" coordsize="21600,21600" o:gfxdata="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2ovQAA&#10;AN0AAAAPAAAAAAAAAAEAIAAAACIAAABkcnMvZG93bnJldi54bWxQSwECFAAUAAAACACHTuJAMy8F&#10;njsAAAA5AAAAEAAAAAAAAAABACAAAAAMAQAAZHJzL3NoYXBleG1sLnhtbFBLBQYAAAAABgAGAFsB&#10;AAC2AwAAAAA=&#10;">
                  <v:fill on="t" focussize="0,0"/>
                  <v:stroke on="f"/>
                  <v:imagedata o:title=""/>
                  <o:lock v:ext="edit" aspectratio="f"/>
                </v:rect>
                <v:rect id="矩形 698" o:spid="_x0000_s1026" o:spt="1" style="position:absolute;left:1478;top:30;height:307;width:44;" fillcolor="#EA512F" filled="t" stroked="f" coordsize="21600,21600" o:gfxdata="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OBa+8AAAA&#10;3QAAAA8AAAAAAAAAAQAgAAAAIgAAAGRycy9kb3ducmV2LnhtbFBLAQIUABQAAAAIAIdO4kAzLwWe&#10;OwAAADkAAAAQAAAAAAAAAAEAIAAAAAsBAABkcnMvc2hhcGV4bWwueG1sUEsFBgAAAAAGAAYAWwEA&#10;ALUDAAAAAA==&#10;">
                  <v:fill on="t" focussize="0,0"/>
                  <v:stroke on="f"/>
                  <v:imagedata o:title=""/>
                  <o:lock v:ext="edit" aspectratio="f"/>
                </v:rect>
                <v:rect id="矩形 699" o:spid="_x0000_s1026" o:spt="1" style="position:absolute;left:1486;top:30;height:307;width:44;" fillcolor="#EA512F" filled="t" stroked="f" coordsize="21600,21600" o:gfxdata="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oDS8AAAA&#10;3QAAAA8AAAAAAAAAAQAgAAAAIgAAAGRycy9kb3ducmV2LnhtbFBLAQIUABQAAAAIAIdO4kAzLwWe&#10;OwAAADkAAAAQAAAAAAAAAAEAIAAAAAsBAABkcnMvc2hhcGV4bWwueG1sUEsFBgAAAAAGAAYAWwEA&#10;ALUDAAAAAA==&#10;">
                  <v:fill on="t" focussize="0,0"/>
                  <v:stroke on="f"/>
                  <v:imagedata o:title=""/>
                  <o:lock v:ext="edit" aspectratio="f"/>
                </v:rect>
                <v:rect id="矩形 700" o:spid="_x0000_s1026" o:spt="1" style="position:absolute;left:1494;top:30;height:307;width:44;" fillcolor="#EA5230" filled="t" stroked="f" coordsize="21600,21600" o:gfxdata="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7usvQAA&#10;AN0AAAAPAAAAAAAAAAEAIAAAACIAAABkcnMvZG93bnJldi54bWxQSwECFAAUAAAACACHTuJAMy8F&#10;njsAAAA5AAAAEAAAAAAAAAABACAAAAAMAQAAZHJzL3NoYXBleG1sLnhtbFBLBQYAAAAABgAGAFsB&#10;AAC2AwAAAAA=&#10;">
                  <v:fill on="t" focussize="0,0"/>
                  <v:stroke on="f"/>
                  <v:imagedata o:title=""/>
                  <o:lock v:ext="edit" aspectratio="f"/>
                </v:rect>
                <v:rect id="矩形 701" o:spid="_x0000_s1026" o:spt="1" style="position:absolute;left:1503;top:30;height:307;width:44;" fillcolor="#EA5331" filled="t" stroked="f" coordsize="21600,21600" o:gfxdata="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PzcvQAA&#10;AN0AAAAPAAAAAAAAAAEAIAAAACIAAABkcnMvZG93bnJldi54bWxQSwECFAAUAAAACACHTuJAMy8F&#10;njsAAAA5AAAAEAAAAAAAAAABACAAAAAMAQAAZHJzL3NoYXBleG1sLnhtbFBLBQYAAAAABgAGAFsB&#10;AAC2AwAAAAA=&#10;">
                  <v:fill on="t" focussize="0,0"/>
                  <v:stroke on="f"/>
                  <v:imagedata o:title=""/>
                  <o:lock v:ext="edit" aspectratio="f"/>
                </v:rect>
                <v:rect id="矩形 702" o:spid="_x0000_s1026" o:spt="1" style="position:absolute;left:1511;top:30;height:307;width:44;" fillcolor="#EA5331" filled="t" stroked="f" coordsize="21600,21600" o:gfxdata="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8Oc&#10;wAAAAN0AAAAPAAAAAAAAAAEAIAAAACIAAABkcnMvZG93bnJldi54bWxQSwECFAAUAAAACACHTuJA&#10;My8FnjsAAAA5AAAAEAAAAAAAAAABACAAAAAPAQAAZHJzL3NoYXBleG1sLnhtbFBLBQYAAAAABgAG&#10;AFsBAAC5AwAAAAA=&#10;">
                  <v:fill on="t" focussize="0,0"/>
                  <v:stroke on="f"/>
                  <v:imagedata o:title=""/>
                  <o:lock v:ext="edit" aspectratio="f"/>
                </v:rect>
                <v:rect id="矩形 703" o:spid="_x0000_s1026" o:spt="1" style="position:absolute;left:1519;top:30;height:307;width:44;" fillcolor="#EA5431" filled="t" stroked="f" coordsize="21600,21600" o:gfxdata="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7+lLsAAADd&#10;AAAADwAAAAAAAAABACAAAAAiAAAAZHJzL2Rvd25yZXYueG1sUEsBAhQAFAAAAAgAh07iQDMvBZ47&#10;AAAAOQAAABAAAAAAAAAAAQAgAAAACgEAAGRycy9zaGFwZXhtbC54bWxQSwUGAAAAAAYABgBbAQAA&#10;tAMAAAAA&#10;">
                  <v:fill on="t" focussize="0,0"/>
                  <v:stroke on="f"/>
                  <v:imagedata o:title=""/>
                  <o:lock v:ext="edit" aspectratio="f"/>
                </v:rect>
                <v:rect id="矩形 704" o:spid="_x0000_s1026" o:spt="1" style="position:absolute;left:1527;top:30;height:307;width:44;" fillcolor="#EA5532" filled="t" stroked="f" coordsize="21600,21600" o:gfxdata="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AeevQAA&#10;AN0AAAAPAAAAAAAAAAEAIAAAACIAAABkcnMvZG93bnJldi54bWxQSwECFAAUAAAACACHTuJAMy8F&#10;njsAAAA5AAAAEAAAAAAAAAABACAAAAAMAQAAZHJzL3NoYXBleG1sLnhtbFBLBQYAAAAABgAGAFsB&#10;AAC2AwAAAAA=&#10;">
                  <v:fill on="t" focussize="0,0"/>
                  <v:stroke on="f"/>
                  <v:imagedata o:title=""/>
                  <o:lock v:ext="edit" aspectratio="f"/>
                </v:rect>
                <v:rect id="矩形 705" o:spid="_x0000_s1026" o:spt="1" style="position:absolute;left:1536;top:30;height:307;width:44;" fillcolor="#EA5532" filled="t" stroked="f" coordsize="21600,21600" o:gfxdata="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KIFvQAA&#10;AN0AAAAPAAAAAAAAAAEAIAAAACIAAABkcnMvZG93bnJldi54bWxQSwECFAAUAAAACACHTuJAMy8F&#10;njsAAAA5AAAAEAAAAAAAAAABACAAAAAMAQAAZHJzL3NoYXBleG1sLnhtbFBLBQYAAAAABgAGAFsB&#10;AAC2AwAAAAA=&#10;">
                  <v:fill on="t" focussize="0,0"/>
                  <v:stroke on="f"/>
                  <v:imagedata o:title=""/>
                  <o:lock v:ext="edit" aspectratio="f"/>
                </v:rect>
                <v:rect id="矩形 706" o:spid="_x0000_s1026" o:spt="1" style="position:absolute;left:1544;top:30;height:307;width:44;" fillcolor="#EA5633" filled="t" stroked="f" coordsize="21600,21600" o:gfxdata="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xsu+/&#10;AAAA3QAAAA8AAAAAAAAAAQAgAAAAIgAAAGRycy9kb3ducmV2LnhtbFBLAQIUABQAAAAIAIdO4kAz&#10;LwWeOwAAADkAAAAQAAAAAAAAAAEAIAAAAA4BAABkcnMvc2hhcGV4bWwueG1sUEsFBgAAAAAGAAYA&#10;WwEAALgDAAAAAA==&#10;">
                  <v:fill on="t" focussize="0,0"/>
                  <v:stroke on="f"/>
                  <v:imagedata o:title=""/>
                  <o:lock v:ext="edit" aspectratio="f"/>
                </v:rect>
                <v:rect id="矩形 707" o:spid="_x0000_s1026" o:spt="1" style="position:absolute;left:1552;top:30;height:307;width:44;" fillcolor="#EA5734" filled="t" stroked="f" coordsize="21600,21600" o:gfxdata="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6d/LsAAADd&#10;AAAADwAAAAAAAAABACAAAAAiAAAAZHJzL2Rvd25yZXYueG1sUEsBAhQAFAAAAAgAh07iQDMvBZ47&#10;AAAAOQAAABAAAAAAAAAAAQAgAAAACgEAAGRycy9zaGFwZXhtbC54bWxQSwUGAAAAAAYABgBbAQAA&#10;tAMAAAAA&#10;">
                  <v:fill on="t" focussize="0,0"/>
                  <v:stroke on="f"/>
                  <v:imagedata o:title=""/>
                  <o:lock v:ext="edit" aspectratio="f"/>
                </v:rect>
                <v:rect id="矩形 708" o:spid="_x0000_s1026" o:spt="1" style="position:absolute;left:1560;top:30;height:307;width:44;" fillcolor="#EA5734" filled="t" stroked="f" coordsize="21600,21600" o:gfxdata="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wDi7sAAADd&#10;AAAADwAAAAAAAAABACAAAAAiAAAAZHJzL2Rvd25yZXYueG1sUEsBAhQAFAAAAAgAh07iQDMvBZ47&#10;AAAAOQAAABAAAAAAAAAAAQAgAAAACgEAAGRycy9zaGFwZXhtbC54bWxQSwUGAAAAAAYABgBbAQAA&#10;tAMAAAAA&#10;">
                  <v:fill on="t" focussize="0,0"/>
                  <v:stroke on="f"/>
                  <v:imagedata o:title=""/>
                  <o:lock v:ext="edit" aspectratio="f"/>
                </v:rect>
                <v:rect id="矩形 709" o:spid="_x0000_s1026" o:spt="1" style="position:absolute;left:1569;top:30;height:307;width:44;" fillcolor="#EA5834" filled="t" stroked="f" coordsize="21600,21600" o:gfxdata="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xe5q8AAAA&#10;3QAAAA8AAAAAAAAAAQAgAAAAIgAAAGRycy9kb3ducmV2LnhtbFBLAQIUABQAAAAIAIdO4kAzLwWe&#10;OwAAADkAAAAQAAAAAAAAAAEAIAAAAAsBAABkcnMvc2hhcGV4bWwueG1sUEsFBgAAAAAGAAYAWwEA&#10;ALUDAAAAAA==&#10;">
                  <v:fill on="t" focussize="0,0"/>
                  <v:stroke on="f"/>
                  <v:imagedata o:title=""/>
                  <o:lock v:ext="edit" aspectratio="f"/>
                </v:rect>
                <v:rect id="矩形 710" o:spid="_x0000_s1026" o:spt="1" style="position:absolute;left:1577;top:30;height:307;width:44;" fillcolor="#EA5834" filled="t" stroked="f" coordsize="21600,21600" o:gfxdata="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u7+i/&#10;AAAA3QAAAA8AAAAAAAAAAQAgAAAAIgAAAGRycy9kb3ducmV2LnhtbFBLAQIUABQAAAAIAIdO4kAz&#10;LwWeOwAAADkAAAAQAAAAAAAAAAEAIAAAAA4BAABkcnMvc2hhcGV4bWwueG1sUEsFBgAAAAAGAAYA&#10;WwEAALgDAAAAAA==&#10;">
                  <v:fill on="t" focussize="0,0"/>
                  <v:stroke on="f"/>
                  <v:imagedata o:title=""/>
                  <o:lock v:ext="edit" aspectratio="f"/>
                </v:rect>
                <v:rect id="矩形 711" o:spid="_x0000_s1026" o:spt="1" style="position:absolute;left:1585;top:30;height:307;width:44;" fillcolor="#EA5935" filled="t" stroked="f" coordsize="21600,21600" o:gfxdata="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47vQAA&#10;AN0AAAAPAAAAAAAAAAEAIAAAACIAAABkcnMvZG93bnJldi54bWxQSwECFAAUAAAACACHTuJAMy8F&#10;njsAAAA5AAAAEAAAAAAAAAABACAAAAAMAQAAZHJzL3NoYXBleG1sLnhtbFBLBQYAAAAABgAGAFsB&#10;AAC2AwAAAAA=&#10;">
                  <v:fill on="t" focussize="0,0"/>
                  <v:stroke on="f"/>
                  <v:imagedata o:title=""/>
                  <o:lock v:ext="edit" aspectratio="f"/>
                </v:rect>
                <v:rect id="矩形 712" o:spid="_x0000_s1026" o:spt="1" style="position:absolute;left:1594;top:30;height:307;width:44;" fillcolor="#EB5A36" filled="t" stroked="f" coordsize="21600,21600" o:gfxdata="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zBta8AAAA&#10;3QAAAA8AAAAAAAAAAQAgAAAAIgAAAGRycy9kb3ducmV2LnhtbFBLAQIUABQAAAAIAIdO4kAzLwWe&#10;OwAAADkAAAAQAAAAAAAAAAEAIAAAAAsBAABkcnMvc2hhcGV4bWwueG1sUEsFBgAAAAAGAAYAWwEA&#10;ALUDAAAAAA==&#10;">
                  <v:fill on="t" focussize="0,0"/>
                  <v:stroke on="f"/>
                  <v:imagedata o:title=""/>
                  <o:lock v:ext="edit" aspectratio="f"/>
                </v:rect>
                <v:rect id="矩形 713" o:spid="_x0000_s1026" o:spt="1" style="position:absolute;left:1602;top:30;height:307;width:44;" fillcolor="#EB5A36" filled="t" stroked="f" coordsize="21600,21600" o:gfxdata="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o025AAAA3QAA&#10;AA8AAAAAAAAAAQAgAAAAIgAAAGRycy9kb3ducmV2LnhtbFBLAQIUABQAAAAIAIdO4kAzLwWeOwAA&#10;ADkAAAAQAAAAAAAAAAEAIAAAAAgBAABkcnMvc2hhcGV4bWwueG1sUEsFBgAAAAAGAAYAWwEAALID&#10;AAAAAA==&#10;">
                  <v:fill on="t" focussize="0,0"/>
                  <v:stroke on="f"/>
                  <v:imagedata o:title=""/>
                  <o:lock v:ext="edit" aspectratio="f"/>
                </v:rect>
                <v:rect id="矩形 714" o:spid="_x0000_s1026" o:spt="1" style="position:absolute;left:1610;top:30;height:307;width:44;" fillcolor="#EB5B36" filled="t" stroked="f" coordsize="21600,21600" o:gfxdata="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RYir4A&#10;AADdAAAADwAAAAAAAAABACAAAAAiAAAAZHJzL2Rvd25yZXYueG1sUEsBAhQAFAAAAAgAh07iQDMv&#10;BZ47AAAAOQAAABAAAAAAAAAAAQAgAAAADQEAAGRycy9zaGFwZXhtbC54bWxQSwUGAAAAAAYABgBb&#10;AQAAtwMAAAAA&#10;">
                  <v:fill on="t" focussize="0,0"/>
                  <v:stroke on="f"/>
                  <v:imagedata o:title=""/>
                  <o:lock v:ext="edit" aspectratio="f"/>
                </v:rect>
                <v:rect id="矩形 715" o:spid="_x0000_s1026" o:spt="1" style="position:absolute;left:1618;top:30;height:307;width:44;" fillcolor="#EB5C37" filled="t" stroked="f" coordsize="21600,21600" o:gfxdata="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3UHb4A&#10;AADdAAAADwAAAAAAAAABACAAAAAiAAAAZHJzL2Rvd25yZXYueG1sUEsBAhQAFAAAAAgAh07iQDMv&#10;BZ47AAAAOQAAABAAAAAAAAAAAQAgAAAADQEAAGRycy9zaGFwZXhtbC54bWxQSwUGAAAAAAYABgBb&#10;AQAAtwMAAAAA&#10;">
                  <v:fill on="t" focussize="0,0"/>
                  <v:stroke on="f"/>
                  <v:imagedata o:title=""/>
                  <o:lock v:ext="edit" aspectratio="f"/>
                </v:rect>
                <v:rect id="矩形 716" o:spid="_x0000_s1026" o:spt="1" style="position:absolute;left:1627;top:30;height:307;width:44;" fillcolor="#EB5C37" filled="t" stroked="f" coordsize="21600,21600" o:gfxdata="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RMab4A&#10;AADdAAAADwAAAAAAAAABACAAAAAiAAAAZHJzL2Rvd25yZXYueG1sUEsBAhQAFAAAAAgAh07iQDMv&#10;BZ47AAAAOQAAABAAAAAAAAAAAQAgAAAADQEAAGRycy9zaGFwZXhtbC54bWxQSwUGAAAAAAYABgBb&#10;AQAAtwMAAAAA&#10;">
                  <v:fill on="t" focussize="0,0"/>
                  <v:stroke on="f"/>
                  <v:imagedata o:title=""/>
                  <o:lock v:ext="edit" aspectratio="f"/>
                </v:rect>
                <v:rect id="矩形 717" o:spid="_x0000_s1026" o:spt="1" style="position:absolute;left:1635;top:30;height:307;width:44;" fillcolor="#EB5D38" filled="t" stroked="f" coordsize="21600,21600" o:gfxdata="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LYar4A&#10;AADdAAAADwAAAAAAAAABACAAAAAiAAAAZHJzL2Rvd25yZXYueG1sUEsBAhQAFAAAAAgAh07iQDMv&#10;BZ47AAAAOQAAABAAAAAAAAAAAQAgAAAADQEAAGRycy9zaGFwZXhtbC54bWxQSwUGAAAAAAYABgBb&#10;AQAAtwMAAAAA&#10;">
                  <v:fill on="t" focussize="0,0"/>
                  <v:stroke on="f"/>
                  <v:imagedata o:title=""/>
                  <o:lock v:ext="edit" aspectratio="f"/>
                </v:rect>
                <v:rect id="矩形 718" o:spid="_x0000_s1026" o:spt="1" style="position:absolute;left:1643;top:30;height:307;width:44;" fillcolor="#EB5D38" filled="t" stroked="f" coordsize="21600,21600" o:gfxdata="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BGHb4A&#10;AADdAAAADwAAAAAAAAABACAAAAAiAAAAZHJzL2Rvd25yZXYueG1sUEsBAhQAFAAAAAgAh07iQDMv&#10;BZ47AAAAOQAAABAAAAAAAAAAAQAgAAAADQEAAGRycy9zaGFwZXhtbC54bWxQSwUGAAAAAAYABgBb&#10;AQAAtwMAAAAA&#10;">
                  <v:fill on="t" focussize="0,0"/>
                  <v:stroke on="f"/>
                  <v:imagedata o:title=""/>
                  <o:lock v:ext="edit" aspectratio="f"/>
                </v:rect>
                <v:rect id="矩形 719" o:spid="_x0000_s1026" o:spt="1" style="position:absolute;left:1652;top:30;height:307;width:44;" fillcolor="#EB5E39" filled="t" stroked="f" coordsize="21600,21600" o:gfxdata="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EKMvQAA&#10;AN0AAAAPAAAAAAAAAAEAIAAAACIAAABkcnMvZG93bnJldi54bWxQSwECFAAUAAAACACHTuJAMy8F&#10;njsAAAA5AAAAEAAAAAAAAAABACAAAAAMAQAAZHJzL3NoYXBleG1sLnhtbFBLBQYAAAAABgAGAFsB&#10;AAC2AwAAAAA=&#10;">
                  <v:fill on="t" focussize="0,0"/>
                  <v:stroke on="f"/>
                  <v:imagedata o:title=""/>
                  <o:lock v:ext="edit" aspectratio="f"/>
                </v:rect>
                <v:rect id="矩形 720" o:spid="_x0000_s1026" o:spt="1" style="position:absolute;left:1660;top:30;height:307;width:44;" fillcolor="#EB5F39" filled="t" stroked="f" coordsize="21600,21600" o:gfxdata="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4ker&#10;wAAAAN0AAAAPAAAAAAAAAAEAIAAAACIAAABkcnMvZG93bnJldi54bWxQSwECFAAUAAAACACHTuJA&#10;My8FnjsAAAA5AAAAEAAAAAAAAAABACAAAAAPAQAAZHJzL3NoYXBleG1sLnhtbFBLBQYAAAAABgAG&#10;AFsBAAC5AwAAAAA=&#10;">
                  <v:fill on="t" focussize="0,0"/>
                  <v:stroke on="f"/>
                  <v:imagedata o:title=""/>
                  <o:lock v:ext="edit" aspectratio="f"/>
                </v:rect>
                <v:rect id="矩形 721" o:spid="_x0000_s1026" o:spt="1" style="position:absolute;left:1668;top:30;height:307;width:44;" fillcolor="#EB5F39" filled="t" stroked="f" coordsize="21600,21600" o:gfxdata="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7iML4A&#10;AADdAAAADwAAAAAAAAABACAAAAAiAAAAZHJzL2Rvd25yZXYueG1sUEsBAhQAFAAAAAgAh07iQDMv&#10;BZ47AAAAOQAAABAAAAAAAAAAAQAgAAAADQEAAGRycy9zaGFwZXhtbC54bWxQSwUGAAAAAAYABgBb&#10;AQAAtwMAAAAA&#10;">
                  <v:fill on="t" focussize="0,0"/>
                  <v:stroke on="f"/>
                  <v:imagedata o:title=""/>
                  <o:lock v:ext="edit" aspectratio="f"/>
                </v:rect>
                <v:rect id="矩形 722" o:spid="_x0000_s1026" o:spt="1" style="position:absolute;left:1676;top:30;height:307;width:44;" fillcolor="#EB603A" filled="t" stroked="f" coordsize="21600,21600" o:gfxdata="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eZKS/&#10;AAAA3QAAAA8AAAAAAAAAAQAgAAAAIgAAAGRycy9kb3ducmV2LnhtbFBLAQIUABQAAAAIAIdO4kAz&#10;LwWeOwAAADkAAAAQAAAAAAAAAAEAIAAAAA4BAABkcnMvc2hhcGV4bWwueG1sUEsFBgAAAAAGAAYA&#10;WwEAALgDAAAAAA==&#10;">
                  <v:fill on="t" focussize="0,0"/>
                  <v:stroke on="f"/>
                  <v:imagedata o:title=""/>
                  <o:lock v:ext="edit" aspectratio="f"/>
                </v:rect>
                <v:rect id="矩形 723" o:spid="_x0000_s1026" o:spt="1" style="position:absolute;left:1685;top:30;height:307;width:44;" fillcolor="#EB613B" filled="t" stroked="f" coordsize="21600,21600" o:gfxdata="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m+S5&#10;wAAAAN0AAAAPAAAAAAAAAAEAIAAAACIAAABkcnMvZG93bnJldi54bWxQSwECFAAUAAAACACHTuJA&#10;My8FnjsAAAA5AAAAEAAAAAAAAAABACAAAAAPAQAAZHJzL3NoYXBleG1sLnhtbFBLBQYAAAAABgAG&#10;AFsBAAC5AwAAAAA=&#10;">
                  <v:fill on="t" focussize="0,0"/>
                  <v:stroke on="f"/>
                  <v:imagedata o:title=""/>
                  <o:lock v:ext="edit" aspectratio="f"/>
                </v:rect>
                <v:rect id="矩形 724" o:spid="_x0000_s1026" o:spt="1" style="position:absolute;left:1693;top:30;height:307;width:44;" fillcolor="#EB613B" filled="t" stroked="f" coordsize="21600,21600" o:gfxdata="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l6zr4A&#10;AADdAAAADwAAAAAAAAABACAAAAAiAAAAZHJzL2Rvd25yZXYueG1sUEsBAhQAFAAAAAgAh07iQDMv&#10;BZ47AAAAOQAAABAAAAAAAAAAAQAgAAAADQEAAGRycy9zaGFwZXhtbC54bWxQSwUGAAAAAAYABgBb&#10;AQAAtwMAAAAA&#10;">
                  <v:fill on="t" focussize="0,0"/>
                  <v:stroke on="f"/>
                  <v:imagedata o:title=""/>
                  <o:lock v:ext="edit" aspectratio="f"/>
                </v:rect>
                <v:rect id="矩形 725" o:spid="_x0000_s1026" o:spt="1" style="position:absolute;left:1701;top:30;height:307;width:44;" fillcolor="#EB623C" filled="t" stroked="f" coordsize="21600,21600" o:gfxdata="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7j8K8AAAA&#10;3QAAAA8AAAAAAAAAAQAgAAAAIgAAAGRycy9kb3ducmV2LnhtbFBLAQIUABQAAAAIAIdO4kAzLwWe&#10;OwAAADkAAAAQAAAAAAAAAAEAIAAAAAsBAABkcnMvc2hhcGV4bWwueG1sUEsFBgAAAAAGAAYAWwEA&#10;ALUDAAAAAA==&#10;">
                  <v:fill on="t" focussize="0,0"/>
                  <v:stroke on="f"/>
                  <v:imagedata o:title=""/>
                  <o:lock v:ext="edit" aspectratio="f"/>
                </v:rect>
                <v:rect id="矩形 726" o:spid="_x0000_s1026" o:spt="1" style="position:absolute;left:1709;top:30;height:307;width:44;" fillcolor="#EB633D" filled="t" stroked="f" coordsize="21600,21600" o:gfxdata="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5k+i5AAAA3QAA&#10;AA8AAAAAAAAAAQAgAAAAIgAAAGRycy9kb3ducmV2LnhtbFBLAQIUABQAAAAIAIdO4kAzLwWeOwAA&#10;ADkAAAAQAAAAAAAAAAEAIAAAAAgBAABkcnMvc2hhcGV4bWwueG1sUEsFBgAAAAAGAAYAWwEAALID&#10;AAAAAA==&#10;">
                  <v:fill on="t" focussize="0,0"/>
                  <v:stroke on="f"/>
                  <v:imagedata o:title=""/>
                  <o:lock v:ext="edit" aspectratio="f"/>
                </v:rect>
                <v:rect id="矩形 727" o:spid="_x0000_s1026" o:spt="1" style="position:absolute;left:1718;top:30;height:307;width:44;" fillcolor="#EB633D" filled="t" stroked="f" coordsize="21600,21600" o:gfxdata="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1NnO5AAAA3QAA&#10;AA8AAAAAAAAAAQAgAAAAIgAAAGRycy9kb3ducmV2LnhtbFBLAQIUABQAAAAIAIdO4kAzLwWeOwAA&#10;ADkAAAAQAAAAAAAAAAEAIAAAAAgBAABkcnMvc2hhcGV4bWwueG1sUEsFBgAAAAAGAAYAWwEAALID&#10;AAAAAA==&#10;">
                  <v:fill on="t" focussize="0,0"/>
                  <v:stroke on="f"/>
                  <v:imagedata o:title=""/>
                  <o:lock v:ext="edit" aspectratio="f"/>
                </v:rect>
                <v:rect id="矩形 728" o:spid="_x0000_s1026" o:spt="1" style="position:absolute;left:1726;top:30;height:307;width:44;" fillcolor="#EB643D" filled="t" stroked="f" coordsize="21600,21600" o:gfxdata="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KsQrsAAADd&#10;AAAADwAAAAAAAAABACAAAAAiAAAAZHJzL2Rvd25yZXYueG1sUEsBAhQAFAAAAAgAh07iQDMvBZ47&#10;AAAAOQAAABAAAAAAAAAAAQAgAAAACgEAAGRycy9zaGFwZXhtbC54bWxQSwUGAAAAAAYABgBbAQAA&#10;tAMAAAAA&#10;">
                  <v:fill on="t" focussize="0,0"/>
                  <v:stroke on="f"/>
                  <v:imagedata o:title=""/>
                  <o:lock v:ext="edit" aspectratio="f"/>
                </v:rect>
                <v:rect id="矩形 729" o:spid="_x0000_s1026" o:spt="1" style="position:absolute;left:1734;top:30;height:307;width:44;" fillcolor="#EB643D" filled="t" stroked="f" coordsize="21600,21600" o:gfxdata="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rgnZugAAAN0A&#10;AAAPAAAAAAAAAAEAIAAAACIAAABkcnMvZG93bnJldi54bWxQSwECFAAUAAAACACHTuJAMy8FnjsA&#10;AAA5AAAAEAAAAAAAAAABACAAAAAJAQAAZHJzL3NoYXBleG1sLnhtbFBLBQYAAAAABgAGAFsBAACz&#10;AwAAAAA=&#10;">
                  <v:fill on="t" focussize="0,0"/>
                  <v:stroke on="f"/>
                  <v:imagedata o:title=""/>
                  <o:lock v:ext="edit" aspectratio="f"/>
                </v:rect>
                <v:rect id="矩形 730" o:spid="_x0000_s1026" o:spt="1" style="position:absolute;left:1743;top:30;height:307;width:44;" fillcolor="#EC653E" filled="t" stroked="f" coordsize="21600,21600" o:gfxdata="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QS9J&#10;wAAAAN0AAAAPAAAAAAAAAAEAIAAAACIAAABkcnMvZG93bnJldi54bWxQSwECFAAUAAAACACHTuJA&#10;My8FnjsAAAA5AAAAEAAAAAAAAAABACAAAAAPAQAAZHJzL3NoYXBleG1sLnhtbFBLBQYAAAAABgAG&#10;AFsBAAC5AwAAAAA=&#10;">
                  <v:fill on="t" focussize="0,0"/>
                  <v:stroke on="f"/>
                  <v:imagedata o:title=""/>
                  <o:lock v:ext="edit" aspectratio="f"/>
                </v:rect>
                <v:rect id="矩形 731" o:spid="_x0000_s1026" o:spt="1" style="position:absolute;left:1751;top:30;height:307;width:44;" fillcolor="#EC663F" filled="t" stroked="f" coordsize="21600,21600" o:gfxdata="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WNn7sAAADd&#10;AAAADwAAAAAAAAABACAAAAAiAAAAZHJzL2Rvd25yZXYueG1sUEsBAhQAFAAAAAgAh07iQDMvBZ47&#10;AAAAOQAAABAAAAAAAAAAAQAgAAAACgEAAGRycy9zaGFwZXhtbC54bWxQSwUGAAAAAAYABgBbAQAA&#10;tAMAAAAA&#10;">
                  <v:fill on="t" focussize="0,0"/>
                  <v:stroke on="f"/>
                  <v:imagedata o:title=""/>
                  <o:lock v:ext="edit" aspectratio="f"/>
                </v:rect>
                <v:rect id="矩形 732" o:spid="_x0000_s1026" o:spt="1" style="position:absolute;left:1759;top:30;height:307;width:44;" fillcolor="#EC663F" filled="t" stroked="f" coordsize="21600,21600" o:gfxdata="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lXf74A&#10;AADdAAAADwAAAAAAAAABACAAAAAiAAAAZHJzL2Rvd25yZXYueG1sUEsBAhQAFAAAAAgAh07iQDMv&#10;BZ47AAAAOQAAABAAAAAAAAAAAQAgAAAADQEAAGRycy9zaGFwZXhtbC54bWxQSwUGAAAAAAYABgBb&#10;AQAAtwMAAAAA&#10;">
                  <v:fill on="t" focussize="0,0"/>
                  <v:stroke on="f"/>
                  <v:imagedata o:title=""/>
                  <o:lock v:ext="edit" aspectratio="f"/>
                </v:rect>
                <v:rect id="矩形 733" o:spid="_x0000_s1026" o:spt="1" style="position:absolute;left:1767;top:30;height:307;width:44;" fillcolor="#EC6640" filled="t" stroked="f" coordsize="21600,21600" o:gfxdata="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HdT7sAAADd&#10;AAAADwAAAAAAAAABACAAAAAiAAAAZHJzL2Rvd25yZXYueG1sUEsBAhQAFAAAAAgAh07iQDMvBZ47&#10;AAAAOQAAABAAAAAAAAAAAQAgAAAACgEAAGRycy9zaGFwZXhtbC54bWxQSwUGAAAAAAYABgBbAQAA&#10;tAMAAAAA&#10;">
                  <v:fill on="t" focussize="0,0"/>
                  <v:stroke on="f"/>
                  <v:imagedata o:title=""/>
                  <o:lock v:ext="edit" aspectratio="f"/>
                </v:rect>
                <v:rect id="矩形 734" o:spid="_x0000_s1026" o:spt="1" style="position:absolute;left:1776;top:30;height:307;width:44;" fillcolor="#EC6741" filled="t" stroked="f" coordsize="21600,21600" o:gfxdata="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1o1b4A&#10;AADdAAAADwAAAAAAAAABACAAAAAiAAAAZHJzL2Rvd25yZXYueG1sUEsBAhQAFAAAAAgAh07iQDMv&#10;BZ47AAAAOQAAABAAAAAAAAAAAQAgAAAADQEAAGRycy9zaGFwZXhtbC54bWxQSwUGAAAAAAYABgBb&#10;AQAAtwMAAAAA&#10;">
                  <v:fill on="t" focussize="0,0"/>
                  <v:stroke on="f"/>
                  <v:imagedata o:title=""/>
                  <o:lock v:ext="edit" aspectratio="f"/>
                </v:rect>
                <v:rect id="矩形 735" o:spid="_x0000_s1026" o:spt="1" style="position:absolute;left:1784;top:30;height:307;width:44;" fillcolor="#EC6741" filled="t" stroked="f" coordsize="21600,21600" o:gfxdata="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c1O&#10;wAAAAN0AAAAPAAAAAAAAAAEAIAAAACIAAABkcnMvZG93bnJldi54bWxQSwECFAAUAAAACACHTuJA&#10;My8FnjsAAAA5AAAAEAAAAAAAAAABACAAAAAPAQAAZHJzL3NoYXBleG1sLnhtbFBLBQYAAAAABgAG&#10;AFsBAAC5AwAAAAA=&#10;">
                  <v:fill on="t" focussize="0,0"/>
                  <v:stroke on="f"/>
                  <v:imagedata o:title=""/>
                  <o:lock v:ext="edit" aspectratio="f"/>
                </v:rect>
                <v:rect id="矩形 736" o:spid="_x0000_s1026" o:spt="1" style="position:absolute;left:1792;top:30;height:307;width:44;" fillcolor="#EC6841" filled="t" stroked="f" coordsize="21600,21600" o:gfxdata="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zeu8AAAA&#10;3QAAAA8AAAAAAAAAAQAgAAAAIgAAAGRycy9kb3ducmV2LnhtbFBLAQIUABQAAAAIAIdO4kAzLwWe&#10;OwAAADkAAAAQAAAAAAAAAAEAIAAAAAsBAABkcnMvc2hhcGV4bWwueG1sUEsFBgAAAAAGAAYAWwEA&#10;ALUDAAAAAA==&#10;">
                  <v:fill on="t" focussize="0,0"/>
                  <v:stroke on="f"/>
                  <v:imagedata o:title=""/>
                  <o:lock v:ext="edit" aspectratio="f"/>
                </v:rect>
                <v:rect id="矩形 737" o:spid="_x0000_s1026" o:spt="1" style="position:absolute;left:1800;top:30;height:307;width:44;" fillcolor="#EC6942" filled="t" stroked="f" coordsize="21600,21600" o:gfxdata="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nX1gugAAAN0A&#10;AAAPAAAAAAAAAAEAIAAAACIAAABkcnMvZG93bnJldi54bWxQSwECFAAUAAAACACHTuJAMy8FnjsA&#10;AAA5AAAAEAAAAAAAAAABACAAAAAJAQAAZHJzL3NoYXBleG1sLnhtbFBLBQYAAAAABgAGAFsBAACz&#10;AwAAAAA=&#10;">
                  <v:fill on="t" focussize="0,0"/>
                  <v:stroke on="f"/>
                  <v:imagedata o:title=""/>
                  <o:lock v:ext="edit" aspectratio="f"/>
                </v:rect>
                <v:rect id="矩形 738" o:spid="_x0000_s1026" o:spt="1" style="position:absolute;left:1809;top:30;height:307;width:44;" fillcolor="#EC6942" filled="t" stroked="f" coordsize="21600,21600" o:gfxdata="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jF7sAAADd&#10;AAAADwAAAAAAAAABACAAAAAiAAAAZHJzL2Rvd25yZXYueG1sUEsBAhQAFAAAAAgAh07iQDMvBZ47&#10;AAAAOQAAABAAAAAAAAAAAQAgAAAACgEAAGRycy9zaGFwZXhtbC54bWxQSwUGAAAAAAYABgBbAQAA&#10;tAMAAAAA&#10;">
                  <v:fill on="t" focussize="0,0"/>
                  <v:stroke on="f"/>
                  <v:imagedata o:title=""/>
                  <o:lock v:ext="edit" aspectratio="f"/>
                </v:rect>
                <v:rect id="矩形 739" o:spid="_x0000_s1026" o:spt="1" style="position:absolute;left:1817;top:30;height:307;width:44;" fillcolor="#EC6A43" filled="t" stroked="f" coordsize="21600,21600" o:gfxdata="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LBPvQAA&#10;AN0AAAAPAAAAAAAAAAEAIAAAACIAAABkcnMvZG93bnJldi54bWxQSwECFAAUAAAACACHTuJAMy8F&#10;njsAAAA5AAAAEAAAAAAAAAABACAAAAAMAQAAZHJzL3NoYXBleG1sLnhtbFBLBQYAAAAABgAGAFsB&#10;AAC2AwAAAAA=&#10;">
                  <v:fill on="t" focussize="0,0"/>
                  <v:stroke on="f"/>
                  <v:imagedata o:title=""/>
                  <o:lock v:ext="edit" aspectratio="f"/>
                </v:rect>
                <v:rect id="矩形 740" o:spid="_x0000_s1026" o:spt="1" style="position:absolute;left:1825;top:30;height:307;width:44;" fillcolor="#EC6A43" filled="t" stroked="f" coordsize="21600,21600" o:gfxdata="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6ck&#10;PcEAAADdAAAADwAAAAAAAAABACAAAAAiAAAAZHJzL2Rvd25yZXYueG1sUEsBAhQAFAAAAAgAh07i&#10;QDMvBZ47AAAAOQAAABAAAAAAAAAAAQAgAAAAEAEAAGRycy9zaGFwZXhtbC54bWxQSwUGAAAAAAYA&#10;BgBbAQAAugMAAAAA&#10;">
                  <v:fill on="t" focussize="0,0"/>
                  <v:stroke on="f"/>
                  <v:imagedata o:title=""/>
                  <o:lock v:ext="edit" aspectratio="f"/>
                </v:rect>
                <v:rect id="矩形 741" o:spid="_x0000_s1026" o:spt="1" style="position:absolute;left:1834;top:30;height:307;width:44;" fillcolor="#EC6B44" filled="t" stroked="f" coordsize="21600,21600" o:gfxdata="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FllbsAAADd&#10;AAAADwAAAAAAAAABACAAAAAiAAAAZHJzL2Rvd25yZXYueG1sUEsBAhQAFAAAAAgAh07iQDMvBZ47&#10;AAAAOQAAABAAAAAAAAAAAQAgAAAACgEAAGRycy9zaGFwZXhtbC54bWxQSwUGAAAAAAYABgBbAQAA&#10;tAMAAAAA&#10;">
                  <v:fill on="t" focussize="0,0"/>
                  <v:stroke on="f"/>
                  <v:imagedata o:title=""/>
                  <o:lock v:ext="edit" aspectratio="f"/>
                </v:rect>
                <v:rect id="矩形 742" o:spid="_x0000_s1026" o:spt="1" style="position:absolute;left:1842;top:30;height:307;width:44;" fillcolor="#EC6C45" filled="t" stroked="f" coordsize="21600,21600" o:gfxdata="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a&#10;hMEAAADdAAAADwAAAAAAAAABACAAAAAiAAAAZHJzL2Rvd25yZXYueG1sUEsBAhQAFAAAAAgAh07i&#10;QDMvBZ47AAAAOQAAABAAAAAAAAAAAQAgAAAAEAEAAGRycy9zaGFwZXhtbC54bWxQSwUGAAAAAAYA&#10;BgBbAQAAugMAAAAA&#10;">
                  <v:fill on="t" focussize="0,0"/>
                  <v:stroke on="f"/>
                  <v:imagedata o:title=""/>
                  <o:lock v:ext="edit" aspectratio="f"/>
                </v:rect>
                <v:rect id="矩形 743" o:spid="_x0000_s1026" o:spt="1" style="position:absolute;left:1850;top:30;height:307;width:44;" fillcolor="#EC6C45" filled="t" stroked="f" coordsize="21600,21600" o:gfxdata="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9/H74A&#10;AADdAAAADwAAAAAAAAABACAAAAAiAAAAZHJzL2Rvd25yZXYueG1sUEsBAhQAFAAAAAgAh07iQDMv&#10;BZ47AAAAOQAAABAAAAAAAAAAAQAgAAAADQEAAGRycy9zaGFwZXhtbC54bWxQSwUGAAAAAAYABgBb&#10;AQAAtwMAAAAA&#10;">
                  <v:fill on="t" focussize="0,0"/>
                  <v:stroke on="f"/>
                  <v:imagedata o:title=""/>
                  <o:lock v:ext="edit" aspectratio="f"/>
                </v:rect>
                <v:rect id="矩形 744" o:spid="_x0000_s1026" o:spt="1" style="position:absolute;left:1858;top:30;height:307;width:44;" fillcolor="#ED6D45" filled="t" stroked="f" coordsize="21600,21600" o:gfxdata="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A54a8AAAA&#10;3QAAAA8AAAAAAAAAAQAgAAAAIgAAAGRycy9kb3ducmV2LnhtbFBLAQIUABQAAAAIAIdO4kAzLwWe&#10;OwAAADkAAAAQAAAAAAAAAAEAIAAAAAsBAABkcnMvc2hhcGV4bWwueG1sUEsFBgAAAAAGAAYAWwEA&#10;ALUDAAAAAA==&#10;">
                  <v:fill on="t" focussize="0,0"/>
                  <v:stroke on="f"/>
                  <v:imagedata o:title=""/>
                  <o:lock v:ext="edit" aspectratio="f"/>
                </v:rect>
                <v:rect id="矩形 745" o:spid="_x0000_s1026" o:spt="1" style="position:absolute;left:1867;top:30;height:307;width:44;" fillcolor="#ED6E46" filled="t" stroked="f" coordsize="21600,21600" o:gfxdata="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FRx28AAAA&#10;3QAAAA8AAAAAAAAAAQAgAAAAIgAAAGRycy9kb3ducmV2LnhtbFBLAQIUABQAAAAIAIdO4kAzLwWe&#10;OwAAADkAAAAQAAAAAAAAAAEAIAAAAAsBAABkcnMvc2hhcGV4bWwueG1sUEsFBgAAAAAGAAYAWwEA&#10;ALUDAAAAAA==&#10;">
                  <v:fill on="t" focussize="0,0"/>
                  <v:stroke on="f"/>
                  <v:imagedata o:title=""/>
                  <o:lock v:ext="edit" aspectratio="f"/>
                </v:rect>
                <v:rect id="矩形 746" o:spid="_x0000_s1026" o:spt="1" style="position:absolute;left:1875;top:30;height:307;width:44;" fillcolor="#ED6E46" filled="t" stroked="f" coordsize="21600,21600" o:gfxdata="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s32m8AAAA&#10;3QAAAA8AAAAAAAAAAQAgAAAAIgAAAGRycy9kb3ducmV2LnhtbFBLAQIUABQAAAAIAIdO4kAzLwWe&#10;OwAAADkAAAAQAAAAAAAAAAEAIAAAAAsBAABkcnMvc2hhcGV4bWwueG1sUEsFBgAAAAAGAAYAWwEA&#10;ALUDAAAAAA==&#10;">
                  <v:fill on="t" focussize="0,0"/>
                  <v:stroke on="f"/>
                  <v:imagedata o:title=""/>
                  <o:lock v:ext="edit" aspectratio="f"/>
                </v:rect>
                <v:rect id="矩形 747" o:spid="_x0000_s1026" o:spt="1" style="position:absolute;left:1883;top:30;height:307;width:44;" fillcolor="#ED6F47" filled="t" stroked="f" coordsize="21600,21600" o:gfxdata="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td/u/&#10;AAAA3QAAAA8AAAAAAAAAAQAgAAAAIgAAAGRycy9kb3ducmV2LnhtbFBLAQIUABQAAAAIAIdO4kAz&#10;LwWeOwAAADkAAAAQAAAAAAAAAAEAIAAAAA4BAABkcnMvc2hhcGV4bWwueG1sUEsFBgAAAAAGAAYA&#10;WwEAALgDAAAAAA==&#10;">
                  <v:fill on="t" focussize="0,0"/>
                  <v:stroke on="f"/>
                  <v:imagedata o:title=""/>
                  <o:lock v:ext="edit" aspectratio="f"/>
                </v:rect>
                <v:rect id="矩形 748" o:spid="_x0000_s1026" o:spt="1" style="position:absolute;left:1892;top:30;height:307;width:44;" fillcolor="#ED6F47" filled="t" stroked="f" coordsize="21600,21600" o:gfxdata="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6Yy8AAAA&#10;3QAAAA8AAAAAAAAAAQAgAAAAIgAAAGRycy9kb3ducmV2LnhtbFBLAQIUABQAAAAIAIdO4kAzLwWe&#10;OwAAADkAAAAQAAAAAAAAAAEAIAAAAAsBAABkcnMvc2hhcGV4bWwueG1sUEsFBgAAAAAGAAYAWwEA&#10;ALUDAAAAAA==&#10;">
                  <v:fill on="t" focussize="0,0"/>
                  <v:stroke on="f"/>
                  <v:imagedata o:title=""/>
                  <o:lock v:ext="edit" aspectratio="f"/>
                </v:rect>
                <v:rect id="矩形 749" o:spid="_x0000_s1026" o:spt="1" style="position:absolute;left:1900;top:30;height:307;width:44;" fillcolor="#ED7048" filled="t" stroked="f" coordsize="21600,21600" o:gfxdata="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y0Vb4A&#10;AADdAAAADwAAAAAAAAABACAAAAAiAAAAZHJzL2Rvd25yZXYueG1sUEsBAhQAFAAAAAgAh07iQDMv&#10;BZ47AAAAOQAAABAAAAAAAAAAAQAgAAAADQEAAGRycy9zaGFwZXhtbC54bWxQSwUGAAAAAAYABgBb&#10;AQAAtwMAAAAA&#10;">
                  <v:fill on="t" focussize="0,0"/>
                  <v:stroke on="f"/>
                  <v:imagedata o:title=""/>
                  <o:lock v:ext="edit" aspectratio="f"/>
                </v:rect>
                <v:rect id="矩形 750" o:spid="_x0000_s1026" o:spt="1" style="position:absolute;left:1908;top:30;height:307;width:44;" fillcolor="#ED7149" filled="t" stroked="f" coordsize="21600,21600" o:gfxdata="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dLi&#10;AsEAAADdAAAADwAAAAAAAAABACAAAAAiAAAAZHJzL2Rvd25yZXYueG1sUEsBAhQAFAAAAAgAh07i&#10;QDMvBZ47AAAAOQAAABAAAAAAAAAAAQAgAAAAEAEAAGRycy9zaGFwZXhtbC54bWxQSwUGAAAAAAYA&#10;BgBbAQAAugMAAAAA&#10;">
                  <v:fill on="t" focussize="0,0"/>
                  <v:stroke on="f"/>
                  <v:imagedata o:title=""/>
                  <o:lock v:ext="edit" aspectratio="f"/>
                </v:rect>
                <v:rect id="矩形 751" o:spid="_x0000_s1026" o:spt="1" style="position:absolute;left:1916;top:30;height:307;width:44;" fillcolor="#ED7149" filled="t" stroked="f" coordsize="21600,21600" o:gfxdata="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5Hmb4A&#10;AADdAAAADwAAAAAAAAABACAAAAAiAAAAZHJzL2Rvd25yZXYueG1sUEsBAhQAFAAAAAgAh07iQDMv&#10;BZ47AAAAOQAAABAAAAAAAAAAAQAgAAAADQEAAGRycy9zaGFwZXhtbC54bWxQSwUGAAAAAAYABgBb&#10;AQAAtwMAAAAA&#10;">
                  <v:fill on="t" focussize="0,0"/>
                  <v:stroke on="f"/>
                  <v:imagedata o:title=""/>
                  <o:lock v:ext="edit" aspectratio="f"/>
                </v:rect>
                <v:rect id="矩形 752" o:spid="_x0000_s1026" o:spt="1" style="position:absolute;left:1925;top:30;height:307;width:44;" fillcolor="#ED724A" filled="t" stroked="f" coordsize="21600,21600" o:gfxdata="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lDBS/&#10;AAAA3QAAAA8AAAAAAAAAAQAgAAAAIgAAAGRycy9kb3ducmV2LnhtbFBLAQIUABQAAAAIAIdO4kAz&#10;LwWeOwAAADkAAAAQAAAAAAAAAAEAIAAAAA4BAABkcnMvc2hhcGV4bWwueG1sUEsFBgAAAAAGAAYA&#10;WwEAALgDAAAAAA==&#10;">
                  <v:fill on="t" focussize="0,0"/>
                  <v:stroke on="f"/>
                  <v:imagedata o:title=""/>
                  <o:lock v:ext="edit" aspectratio="f"/>
                </v:rect>
                <v:rect id="矩形 753" o:spid="_x0000_s1026" o:spt="1" style="position:absolute;left:1933;top:30;height:307;width:44;" fillcolor="#ED724B" filled="t" stroked="f" coordsize="21600,21600" o:gfxdata="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5alDvQAA&#10;AN0AAAAPAAAAAAAAAAEAIAAAACIAAABkcnMvZG93bnJldi54bWxQSwECFAAUAAAACACHTuJAMy8F&#10;njsAAAA5AAAAEAAAAAAAAAABACAAAAAMAQAAZHJzL3NoYXBleG1sLnhtbFBLBQYAAAAABgAGAFsB&#10;AAC2AwAAAAA=&#10;">
                  <v:fill on="t" focussize="0,0"/>
                  <v:stroke on="f"/>
                  <v:imagedata o:title=""/>
                  <o:lock v:ext="edit" aspectratio="f"/>
                </v:rect>
                <v:rect id="矩形 754" o:spid="_x0000_s1026" o:spt="1" style="position:absolute;left:1941;top:30;height:307;width:44;" fillcolor="#ED724B" filled="t" stroked="f" coordsize="21600,21600" o:gfxdata="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c3NL4A&#10;AADdAAAADwAAAAAAAAABACAAAAAiAAAAZHJzL2Rvd25yZXYueG1sUEsBAhQAFAAAAAgAh07iQDMv&#10;BZ47AAAAOQAAABAAAAAAAAAAAQAgAAAADQEAAGRycy9zaGFwZXhtbC54bWxQSwUGAAAAAAYABgBb&#10;AQAAtwMAAAAA&#10;">
                  <v:fill on="t" focussize="0,0"/>
                  <v:stroke on="f"/>
                  <v:imagedata o:title=""/>
                  <o:lock v:ext="edit" aspectratio="f"/>
                </v:rect>
                <v:rect id="矩形 755" o:spid="_x0000_s1026" o:spt="1" style="position:absolute;left:1949;top:30;height:307;width:44;" fillcolor="#ED734B" filled="t" stroked="f" coordsize="21600,21600" o:gfxdata="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gdl7sAAADd&#10;AAAADwAAAAAAAAABACAAAAAiAAAAZHJzL2Rvd25yZXYueG1sUEsBAhQAFAAAAAgAh07iQDMvBZ47&#10;AAAAOQAAABAAAAAAAAAAAQAgAAAACgEAAGRycy9zaGFwZXhtbC54bWxQSwUGAAAAAAYABgBbAQAA&#10;tAMAAAAA&#10;">
                  <v:fill on="t" focussize="0,0"/>
                  <v:stroke on="f"/>
                  <v:imagedata o:title=""/>
                  <o:lock v:ext="edit" aspectratio="f"/>
                </v:rect>
                <v:rect id="矩形 756" o:spid="_x0000_s1026" o:spt="1" style="position:absolute;left:1958;top:30;height:307;width:44;" fillcolor="#ED744C" filled="t" stroked="f" coordsize="21600,21600" o:gfxdata="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PRXC8AAAA&#10;3QAAAA8AAAAAAAAAAQAgAAAAIgAAAGRycy9kb3ducmV2LnhtbFBLAQIUABQAAAAIAIdO4kAzLwWe&#10;OwAAADkAAAAQAAAAAAAAAAEAIAAAAAsBAABkcnMvc2hhcGV4bWwueG1sUEsFBgAAAAAGAAYAWwEA&#10;ALUDAAAAAA==&#10;">
                  <v:fill on="t" focussize="0,0"/>
                  <v:stroke on="f"/>
                  <v:imagedata o:title=""/>
                  <o:lock v:ext="edit" aspectratio="f"/>
                </v:rect>
                <v:rect id="矩形 757" o:spid="_x0000_s1026" o:spt="1" style="position:absolute;left:1966;top:30;height:307;width:44;" fillcolor="#ED744C" filled="t" stroked="f" coordsize="21600,21600" o:gfxdata="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D4Ou8AAAA&#10;3QAAAA8AAAAAAAAAAQAgAAAAIgAAAGRycy9kb3ducmV2LnhtbFBLAQIUABQAAAAIAIdO4kAzLwWe&#10;OwAAADkAAAAQAAAAAAAAAAEAIAAAAAsBAABkcnMvc2hhcGV4bWwueG1sUEsFBgAAAAAGAAYAWwEA&#10;ALUDAAAAAA==&#10;">
                  <v:fill on="t" focussize="0,0"/>
                  <v:stroke on="f"/>
                  <v:imagedata o:title=""/>
                  <o:lock v:ext="edit" aspectratio="f"/>
                </v:rect>
                <v:rect id="矩形 758" o:spid="_x0000_s1026" o:spt="1" style="position:absolute;left:1974;top:30;height:307;width:44;" fillcolor="#ED754D" filled="t" stroked="f" coordsize="21600,21600" o:gfxdata="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FTvvQAA&#10;AN0AAAAPAAAAAAAAAAEAIAAAACIAAABkcnMvZG93bnJldi54bWxQSwECFAAUAAAACACHTuJAMy8F&#10;njsAAAA5AAAAEAAAAAAAAAABACAAAAAMAQAAZHJzL3NoYXBleG1sLnhtbFBLBQYAAAAABgAGAFsB&#10;AAC2AwAAAAA=&#10;">
                  <v:fill on="t" focussize="0,0"/>
                  <v:stroke on="f"/>
                  <v:imagedata o:title=""/>
                  <o:lock v:ext="edit" aspectratio="f"/>
                </v:rect>
                <v:rect id="矩形 759" o:spid="_x0000_s1026" o:spt="1" style="position:absolute;left:1983;top:30;height:307;width:44;" fillcolor="#ED754D" filled="t" stroked="f" coordsize="21600,21600" o:gfxdata="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PF0vQAA&#10;AN0AAAAPAAAAAAAAAAEAIAAAACIAAABkcnMvZG93bnJldi54bWxQSwECFAAUAAAACACHTuJAMy8F&#10;njsAAAA5AAAAEAAAAAAAAAABACAAAAAMAQAAZHJzL3NoYXBleG1sLnhtbFBLBQYAAAAABgAGAFsB&#10;AAC2AwAAAAA=&#10;">
                  <v:fill on="t" focussize="0,0"/>
                  <v:stroke on="f"/>
                  <v:imagedata o:title=""/>
                  <o:lock v:ext="edit" aspectratio="f"/>
                </v:rect>
                <v:rect id="矩形 760" o:spid="_x0000_s1026" o:spt="1" style="position:absolute;left:1991;top:30;height:307;width:44;" fillcolor="#ED764E" filled="t" stroked="f" coordsize="21600,21600" o:gfxdata="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eo&#10;iMEAAADdAAAADwAAAAAAAAABACAAAAAiAAAAZHJzL2Rvd25yZXYueG1sUEsBAhQAFAAAAAgAh07i&#10;QDMvBZ47AAAAOQAAABAAAAAAAAAAAQAgAAAAEAEAAGRycy9zaGFwZXhtbC54bWxQSwUGAAAAAAYA&#10;BgBbAQAAugMAAAAA&#10;">
                  <v:fill on="t" focussize="0,0"/>
                  <v:stroke on="f"/>
                  <v:imagedata o:title=""/>
                  <o:lock v:ext="edit" aspectratio="f"/>
                </v:rect>
                <v:rect id="矩形 761" o:spid="_x0000_s1026" o:spt="1" style="position:absolute;left:1999;top:30;height:307;width:44;" fillcolor="#EE774F" filled="t" stroked="f" coordsize="21600,21600" o:gfxdata="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z3VrsAAADd&#10;AAAADwAAAAAAAAABACAAAAAiAAAAZHJzL2Rvd25yZXYueG1sUEsBAhQAFAAAAAgAh07iQDMvBZ47&#10;AAAAOQAAABAAAAAAAAAAAQAgAAAACgEAAGRycy9zaGFwZXhtbC54bWxQSwUGAAAAAAYABgBbAQAA&#10;tAMAAAAA&#10;">
                  <v:fill on="t" focussize="0,0"/>
                  <v:stroke on="f"/>
                  <v:imagedata o:title=""/>
                  <o:lock v:ext="edit" aspectratio="f"/>
                </v:rect>
                <v:rect id="矩形 762" o:spid="_x0000_s1026" o:spt="1" style="position:absolute;left:2007;top:30;height:307;width:44;" fillcolor="#EE774F" filled="t" stroked="f" coordsize="21600,21600" o:gfxdata="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IFr4A&#10;AADdAAAADwAAAAAAAAABACAAAAAiAAAAZHJzL2Rvd25yZXYueG1sUEsBAhQAFAAAAAgAh07iQDMv&#10;BZ47AAAAOQAAABAAAAAAAAAAAQAgAAAADQEAAGRycy9zaGFwZXhtbC54bWxQSwUGAAAAAAYABgBb&#10;AQAAtwMAAAAA&#10;">
                  <v:fill on="t" focussize="0,0"/>
                  <v:stroke on="f"/>
                  <v:imagedata o:title=""/>
                  <o:lock v:ext="edit" aspectratio="f"/>
                </v:rect>
                <v:rect id="矩形 763" o:spid="_x0000_s1026" o:spt="1" style="position:absolute;left:2016;top:30;height:307;width:44;" fillcolor="#EE7850" filled="t" stroked="f" coordsize="21600,21600" o:gfxdata="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6S2y8AAAA&#10;3QAAAA8AAAAAAAAAAQAgAAAAIgAAAGRycy9kb3ducmV2LnhtbFBLAQIUABQAAAAIAIdO4kAzLwWe&#10;OwAAADkAAAAQAAAAAAAAAAEAIAAAAAsBAABkcnMvc2hhcGV4bWwueG1sUEsFBgAAAAAGAAYAWwEA&#10;ALUDAAAAAA==&#10;">
                  <v:fill on="t" focussize="0,0"/>
                  <v:stroke on="f"/>
                  <v:imagedata o:title=""/>
                  <o:lock v:ext="edit" aspectratio="f"/>
                </v:rect>
                <v:rect id="矩形 764" o:spid="_x0000_s1026" o:spt="1" style="position:absolute;left:2024;top:30;height:307;width:44;" fillcolor="#EE7951" filled="t" stroked="f" coordsize="21600,21600" o:gfxdata="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Zur4A&#10;AADdAAAADwAAAAAAAAABACAAAAAiAAAAZHJzL2Rvd25yZXYueG1sUEsBAhQAFAAAAAgAh07iQDMv&#10;BZ47AAAAOQAAABAAAAAAAAAAAQAgAAAADQEAAGRycy9zaGFwZXhtbC54bWxQSwUGAAAAAAYABgBb&#10;AQAAtwMAAAAA&#10;">
                  <v:fill on="t" focussize="0,0"/>
                  <v:stroke on="f"/>
                  <v:imagedata o:title=""/>
                  <o:lock v:ext="edit" aspectratio="f"/>
                </v:rect>
                <v:rect id="矩形 765" o:spid="_x0000_s1026" o:spt="1" style="position:absolute;left:2032;top:30;height:307;width:44;" fillcolor="#EE7951" filled="t" stroked="f" coordsize="21600,21600" o:gfxdata="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7whvQAA&#10;AN0AAAAPAAAAAAAAAAEAIAAAACIAAABkcnMvZG93bnJldi54bWxQSwECFAAUAAAACACHTuJAMy8F&#10;njsAAAA5AAAAEAAAAAAAAAABACAAAAAMAQAAZHJzL3NoYXBleG1sLnhtbFBLBQYAAAAABgAGAFsB&#10;AAC2AwAAAAA=&#10;">
                  <v:fill on="t" focussize="0,0"/>
                  <v:stroke on="f"/>
                  <v:imagedata o:title=""/>
                  <o:lock v:ext="edit" aspectratio="f"/>
                </v:rect>
                <v:rect id="矩形 766" o:spid="_x0000_s1026" o:spt="1" style="position:absolute;left:2040;top:30;height:307;width:44;" fillcolor="#EE7A52" filled="t" stroked="f" coordsize="21600,21600" o:gfxdata="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8x2vQAA&#10;AN0AAAAPAAAAAAAAAAEAIAAAACIAAABkcnMvZG93bnJldi54bWxQSwECFAAUAAAACACHTuJAMy8F&#10;njsAAAA5AAAAEAAAAAAAAAABACAAAAAMAQAAZHJzL3NoYXBleG1sLnhtbFBLBQYAAAAABgAGAFsB&#10;AAC2AwAAAAA=&#10;">
                  <v:fill on="t" focussize="0,0"/>
                  <v:stroke on="f"/>
                  <v:imagedata o:title=""/>
                  <o:lock v:ext="edit" aspectratio="f"/>
                </v:rect>
                <v:rect id="矩形 767" o:spid="_x0000_s1026" o:spt="1" style="position:absolute;left:2049;top:30;height:307;width:44;" fillcolor="#EE7B52" filled="t" stroked="f" coordsize="21600,21600" o:gfxdata="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EYMW/&#10;AAAA3QAAAA8AAAAAAAAAAQAgAAAAIgAAAGRycy9kb3ducmV2LnhtbFBLAQIUABQAAAAIAIdO4kAz&#10;LwWeOwAAADkAAAAQAAAAAAAAAAEAIAAAAA4BAABkcnMvc2hhcGV4bWwueG1sUEsFBgAAAAAGAAYA&#10;WwEAALgDAAAAAA==&#10;">
                  <v:fill on="t" focussize="0,0"/>
                  <v:stroke on="f"/>
                  <v:imagedata o:title=""/>
                  <o:lock v:ext="edit" aspectratio="f"/>
                </v:rect>
                <v:rect id="矩形 768" o:spid="_x0000_s1026" o:spt="1" style="position:absolute;left:2057;top:30;height:307;width:44;" fillcolor="#EE7B52" filled="t" stroked="f" coordsize="21600,21600" o:gfxdata="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W/rK/&#10;AAAA3QAAAA8AAAAAAAAAAQAgAAAAIgAAAGRycy9kb3ducmV2LnhtbFBLAQIUABQAAAAIAIdO4kAz&#10;LwWeOwAAADkAAAAQAAAAAAAAAAEAIAAAAA4BAABkcnMvc2hhcGV4bWwueG1sUEsFBgAAAAAGAAYA&#10;WwEAALgDAAAAAA==&#10;">
                  <v:fill on="t" focussize="0,0"/>
                  <v:stroke on="f"/>
                  <v:imagedata o:title=""/>
                  <o:lock v:ext="edit" aspectratio="f"/>
                </v:rect>
                <v:rect id="矩形 769" o:spid="_x0000_s1026" o:spt="1" style="position:absolute;left:2065;top:30;height:307;width:44;" fillcolor="#EE7B53" filled="t" stroked="f" coordsize="21600,21600" o:gfxdata="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3MYL4A&#10;AADdAAAADwAAAAAAAAABACAAAAAiAAAAZHJzL2Rvd25yZXYueG1sUEsBAhQAFAAAAAgAh07iQDMv&#10;BZ47AAAAOQAAABAAAAAAAAAAAQAgAAAADQEAAGRycy9zaGFwZXhtbC54bWxQSwUGAAAAAAYABgBb&#10;AQAAtwMAAAAA&#10;">
                  <v:fill on="t" focussize="0,0"/>
                  <v:stroke on="f"/>
                  <v:imagedata o:title=""/>
                  <o:lock v:ext="edit" aspectratio="f"/>
                </v:rect>
                <v:rect id="矩形 770" o:spid="_x0000_s1026" o:spt="1" style="position:absolute;left:2074;top:30;height:307;width:44;" fillcolor="#EE7B53" filled="t" stroked="f" coordsize="21600,21600" o:gfxdata="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lgS&#10;wAAAAN0AAAAPAAAAAAAAAAEAIAAAACIAAABkcnMvZG93bnJldi54bWxQSwECFAAUAAAACACHTuJA&#10;My8FnjsAAAA5AAAAEAAAAAAAAAABACAAAAAPAQAAZHJzL3NoYXBleG1sLnhtbFBLBQYAAAAABgAG&#10;AFsBAAC5AwAAAAA=&#10;">
                  <v:fill on="t" focussize="0,0"/>
                  <v:stroke on="f"/>
                  <v:imagedata o:title=""/>
                  <o:lock v:ext="edit" aspectratio="f"/>
                </v:rect>
                <v:rect id="矩形 771" o:spid="_x0000_s1026" o:spt="1" style="position:absolute;left:2082;top:30;height:307;width:44;" fillcolor="#EE7C54" filled="t" stroked="f" coordsize="21600,21600" o:gfxdata="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44XG8AAAA&#10;3QAAAA8AAAAAAAAAAQAgAAAAIgAAAGRycy9kb3ducmV2LnhtbFBLAQIUABQAAAAIAIdO4kAzLwWe&#10;OwAAADkAAAAQAAAAAAAAAAEAIAAAAAsBAABkcnMvc2hhcGV4bWwueG1sUEsFBgAAAAAGAAYAWwEA&#10;ALUDAAAAAA==&#10;">
                  <v:fill on="t" focussize="0,0"/>
                  <v:stroke on="f"/>
                  <v:imagedata o:title=""/>
                  <o:lock v:ext="edit" aspectratio="f"/>
                </v:rect>
                <v:rect id="矩形 772" o:spid="_x0000_s1026" o:spt="1" style="position:absolute;left:2090;top:30;height:307;width:44;" fillcolor="#EE7D55" filled="t" stroked="f" coordsize="21600,21600" o:gfxdata="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yLI&#10;TMEAAADdAAAADwAAAAAAAAABACAAAAAiAAAAZHJzL2Rvd25yZXYueG1sUEsBAhQAFAAAAAgAh07i&#10;QDMvBZ47AAAAOQAAABAAAAAAAAAAAQAgAAAAEAEAAGRycy9zaGFwZXhtbC54bWxQSwUGAAAAAAYA&#10;BgBbAQAAugMAAAAA&#10;">
                  <v:fill on="t" focussize="0,0"/>
                  <v:stroke on="f"/>
                  <v:imagedata o:title=""/>
                  <o:lock v:ext="edit" aspectratio="f"/>
                </v:rect>
                <v:rect id="矩形 773" o:spid="_x0000_s1026" o:spt="1" style="position:absolute;left:2098;top:30;height:307;width:44;" fillcolor="#EE7D55" filled="t" stroked="f" coordsize="21600,21600" o:gfxdata="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5t174A&#10;AADdAAAADwAAAAAAAAABACAAAAAiAAAAZHJzL2Rvd25yZXYueG1sUEsBAhQAFAAAAAgAh07iQDMv&#10;BZ47AAAAOQAAABAAAAAAAAAAAQAgAAAADQEAAGRycy9zaGFwZXhtbC54bWxQSwUGAAAAAAYABgBb&#10;AQAAtwMAAAAA&#10;">
                  <v:fill on="t" focussize="0,0"/>
                  <v:stroke on="f"/>
                  <v:imagedata o:title=""/>
                  <o:lock v:ext="edit" aspectratio="f"/>
                </v:rect>
                <v:rect id="矩形 774" o:spid="_x0000_s1026" o:spt="1" style="position:absolute;left:2107;top:30;height:307;width:44;" fillcolor="#EE7E56" filled="t" stroked="f" coordsize="21600,21600" o:gfxdata="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ZMovQAA&#10;AN0AAAAPAAAAAAAAAAEAIAAAACIAAABkcnMvZG93bnJldi54bWxQSwECFAAUAAAACACHTuJAMy8F&#10;njsAAAA5AAAAEAAAAAAAAAABACAAAAAMAQAAZHJzL3NoYXBleG1sLnhtbFBLBQYAAAAABgAGAFsB&#10;AAC2AwAAAAA=&#10;">
                  <v:fill on="t" focussize="0,0"/>
                  <v:stroke on="f"/>
                  <v:imagedata o:title=""/>
                  <o:lock v:ext="edit" aspectratio="f"/>
                </v:rect>
                <v:rect id="矩形 775" o:spid="_x0000_s1026" o:spt="1" style="position:absolute;left:2115;top:30;height:307;width:44;" fillcolor="#EF7F57" filled="t" stroked="f" coordsize="21600,21600" o:gfxdata="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cHCS8AAAA&#10;3QAAAA8AAAAAAAAAAQAgAAAAIgAAAGRycy9kb3ducmV2LnhtbFBLAQIUABQAAAAIAIdO4kAzLwWe&#10;OwAAADkAAAAQAAAAAAAAAAEAIAAAAAsBAABkcnMvc2hhcGV4bWwueG1sUEsFBgAAAAAGAAYAWwEA&#10;ALUDAAAAAA==&#10;">
                  <v:fill on="t" focussize="0,0"/>
                  <v:stroke on="f"/>
                  <v:imagedata o:title=""/>
                  <o:lock v:ext="edit" aspectratio="f"/>
                </v:rect>
                <v:rect id="矩形 776" o:spid="_x0000_s1026" o:spt="1" style="position:absolute;left:2123;top:30;height:307;width:44;" fillcolor="#EF7F57" filled="t" stroked="f" coordsize="21600,21600" o:gfxdata="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1hFC8AAAA&#10;3QAAAA8AAAAAAAAAAQAgAAAAIgAAAGRycy9kb3ducmV2LnhtbFBLAQIUABQAAAAIAIdO4kAzLwWe&#10;OwAAADkAAAAQAAAAAAAAAAEAIAAAAAsBAABkcnMvc2hhcGV4bWwueG1sUEsFBgAAAAAGAAYAWwEA&#10;ALUDAAAAAA==&#10;">
                  <v:fill on="t" focussize="0,0"/>
                  <v:stroke on="f"/>
                  <v:imagedata o:title=""/>
                  <o:lock v:ext="edit" aspectratio="f"/>
                </v:rect>
                <v:rect id="矩形 777" o:spid="_x0000_s1026" o:spt="1" style="position:absolute;left:2132;top:30;height:307;width:44;" fillcolor="#EF8058" filled="t" stroked="f" coordsize="21600,21600" o:gfxdata="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lJ6u8AAAA&#10;3QAAAA8AAAAAAAAAAQAgAAAAIgAAAGRycy9kb3ducmV2LnhtbFBLAQIUABQAAAAIAIdO4kAzLwWe&#10;OwAAADkAAAAQAAAAAAAAAAEAIAAAAAsBAABkcnMvc2hhcGV4bWwueG1sUEsFBgAAAAAGAAYAWwEA&#10;ALUDAAAAAA==&#10;">
                  <v:fill on="t" focussize="0,0"/>
                  <v:stroke on="f"/>
                  <v:imagedata o:title=""/>
                  <o:lock v:ext="edit" aspectratio="f"/>
                </v:rect>
                <v:rect id="矩形 778" o:spid="_x0000_s1026" o:spt="1" style="position:absolute;left:2140;top:30;height:307;width:44;" fillcolor="#EF8058" filled="t" stroked="f" coordsize="21600,21600" o:gfxdata="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t7ncugAAAN0A&#10;AAAPAAAAAAAAAAEAIAAAACIAAABkcnMvZG93bnJldi54bWxQSwECFAAUAAAACACHTuJAMy8FnjsA&#10;AAA5AAAAEAAAAAAAAAABACAAAAAJAQAAZHJzL3NoYXBleG1sLnhtbFBLBQYAAAAABgAGAFsBAACz&#10;AwAAAAA=&#10;">
                  <v:fill on="t" focussize="0,0"/>
                  <v:stroke on="f"/>
                  <v:imagedata o:title=""/>
                  <o:lock v:ext="edit" aspectratio="f"/>
                </v:rect>
                <v:rect id="矩形 779" o:spid="_x0000_s1026" o:spt="1" style="position:absolute;left:2148;top:30;height:307;width:44;" fillcolor="#EF8159" filled="t" stroked="f" coordsize="21600,21600" o:gfxdata="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gugL4A&#10;AADdAAAADwAAAAAAAAABACAAAAAiAAAAZHJzL2Rvd25yZXYueG1sUEsBAhQAFAAAAAgAh07iQDMv&#10;BZ47AAAAOQAAABAAAAAAAAAAAQAgAAAADQEAAGRycy9zaGFwZXhtbC54bWxQSwUGAAAAAAYABgBb&#10;AQAAtwMAAAAA&#10;">
                  <v:fill on="t" focussize="0,0"/>
                  <v:stroke on="f"/>
                  <v:imagedata o:title=""/>
                  <o:lock v:ext="edit" aspectratio="f"/>
                </v:rect>
                <v:rect id="矩形 780" o:spid="_x0000_s1026" o:spt="1" style="position:absolute;left:2156;top:30;height:307;width:44;" fillcolor="#EF825A" filled="t" stroked="f" coordsize="21600,21600" o:gfxdata="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nBpr4A&#10;AADdAAAADwAAAAAAAAABACAAAAAiAAAAZHJzL2Rvd25yZXYueG1sUEsBAhQAFAAAAAgAh07iQDMv&#10;BZ47AAAAOQAAABAAAAAAAAAAAQAgAAAADQEAAGRycy9zaGFwZXhtbC54bWxQSwUGAAAAAAYABgBb&#10;AQAAtwMAAAAA&#10;">
                  <v:fill on="t" focussize="0,0"/>
                  <v:stroke on="f"/>
                  <v:imagedata o:title=""/>
                  <o:lock v:ext="edit" aspectratio="f"/>
                </v:rect>
                <v:rect id="矩形 781" o:spid="_x0000_s1026" o:spt="1" style="position:absolute;left:2165;top:30;height:307;width:44;" fillcolor="#EF825A" filled="t" stroked="f" coordsize="21600,21600" o:gfxdata="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WQ9vQAA&#10;AN0AAAAPAAAAAAAAAAEAIAAAACIAAABkcnMvZG93bnJldi54bWxQSwECFAAUAAAACACHTuJAMy8F&#10;njsAAAA5AAAAEAAAAAAAAAABACAAAAAMAQAAZHJzL3NoYXBleG1sLnhtbFBLBQYAAAAABgAGAFsB&#10;AAC2AwAAAAA=&#10;">
                  <v:fill on="t" focussize="0,0"/>
                  <v:stroke on="f"/>
                  <v:imagedata o:title=""/>
                  <o:lock v:ext="edit" aspectratio="f"/>
                </v:rect>
                <v:rect id="矩形 782" o:spid="_x0000_s1026" o:spt="1" style="position:absolute;left:2173;top:30;height:307;width:44;" fillcolor="#EF835B" filled="t" stroked="f" coordsize="21600,21600" o:gfxdata="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ibwvQAA&#10;AN0AAAAPAAAAAAAAAAEAIAAAACIAAABkcnMvZG93bnJldi54bWxQSwECFAAUAAAACACHTuJAMy8F&#10;njsAAAA5AAAAEAAAAAAAAAABACAAAAAMAQAAZHJzL3NoYXBleG1sLnhtbFBLBQYAAAAABgAGAFsB&#10;AAC2AwAAAAA=&#10;">
                  <v:fill on="t" focussize="0,0"/>
                  <v:stroke on="f"/>
                  <v:imagedata o:title=""/>
                  <o:lock v:ext="edit" aspectratio="f"/>
                </v:rect>
                <v:rect id="矩形 783" o:spid="_x0000_s1026" o:spt="1" style="position:absolute;left:2181;top:30;height:307;width:44;" fillcolor="#EF835C" filled="t" stroked="f" coordsize="21600,21600" o:gfxdata="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05DvQAA&#10;AN0AAAAPAAAAAAAAAAEAIAAAACIAAABkcnMvZG93bnJldi54bWxQSwECFAAUAAAACACHTuJAMy8F&#10;njsAAAA5AAAAEAAAAAAAAAABACAAAAAMAQAAZHJzL3NoYXBleG1sLnhtbFBLBQYAAAAABgAGAFsB&#10;AAC2AwAAAAA=&#10;">
                  <v:fill on="t" focussize="0,0"/>
                  <v:stroke on="f"/>
                  <v:imagedata o:title=""/>
                  <o:lock v:ext="edit" aspectratio="f"/>
                </v:rect>
                <v:rect id="矩形 784" o:spid="_x0000_s1026" o:spt="1" style="position:absolute;left:2189;top:30;height:307;width:44;" fillcolor="#EF835C" filled="t" stroked="f" coordsize="21600,21600" o:gfxdata="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HQNL4A&#10;AADdAAAADwAAAAAAAAABACAAAAAiAAAAZHJzL2Rvd25yZXYueG1sUEsBAhQAFAAAAAgAh07iQDMv&#10;BZ47AAAAOQAAABAAAAAAAAAAAQAgAAAADQEAAGRycy9zaGFwZXhtbC54bWxQSwUGAAAAAAYABgBb&#10;AQAAtwMAAAAA&#10;">
                  <v:fill on="t" focussize="0,0"/>
                  <v:stroke on="f"/>
                  <v:imagedata o:title=""/>
                  <o:lock v:ext="edit" aspectratio="f"/>
                </v:rect>
                <v:rect id="矩形 785" o:spid="_x0000_s1026" o:spt="1" style="position:absolute;left:2198;top:30;height:307;width:44;" fillcolor="#EF845D" filled="t" stroked="f" coordsize="21600,21600" o:gfxdata="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uOVvQAA&#10;AN0AAAAPAAAAAAAAAAEAIAAAACIAAABkcnMvZG93bnJldi54bWxQSwECFAAUAAAACACHTuJAMy8F&#10;njsAAAA5AAAAEAAAAAAAAAABACAAAAAMAQAAZHJzL3NoYXBleG1sLnhtbFBLBQYAAAAABgAGAFsB&#10;AAC2AwAAAAA=&#10;">
                  <v:fill on="t" focussize="0,0"/>
                  <v:stroke on="f"/>
                  <v:imagedata o:title=""/>
                  <o:lock v:ext="edit" aspectratio="f"/>
                </v:rect>
                <v:rect id="矩形 786" o:spid="_x0000_s1026" o:spt="1" style="position:absolute;left:2206;top:30;height:307;width:44;" fillcolor="#EF855E" filled="t" stroked="f" coordsize="21600,21600" o:gfxdata="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cEukvQAA&#10;AN0AAAAPAAAAAAAAAAEAIAAAACIAAABkcnMvZG93bnJldi54bWxQSwECFAAUAAAACACHTuJAMy8F&#10;njsAAAA5AAAAEAAAAAAAAAABACAAAAAMAQAAZHJzL3NoYXBleG1sLnhtbFBLBQYAAAAABgAGAFsB&#10;AAC2AwAAAAA=&#10;">
                  <v:fill on="t" focussize="0,0"/>
                  <v:stroke on="f"/>
                  <v:imagedata o:title=""/>
                  <o:lock v:ext="edit" aspectratio="f"/>
                </v:rect>
                <v:rect id="矩形 787" o:spid="_x0000_s1026" o:spt="1" style="position:absolute;left:2214;top:30;height:307;width:44;" fillcolor="#EF855E" filled="t" stroked="f" coordsize="21600,21600" o:gfxdata="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O4/vQAA&#10;AN0AAAAPAAAAAAAAAAEAIAAAACIAAABkcnMvZG93bnJldi54bWxQSwECFAAUAAAACACHTuJAMy8F&#10;njsAAAA5AAAAEAAAAAAAAAABACAAAAAMAQAAZHJzL3NoYXBleG1sLnhtbFBLBQYAAAAABgAGAFsB&#10;AAC2AwAAAAA=&#10;">
                  <v:fill on="t" focussize="0,0"/>
                  <v:stroke on="f"/>
                  <v:imagedata o:title=""/>
                  <o:lock v:ext="edit" aspectratio="f"/>
                </v:rect>
                <v:rect id="矩形 788" o:spid="_x0000_s1026" o:spt="1" style="position:absolute;left:2223;top:30;height:307;width:44;" fillcolor="#F0865F" filled="t" stroked="f" coordsize="21600,21600" o:gfxdata="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bdLvQAA&#10;AN0AAAAPAAAAAAAAAAEAIAAAACIAAABkcnMvZG93bnJldi54bWxQSwECFAAUAAAACACHTuJAMy8F&#10;njsAAAA5AAAAEAAAAAAAAAABACAAAAAMAQAAZHJzL3NoYXBleG1sLnhtbFBLBQYAAAAABgAGAFsB&#10;AAC2AwAAAAA=&#10;">
                  <v:fill on="t" focussize="0,0"/>
                  <v:stroke on="f"/>
                  <v:imagedata o:title=""/>
                  <o:lock v:ext="edit" aspectratio="f"/>
                </v:rect>
                <v:rect id="矩形 789" o:spid="_x0000_s1026" o:spt="1" style="position:absolute;left:2231;top:30;height:307;width:44;" fillcolor="#F0865F" filled="t" stroked="f" coordsize="21600,21600" o:gfxdata="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JEtC8AAAA&#10;3QAAAA8AAAAAAAAAAQAgAAAAIgAAAGRycy9kb3ducmV2LnhtbFBLAQIUABQAAAAIAIdO4kAzLwWe&#10;OwAAADkAAAAQAAAAAAAAAAEAIAAAAAsBAABkcnMvc2hhcGV4bWwueG1sUEsFBgAAAAAGAAYAWwEA&#10;ALUDAAAAAA==&#10;">
                  <v:fill on="t" focussize="0,0"/>
                  <v:stroke on="f"/>
                  <v:imagedata o:title=""/>
                  <o:lock v:ext="edit" aspectratio="f"/>
                </v:rect>
                <v:rect id="矩形 790" o:spid="_x0000_s1026" o:spt="1" style="position:absolute;left:2239;top:30;height:307;width:44;" fillcolor="#F08760" filled="t" stroked="f" coordsize="21600,21600" o:gfxdata="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bS&#10;h7bCAAAA3QAAAA8AAAAAAAAAAQAgAAAAIgAAAGRycy9kb3ducmV2LnhtbFBLAQIUABQAAAAIAIdO&#10;4kAzLwWeOwAAADkAAAAQAAAAAAAAAAEAIAAAABEBAABkcnMvc2hhcGV4bWwueG1sUEsFBgAAAAAG&#10;AAYAWwEAALsDAAAAAA==&#10;">
                  <v:fill on="t" focussize="0,0"/>
                  <v:stroke on="f"/>
                  <v:imagedata o:title=""/>
                  <o:lock v:ext="edit" aspectratio="f"/>
                </v:rect>
                <v:rect id="矩形 791" o:spid="_x0000_s1026" o:spt="1" style="position:absolute;left:2247;top:30;height:307;width:44;" fillcolor="#F08861" filled="t" stroked="f" coordsize="21600,21600" o:gfxdata="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IHgvQAA&#10;AN0AAAAPAAAAAAAAAAEAIAAAACIAAABkcnMvZG93bnJldi54bWxQSwECFAAUAAAACACHTuJAMy8F&#10;njsAAAA5AAAAEAAAAAAAAAABACAAAAAMAQAAZHJzL3NoYXBleG1sLnhtbFBLBQYAAAAABgAGAFsB&#10;AAC2AwAAAAA=&#10;">
                  <v:fill on="t" focussize="0,0"/>
                  <v:stroke on="f"/>
                  <v:imagedata o:title=""/>
                  <o:lock v:ext="edit" aspectratio="f"/>
                </v:rect>
                <v:rect id="矩形 792" o:spid="_x0000_s1026" o:spt="1" style="position:absolute;left:2256;top:30;height:307;width:44;" fillcolor="#F08861" filled="t" stroked="f" coordsize="21600,21600" o:gfxdata="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sme/&#10;AAAA3QAAAA8AAAAAAAAAAQAgAAAAIgAAAGRycy9kb3ducmV2LnhtbFBLAQIUABQAAAAIAIdO4kAz&#10;LwWeOwAAADkAAAAQAAAAAAAAAAEAIAAAAA4BAABkcnMvc2hhcGV4bWwueG1sUEsFBgAAAAAGAAYA&#10;WwEAALgDAAAAAA==&#10;">
                  <v:fill on="t" focussize="0,0"/>
                  <v:stroke on="f"/>
                  <v:imagedata o:title=""/>
                  <o:lock v:ext="edit" aspectratio="f"/>
                </v:rect>
                <v:rect id="矩形 793" o:spid="_x0000_s1026" o:spt="1" style="position:absolute;left:2264;top:30;height:307;width:44;" fillcolor="#F08961" filled="t" stroked="f" coordsize="21600,21600" o:gfxdata="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PrW7sAAADd&#10;AAAADwAAAAAAAAABACAAAAAiAAAAZHJzL2Rvd25yZXYueG1sUEsBAhQAFAAAAAgAh07iQDMvBZ47&#10;AAAAOQAAABAAAAAAAAAAAQAgAAAACgEAAGRycy9zaGFwZXhtbC54bWxQSwUGAAAAAAYABgBbAQAA&#10;tAMAAAAA&#10;">
                  <v:fill on="t" focussize="0,0"/>
                  <v:stroke on="f"/>
                  <v:imagedata o:title=""/>
                  <o:lock v:ext="edit" aspectratio="f"/>
                </v:rect>
                <v:rect id="矩形 794" o:spid="_x0000_s1026" o:spt="1" style="position:absolute;left:2272;top:30;height:307;width:44;" fillcolor="#F08A62" filled="t" stroked="f" coordsize="21600,21600" o:gfxdata="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fK1ugAAAN0A&#10;AAAPAAAAAAAAAAEAIAAAACIAAABkcnMvZG93bnJldi54bWxQSwECFAAUAAAACACHTuJAMy8FnjsA&#10;AAA5AAAAEAAAAAAAAAABACAAAAAJAQAAZHJzL3NoYXBleG1sLnhtbFBLBQYAAAAABgAGAFsBAACz&#10;AwAAAAA=&#10;">
                  <v:fill on="t" focussize="0,0"/>
                  <v:stroke on="f"/>
                  <v:imagedata o:title=""/>
                  <o:lock v:ext="edit" aspectratio="f"/>
                </v:rect>
                <v:rect id="矩形 795" o:spid="_x0000_s1026" o:spt="1" style="position:absolute;left:2280;top:30;height:307;width:44;" fillcolor="#F08A62" filled="t" stroked="f" coordsize="21600,21600" o:gfxdata="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1Vy68AAAA&#10;3QAAAA8AAAAAAAAAAQAgAAAAIgAAAGRycy9kb3ducmV2LnhtbFBLAQIUABQAAAAIAIdO4kAzLwWe&#10;OwAAADkAAAAQAAAAAAAAAAEAIAAAAAsBAABkcnMvc2hhcGV4bWwueG1sUEsFBgAAAAAGAAYAWwEA&#10;ALUDAAAAAA==&#10;">
                  <v:fill on="t" focussize="0,0"/>
                  <v:stroke on="f"/>
                  <v:imagedata o:title=""/>
                  <o:lock v:ext="edit" aspectratio="f"/>
                </v:rect>
                <v:rect id="矩形 796" o:spid="_x0000_s1026" o:spt="1" style="position:absolute;left:2289;top:30;height:307;width:44;" fillcolor="#F08B63" filled="t" stroked="f" coordsize="21600,21600" o:gfxdata="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8Ile8AAAA&#10;3QAAAA8AAAAAAAAAAQAgAAAAIgAAAGRycy9kb3ducmV2LnhtbFBLAQIUABQAAAAIAIdO4kAzLwWe&#10;OwAAADkAAAAQAAAAAAAAAAEAIAAAAAsBAABkcnMvc2hhcGV4bWwueG1sUEsFBgAAAAAGAAYAWwEA&#10;ALUDAAAAAA==&#10;">
                  <v:fill on="t" focussize="0,0"/>
                  <v:stroke on="f"/>
                  <v:imagedata o:title=""/>
                  <o:lock v:ext="edit" aspectratio="f"/>
                </v:rect>
                <v:rect id="矩形 797" o:spid="_x0000_s1026" o:spt="1" style="position:absolute;left:2297;top:30;height:307;width:44;" fillcolor="#F08B63" filled="t" stroked="f" coordsize="21600,21600" o:gfxdata="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IfMvQAA&#10;AN0AAAAPAAAAAAAAAAEAIAAAACIAAABkcnMvZG93bnJldi54bWxQSwECFAAUAAAACACHTuJAMy8F&#10;njsAAAA5AAAAEAAAAAAAAAABACAAAAAMAQAAZHJzL3NoYXBleG1sLnhtbFBLBQYAAAAABgAGAFsB&#10;AAC2AwAAAAA=&#10;">
                  <v:fill on="t" focussize="0,0"/>
                  <v:stroke on="f"/>
                  <v:imagedata o:title=""/>
                  <o:lock v:ext="edit" aspectratio="f"/>
                </v:rect>
                <v:rect id="矩形 798" o:spid="_x0000_s1026" o:spt="1" style="position:absolute;left:2305;top:30;height:307;width:44;" fillcolor="#F08B64" filled="t" stroked="f" coordsize="21600,21600" o:gfxdata="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4VovQAA&#10;AN0AAAAPAAAAAAAAAAEAIAAAACIAAABkcnMvZG93bnJldi54bWxQSwECFAAUAAAACACHTuJAMy8F&#10;njsAAAA5AAAAEAAAAAAAAAABACAAAAAMAQAAZHJzL3NoYXBleG1sLnhtbFBLBQYAAAAABgAGAFsB&#10;AAC2AwAAAAA=&#10;">
                  <v:fill on="t" focussize="0,0"/>
                  <v:stroke on="f"/>
                  <v:imagedata o:title=""/>
                  <o:lock v:ext="edit" aspectratio="f"/>
                </v:rect>
                <v:rect id="矩形 799" o:spid="_x0000_s1026" o:spt="1" style="position:absolute;left:2314;top:30;height:307;width:44;" fillcolor="#F08C65" filled="t" stroked="f" coordsize="21600,21600" o:gfxdata="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bQavQAA&#10;AN0AAAAPAAAAAAAAAAEAIAAAACIAAABkcnMvZG93bnJldi54bWxQSwECFAAUAAAACACHTuJAMy8F&#10;njsAAAA5AAAAEAAAAAAAAAABACAAAAAMAQAAZHJzL3NoYXBleG1sLnhtbFBLBQYAAAAABgAGAFsB&#10;AAC2AwAAAAA=&#10;">
                  <v:fill on="t" focussize="0,0"/>
                  <v:stroke on="f"/>
                  <v:imagedata o:title=""/>
                  <o:lock v:ext="edit" aspectratio="f"/>
                </v:rect>
                <v:rect id="矩形 800" o:spid="_x0000_s1026" o:spt="1" style="position:absolute;left:2322;top:30;height:307;width:44;" fillcolor="#F08C65" filled="t" stroked="f" coordsize="21600,21600" o:gfxdata="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LiBo&#10;wAAAAN0AAAAPAAAAAAAAAAEAIAAAACIAAABkcnMvZG93bnJldi54bWxQSwECFAAUAAAACACHTuJA&#10;My8FnjsAAAA5AAAAEAAAAAAAAAABACAAAAAPAQAAZHJzL3NoYXBleG1sLnhtbFBLBQYAAAAABgAG&#10;AFsBAAC5AwAAAAA=&#10;">
                  <v:fill on="t" focussize="0,0"/>
                  <v:stroke on="f"/>
                  <v:imagedata o:title=""/>
                  <o:lock v:ext="edit" aspectratio="f"/>
                </v:rect>
                <v:rect id="矩形 801" o:spid="_x0000_s1026" o:spt="1" style="position:absolute;left:2330;top:30;height:307;width:44;" fillcolor="#F08D66" filled="t" stroked="f" coordsize="21600,21600" o:gfxdata="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Ny9i8AAAA&#10;3QAAAA8AAAAAAAAAAQAgAAAAIgAAAGRycy9kb3ducmV2LnhtbFBLAQIUABQAAAAIAIdO4kAzLwWe&#10;OwAAADkAAAAQAAAAAAAAAAEAIAAAAAsBAABkcnMvc2hhcGV4bWwueG1sUEsFBgAAAAAGAAYAWwEA&#10;ALUDAAAAAA==&#10;">
                  <v:fill on="t" focussize="0,0"/>
                  <v:stroke on="f"/>
                  <v:imagedata o:title=""/>
                  <o:lock v:ext="edit" aspectratio="f"/>
                </v:rect>
                <v:rect id="矩形 802" o:spid="_x0000_s1026" o:spt="1" style="position:absolute;left:2338;top:30;height:307;width:44;" fillcolor="#F08E67" filled="t" stroked="f" coordsize="21600,21600" o:gfxdata="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cbCb4A&#10;AADdAAAADwAAAAAAAAABACAAAAAiAAAAZHJzL2Rvd25yZXYueG1sUEsBAhQAFAAAAAgAh07iQDMv&#10;BZ47AAAAOQAAABAAAAAAAAAAAQAgAAAADQEAAGRycy9zaGFwZXhtbC54bWxQSwUGAAAAAAYABgBb&#10;AQAAtwMAAAAA&#10;">
                  <v:fill on="t" focussize="0,0"/>
                  <v:stroke on="f"/>
                  <v:imagedata o:title=""/>
                  <o:lock v:ext="edit" aspectratio="f"/>
                </v:rect>
                <v:rect id="矩形 803" o:spid="_x0000_s1026" o:spt="1" style="position:absolute;left:2347;top:30;height:307;width:44;" fillcolor="#F08E67" filled="t" stroked="f" coordsize="21600,21600" o:gfxdata="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bvpK8AAAA&#10;3QAAAA8AAAAAAAAAAQAgAAAAIgAAAGRycy9kb3ducmV2LnhtbFBLAQIUABQAAAAIAIdO4kAzLwWe&#10;OwAAADkAAAAQAAAAAAAAAAEAIAAAAAsBAABkcnMvc2hhcGV4bWwueG1sUEsFBgAAAAAGAAYAWwEA&#10;ALUDAAAAAA==&#10;">
                  <v:fill on="t" focussize="0,0"/>
                  <v:stroke on="f"/>
                  <v:imagedata o:title=""/>
                  <o:lock v:ext="edit" aspectratio="f"/>
                </v:rect>
                <v:rect id="矩形 804" o:spid="_x0000_s1026" o:spt="1" style="position:absolute;left:2355;top:30;height:307;width:44;" fillcolor="#F18F68" filled="t" stroked="f" coordsize="21600,21600" o:gfxdata="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bcGb4A&#10;AADdAAAADwAAAAAAAAABACAAAAAiAAAAZHJzL2Rvd25yZXYueG1sUEsBAhQAFAAAAAgAh07iQDMv&#10;BZ47AAAAOQAAABAAAAAAAAAAAQAgAAAADQEAAGRycy9zaGFwZXhtbC54bWxQSwUGAAAAAAYABgBb&#10;AQAAtwMAAAAA&#10;">
                  <v:fill on="t" focussize="0,0"/>
                  <v:stroke on="f"/>
                  <v:imagedata o:title=""/>
                  <o:lock v:ext="edit" aspectratio="f"/>
                </v:rect>
                <v:rect id="矩形 805" o:spid="_x0000_s1026" o:spt="1" style="position:absolute;left:2363;top:30;height:307;width:44;" fillcolor="#F19069" filled="t" stroked="f" coordsize="21600,21600" o:gfxdata="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wM9b4A&#10;AADdAAAADwAAAAAAAAABACAAAAAiAAAAZHJzL2Rvd25yZXYueG1sUEsBAhQAFAAAAAgAh07iQDMv&#10;BZ47AAAAOQAAABAAAAAAAAAAAQAgAAAADQEAAGRycy9zaGFwZXhtbC54bWxQSwUGAAAAAAYABgBb&#10;AQAAtwMAAAAA&#10;">
                  <v:fill on="t" focussize="0,0"/>
                  <v:stroke on="f"/>
                  <v:imagedata o:title=""/>
                  <o:lock v:ext="edit" aspectratio="f"/>
                </v:rect>
                <v:rect id="矩形 806" o:spid="_x0000_s1026" o:spt="1" style="position:absolute;left:2372;top:30;height:307;width:44;" fillcolor="#F19069" filled="t" stroked="f" coordsize="21600,21600" o:gfxdata="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WUgb4A&#10;AADdAAAADwAAAAAAAAABACAAAAAiAAAAZHJzL2Rvd25yZXYueG1sUEsBAhQAFAAAAAgAh07iQDMv&#10;BZ47AAAAOQAAABAAAAAAAAAAAQAgAAAADQEAAGRycy9zaGFwZXhtbC54bWxQSwUGAAAAAAYABgBb&#10;AQAAtwMAAAAA&#10;">
                  <v:fill on="t" focussize="0,0"/>
                  <v:stroke on="f"/>
                  <v:imagedata o:title=""/>
                  <o:lock v:ext="edit" aspectratio="f"/>
                </v:rect>
                <v:rect id="矩形 807" o:spid="_x0000_s1026" o:spt="1" style="position:absolute;left:2380;top:30;height:307;width:44;" fillcolor="#F1916A" filled="t" stroked="f" coordsize="21600,21600" o:gfxdata="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P/ZvQAA&#10;AN0AAAAPAAAAAAAAAAEAIAAAACIAAABkcnMvZG93bnJldi54bWxQSwECFAAUAAAACACHTuJAMy8F&#10;njsAAAA5AAAAEAAAAAAAAAABACAAAAAMAQAAZHJzL3NoYXBleG1sLnhtbFBLBQYAAAAABgAGAFsB&#10;AAC2AwAAAAA=&#10;">
                  <v:fill on="t" focussize="0,0"/>
                  <v:stroke on="f"/>
                  <v:imagedata o:title=""/>
                  <o:lock v:ext="edit" aspectratio="f"/>
                </v:rect>
                <v:rect id="矩形 808" o:spid="_x0000_s1026" o:spt="1" style="position:absolute;left:2388;top:30;height:307;width:44;" fillcolor="#F1916A" filled="t" stroked="f" coordsize="21600,21600" o:gfxdata="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0mGuvQAA&#10;AN0AAAAPAAAAAAAAAAEAIAAAACIAAABkcnMvZG93bnJldi54bWxQSwECFAAUAAAACACHTuJAMy8F&#10;njsAAAA5AAAAEAAAAAAAAAABACAAAAAMAQAAZHJzL3NoYXBleG1sLnhtbFBLBQYAAAAABgAGAFsB&#10;AAC2AwAAAAA=&#10;">
                  <v:fill on="t" focussize="0,0"/>
                  <v:stroke on="f"/>
                  <v:imagedata o:title=""/>
                  <o:lock v:ext="edit" aspectratio="f"/>
                </v:rect>
                <v:rect id="矩形 809" o:spid="_x0000_s1026" o:spt="1" style="position:absolute;left:2396;top:30;height:307;width:44;" fillcolor="#F1926B" filled="t" stroked="f" coordsize="21600,21600" o:gfxdata="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a6vQAA&#10;AN0AAAAPAAAAAAAAAAEAIAAAACIAAABkcnMvZG93bnJldi54bWxQSwECFAAUAAAACACHTuJAMy8F&#10;njsAAAA5AAAAEAAAAAAAAAABACAAAAAMAQAAZHJzL3NoYXBleG1sLnhtbFBLBQYAAAAABgAGAFsB&#10;AAC2AwAAAAA=&#10;">
                  <v:fill on="t" focussize="0,0"/>
                  <v:stroke on="f"/>
                  <v:imagedata o:title=""/>
                  <o:lock v:ext="edit" aspectratio="f"/>
                </v:rect>
                <v:rect id="矩形 810" o:spid="_x0000_s1026" o:spt="1" style="position:absolute;left:2405;top:30;height:307;width:44;" fillcolor="#F1926C" filled="t" stroked="f" coordsize="21600,21600" o:gfxdata="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kU&#10;uMEAAADdAAAADwAAAAAAAAABACAAAAAiAAAAZHJzL2Rvd25yZXYueG1sUEsBAhQAFAAAAAgAh07i&#10;QDMvBZ47AAAAOQAAABAAAAAAAAAAAQAgAAAAEAEAAGRycy9zaGFwZXhtbC54bWxQSwUGAAAAAAYA&#10;BgBbAQAAugMAAAAA&#10;">
                  <v:fill on="t" focussize="0,0"/>
                  <v:stroke on="f"/>
                  <v:imagedata o:title=""/>
                  <o:lock v:ext="edit" aspectratio="f"/>
                </v:rect>
                <v:rect id="矩形 811" o:spid="_x0000_s1026" o:spt="1" style="position:absolute;left:2413;top:30;height:307;width:44;" fillcolor="#F1926C" filled="t" stroked="f" coordsize="21600,21600" o:gfxdata="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VsSO/&#10;AAAA3QAAAA8AAAAAAAAAAQAgAAAAIgAAAGRycy9kb3ducmV2LnhtbFBLAQIUABQAAAAIAIdO4kAz&#10;LwWeOwAAADkAAAAQAAAAAAAAAAEAIAAAAA4BAABkcnMvc2hhcGV4bWwueG1sUEsFBgAAAAAGAAYA&#10;WwEAALgDAAAAAA==&#10;">
                  <v:fill on="t" focussize="0,0"/>
                  <v:stroke on="f"/>
                  <v:imagedata o:title=""/>
                  <o:lock v:ext="edit" aspectratio="f"/>
                </v:rect>
                <v:rect id="矩形 812" o:spid="_x0000_s1026" o:spt="1" style="position:absolute;left:2421;top:30;height:307;width:44;" fillcolor="#F1936D" filled="t" stroked="f" coordsize="21600,21600" o:gfxdata="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Ue5L4A&#10;AADdAAAADwAAAAAAAAABACAAAAAiAAAAZHJzL2Rvd25yZXYueG1sUEsBAhQAFAAAAAgAh07iQDMv&#10;BZ47AAAAOQAAABAAAAAAAAAAAQAgAAAADQEAAGRycy9zaGFwZXhtbC54bWxQSwUGAAAAAAYABgBb&#10;AQAAtwMAAAAA&#10;">
                  <v:fill on="t" focussize="0,0"/>
                  <v:stroke on="f"/>
                  <v:imagedata o:title=""/>
                  <o:lock v:ext="edit" aspectratio="f"/>
                </v:rect>
                <v:rect id="矩形 813" o:spid="_x0000_s1026" o:spt="1" style="position:absolute;left:2429;top:30;height:307;width:44;" fillcolor="#F1946E" filled="t" stroked="f" coordsize="21600,21600" o:gfxdata="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IFc7sAAADd&#10;AAAADwAAAAAAAAABACAAAAAiAAAAZHJzL2Rvd25yZXYueG1sUEsBAhQAFAAAAAgAh07iQDMvBZ47&#10;AAAAOQAAABAAAAAAAAAAAQAgAAAACgEAAGRycy9zaGFwZXhtbC54bWxQSwUGAAAAAAYABgBbAQAA&#10;tAMAAAAA&#10;">
                  <v:fill on="t" focussize="0,0"/>
                  <v:stroke on="f"/>
                  <v:imagedata o:title=""/>
                  <o:lock v:ext="edit" aspectratio="f"/>
                </v:rect>
                <v:rect id="矩形 814" o:spid="_x0000_s1026" o:spt="1" style="position:absolute;left:2438;top:30;height:307;width:44;" fillcolor="#F1946E" filled="t" stroked="f" coordsize="21600,21600" o:gfxdata="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gmwS8AAAA&#10;3QAAAA8AAAAAAAAAAQAgAAAAIgAAAGRycy9kb3ducmV2LnhtbFBLAQIUABQAAAAIAIdO4kAzLwWe&#10;OwAAADkAAAAQAAAAAAAAAAEAIAAAAAsBAABkcnMvc2hhcGV4bWwueG1sUEsFBgAAAAAGAAYAWwEA&#10;ALUDAAAAAA==&#10;">
                  <v:fill on="t" focussize="0,0"/>
                  <v:stroke on="f"/>
                  <v:imagedata o:title=""/>
                  <o:lock v:ext="edit" aspectratio="f"/>
                </v:rect>
                <v:rect id="矩形 815" o:spid="_x0000_s1026" o:spt="1" style="position:absolute;left:2446;top:30;height:307;width:44;" fillcolor="#F1956F" filled="t" stroked="f" coordsize="21600,21600" o:gfxdata="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aJZvQAA&#10;AN0AAAAPAAAAAAAAAAEAIAAAACIAAABkcnMvZG93bnJldi54bWxQSwECFAAUAAAACACHTuJAMy8F&#10;njsAAAA5AAAAEAAAAAAAAAABACAAAAAMAQAAZHJzL3NoYXBleG1sLnhtbFBLBQYAAAAABgAGAFsB&#10;AAC2AwAAAAA=&#10;">
                  <v:fill on="t" focussize="0,0"/>
                  <v:stroke on="f"/>
                  <v:imagedata o:title=""/>
                  <o:lock v:ext="edit" aspectratio="f"/>
                </v:rect>
                <v:rect id="矩形 816" o:spid="_x0000_s1026" o:spt="1" style="position:absolute;left:2454;top:30;height:307;width:44;" fillcolor="#F19670" filled="t" stroked="f" coordsize="21600,21600" o:gfxdata="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y5Zr4A&#10;AADdAAAADwAAAAAAAAABACAAAAAiAAAAZHJzL2Rvd25yZXYueG1sUEsBAhQAFAAAAAgAh07iQDMv&#10;BZ47AAAAOQAAABAAAAAAAAAAAQAgAAAADQEAAGRycy9zaGFwZXhtbC54bWxQSwUGAAAAAAYABgBb&#10;AQAAtwMAAAAA&#10;">
                  <v:fill on="t" focussize="0,0"/>
                  <v:stroke on="f"/>
                  <v:imagedata o:title=""/>
                  <o:lock v:ext="edit" aspectratio="f"/>
                </v:rect>
                <v:rect id="矩形 817" o:spid="_x0000_s1026" o:spt="1" style="position:absolute;left:2463;top:30;height:307;width:44;" fillcolor="#F19670" filled="t" stroked="f" coordsize="21600,21600" o:gfxdata="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Ac/b4A&#10;AADdAAAADwAAAAAAAAABACAAAAAiAAAAZHJzL2Rvd25yZXYueG1sUEsBAhQAFAAAAAgAh07iQDMv&#10;BZ47AAAAOQAAABAAAAAAAAAAAQAgAAAADQEAAGRycy9zaGFwZXhtbC54bWxQSwUGAAAAAAYABgBb&#10;AQAAtwMAAAAA&#10;">
                  <v:fill on="t" focussize="0,0"/>
                  <v:stroke on="f"/>
                  <v:imagedata o:title=""/>
                  <o:lock v:ext="edit" aspectratio="f"/>
                </v:rect>
                <v:rect id="矩形 818" o:spid="_x0000_s1026" o:spt="1" style="position:absolute;left:2471;top:30;height:307;width:44;" fillcolor="#F29771" filled="t" stroked="f" coordsize="21600,21600" o:gfxdata="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SR4r4A&#10;AADdAAAADwAAAAAAAAABACAAAAAiAAAAZHJzL2Rvd25yZXYueG1sUEsBAhQAFAAAAAgAh07iQDMv&#10;BZ47AAAAOQAAABAAAAAAAAAAAQAgAAAADQEAAGRycy9zaGFwZXhtbC54bWxQSwUGAAAAAAYABgBb&#10;AQAAtwMAAAAA&#10;">
                  <v:fill on="t" focussize="0,0"/>
                  <v:stroke on="f"/>
                  <v:imagedata o:title=""/>
                  <o:lock v:ext="edit" aspectratio="f"/>
                </v:rect>
                <v:rect id="矩形 819" o:spid="_x0000_s1026" o:spt="1" style="position:absolute;left:2479;top:30;height:307;width:44;" fillcolor="#F29771" filled="t" stroked="f" coordsize="21600,21600" o:gfxdata="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DR5vQAA&#10;AN0AAAAPAAAAAAAAAAEAIAAAACIAAABkcnMvZG93bnJldi54bWxQSwECFAAUAAAACACHTuJAMy8F&#10;njsAAAA5AAAAEAAAAAAAAAABACAAAAAMAQAAZHJzL3NoYXBleG1sLnhtbFBLBQYAAAAABgAGAFsB&#10;AAC2AwAAAAA=&#10;">
                  <v:fill on="t" focussize="0,0"/>
                  <v:stroke on="f"/>
                  <v:imagedata o:title=""/>
                  <o:lock v:ext="edit" aspectratio="f"/>
                </v:rect>
                <v:rect id="矩形 820" o:spid="_x0000_s1026" o:spt="1" style="position:absolute;left:2487;top:30;height:307;width:44;" fillcolor="#F29872" filled="t" stroked="f" coordsize="21600,21600" o:gfxdata="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37KS/&#10;AAAA3QAAAA8AAAAAAAAAAQAgAAAAIgAAAGRycy9kb3ducmV2LnhtbFBLAQIUABQAAAAIAIdO4kAz&#10;LwWeOwAAADkAAAAQAAAAAAAAAAEAIAAAAA4BAABkcnMvc2hhcGV4bWwueG1sUEsFBgAAAAAGAAYA&#10;WwEAALgDAAAAAA==&#10;">
                  <v:fill on="t" focussize="0,0"/>
                  <v:stroke on="f"/>
                  <v:imagedata o:title=""/>
                  <o:lock v:ext="edit" aspectratio="f"/>
                </v:rect>
                <v:rect id="矩形 821" o:spid="_x0000_s1026" o:spt="1" style="position:absolute;left:2496;top:30;height:307;width:44;" fillcolor="#F29873" filled="t" stroked="f" coordsize="21600,21600" o:gfxdata="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1W5GugAAAN0A&#10;AAAPAAAAAAAAAAEAIAAAACIAAABkcnMvZG93bnJldi54bWxQSwECFAAUAAAACACHTuJAMy8FnjsA&#10;AAA5AAAAEAAAAAAAAAABACAAAAAJAQAAZHJzL3NoYXBleG1sLnhtbFBLBQYAAAAABgAGAFsBAACz&#10;AwAAAAA=&#10;">
                  <v:fill on="t" focussize="0,0"/>
                  <v:stroke on="f"/>
                  <v:imagedata o:title=""/>
                  <o:lock v:ext="edit" aspectratio="f"/>
                </v:rect>
                <v:rect id="矩形 822" o:spid="_x0000_s1026" o:spt="1" style="position:absolute;left:2504;top:30;height:307;width:44;" fillcolor="#F29873" filled="t" stroked="f" coordsize="21600,21600" o:gfxdata="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lEGvQAA&#10;AN0AAAAPAAAAAAAAAAEAIAAAACIAAABkcnMvZG93bnJldi54bWxQSwECFAAUAAAACACHTuJAMy8F&#10;njsAAAA5AAAAEAAAAAAAAAABACAAAAAMAQAAZHJzL3NoYXBleG1sLnhtbFBLBQYAAAAABgAGAFsB&#10;AAC2AwAAAAA=&#10;">
                  <v:fill on="t" focussize="0,0"/>
                  <v:stroke on="f"/>
                  <v:imagedata o:title=""/>
                  <o:lock v:ext="edit" aspectratio="f"/>
                </v:rect>
                <v:rect id="矩形 823" o:spid="_x0000_s1026" o:spt="1" style="position:absolute;left:2512;top:30;height:307;width:44;" fillcolor="#F29974" filled="t" stroked="f" coordsize="21600,21600" o:gfxdata="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nb3LsAAADd&#10;AAAADwAAAAAAAAABACAAAAAiAAAAZHJzL2Rvd25yZXYueG1sUEsBAhQAFAAAAAgAh07iQDMvBZ47&#10;AAAAOQAAABAAAAAAAAAAAQAgAAAACgEAAGRycy9zaGFwZXhtbC54bWxQSwUGAAAAAAYABgBbAQAA&#10;tAMAAAAA&#10;">
                  <v:fill on="t" focussize="0,0"/>
                  <v:stroke on="f"/>
                  <v:imagedata o:title=""/>
                  <o:lock v:ext="edit" aspectratio="f"/>
                </v:rect>
                <v:rect id="矩形 824" o:spid="_x0000_s1026" o:spt="1" style="position:absolute;left:2520;top:30;height:307;width:44;" fillcolor="#F29A75" filled="t" stroked="f" coordsize="21600,21600" o:gfxdata="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j75SvQAA&#10;AN0AAAAPAAAAAAAAAAEAIAAAACIAAABkcnMvZG93bnJldi54bWxQSwECFAAUAAAACACHTuJAMy8F&#10;njsAAAA5AAAAEAAAAAAAAAABACAAAAAMAQAAZHJzL3NoYXBleG1sLnhtbFBLBQYAAAAABgAGAFsB&#10;AAC2AwAAAAA=&#10;">
                  <v:fill on="t" focussize="0,0"/>
                  <v:stroke on="f"/>
                  <v:imagedata o:title=""/>
                  <o:lock v:ext="edit" aspectratio="f"/>
                </v:rect>
                <v:rect id="矩形 825" o:spid="_x0000_s1026" o:spt="1" style="position:absolute;left:2529;top:30;height:307;width:44;" fillcolor="#F29A75" filled="t" stroked="f" coordsize="21600,21600" o:gfxdata="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DG8m/&#10;AAAA3QAAAA8AAAAAAAAAAQAgAAAAIgAAAGRycy9kb3ducmV2LnhtbFBLAQIUABQAAAAIAIdO4kAz&#10;LwWeOwAAADkAAAAQAAAAAAAAAAEAIAAAAA4BAABkcnMvc2hhcGV4bWwueG1sUEsFBgAAAAAGAAYA&#10;WwEAALgDAAAAAA==&#10;">
                  <v:fill on="t" focussize="0,0"/>
                  <v:stroke on="f"/>
                  <v:imagedata o:title=""/>
                  <o:lock v:ext="edit" aspectratio="f"/>
                </v:rect>
                <v:rect id="矩形 826" o:spid="_x0000_s1026" o:spt="1" style="position:absolute;left:2537;top:30;height:307;width:44;" fillcolor="#F29C77" filled="t" stroked="f" coordsize="21600,21600" o:gfxdata="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Mb4A&#10;AADdAAAADwAAAAAAAAABACAAAAAiAAAAZHJzL2Rvd25yZXYueG1sUEsBAhQAFAAAAAgAh07iQDMv&#10;BZ47AAAAOQAAABAAAAAAAAAAAQAgAAAADQEAAGRycy9zaGFwZXhtbC54bWxQSwUGAAAAAAYABgBb&#10;AQAAtwMAAAAA&#10;">
                  <v:fill on="t" focussize="0,0"/>
                  <v:stroke on="f"/>
                  <v:imagedata o:title=""/>
                  <o:lock v:ext="edit" aspectratio="f"/>
                </v:rect>
                <v:rect id="矩形 827" o:spid="_x0000_s1026" o:spt="1" style="position:absolute;left:2545;top:30;height:307;width:44;" fillcolor="#F39E79" filled="t" stroked="f" coordsize="21600,21600" o:gfxdata="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RU5LsAAADd&#10;AAAADwAAAAAAAAABACAAAAAiAAAAZHJzL2Rvd25yZXYueG1sUEsBAhQAFAAAAAgAh07iQDMvBZ47&#10;AAAAOQAAABAAAAAAAAAAAQAgAAAACgEAAGRycy9zaGFwZXhtbC54bWxQSwUGAAAAAAYABgBbAQAA&#10;tAMAAAAA&#10;">
                  <v:fill on="t" focussize="0,0"/>
                  <v:stroke on="f"/>
                  <v:imagedata o:title=""/>
                  <o:lock v:ext="edit" aspectratio="f"/>
                </v:rect>
                <v:rect id="矩形 828" o:spid="_x0000_s1026" o:spt="1" style="position:absolute;left:2554;top:30;height:307;width:44;" fillcolor="#F3A07C" filled="t" stroked="f" coordsize="21600,21600" o:gfxdata="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hHlqugAAAN0A&#10;AAAPAAAAAAAAAAEAIAAAACIAAABkcnMvZG93bnJldi54bWxQSwECFAAUAAAACACHTuJAMy8FnjsA&#10;AAA5AAAAEAAAAAAAAAABACAAAAAJAQAAZHJzL3NoYXBleG1sLnhtbFBLBQYAAAAABgAGAFsBAACz&#10;AwAAAAA=&#10;">
                  <v:fill on="t" focussize="0,0"/>
                  <v:stroke on="f"/>
                  <v:imagedata o:title=""/>
                  <o:lock v:ext="edit" aspectratio="f"/>
                </v:rect>
                <v:rect id="矩形 829" o:spid="_x0000_s1026" o:spt="1" style="position:absolute;left:2562;top:30;height:307;width:44;" fillcolor="#F3A27E" filled="t" stroked="f" coordsize="21600,21600" o:gfxdata="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pmfvQAA&#10;AN0AAAAPAAAAAAAAAAEAIAAAACIAAABkcnMvZG93bnJldi54bWxQSwECFAAUAAAACACHTuJAMy8F&#10;njsAAAA5AAAAEAAAAAAAAAABACAAAAAMAQAAZHJzL3NoYXBleG1sLnhtbFBLBQYAAAAABgAGAFsB&#10;AAC2AwAAAAA=&#10;">
                  <v:fill on="t" focussize="0,0"/>
                  <v:stroke on="f"/>
                  <v:imagedata o:title=""/>
                  <o:lock v:ext="edit" aspectratio="f"/>
                </v:rect>
                <v:rect id="矩形 830" o:spid="_x0000_s1026" o:spt="1" style="position:absolute;left:2570;top:30;height:307;width:44;" fillcolor="#F3A480" filled="t" stroked="f" coordsize="21600,21600" o:gfxdata="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ZptF&#10;wAAAAN0AAAAPAAAAAAAAAAEAIAAAACIAAABkcnMvZG93bnJldi54bWxQSwECFAAUAAAACACHTuJA&#10;My8FnjsAAAA5AAAAEAAAAAAAAAABACAAAAAPAQAAZHJzL3NoYXBleG1sLnhtbFBLBQYAAAAABgAG&#10;AFsBAAC5AwAAAAA=&#10;">
                  <v:fill on="t" focussize="0,0"/>
                  <v:stroke on="f"/>
                  <v:imagedata o:title=""/>
                  <o:lock v:ext="edit" aspectratio="f"/>
                </v:rect>
                <v:rect id="矩形 831" o:spid="_x0000_s1026" o:spt="1" style="position:absolute;left:2578;top:30;height:307;width:44;" fillcolor="#F4A684" filled="t" stroked="f" coordsize="21600,21600" o:gfxdata="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1Q868AAAA&#10;3QAAAA8AAAAAAAAAAQAgAAAAIgAAAGRycy9kb3ducmV2LnhtbFBLAQIUABQAAAAIAIdO4kAzLwWe&#10;OwAAADkAAAAQAAAAAAAAAAEAIAAAAAsBAABkcnMvc2hhcGV4bWwueG1sUEsFBgAAAAAGAAYAWwEA&#10;ALUDAAAAAA==&#10;">
                  <v:fill on="t" focussize="0,0"/>
                  <v:stroke on="f"/>
                  <v:imagedata o:title=""/>
                  <o:lock v:ext="edit" aspectratio="f"/>
                </v:rect>
                <v:rect id="矩形 832" o:spid="_x0000_s1026" o:spt="1" style="position:absolute;left:2587;top:30;height:307;width:44;" fillcolor="#F4A886" filled="t" stroked="f" coordsize="21600,21600" o:gfxdata="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miZ&#10;wAAAAN0AAAAPAAAAAAAAAAEAIAAAACIAAABkcnMvZG93bnJldi54bWxQSwECFAAUAAAACACHTuJA&#10;My8FnjsAAAA5AAAAEAAAAAAAAAABACAAAAAPAQAAZHJzL3NoYXBleG1sLnhtbFBLBQYAAAAABgAG&#10;AFsBAAC5AwAAAAA=&#10;">
                  <v:fill on="t" focussize="0,0"/>
                  <v:stroke on="f"/>
                  <v:imagedata o:title=""/>
                  <o:lock v:ext="edit" aspectratio="f"/>
                </v:rect>
                <v:rect id="矩形 833" o:spid="_x0000_s1026" o:spt="1" style="position:absolute;left:2595;top:30;height:307;width:44;" fillcolor="#F4A988" filled="t" stroked="f" coordsize="21600,21600" o:gfxdata="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aN1L4A&#10;AADdAAAADwAAAAAAAAABACAAAAAiAAAAZHJzL2Rvd25yZXYueG1sUEsBAhQAFAAAAAgAh07iQDMv&#10;BZ47AAAAOQAAABAAAAAAAAAAAQAgAAAADQEAAGRycy9zaGFwZXhtbC54bWxQSwUGAAAAAAYABgBb&#10;AQAAtwMAAAAA&#10;">
                  <v:fill on="t" focussize="0,0"/>
                  <v:stroke on="f"/>
                  <v:imagedata o:title=""/>
                  <o:lock v:ext="edit" aspectratio="f"/>
                </v:rect>
                <v:rect id="矩形 834" o:spid="_x0000_s1026" o:spt="1" style="position:absolute;left:2603;top:30;height:307;width:44;" fillcolor="#F4AC8B" filled="t" stroked="f" coordsize="21600,21600" o:gfxdata="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HTl6/&#10;AAAA3QAAAA8AAAAAAAAAAQAgAAAAIgAAAGRycy9kb3ducmV2LnhtbFBLAQIUABQAAAAIAIdO4kAz&#10;LwWeOwAAADkAAAAQAAAAAAAAAAEAIAAAAA4BAABkcnMvc2hhcGV4bWwueG1sUEsFBgAAAAAGAAYA&#10;WwEAALgDAAAAAA==&#10;">
                  <v:fill on="t" focussize="0,0"/>
                  <v:stroke on="f"/>
                  <v:imagedata o:title=""/>
                  <o:lock v:ext="edit" aspectratio="f"/>
                </v:rect>
                <v:rect id="矩形 835" o:spid="_x0000_s1026" o:spt="1" style="position:absolute;left:2612;top:30;height:307;width:44;" fillcolor="#F5AE8D" filled="t" stroked="f" coordsize="21600,21600" o:gfxdata="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6yfLsAAADd&#10;AAAADwAAAAAAAAABACAAAAAiAAAAZHJzL2Rvd25yZXYueG1sUEsBAhQAFAAAAAgAh07iQDMvBZ47&#10;AAAAOQAAABAAAAAAAAAAAQAgAAAACgEAAGRycy9zaGFwZXhtbC54bWxQSwUGAAAAAAYABgBbAQAA&#10;tAMAAAAA&#10;">
                  <v:fill on="t" focussize="0,0"/>
                  <v:stroke on="f"/>
                  <v:imagedata o:title=""/>
                  <o:lock v:ext="edit" aspectratio="f"/>
                </v:rect>
                <v:rect id="矩形 836" o:spid="_x0000_s1026" o:spt="1" style="position:absolute;left:2620;top:30;height:307;width:44;" fillcolor="#F5B090" filled="t" stroked="f" coordsize="21600,21600" o:gfxdata="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jx47sAAADd&#10;AAAADwAAAAAAAAABACAAAAAiAAAAZHJzL2Rvd25yZXYueG1sUEsBAhQAFAAAAAgAh07iQDMvBZ47&#10;AAAAOQAAABAAAAAAAAAAAQAgAAAACgEAAGRycy9zaGFwZXhtbC54bWxQSwUGAAAAAAYABgBbAQAA&#10;tAMAAAAA&#10;">
                  <v:fill on="t" focussize="0,0"/>
                  <v:stroke on="f"/>
                  <v:imagedata o:title=""/>
                  <o:lock v:ext="edit" aspectratio="f"/>
                </v:rect>
                <v:rect id="矩形 837" o:spid="_x0000_s1026" o:spt="1" style="position:absolute;left:2628;top:30;height:307;width:44;" fillcolor="#F5B292" filled="t" stroked="f" coordsize="21600,21600" o:gfxdata="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N/Yb4A&#10;AADdAAAADwAAAAAAAAABACAAAAAiAAAAZHJzL2Rvd25yZXYueG1sUEsBAhQAFAAAAAgAh07iQDMv&#10;BZ47AAAAOQAAABAAAAAAAAAAAQAgAAAADQEAAGRycy9zaGFwZXhtbC54bWxQSwUGAAAAAAYABgBb&#10;AQAAtwMAAAAA&#10;">
                  <v:fill on="t" focussize="0,0"/>
                  <v:stroke on="f"/>
                  <v:imagedata o:title=""/>
                  <o:lock v:ext="edit" aspectratio="f"/>
                </v:rect>
                <v:rect id="矩形 838" o:spid="_x0000_s1026" o:spt="1" style="position:absolute;left:2636;top:30;height:307;width:44;" fillcolor="#F6B495" filled="t" stroked="f" coordsize="21600,21600" o:gfxdata="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n2wrsAAADd&#10;AAAADwAAAAAAAAABACAAAAAiAAAAZHJzL2Rvd25yZXYueG1sUEsBAhQAFAAAAAgAh07iQDMvBZ47&#10;AAAAOQAAABAAAAAAAAAAAQAgAAAACgEAAGRycy9zaGFwZXhtbC54bWxQSwUGAAAAAAYABgBbAQAA&#10;tAMAAAAA&#10;">
                  <v:fill on="t" focussize="0,0"/>
                  <v:stroke on="f"/>
                  <v:imagedata o:title=""/>
                  <o:lock v:ext="edit" aspectratio="f"/>
                </v:rect>
                <v:rect id="矩形 839" o:spid="_x0000_s1026" o:spt="1" style="position:absolute;left:2645;top:30;height:307;width:44;" fillcolor="#F6B698" filled="t" stroked="f" coordsize="21600,21600" o:gfxdata="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c474A&#10;AADdAAAADwAAAAAAAAABACAAAAAiAAAAZHJzL2Rvd25yZXYueG1sUEsBAhQAFAAAAAgAh07iQDMv&#10;BZ47AAAAOQAAABAAAAAAAAAAAQAgAAAADQEAAGRycy9zaGFwZXhtbC54bWxQSwUGAAAAAAYABgBb&#10;AQAAtwMAAAAA&#10;">
                  <v:fill on="t" focussize="0,0"/>
                  <v:stroke on="f"/>
                  <v:imagedata o:title=""/>
                  <o:lock v:ext="edit" aspectratio="f"/>
                </v:rect>
                <v:rect id="矩形 840" o:spid="_x0000_s1026" o:spt="1" style="position:absolute;left:2653;top:30;height:307;width:44;" fillcolor="#F6B89A" filled="t" stroked="f" coordsize="21600,21600" o:gfxdata="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CRzi/&#10;AAAA3QAAAA8AAAAAAAAAAQAgAAAAIgAAAGRycy9kb3ducmV2LnhtbFBLAQIUABQAAAAIAIdO4kAz&#10;LwWeOwAAADkAAAAQAAAAAAAAAAEAIAAAAA4BAABkcnMvc2hhcGV4bWwueG1sUEsFBgAAAAAGAAYA&#10;WwEAALgDAAAAAA==&#10;">
                  <v:fill on="t" focussize="0,0"/>
                  <v:stroke on="f"/>
                  <v:imagedata o:title=""/>
                  <o:lock v:ext="edit" aspectratio="f"/>
                </v:rect>
                <v:rect id="矩形 841" o:spid="_x0000_s1026" o:spt="1" style="position:absolute;left:2661;top:30;height:307;width:44;" fillcolor="#F7BA9D" filled="t" stroked="f" coordsize="21600,21600" o:gfxdata="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lWFvQAA&#10;AN0AAAAPAAAAAAAAAAEAIAAAACIAAABkcnMvZG93bnJldi54bWxQSwECFAAUAAAACACHTuJAMy8F&#10;njsAAAA5AAAAEAAAAAAAAAABACAAAAAMAQAAZHJzL3NoYXBleG1sLnhtbFBLBQYAAAAABgAGAFsB&#10;AAC2AwAAAAA=&#10;">
                  <v:fill on="t" focussize="0,0"/>
                  <v:stroke on="f"/>
                  <v:imagedata o:title=""/>
                  <o:lock v:ext="edit" aspectratio="f"/>
                </v:rect>
                <v:rect id="矩形 842" o:spid="_x0000_s1026" o:spt="1" style="position:absolute;left:2669;top:30;height:307;width:44;" fillcolor="#F7BC9F" filled="t" stroked="f" coordsize="21600,21600" o:gfxdata="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cf68&#10;wAAAAN0AAAAPAAAAAAAAAAEAIAAAACIAAABkcnMvZG93bnJldi54bWxQSwECFAAUAAAACACHTuJA&#10;My8FnjsAAAA5AAAAEAAAAAAAAAABACAAAAAPAQAAZHJzL3NoYXBleG1sLnhtbFBLBQYAAAAABgAG&#10;AFsBAAC5AwAAAAA=&#10;">
                  <v:fill on="t" focussize="0,0"/>
                  <v:stroke on="f"/>
                  <v:imagedata o:title=""/>
                  <o:lock v:ext="edit" aspectratio="f"/>
                </v:rect>
                <v:rect id="矩形 843" o:spid="_x0000_s1026" o:spt="1" style="position:absolute;left:2678;top:30;height:307;width:44;" fillcolor="#F7BEA2" filled="t" stroked="f" coordsize="21600,21600" o:gfxdata="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QSAvQAA&#10;AN0AAAAPAAAAAAAAAAEAIAAAACIAAABkcnMvZG93bnJldi54bWxQSwECFAAUAAAACACHTuJAMy8F&#10;njsAAAA5AAAAEAAAAAAAAAABACAAAAAMAQAAZHJzL3NoYXBleG1sLnhtbFBLBQYAAAAABgAGAFsB&#10;AAC2AwAAAAA=&#10;">
                  <v:fill on="t" focussize="0,0"/>
                  <v:stroke on="f"/>
                  <v:imagedata o:title=""/>
                  <o:lock v:ext="edit" aspectratio="f"/>
                </v:rect>
                <v:rect id="矩形 844" o:spid="_x0000_s1026" o:spt="1" style="position:absolute;left:2686;top:30;height:307;width:44;" fillcolor="#F7C0A5" filled="t" stroked="f" coordsize="21600,21600" o:gfxdata="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OzyrtwAAAN0AAAAP&#10;AAAAAAAAAAEAIAAAACIAAABkcnMvZG93bnJldi54bWxQSwECFAAUAAAACACHTuJAMy8FnjsAAAA5&#10;AAAAEAAAAAAAAAABACAAAAAGAQAAZHJzL3NoYXBleG1sLnhtbFBLBQYAAAAABgAGAFsBAACwAwAA&#10;AAA=&#10;">
                  <v:fill on="t" focussize="0,0"/>
                  <v:stroke on="f"/>
                  <v:imagedata o:title=""/>
                  <o:lock v:ext="edit" aspectratio="f"/>
                </v:rect>
                <v:rect id="矩形 845" o:spid="_x0000_s1026" o:spt="1" style="position:absolute;left:2694;top:30;height:307;width:44;" fillcolor="#F7C2A7" filled="t" stroked="f" coordsize="21600,21600" o:gfxdata="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gbIvQAA&#10;AN0AAAAPAAAAAAAAAAEAIAAAACIAAABkcnMvZG93bnJldi54bWxQSwECFAAUAAAACACHTuJAMy8F&#10;njsAAAA5AAAAEAAAAAAAAAABACAAAAAMAQAAZHJzL3NoYXBleG1sLnhtbFBLBQYAAAAABgAGAFsB&#10;AAC2AwAAAAA=&#10;">
                  <v:fill on="t" focussize="0,0"/>
                  <v:stroke on="f"/>
                  <v:imagedata o:title=""/>
                  <o:lock v:ext="edit" aspectratio="f"/>
                </v:rect>
                <v:rect id="矩形 846" o:spid="_x0000_s1026" o:spt="1" style="position:absolute;left:2703;top:30;height:307;width:44;" fillcolor="#F8C3A9" filled="t" stroked="f" coordsize="21600,21600" o:gfxdata="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7ILLsAAADd&#10;AAAADwAAAAAAAAABACAAAAAiAAAAZHJzL2Rvd25yZXYueG1sUEsBAhQAFAAAAAgAh07iQDMvBZ47&#10;AAAAOQAAABAAAAAAAAAAAQAgAAAACgEAAGRycy9zaGFwZXhtbC54bWxQSwUGAAAAAAYABgBbAQAA&#10;tAMAAAAA&#10;">
                  <v:fill on="t" focussize="0,0"/>
                  <v:stroke on="f"/>
                  <v:imagedata o:title=""/>
                  <o:lock v:ext="edit" aspectratio="f"/>
                </v:rect>
                <v:rect id="矩形 847" o:spid="_x0000_s1026" o:spt="1" style="position:absolute;left:2711;top:30;height:307;width:44;" fillcolor="#F8C6AC" filled="t" stroked="f" coordsize="21600,21600" o:gfxdata="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Jq/zugAAAN0A&#10;AAAPAAAAAAAAAAEAIAAAACIAAABkcnMvZG93bnJldi54bWxQSwECFAAUAAAACACHTuJAMy8FnjsA&#10;AAA5AAAAEAAAAAAAAAABACAAAAAJAQAAZHJzL3NoYXBleG1sLnhtbFBLBQYAAAAABgAGAFsBAACz&#10;AwAAAAA=&#10;">
                  <v:fill on="t" focussize="0,0"/>
                  <v:stroke on="f"/>
                  <v:imagedata o:title=""/>
                  <o:lock v:ext="edit" aspectratio="f"/>
                </v:rect>
                <v:rect id="矩形 848" o:spid="_x0000_s1026" o:spt="1" style="position:absolute;left:2719;top:30;height:307;width:44;" fillcolor="#F8C7AF" filled="t" stroked="f" coordsize="21600,21600" o:gfxdata="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GqDm/&#10;AAAA3QAAAA8AAAAAAAAAAQAgAAAAIgAAAGRycy9kb3ducmV2LnhtbFBLAQIUABQAAAAIAIdO4kAz&#10;LwWeOwAAADkAAAAQAAAAAAAAAAEAIAAAAA4BAABkcnMvc2hhcGV4bWwueG1sUEsFBgAAAAAGAAYA&#10;WwEAALgDAAAAAA==&#10;">
                  <v:fill on="t" focussize="0,0"/>
                  <v:stroke on="f"/>
                  <v:imagedata o:title=""/>
                  <o:lock v:ext="edit" aspectratio="f"/>
                </v:rect>
                <v:rect id="矩形 849" o:spid="_x0000_s1026" o:spt="1" style="position:absolute;left:2727;top:30;height:307;width:44;" fillcolor="#F8CAB2" filled="t" stroked="f" coordsize="21600,21600" o:gfxdata="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2DlLsAAADd&#10;AAAADwAAAAAAAAABACAAAAAiAAAAZHJzL2Rvd25yZXYueG1sUEsBAhQAFAAAAAgAh07iQDMvBZ47&#10;AAAAOQAAABAAAAAAAAAAAQAgAAAACgEAAGRycy9zaGFwZXhtbC54bWxQSwUGAAAAAAYABgBbAQAA&#10;tAMAAAAA&#10;">
                  <v:fill on="t" focussize="0,0"/>
                  <v:stroke on="f"/>
                  <v:imagedata o:title=""/>
                  <o:lock v:ext="edit" aspectratio="f"/>
                </v:rect>
                <v:rect id="矩形 850" o:spid="_x0000_s1026" o:spt="1" style="position:absolute;left:2736;top:30;height:307;width:44;" fillcolor="#F9CBB4" filled="t" stroked="f" coordsize="21600,21600" o:gfxdata="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X0ja/&#10;AAAA3QAAAA8AAAAAAAAAAQAgAAAAIgAAAGRycy9kb3ducmV2LnhtbFBLAQIUABQAAAAIAIdO4kAz&#10;LwWeOwAAADkAAAAQAAAAAAAAAAEAIAAAAA4BAABkcnMvc2hhcGV4bWwueG1sUEsFBgAAAAAGAAYA&#10;WwEAALgDAAAAAA==&#10;">
                  <v:fill on="t" focussize="0,0"/>
                  <v:stroke on="f"/>
                  <v:imagedata o:title=""/>
                  <o:lock v:ext="edit" aspectratio="f"/>
                </v:rect>
                <v:rect id="矩形 851" o:spid="_x0000_s1026" o:spt="1" style="position:absolute;left:2744;top:30;height:307;width:44;" fillcolor="#F9CDB6" filled="t" stroked="f" coordsize="21600,21600" o:gfxdata="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bkRbG2AAAA3QAAAA8A&#10;AAAAAAAAAQAgAAAAIgAAAGRycy9kb3ducmV2LnhtbFBLAQIUABQAAAAIAIdO4kAzLwWeOwAAADkA&#10;AAAQAAAAAAAAAAEAIAAAAAUBAABkcnMvc2hhcGV4bWwueG1sUEsFBgAAAAAGAAYAWwEAAK8DAAAA&#10;AA==&#10;">
                  <v:fill on="t" focussize="0,0"/>
                  <v:stroke on="f"/>
                  <v:imagedata o:title=""/>
                  <o:lock v:ext="edit" aspectratio="f"/>
                </v:rect>
                <v:rect id="矩形 852" o:spid="_x0000_s1026" o:spt="1" style="position:absolute;left:2752;top:30;height:307;width:44;" fillcolor="#F9CFBA" filled="t" stroked="f" coordsize="21600,21600" o:gfxdata="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Xm8L4A&#10;AADdAAAADwAAAAAAAAABACAAAAAiAAAAZHJzL2Rvd25yZXYueG1sUEsBAhQAFAAAAAgAh07iQDMv&#10;BZ47AAAAOQAAABAAAAAAAAAAAQAgAAAADQEAAGRycy9zaGFwZXhtbC54bWxQSwUGAAAAAAYABgBb&#10;AQAAtwMAAAAA&#10;">
                  <v:fill on="t" focussize="0,0"/>
                  <v:stroke on="f"/>
                  <v:imagedata o:title=""/>
                  <o:lock v:ext="edit" aspectratio="f"/>
                </v:rect>
                <v:rect id="矩形 853" o:spid="_x0000_s1026" o:spt="1" style="position:absolute;left:2760;top:30;height:307;width:44;" fillcolor="#FAD1BC" filled="t" stroked="f" coordsize="21600,21600" o:gfxdata="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veu74A&#10;AADdAAAADwAAAAAAAAABACAAAAAiAAAAZHJzL2Rvd25yZXYueG1sUEsBAhQAFAAAAAgAh07iQDMv&#10;BZ47AAAAOQAAABAAAAAAAAAAAQAgAAAADQEAAGRycy9zaGFwZXhtbC54bWxQSwUGAAAAAAYABgBb&#10;AQAAtwMAAAAA&#10;">
                  <v:fill on="t" focussize="0,0"/>
                  <v:stroke on="f"/>
                  <v:imagedata o:title=""/>
                  <o:lock v:ext="edit" aspectratio="f"/>
                </v:rect>
                <v:rect id="矩形 854" o:spid="_x0000_s1026" o:spt="1" style="position:absolute;left:2769;top:30;height:307;width:44;" fillcolor="#FAD3BE" filled="t" stroked="f" coordsize="21600,21600" o:gfxdata="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BeO/&#10;AAAA3QAAAA8AAAAAAAAAAQAgAAAAIgAAAGRycy9kb3ducmV2LnhtbFBLAQIUABQAAAAIAIdO4kAz&#10;LwWeOwAAADkAAAAQAAAAAAAAAAEAIAAAAA4BAABkcnMvc2hhcGV4bWwueG1sUEsFBgAAAAAGAAYA&#10;WwEAALgDAAAAAA==&#10;">
                  <v:fill on="t" focussize="0,0"/>
                  <v:stroke on="f"/>
                  <v:imagedata o:title=""/>
                  <o:lock v:ext="edit" aspectratio="f"/>
                </v:rect>
                <v:rect id="矩形 855" o:spid="_x0000_s1026" o:spt="1" style="position:absolute;left:2777;top:30;height:307;width:44;" fillcolor="#FAD5C1" filled="t" stroked="f" coordsize="21600,21600" o:gfxdata="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1qI7sAAADd&#10;AAAADwAAAAAAAAABACAAAAAiAAAAZHJzL2Rvd25yZXYueG1sUEsBAhQAFAAAAAgAh07iQDMvBZ47&#10;AAAAOQAAABAAAAAAAAAAAQAgAAAACgEAAGRycy9zaGFwZXhtbC54bWxQSwUGAAAAAAYABgBbAQAA&#10;tAMAAAAA&#10;">
                  <v:fill on="t" focussize="0,0"/>
                  <v:stroke on="f"/>
                  <v:imagedata o:title=""/>
                  <o:lock v:ext="edit" aspectratio="f"/>
                </v:rect>
                <v:rect id="矩形 856" o:spid="_x0000_s1026" o:spt="1" style="position:absolute;left:2785;top:30;height:307;width:44;" fillcolor="#FAD7C4" filled="t" stroked="f" coordsize="21600,21600" o:gfxdata="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iZovQAA&#10;AN0AAAAPAAAAAAAAAAEAIAAAACIAAABkcnMvZG93bnJldi54bWxQSwECFAAUAAAACACHTuJAMy8F&#10;njsAAAA5AAAAEAAAAAAAAAABACAAAAAMAQAAZHJzL3NoYXBleG1sLnhtbFBLBQYAAAAABgAGAFsB&#10;AAC2AwAAAAA=&#10;">
                  <v:fill on="t" focussize="0,0"/>
                  <v:stroke on="f"/>
                  <v:imagedata o:title=""/>
                  <o:lock v:ext="edit" aspectratio="f"/>
                </v:rect>
                <v:rect id="矩形 857" o:spid="_x0000_s1026" o:spt="1" style="position:absolute;left:2794;top:30;height:307;width:44;" fillcolor="#FBD9C7" filled="t" stroked="f" coordsize="21600,21600" o:gfxdata="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dWYV&#10;wAAAAN0AAAAPAAAAAAAAAAEAIAAAACIAAABkcnMvZG93bnJldi54bWxQSwECFAAUAAAACACHTuJA&#10;My8FnjsAAAA5AAAAEAAAAAAAAAABACAAAAAPAQAAZHJzL3NoYXBleG1sLnhtbFBLBQYAAAAABgAG&#10;AFsBAAC5AwAAAAA=&#10;">
                  <v:fill on="t" focussize="0,0"/>
                  <v:stroke on="f"/>
                  <v:imagedata o:title=""/>
                  <o:lock v:ext="edit" aspectratio="f"/>
                </v:rect>
                <v:rect id="矩形 858" o:spid="_x0000_s1026" o:spt="1" style="position:absolute;left:2802;top:30;height:307;width:44;" fillcolor="#FBDAC9" filled="t" stroked="f" coordsize="21600,21600" o:gfxdata="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C4Tm8AAAA&#10;3QAAAA8AAAAAAAAAAQAgAAAAIgAAAGRycy9kb3ducmV2LnhtbFBLAQIUABQAAAAIAIdO4kAzLwWe&#10;OwAAADkAAAAQAAAAAAAAAAEAIAAAAAsBAABkcnMvc2hhcGV4bWwueG1sUEsFBgAAAAAGAAYAWwEA&#10;ALUDAAAAAA==&#10;">
                  <v:fill on="t" focussize="0,0"/>
                  <v:stroke on="f"/>
                  <v:imagedata o:title=""/>
                  <o:lock v:ext="edit" aspectratio="f"/>
                </v:rect>
                <v:rect id="矩形 859" o:spid="_x0000_s1026" o:spt="1" style="position:absolute;left:2810;top:30;height:307;width:44;" fillcolor="#FBDCCB" filled="t" stroked="f" coordsize="21600,21600" o:gfxdata="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lu/vQAA&#10;AN0AAAAPAAAAAAAAAAEAIAAAACIAAABkcnMvZG93bnJldi54bWxQSwECFAAUAAAACACHTuJAMy8F&#10;njsAAAA5AAAAEAAAAAAAAAABACAAAAAMAQAAZHJzL3NoYXBleG1sLnhtbFBLBQYAAAAABgAGAFsB&#10;AAC2AwAAAAA=&#10;">
                  <v:fill on="t" focussize="0,0"/>
                  <v:stroke on="f"/>
                  <v:imagedata o:title=""/>
                  <o:lock v:ext="edit" aspectratio="f"/>
                </v:rect>
                <v:rect id="矩形 860" o:spid="_x0000_s1026" o:spt="1" style="position:absolute;left:2818;top:30;height:307;width:44;" fillcolor="#FBDECF" filled="t" stroked="f" coordsize="21600,21600" o:gfxdata="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KB&#10;2cEAAADdAAAADwAAAAAAAAABACAAAAAiAAAAZHJzL2Rvd25yZXYueG1sUEsBAhQAFAAAAAgAh07i&#10;QDMvBZ47AAAAOQAAABAAAAAAAAAAAQAgAAAAEAEAAGRycy9zaGFwZXhtbC54bWxQSwUGAAAAAAYA&#10;BgBbAQAAugMAAAAA&#10;">
                  <v:fill on="t" focussize="0,0"/>
                  <v:stroke on="f"/>
                  <v:imagedata o:title=""/>
                  <o:lock v:ext="edit" aspectratio="f"/>
                </v:rect>
                <v:rect id="矩形 861" o:spid="_x0000_s1026" o:spt="1" style="position:absolute;left:2827;top:30;height:307;width:44;" fillcolor="#FBE0D1" filled="t" stroked="f" coordsize="21600,21600" o:gfxdata="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k1174A&#10;AADdAAAADwAAAAAAAAABACAAAAAiAAAAZHJzL2Rvd25yZXYueG1sUEsBAhQAFAAAAAgAh07iQDMv&#10;BZ47AAAAOQAAABAAAAAAAAAAAQAgAAAADQEAAGRycy9zaGFwZXhtbC54bWxQSwUGAAAAAAYABgBb&#10;AQAAtwMAAAAA&#10;">
                  <v:fill on="t" focussize="0,0"/>
                  <v:stroke on="f"/>
                  <v:imagedata o:title=""/>
                  <o:lock v:ext="edit" aspectratio="f"/>
                </v:rect>
                <v:rect id="矩形 862" o:spid="_x0000_s1026" o:spt="1" style="position:absolute;left:2835;top:30;height:307;width:44;" fillcolor="#FCE2D4" filled="t" stroked="f" coordsize="21600,21600" o:gfxdata="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CxoK/&#10;AAAA3QAAAA8AAAAAAAAAAQAgAAAAIgAAAGRycy9kb3ducmV2LnhtbFBLAQIUABQAAAAIAIdO4kAz&#10;LwWeOwAAADkAAAAQAAAAAAAAAAEAIAAAAA4BAABkcnMvc2hhcGV4bWwueG1sUEsFBgAAAAAGAAYA&#10;WwEAALgDAAAAAA==&#10;">
                  <v:fill on="t" focussize="0,0"/>
                  <v:stroke on="f"/>
                  <v:imagedata o:title=""/>
                  <o:lock v:ext="edit" aspectratio="f"/>
                </v:rect>
                <v:rect id="矩形 863" o:spid="_x0000_s1026" o:spt="1" style="position:absolute;left:2843;top:30;height:307;width:44;" fillcolor="#FCE4D6" filled="t" stroked="f" coordsize="21600,21600" o:gfxdata="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4s728AAAA&#10;3QAAAA8AAAAAAAAAAQAgAAAAIgAAAGRycy9kb3ducmV2LnhtbFBLAQIUABQAAAAIAIdO4kAzLwWe&#10;OwAAADkAAAAQAAAAAAAAAAEAIAAAAAsBAABkcnMvc2hhcGV4bWwueG1sUEsFBgAAAAAGAAYAWwEA&#10;ALUDAAAAAA==&#10;">
                  <v:fill on="t" focussize="0,0"/>
                  <v:stroke on="f"/>
                  <v:imagedata o:title=""/>
                  <o:lock v:ext="edit" aspectratio="f"/>
                </v:rect>
                <v:rect id="矩形 864" o:spid="_x0000_s1026" o:spt="1" style="position:absolute;left:2852;top:30;height:307;width:44;" fillcolor="#FCE5D9" filled="t" stroked="f" coordsize="21600,21600" o:gfxdata="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SmbS8AAAA&#10;3QAAAA8AAAAAAAAAAQAgAAAAIgAAAGRycy9kb3ducmV2LnhtbFBLAQIUABQAAAAIAIdO4kAzLwWe&#10;OwAAADkAAAAQAAAAAAAAAAEAIAAAAAsBAABkcnMvc2hhcGV4bWwueG1sUEsFBgAAAAAGAAYAWwEA&#10;ALUDAAAAAA==&#10;">
                  <v:fill on="t" focussize="0,0"/>
                  <v:stroke on="f"/>
                  <v:imagedata o:title=""/>
                  <o:lock v:ext="edit" aspectratio="f"/>
                </v:rect>
                <v:rect id="矩形 865" o:spid="_x0000_s1026" o:spt="1" style="position:absolute;left:2860;top:30;height:307;width:44;" fillcolor="#FCE8DC" filled="t" stroked="f" coordsize="21600,21600" o:gfxdata="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yvQAA&#10;AN0AAAAPAAAAAAAAAAEAIAAAACIAAABkcnMvZG93bnJldi54bWxQSwECFAAUAAAACACHTuJAMy8F&#10;njsAAAA5AAAAEAAAAAAAAAABACAAAAAMAQAAZHJzL3NoYXBleG1sLnhtbFBLBQYAAAAABgAGAFsB&#10;AAC2AwAAAAA=&#10;">
                  <v:fill on="t" focussize="0,0"/>
                  <v:stroke on="f"/>
                  <v:imagedata o:title=""/>
                  <o:lock v:ext="edit" aspectratio="f"/>
                </v:rect>
                <v:rect id="矩形 866" o:spid="_x0000_s1026" o:spt="1" style="position:absolute;left:2868;top:30;height:307;width:44;" fillcolor="#FDE9DE" filled="t" stroked="f" coordsize="21600,21600" o:gfxdata="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7Gh&#10;7MEAAADdAAAADwAAAAAAAAABACAAAAAiAAAAZHJzL2Rvd25yZXYueG1sUEsBAhQAFAAAAAgAh07i&#10;QDMvBZ47AAAAOQAAABAAAAAAAAAAAQAgAAAAEAEAAGRycy9zaGFwZXhtbC54bWxQSwUGAAAAAAYA&#10;BgBbAQAAugMAAAAA&#10;">
                  <v:fill on="t" focussize="0,0"/>
                  <v:stroke on="f"/>
                  <v:imagedata o:title=""/>
                  <o:lock v:ext="edit" aspectratio="f"/>
                </v:rect>
                <v:rect id="矩形 867" o:spid="_x0000_s1026" o:spt="1" style="position:absolute;left:2876;top:30;height:307;width:44;" fillcolor="#FDEBE0" filled="t" stroked="f" coordsize="21600,21600" o:gfxdata="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8revQAA&#10;AN0AAAAPAAAAAAAAAAEAIAAAACIAAABkcnMvZG93bnJldi54bWxQSwECFAAUAAAACACHTuJAMy8F&#10;njsAAAA5AAAAEAAAAAAAAAABACAAAAAMAQAAZHJzL3NoYXBleG1sLnhtbFBLBQYAAAAABgAGAFsB&#10;AAC2AwAAAAA=&#10;">
                  <v:fill on="t" focussize="0,0"/>
                  <v:stroke on="f"/>
                  <v:imagedata o:title=""/>
                  <o:lock v:ext="edit" aspectratio="f"/>
                </v:rect>
                <v:rect id="矩形 868" o:spid="_x0000_s1026" o:spt="1" style="position:absolute;left:2885;top:30;height:307;width:44;" fillcolor="#FDEDE4" filled="t" stroked="f" coordsize="21600,21600" o:gfxdata="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NT0vQAA&#10;AN0AAAAPAAAAAAAAAAEAIAAAACIAAABkcnMvZG93bnJldi54bWxQSwECFAAUAAAACACHTuJAMy8F&#10;njsAAAA5AAAAEAAAAAAAAAABACAAAAAMAQAAZHJzL3NoYXBleG1sLnhtbFBLBQYAAAAABgAGAFsB&#10;AAC2AwAAAAA=&#10;">
                  <v:fill on="t" focussize="0,0"/>
                  <v:stroke on="f"/>
                  <v:imagedata o:title=""/>
                  <o:lock v:ext="edit" aspectratio="f"/>
                </v:rect>
                <v:rect id="矩形 869" o:spid="_x0000_s1026" o:spt="1" style="position:absolute;left:2893;top:30;height:307;width:44;" fillcolor="#FDEFE6" filled="t" stroked="f" coordsize="21600,21600" o:gfxdata="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ZAMrsAAADd&#10;AAAADwAAAAAAAAABACAAAAAiAAAAZHJzL2Rvd25yZXYueG1sUEsBAhQAFAAAAAgAh07iQDMvBZ47&#10;AAAAOQAAABAAAAAAAAAAAQAgAAAACgEAAGRycy9zaGFwZXhtbC54bWxQSwUGAAAAAAYABgBbAQAA&#10;tAMAAAAA&#10;">
                  <v:fill on="t" focussize="0,0"/>
                  <v:stroke on="f"/>
                  <v:imagedata o:title=""/>
                  <o:lock v:ext="edit" aspectratio="f"/>
                </v:rect>
                <v:rect id="矩形 870" o:spid="_x0000_s1026" o:spt="1" style="position:absolute;left:2901;top:30;height:307;width:44;" fillcolor="#FEF1E9" filled="t" stroked="f" coordsize="21600,21600" o:gfxdata="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nxJr4A&#10;AADdAAAADwAAAAAAAAABACAAAAAiAAAAZHJzL2Rvd25yZXYueG1sUEsBAhQAFAAAAAgAh07iQDMv&#10;BZ47AAAAOQAAABAAAAAAAAAAAQAgAAAADQEAAGRycy9zaGFwZXhtbC54bWxQSwUGAAAAAAYABgBb&#10;AQAAtwMAAAAA&#10;">
                  <v:fill on="t" focussize="0,0"/>
                  <v:stroke on="f"/>
                  <v:imagedata o:title=""/>
                  <o:lock v:ext="edit" aspectratio="f"/>
                </v:rect>
                <v:rect id="矩形 871" o:spid="_x0000_s1026" o:spt="1" style="position:absolute;left:2909;top:30;height:307;width:44;" fillcolor="#FEF2EB" filled="t" stroked="f" coordsize="21600,21600" o:gfxdata="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5Wir4A&#10;AADdAAAADwAAAAAAAAABACAAAAAiAAAAZHJzL2Rvd25yZXYueG1sUEsBAhQAFAAAAAgAh07iQDMv&#10;BZ47AAAAOQAAABAAAAAAAAAAAQAgAAAADQEAAGRycy9zaGFwZXhtbC54bWxQSwUGAAAAAAYABgBb&#10;AQAAtwMAAAAA&#10;">
                  <v:fill on="t" focussize="0,0"/>
                  <v:stroke on="f"/>
                  <v:imagedata o:title=""/>
                  <o:lock v:ext="edit" aspectratio="f"/>
                </v:rect>
                <v:rect id="矩形 872" o:spid="_x0000_s1026" o:spt="1" style="position:absolute;left:2918;top:30;height:307;width:44;" fillcolor="#FEF4EE" filled="t" stroked="f" coordsize="21600,21600" o:gfxdata="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GWr4A&#10;AADdAAAADwAAAAAAAAABACAAAAAiAAAAZHJzL2Rvd25yZXYueG1sUEsBAhQAFAAAAAgAh07iQDMv&#10;BZ47AAAAOQAAABAAAAAAAAAAAQAgAAAADQEAAGRycy9zaGFwZXhtbC54bWxQSwUGAAAAAAYABgBb&#10;AQAAtwMAAAAA&#10;">
                  <v:fill on="t" focussize="0,0"/>
                  <v:stroke on="f"/>
                  <v:imagedata o:title=""/>
                  <o:lock v:ext="edit" aspectratio="f"/>
                </v:rect>
                <v:rect id="矩形 873" o:spid="_x0000_s1026" o:spt="1" style="position:absolute;left:2926;top:30;height:307;width:44;" fillcolor="#FEF6F1" filled="t" stroked="f" coordsize="21600,21600" o:gfxdata="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Kf9jLgAAADdAAAA&#10;DwAAAAAAAAABACAAAAAiAAAAZHJzL2Rvd25yZXYueG1sUEsBAhQAFAAAAAgAh07iQDMvBZ47AAAA&#10;OQAAABAAAAAAAAAAAQAgAAAABwEAAGRycy9zaGFwZXhtbC54bWxQSwUGAAAAAAYABgBbAQAAsQMA&#10;AAAA&#10;">
                  <v:fill on="t" focussize="0,0"/>
                  <v:stroke on="f"/>
                  <v:imagedata o:title=""/>
                  <o:lock v:ext="edit" aspectratio="f"/>
                </v:rect>
                <v:rect id="矩形 874" o:spid="_x0000_s1026" o:spt="1" style="position:absolute;left:2934;top:30;height:307;width:44;" fillcolor="#FEF7F3" filled="t" stroked="f" coordsize="21600,21600" o:gfxdata="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9b4vQAA&#10;AN0AAAAPAAAAAAAAAAEAIAAAACIAAABkcnMvZG93bnJldi54bWxQSwECFAAUAAAACACHTuJAMy8F&#10;njsAAAA5AAAAEAAAAAAAAAABACAAAAAMAQAAZHJzL3NoYXBleG1sLnhtbFBLBQYAAAAABgAGAFsB&#10;AAC2AwAAAAA=&#10;">
                  <v:fill on="t" focussize="0,0"/>
                  <v:stroke on="f"/>
                  <v:imagedata o:title=""/>
                  <o:lock v:ext="edit" aspectratio="f"/>
                </v:rect>
                <v:rect id="矩形 875" o:spid="_x0000_s1026" o:spt="1" style="position:absolute;left:2943;top:30;height:307;width:44;" fillcolor="#FFF9F5" filled="t" stroked="f" coordsize="21600,21600" o:gfxdata="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TqXy8AAAA&#10;3QAAAA8AAAAAAAAAAQAgAAAAIgAAAGRycy9kb3ducmV2LnhtbFBLAQIUABQAAAAIAIdO4kAzLwWe&#10;OwAAADkAAAAQAAAAAAAAAAEAIAAAAAsBAABkcnMvc2hhcGV4bWwueG1sUEsFBgAAAAAGAAYAWwEA&#10;ALUDAAAAAA==&#10;">
                  <v:fill on="t" focussize="0,0"/>
                  <v:stroke on="f"/>
                  <v:imagedata o:title=""/>
                  <o:lock v:ext="edit" aspectratio="f"/>
                </v:rect>
                <v:rect id="矩形 876" o:spid="_x0000_s1026" o:spt="1" style="position:absolute;left:2951;top:30;height:307;width:44;" fillcolor="#FFFBF9" filled="t" stroked="f" coordsize="21600,21600" o:gfxdata="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6N67&#10;wAAAAN0AAAAPAAAAAAAAAAEAIAAAACIAAABkcnMvZG93bnJldi54bWxQSwECFAAUAAAACACHTuJA&#10;My8FnjsAAAA5AAAAEAAAAAAAAAABACAAAAAPAQAAZHJzL3NoYXBleG1sLnhtbFBLBQYAAAAABgAG&#10;AFsBAAC5AwAAAAA=&#10;">
                  <v:fill on="t" focussize="0,0"/>
                  <v:stroke on="f"/>
                  <v:imagedata o:title=""/>
                  <o:lock v:ext="edit" aspectratio="f"/>
                </v:rect>
                <v:rect id="矩形 877" o:spid="_x0000_s1026" o:spt="1" style="position:absolute;left:2959;top:30;height:307;width:44;" fillcolor="#FFFCFB" filled="t" stroked="f" coordsize="21600,21600" o:gfxdata="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c5nL4A&#10;AADdAAAADwAAAAAAAAABACAAAAAiAAAAZHJzL2Rvd25yZXYueG1sUEsBAhQAFAAAAAgAh07iQDMv&#10;BZ47AAAAOQAAABAAAAAAAAAAAQAgAAAADQEAAGRycy9zaGFwZXhtbC54bWxQSwUGAAAAAAYABgBb&#10;AQAAtwMAAAAA&#10;">
                  <v:fill on="t" focussize="0,0"/>
                  <v:stroke on="f"/>
                  <v:imagedata o:title=""/>
                  <o:lock v:ext="edit" aspectratio="f"/>
                </v:rect>
                <v:rect id="矩形 878" o:spid="_x0000_s1026" o:spt="1" style="position:absolute;left:2967;top:30;height:307;width:44;" fillcolor="#FFFEFE" filled="t" stroked="f" coordsize="21600,21600" o:gfxdata="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dIIK/&#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879" o:spid="_x0000_s1026" o:spt="100" style="position:absolute;left:2976;top:30;height:307;width:222;" fillcolor="#FFFFFF" filled="t" stroked="f" coordsize="222,307" o:gfxdata="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qYEW8AAAA&#10;3QAAAA8AAAAAAAAAAQAgAAAAIgAAAGRycy9kb3ducmV2LnhtbFBLAQIUABQAAAAIAIdO4kAzLwWe&#10;OwAAADkAAAAQAAAAAAAAAAEAIAAAAAsBAABkcnMvc2hhcGV4bWwueG1sUEsFBgAAAAAGAAYAWwEA&#10;ALUDAAAAAA==&#10;" path="m222,0l0,0,31,307,222,307,222,0xe">
                  <v:fill on="t" focussize="0,0"/>
                  <v:stroke on="f"/>
                  <v:imagedata o:title=""/>
                  <o:lock v:ext="edit" aspectratio="f"/>
                </v:shape>
                <v:rect id="矩形 880" o:spid="_x0000_s1026" o:spt="1" style="position:absolute;left:0;top:30;height:307;width:292;" fillcolor="#E60013" filled="t" stroked="f" coordsize="21600,21600" o:gfxdata="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e+S/&#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881" o:spid="_x0000_s1026" o:spt="202" type="#_x0000_t202" style="position:absolute;left:0;top:0;height:338;width:3198;" filled="f" stroked="f" coordsize="21600,21600" o:gfxdata="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4x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12" w:name="页 6"/>
                        <w:bookmarkEnd w:id="12"/>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sz w:val="20"/>
        </w:rPr>
      </w:pPr>
    </w:p>
    <w:p>
      <w:pPr>
        <w:pStyle w:val="9"/>
        <w:rPr>
          <w:sz w:val="20"/>
        </w:rPr>
      </w:pPr>
    </w:p>
    <w:p>
      <w:pPr>
        <w:pStyle w:val="9"/>
        <w:rPr>
          <w:sz w:val="20"/>
        </w:rPr>
      </w:pPr>
    </w:p>
    <w:p>
      <w:pPr>
        <w:pStyle w:val="9"/>
        <w:spacing w:before="239"/>
        <w:ind w:left="1145"/>
        <w:jc w:val="both"/>
      </w:pPr>
      <w:r>
        <mc:AlternateContent>
          <mc:Choice Requires="wps">
            <w:drawing>
              <wp:anchor distT="0" distB="0" distL="114300" distR="114300" simplePos="0" relativeHeight="251740160" behindDoc="0" locked="0" layoutInCell="1" allowOverlap="1">
                <wp:simplePos x="0" y="0"/>
                <wp:positionH relativeFrom="page">
                  <wp:posOffset>840740</wp:posOffset>
                </wp:positionH>
                <wp:positionV relativeFrom="paragraph">
                  <wp:posOffset>172085</wp:posOffset>
                </wp:positionV>
                <wp:extent cx="107950" cy="107950"/>
                <wp:effectExtent l="0" t="0" r="0" b="0"/>
                <wp:wrapNone/>
                <wp:docPr id="2379" name="矩形 88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82" o:spid="_x0000_s1026" o:spt="1" style="position:absolute;left:0pt;margin-left:66.2pt;margin-top:13.55pt;height:8.5pt;width:8.5pt;mso-position-horizontal-relative:page;z-index:251740160;mso-width-relative:page;mso-height-relative:page;" fillcolor="#E60013" filled="t" stroked="f" coordsize="21600,21600" o:gfxdata="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5wJfzXAAAACQEAAA8AAAAAAAAA&#10;AQAgAAAAIgAAAGRycy9kb3ducmV2LnhtbFBLAQIUABQAAAAIAIdO4kBlNfCOoAEAAB4DAAAOAAAA&#10;AAAAAAEAIAAAACYBAABkcnMvZTJvRG9jLnhtbFBLBQYAAAAABgAGAFkBAAA4BQAAAAA=&#10;">
                <v:fill on="t" focussize="0,0"/>
                <v:stroke on="f"/>
                <v:imagedata o:title=""/>
                <o:lock v:ext="edit" aspectratio="f"/>
              </v:rect>
            </w:pict>
          </mc:Fallback>
        </mc:AlternateContent>
      </w:r>
      <w:r>
        <w:rPr>
          <w:color w:val="231916"/>
        </w:rPr>
        <w:t>Ground of workpiece</w:t>
      </w:r>
    </w:p>
    <w:p>
      <w:pPr>
        <w:pStyle w:val="9"/>
        <w:spacing w:before="98" w:line="249" w:lineRule="auto"/>
        <w:ind w:left="1151" w:right="976" w:hanging="6"/>
        <w:jc w:val="both"/>
      </w:pPr>
      <w:r>
        <w:rPr>
          <w:color w:val="231916"/>
        </w:rPr>
        <w:t>Considering the electrical safety or the position and size of workpiece, the workpiece, such as the hull or the building steel frame, may not be grounded. The connection between the workpiece and the ground may, but not always, reduce the emission. Therefore, it is necessary to prevent the increase of electrical shock or damage of other electrical equipment caused by the grounding of the workpiece. When necessary, the workpiece shall be connected to the ground directly. However, in some countries, direct grounding is not allowed, it can only be realized with appropriate capacitance according to the provisions of the country.</w:t>
      </w:r>
    </w:p>
    <w:p>
      <w:pPr>
        <w:pStyle w:val="9"/>
        <w:spacing w:before="4"/>
        <w:rPr>
          <w:sz w:val="23"/>
        </w:rPr>
      </w:pPr>
    </w:p>
    <w:p>
      <w:pPr>
        <w:pStyle w:val="9"/>
        <w:spacing w:before="114"/>
        <w:ind w:left="1145"/>
      </w:pPr>
      <w:r>
        <mc:AlternateContent>
          <mc:Choice Requires="wps">
            <w:drawing>
              <wp:anchor distT="0" distB="0" distL="114300" distR="114300" simplePos="0" relativeHeight="251741184" behindDoc="0" locked="0" layoutInCell="1" allowOverlap="1">
                <wp:simplePos x="0" y="0"/>
                <wp:positionH relativeFrom="page">
                  <wp:posOffset>840740</wp:posOffset>
                </wp:positionH>
                <wp:positionV relativeFrom="paragraph">
                  <wp:posOffset>92710</wp:posOffset>
                </wp:positionV>
                <wp:extent cx="107950" cy="107950"/>
                <wp:effectExtent l="0" t="0" r="0" b="0"/>
                <wp:wrapNone/>
                <wp:docPr id="2380" name="矩形 88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83" o:spid="_x0000_s1026" o:spt="1" style="position:absolute;left:0pt;margin-left:66.2pt;margin-top:7.3pt;height:8.5pt;width:8.5pt;mso-position-horizontal-relative:page;z-index:251741184;mso-width-relative:page;mso-height-relative:page;" fillcolor="#E60013" filled="t" stroked="f" coordsize="21600,21600" o:gfxdata="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yxT7/XAAAACQEAAA8AAAAAAAAA&#10;AQAgAAAAIgAAAGRycy9kb3ducmV2LnhtbFBLAQIUABQAAAAIAIdO4kBphW2HoAEAAB4DAAAOAAAA&#10;AAAAAAEAIAAAACYBAABkcnMvZTJvRG9jLnhtbFBLBQYAAAAABgAGAFkBAAA4BQAAAAA=&#10;">
                <v:fill on="t" focussize="0,0"/>
                <v:stroke on="f"/>
                <v:imagedata o:title=""/>
                <o:lock v:ext="edit" aspectratio="f"/>
              </v:rect>
            </w:pict>
          </mc:Fallback>
        </mc:AlternateContent>
      </w:r>
      <w:r>
        <w:rPr>
          <w:color w:val="231916"/>
        </w:rPr>
        <w:t>Shielding</w:t>
      </w:r>
    </w:p>
    <w:p>
      <w:pPr>
        <w:pStyle w:val="9"/>
        <w:spacing w:before="99" w:line="247" w:lineRule="auto"/>
        <w:ind w:left="1151" w:right="992" w:hanging="6"/>
      </w:pPr>
      <w:r>
        <w:rPr>
          <w:color w:val="231916"/>
        </w:rPr>
        <w:t>To shield the surrounding equipment and other cables selectively can reduce the electromagnetic interference. For special applications, it can be considered to shield the whole welding area.</w:t>
      </w:r>
    </w:p>
    <w:p>
      <w:pPr>
        <w:spacing w:after="0" w:line="247" w:lineRule="auto"/>
        <w:sectPr>
          <w:pgSz w:w="11910" w:h="16840"/>
          <w:pgMar w:top="320" w:right="0" w:bottom="660" w:left="520" w:header="0" w:footer="468" w:gutter="0"/>
        </w:sectPr>
      </w:pPr>
    </w:p>
    <w:p>
      <w:pPr>
        <w:spacing w:before="100"/>
        <w:ind w:left="0" w:right="1092" w:firstLine="0"/>
        <w:jc w:val="right"/>
        <w:rPr>
          <w:b/>
          <w:sz w:val="20"/>
        </w:rPr>
      </w:pPr>
      <w:r>
        <mc:AlternateContent>
          <mc:Choice Requires="wpg">
            <w:drawing>
              <wp:anchor distT="0" distB="0" distL="114300" distR="114300" simplePos="0" relativeHeight="245659648"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46" name="组合 884"/>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42" name="图片 885"/>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44" name="矩形 886"/>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884" o:spid="_x0000_s1026" o:spt="203" style="position:absolute;left:0pt;margin-left:402.25pt;margin-top:2.4pt;height:15.35pt;width:159.9pt;mso-position-horizontal-relative:page;z-index:-257656832;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">
                <o:lock v:ext="edit" aspectratio="f"/>
                <v:shape id="图片 885" o:spid="_x0000_s1026" o:spt="75" type="#_x0000_t75" style="position:absolute;left:8045;top:48;height:307;width:2868;" filled="f" o:preferrelative="t" stroked="f" coordsize="21600,21600" o:gfxdata="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Vm6LsAAADb&#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886" o:spid="_x0000_s1026" o:spt="1" style="position:absolute;left:10951;top:48;height:307;width:292;" fillcolor="#E60013" filled="t" stroked="f" coordsize="21600,21600" o:gfxdata="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F1H7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mc:AlternateContent>
          <mc:Choice Requires="wps">
            <w:drawing>
              <wp:anchor distT="0" distB="0" distL="114300" distR="114300" simplePos="0" relativeHeight="245660672" behindDoc="1" locked="0" layoutInCell="1" allowOverlap="1">
                <wp:simplePos x="0" y="0"/>
                <wp:positionH relativeFrom="page">
                  <wp:posOffset>5945505</wp:posOffset>
                </wp:positionH>
                <wp:positionV relativeFrom="paragraph">
                  <wp:posOffset>99695</wp:posOffset>
                </wp:positionV>
                <wp:extent cx="1254125" cy="838200"/>
                <wp:effectExtent l="0" t="0" r="0" b="0"/>
                <wp:wrapNone/>
                <wp:docPr id="47" name="文本框 887"/>
                <wp:cNvGraphicFramePr/>
                <a:graphic xmlns:a="http://schemas.openxmlformats.org/drawingml/2006/main">
                  <a:graphicData uri="http://schemas.microsoft.com/office/word/2010/wordprocessingShape">
                    <wps:wsp>
                      <wps:cNvSpPr txBox="1"/>
                      <wps:spPr>
                        <a:xfrm>
                          <a:off x="0" y="0"/>
                          <a:ext cx="1254125"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231916"/>
                                <w:spacing w:val="-260"/>
                                <w:w w:val="335"/>
                                <w:sz w:val="100"/>
                                <w:u w:val="single" w:color="E60013"/>
                              </w:rPr>
                              <w:t xml:space="preserve"> </w:t>
                            </w:r>
                            <w:r>
                              <w:rPr>
                                <w:rFonts w:ascii="微软雅黑"/>
                                <w:b/>
                                <w:color w:val="231916"/>
                                <w:spacing w:val="-10"/>
                                <w:sz w:val="100"/>
                                <w:u w:val="single" w:color="E60013"/>
                              </w:rPr>
                              <w:t>03</w:t>
                            </w:r>
                          </w:p>
                        </w:txbxContent>
                      </wps:txbx>
                      <wps:bodyPr lIns="0" tIns="0" rIns="0" bIns="0" upright="1"/>
                    </wps:wsp>
                  </a:graphicData>
                </a:graphic>
              </wp:anchor>
            </w:drawing>
          </mc:Choice>
          <mc:Fallback>
            <w:pict>
              <v:shape id="文本框 887" o:spid="_x0000_s1026" o:spt="202" type="#_x0000_t202" style="position:absolute;left:0pt;margin-left:468.15pt;margin-top:7.85pt;height:66pt;width:98.75pt;mso-position-horizontal-relative:page;z-index:-257655808;mso-width-relative:page;mso-height-relative:page;" filled="f" stroked="f" coordsize="21600,21600" o:gfxdata="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Xc3/a2QAAAAsB&#10;AAAPAAAAAAAAAAEAIAAAACIAAABkcnMvZG93bnJldi54bWxQSwECFAAUAAAACACHTuJAUCjNA6gB&#10;AAAwAwAADgAAAAAAAAABACAAAAAoAQAAZHJzL2Uyb0RvYy54bWxQSwUGAAAAAAYABgBZAQAAQgUA&#10;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231916"/>
                          <w:spacing w:val="-260"/>
                          <w:w w:val="335"/>
                          <w:sz w:val="100"/>
                          <w:u w:val="single" w:color="E60013"/>
                        </w:rPr>
                        <w:t xml:space="preserve"> </w:t>
                      </w:r>
                      <w:r>
                        <w:rPr>
                          <w:rFonts w:ascii="微软雅黑"/>
                          <w:b/>
                          <w:color w:val="231916"/>
                          <w:spacing w:val="-10"/>
                          <w:sz w:val="100"/>
                          <w:u w:val="single" w:color="E60013"/>
                        </w:rPr>
                        <w:t>03</w:t>
                      </w:r>
                    </w:p>
                  </w:txbxContent>
                </v:textbox>
              </v:shape>
            </w:pict>
          </mc:Fallback>
        </mc:AlternateContent>
      </w:r>
      <w:bookmarkStart w:id="2" w:name="页 7"/>
      <w:bookmarkEnd w:id="2"/>
      <w:r>
        <w:rPr>
          <w:b/>
          <w:color w:val="FFFFFF"/>
          <w:w w:val="90"/>
          <w:sz w:val="20"/>
        </w:rPr>
        <w:t>Product User Manual</w:t>
      </w:r>
    </w:p>
    <w:p>
      <w:pPr>
        <w:pStyle w:val="9"/>
        <w:rPr>
          <w:b/>
          <w:sz w:val="26"/>
        </w:rPr>
      </w:pPr>
    </w:p>
    <w:p>
      <w:pPr>
        <w:pStyle w:val="9"/>
        <w:rPr>
          <w:b/>
          <w:sz w:val="26"/>
        </w:rPr>
      </w:pPr>
    </w:p>
    <w:p>
      <w:pPr>
        <w:pStyle w:val="9"/>
        <w:rPr>
          <w:b/>
          <w:sz w:val="26"/>
        </w:rPr>
      </w:pPr>
    </w:p>
    <w:p>
      <w:pPr>
        <w:pStyle w:val="5"/>
        <w:spacing w:before="163" w:after="16"/>
        <w:ind w:left="6199"/>
      </w:pPr>
      <w:r>
        <w:rPr>
          <w:color w:val="FF0000"/>
        </w:rPr>
        <w:t>Installation of welding machine</w:t>
      </w:r>
    </w:p>
    <w:p>
      <w:pPr>
        <w:pStyle w:val="9"/>
        <w:ind w:left="133"/>
        <w:rPr>
          <w:sz w:val="20"/>
        </w:rPr>
      </w:pPr>
      <w:r>
        <w:rPr>
          <w:sz w:val="20"/>
        </w:rPr>
        <mc:AlternateContent>
          <mc:Choice Requires="wpg">
            <w:drawing>
              <wp:inline distT="0" distB="0" distL="114300" distR="114300">
                <wp:extent cx="6600825" cy="363855"/>
                <wp:effectExtent l="0" t="0" r="0" b="0"/>
                <wp:docPr id="1794" name="组合 888"/>
                <wp:cNvGraphicFramePr/>
                <a:graphic xmlns:a="http://schemas.openxmlformats.org/drawingml/2006/main">
                  <a:graphicData uri="http://schemas.microsoft.com/office/word/2010/wordprocessingGroup">
                    <wpg:wgp>
                      <wpg:cNvGrpSpPr/>
                      <wpg:grpSpPr>
                        <a:xfrm>
                          <a:off x="0" y="0"/>
                          <a:ext cx="6600825" cy="363855"/>
                          <a:chOff x="0" y="0"/>
                          <a:chExt cx="10395" cy="573"/>
                        </a:xfrm>
                      </wpg:grpSpPr>
                      <pic:pic xmlns:pic="http://schemas.openxmlformats.org/drawingml/2006/picture">
                        <pic:nvPicPr>
                          <pic:cNvPr id="1791" name="图片 889"/>
                          <pic:cNvPicPr>
                            <a:picLocks noChangeAspect="1"/>
                          </pic:cNvPicPr>
                        </pic:nvPicPr>
                        <pic:blipFill>
                          <a:blip r:embed="rId25"/>
                          <a:stretch>
                            <a:fillRect/>
                          </a:stretch>
                        </pic:blipFill>
                        <pic:spPr>
                          <a:xfrm>
                            <a:off x="144" y="100"/>
                            <a:ext cx="10251" cy="394"/>
                          </a:xfrm>
                          <a:prstGeom prst="rect">
                            <a:avLst/>
                          </a:prstGeom>
                          <a:noFill/>
                          <a:ln w="9525">
                            <a:noFill/>
                          </a:ln>
                        </pic:spPr>
                      </pic:pic>
                      <wps:wsp>
                        <wps:cNvPr id="1792" name="任意多边形 890"/>
                        <wps:cNvSpPr/>
                        <wps:spPr>
                          <a:xfrm>
                            <a:off x="0" y="0"/>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8"/>
                                </a:lnTo>
                                <a:lnTo>
                                  <a:pt x="142" y="533"/>
                                </a:lnTo>
                                <a:lnTo>
                                  <a:pt x="210" y="562"/>
                                </a:lnTo>
                                <a:lnTo>
                                  <a:pt x="286" y="572"/>
                                </a:lnTo>
                                <a:lnTo>
                                  <a:pt x="362" y="562"/>
                                </a:lnTo>
                                <a:lnTo>
                                  <a:pt x="431" y="533"/>
                                </a:lnTo>
                                <a:lnTo>
                                  <a:pt x="488" y="488"/>
                                </a:lnTo>
                                <a:lnTo>
                                  <a:pt x="533" y="431"/>
                                </a:lnTo>
                                <a:lnTo>
                                  <a:pt x="562" y="362"/>
                                </a:lnTo>
                                <a:lnTo>
                                  <a:pt x="572" y="286"/>
                                </a:lnTo>
                                <a:lnTo>
                                  <a:pt x="562" y="210"/>
                                </a:lnTo>
                                <a:lnTo>
                                  <a:pt x="533" y="142"/>
                                </a:lnTo>
                                <a:lnTo>
                                  <a:pt x="488" y="84"/>
                                </a:lnTo>
                                <a:lnTo>
                                  <a:pt x="431" y="39"/>
                                </a:lnTo>
                                <a:lnTo>
                                  <a:pt x="362" y="10"/>
                                </a:lnTo>
                                <a:lnTo>
                                  <a:pt x="286" y="0"/>
                                </a:lnTo>
                                <a:close/>
                              </a:path>
                            </a:pathLst>
                          </a:custGeom>
                          <a:solidFill>
                            <a:srgbClr val="E60013"/>
                          </a:solidFill>
                          <a:ln w="9525">
                            <a:noFill/>
                          </a:ln>
                        </wps:spPr>
                        <wps:bodyPr upright="1"/>
                      </wps:wsp>
                      <wps:wsp>
                        <wps:cNvPr id="1793" name="文本框 891"/>
                        <wps:cNvSpPr txBox="1"/>
                        <wps:spPr>
                          <a:xfrm>
                            <a:off x="0" y="0"/>
                            <a:ext cx="10395" cy="573"/>
                          </a:xfrm>
                          <a:prstGeom prst="rect">
                            <a:avLst/>
                          </a:prstGeom>
                          <a:noFill/>
                          <a:ln w="9525">
                            <a:noFill/>
                          </a:ln>
                        </wps:spPr>
                        <wps:txbx>
                          <w:txbxContent>
                            <w:p>
                              <w:pPr>
                                <w:spacing w:before="152"/>
                                <w:ind w:left="117" w:right="0" w:firstLine="0"/>
                                <w:jc w:val="left"/>
                                <w:rPr>
                                  <w:b/>
                                  <w:sz w:val="24"/>
                                </w:rPr>
                              </w:pPr>
                              <w:r>
                                <w:rPr>
                                  <w:b/>
                                  <w:color w:val="FFFFFF"/>
                                  <w:sz w:val="24"/>
                                </w:rPr>
                                <w:t>3-1 Installation environment</w:t>
                              </w:r>
                            </w:p>
                          </w:txbxContent>
                        </wps:txbx>
                        <wps:bodyPr lIns="0" tIns="0" rIns="0" bIns="0" upright="1"/>
                      </wps:wsp>
                    </wpg:wgp>
                  </a:graphicData>
                </a:graphic>
              </wp:inline>
            </w:drawing>
          </mc:Choice>
          <mc:Fallback>
            <w:pict>
              <v:group id="组合 888" o:spid="_x0000_s1026" o:spt="203" style="height:28.65pt;width:519.75pt;" coordsize="10395,573" o:gfxdata="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">
                <o:lock v:ext="edit" aspectratio="f"/>
                <v:shape id="图片 889" o:spid="_x0000_s1026" o:spt="75" type="#_x0000_t75" style="position:absolute;left:144;top:100;height:394;width:10251;" filled="f" o:preferrelative="t" stroked="f" coordsize="21600,21600" o:gfxdata="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q+zSugAAAN0A&#10;AAAPAAAAAAAAAAEAIAAAACIAAABkcnMvZG93bnJldi54bWxQSwECFAAUAAAACACHTuJAMy8FnjsA&#10;AAA5AAAAEAAAAAAAAAABACAAAAAJAQAAZHJzL3NoYXBleG1sLnhtbFBLBQYAAAAABgAGAFsBAACz&#10;AwAAAAA=&#10;">
                  <v:fill on="f" focussize="0,0"/>
                  <v:stroke on="f"/>
                  <v:imagedata r:id="rId25" o:title=""/>
                  <o:lock v:ext="edit" aspectratio="t"/>
                </v:shape>
                <v:shape id="任意多边形 890" o:spid="_x0000_s1026" o:spt="100" style="position:absolute;left:0;top:0;height:573;width:573;" fillcolor="#E60013" filled="t" stroked="f" coordsize="573,573" o:gfxdata="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5Pu+&#10;wAAAAN0AAAAPAAAAAAAAAAEAIAAAACIAAABkcnMvZG93bnJldi54bWxQSwECFAAUAAAACACHTuJA&#10;My8FnjsAAAA5AAAAEAAAAAAAAAABACAAAAAPAQAAZHJzL3NoYXBleG1sLnhtbFBLBQYAAAAABgAG&#10;AFsBAAC5AwAAAAA=&#10;" path="m286,0l210,10,142,39,84,84,39,142,10,210,0,286,10,362,39,431,84,488,142,533,210,562,286,572,362,562,431,533,488,488,533,431,562,362,572,286,562,210,533,142,488,84,431,39,362,10,286,0xe">
                  <v:fill on="t" focussize="0,0"/>
                  <v:stroke on="f"/>
                  <v:imagedata o:title=""/>
                  <o:lock v:ext="edit" aspectratio="f"/>
                </v:shape>
                <v:shape id="文本框 891" o:spid="_x0000_s1026" o:spt="202" type="#_x0000_t202" style="position:absolute;left:0;top:0;height:573;width:10395;" filled="f" stroked="f" coordsize="21600,21600" o:gfxdata="UEsDBAoAAAAAAIdO4kAAAAAAAAAAAAAAAAAEAAAAZHJzL1BLAwQUAAAACACHTuJAoIotX70AAADd&#10;AAAADwAAAGRycy9kb3ducmV2LnhtbEVPTWsCMRC9F/wPYQRvNVHB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i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52"/>
                          <w:ind w:left="117" w:right="0" w:firstLine="0"/>
                          <w:jc w:val="left"/>
                          <w:rPr>
                            <w:b/>
                            <w:sz w:val="24"/>
                          </w:rPr>
                        </w:pPr>
                        <w:r>
                          <w:rPr>
                            <w:b/>
                            <w:color w:val="FFFFFF"/>
                            <w:sz w:val="24"/>
                          </w:rPr>
                          <w:t>3-1 Installation environment</w:t>
                        </w:r>
                      </w:p>
                    </w:txbxContent>
                  </v:textbox>
                </v:shape>
                <w10:wrap type="none"/>
                <w10:anchorlock/>
              </v:group>
            </w:pict>
          </mc:Fallback>
        </mc:AlternateContent>
      </w:r>
    </w:p>
    <w:p>
      <w:pPr>
        <w:pStyle w:val="9"/>
        <w:spacing w:before="72" w:line="247" w:lineRule="auto"/>
        <w:ind w:left="1145" w:right="999"/>
        <w:jc w:val="both"/>
      </w:pPr>
      <w:r>
        <mc:AlternateContent>
          <mc:Choice Requires="wps">
            <w:drawing>
              <wp:anchor distT="0" distB="0" distL="114300" distR="114300" simplePos="0" relativeHeight="251751424" behindDoc="0" locked="0" layoutInCell="1" allowOverlap="1">
                <wp:simplePos x="0" y="0"/>
                <wp:positionH relativeFrom="page">
                  <wp:posOffset>840740</wp:posOffset>
                </wp:positionH>
                <wp:positionV relativeFrom="paragraph">
                  <wp:posOffset>66040</wp:posOffset>
                </wp:positionV>
                <wp:extent cx="107950" cy="107950"/>
                <wp:effectExtent l="0" t="0" r="0" b="0"/>
                <wp:wrapNone/>
                <wp:docPr id="2384" name="矩形 89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2" o:spid="_x0000_s1026" o:spt="1" style="position:absolute;left:0pt;margin-left:66.2pt;margin-top:5.2pt;height:8.5pt;width:8.5pt;mso-position-horizontal-relative:page;z-index:251751424;mso-width-relative:page;mso-height-relative:page;" fillcolor="#E60013" filled="t" stroked="f" coordsize="21600,21600" o:gfxdata="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JQwU/XAAAACQEAAA8AAAAAAAAA&#10;AQAgAAAAIgAAAGRycy9kb3ducmV2LnhtbFBLAQIUABQAAAAIAIdO4kCWCypGoAEAAB4DAAAOAAAA&#10;AAAAAAEAIAAAACYBAABkcnMvZTJvRG9jLnhtbFBLBQYAAAAABgAGAFkBAAA4BQAAAAA=&#10;">
                <v:fill on="t" focussize="0,0"/>
                <v:stroke on="f"/>
                <v:imagedata o:title=""/>
                <o:lock v:ext="edit" aspectratio="f"/>
              </v:rect>
            </w:pict>
          </mc:Fallback>
        </mc:AlternateContent>
      </w:r>
      <w:r>
        <w:rPr>
          <w:color w:val="231916"/>
        </w:rPr>
        <w:t>It shall be placed in indoor environment with no direct sunlight, no rain, low humidity, less dust and ambient air temperature varying from -10°C to +40°C.</w:t>
      </w:r>
    </w:p>
    <w:p>
      <w:pPr>
        <w:pStyle w:val="9"/>
        <w:spacing w:before="35"/>
        <w:ind w:left="1145"/>
        <w:jc w:val="both"/>
      </w:pPr>
      <w:r>
        <mc:AlternateContent>
          <mc:Choice Requires="wps">
            <w:drawing>
              <wp:anchor distT="0" distB="0" distL="114300" distR="114300" simplePos="0" relativeHeight="251754496" behindDoc="0" locked="0" layoutInCell="1" allowOverlap="1">
                <wp:simplePos x="0" y="0"/>
                <wp:positionH relativeFrom="page">
                  <wp:posOffset>840740</wp:posOffset>
                </wp:positionH>
                <wp:positionV relativeFrom="paragraph">
                  <wp:posOffset>39370</wp:posOffset>
                </wp:positionV>
                <wp:extent cx="107950" cy="107950"/>
                <wp:effectExtent l="0" t="0" r="0" b="0"/>
                <wp:wrapNone/>
                <wp:docPr id="2387" name="矩形 89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3" o:spid="_x0000_s1026" o:spt="1" style="position:absolute;left:0pt;margin-left:66.2pt;margin-top:3.1pt;height:8.5pt;width:8.5pt;mso-position-horizontal-relative:page;z-index:251754496;mso-width-relative:page;mso-height-relative:page;" fillcolor="#E60013" filled="t" stroked="f" coordsize="21600,21600" o:gfxdata="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3VsSLWAAAACAEAAA8AAAAAAAAA&#10;AQAgAAAAIgAAAGRycy9kb3ducmV2LnhtbFBLAQIUABQAAAAIAIdO4kBF77deoQEAAB4DAAAOAAAA&#10;AAAAAAEAIAAAACUBAABkcnMvZTJvRG9jLnhtbFBLBQYAAAAABgAGAFkBAAA4BQAAAAA=&#10;">
                <v:fill on="t" focussize="0,0"/>
                <v:stroke on="f"/>
                <v:imagedata o:title=""/>
                <o:lock v:ext="edit" aspectratio="f"/>
              </v:rect>
            </w:pict>
          </mc:Fallback>
        </mc:AlternateContent>
      </w:r>
      <w:r>
        <w:rPr>
          <w:color w:val="231916"/>
        </w:rPr>
        <w:t>The ground inclination shall not exceed 15°.</w:t>
      </w:r>
    </w:p>
    <w:p>
      <w:pPr>
        <w:pStyle w:val="9"/>
        <w:spacing w:before="88"/>
        <w:ind w:left="1193"/>
        <w:jc w:val="both"/>
      </w:pPr>
      <w:r>
        <mc:AlternateContent>
          <mc:Choice Requires="wps">
            <w:drawing>
              <wp:anchor distT="0" distB="0" distL="114300" distR="114300" simplePos="0" relativeHeight="251753472" behindDoc="0" locked="0" layoutInCell="1" allowOverlap="1">
                <wp:simplePos x="0" y="0"/>
                <wp:positionH relativeFrom="page">
                  <wp:posOffset>840740</wp:posOffset>
                </wp:positionH>
                <wp:positionV relativeFrom="paragraph">
                  <wp:posOffset>73025</wp:posOffset>
                </wp:positionV>
                <wp:extent cx="107950" cy="107950"/>
                <wp:effectExtent l="0" t="0" r="0" b="0"/>
                <wp:wrapNone/>
                <wp:docPr id="2386" name="矩形 89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4" o:spid="_x0000_s1026" o:spt="1" style="position:absolute;left:0pt;margin-left:66.2pt;margin-top:5.75pt;height:8.5pt;width:8.5pt;mso-position-horizontal-relative:page;z-index:251753472;mso-width-relative:page;mso-height-relative:page;" fillcolor="#E60013" filled="t" stroked="f" coordsize="21600,21600" o:gfxdata="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Yzzx1wAAAAkBAAAPAAAAAAAA&#10;AAEAIAAAACIAAABkcnMvZG93bnJldi54bWxQSwECFAAUAAAACACHTuJARm24EqEBAAAeAwAADgAA&#10;AAAAAAABACAAAAAmAQAAZHJzL2Uyb0RvYy54bWxQSwUGAAAAAAYABgBZAQAAOQUAAAAA&#10;">
                <v:fill on="t" focussize="0,0"/>
                <v:stroke on="f"/>
                <v:imagedata o:title=""/>
                <o:lock v:ext="edit" aspectratio="f"/>
              </v:rect>
            </w:pict>
          </mc:Fallback>
        </mc:AlternateContent>
      </w:r>
      <w:r>
        <w:rPr>
          <w:color w:val="231916"/>
        </w:rPr>
        <w:t>No wind is allowed at the welding station, if any, shield is needed.</w:t>
      </w:r>
    </w:p>
    <w:p>
      <w:pPr>
        <w:pStyle w:val="9"/>
        <w:spacing w:before="93"/>
        <w:ind w:left="1204" w:right="961" w:firstLine="1"/>
        <w:jc w:val="both"/>
      </w:pPr>
      <w:r>
        <mc:AlternateContent>
          <mc:Choice Requires="wps">
            <w:drawing>
              <wp:anchor distT="0" distB="0" distL="114300" distR="114300" simplePos="0" relativeHeight="251752448" behindDoc="0" locked="0" layoutInCell="1" allowOverlap="1">
                <wp:simplePos x="0" y="0"/>
                <wp:positionH relativeFrom="page">
                  <wp:posOffset>840740</wp:posOffset>
                </wp:positionH>
                <wp:positionV relativeFrom="paragraph">
                  <wp:posOffset>86995</wp:posOffset>
                </wp:positionV>
                <wp:extent cx="107950" cy="107950"/>
                <wp:effectExtent l="0" t="0" r="0" b="0"/>
                <wp:wrapNone/>
                <wp:docPr id="2385" name="矩形 89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5" o:spid="_x0000_s1026" o:spt="1" style="position:absolute;left:0pt;margin-left:66.2pt;margin-top:6.85pt;height:8.5pt;width:8.5pt;mso-position-horizontal-relative:page;z-index:251752448;mso-width-relative:page;mso-height-relative:page;" fillcolor="#E60013" filled="t" stroked="f" coordsize="21600,21600" o:gfxdata="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i3iKzXAAAACQEAAA8AAAAAAAAA&#10;AQAgAAAAIgAAAGRycy9kb3ducmV2LnhtbFBLAQIUABQAAAAIAIdO4kCViSUKoAEAAB4DAAAOAAAA&#10;AAAAAAEAIAAAACYBAABkcnMvZTJvRG9jLnhtbFBLBQYAAAAABgAGAFkBAAA4BQAAAAA=&#10;">
                <v:fill on="t" focussize="0,0"/>
                <v:stroke on="f"/>
                <v:imagedata o:title=""/>
                <o:lock v:ext="edit" aspectratio="f"/>
              </v:rect>
            </w:pict>
          </mc:Fallback>
        </mc:AlternateContent>
      </w:r>
      <w:r>
        <w:rPr>
          <w:color w:val="231916"/>
          <w:w w:val="105"/>
        </w:rPr>
        <w:t>It shall be confirmed that a space at least 20cm shall be kept in front of and behind the welding machine</w:t>
      </w:r>
      <w:r>
        <w:rPr>
          <w:color w:val="231916"/>
          <w:spacing w:val="-18"/>
          <w:w w:val="105"/>
        </w:rPr>
        <w:t xml:space="preserve"> </w:t>
      </w:r>
      <w:r>
        <w:rPr>
          <w:color w:val="231916"/>
          <w:w w:val="105"/>
        </w:rPr>
        <w:t>to</w:t>
      </w:r>
      <w:r>
        <w:rPr>
          <w:color w:val="231916"/>
          <w:spacing w:val="-17"/>
          <w:w w:val="105"/>
        </w:rPr>
        <w:t xml:space="preserve"> </w:t>
      </w:r>
      <w:r>
        <w:rPr>
          <w:color w:val="231916"/>
          <w:w w:val="105"/>
        </w:rPr>
        <w:t>guarantee</w:t>
      </w:r>
      <w:r>
        <w:rPr>
          <w:color w:val="231916"/>
          <w:spacing w:val="-17"/>
          <w:w w:val="105"/>
        </w:rPr>
        <w:t xml:space="preserve"> </w:t>
      </w:r>
      <w:r>
        <w:rPr>
          <w:color w:val="231916"/>
          <w:w w:val="105"/>
        </w:rPr>
        <w:t>good</w:t>
      </w:r>
      <w:r>
        <w:rPr>
          <w:color w:val="231916"/>
          <w:spacing w:val="-17"/>
          <w:w w:val="105"/>
        </w:rPr>
        <w:t xml:space="preserve"> </w:t>
      </w:r>
      <w:r>
        <w:rPr>
          <w:color w:val="231916"/>
          <w:w w:val="105"/>
        </w:rPr>
        <w:t>air</w:t>
      </w:r>
      <w:r>
        <w:rPr>
          <w:color w:val="231916"/>
          <w:spacing w:val="-17"/>
          <w:w w:val="105"/>
        </w:rPr>
        <w:t xml:space="preserve"> </w:t>
      </w:r>
      <w:r>
        <w:rPr>
          <w:color w:val="231916"/>
          <w:w w:val="105"/>
        </w:rPr>
        <w:t>cooling</w:t>
      </w:r>
      <w:r>
        <w:rPr>
          <w:color w:val="231916"/>
          <w:spacing w:val="-18"/>
          <w:w w:val="105"/>
        </w:rPr>
        <w:t xml:space="preserve"> </w:t>
      </w:r>
      <w:r>
        <w:rPr>
          <w:color w:val="231916"/>
          <w:w w:val="105"/>
        </w:rPr>
        <w:t>circulation,</w:t>
      </w:r>
      <w:r>
        <w:rPr>
          <w:color w:val="231916"/>
          <w:spacing w:val="-17"/>
          <w:w w:val="105"/>
        </w:rPr>
        <w:t xml:space="preserve"> </w:t>
      </w:r>
      <w:r>
        <w:rPr>
          <w:color w:val="231916"/>
          <w:w w:val="105"/>
        </w:rPr>
        <w:t>and</w:t>
      </w:r>
      <w:r>
        <w:rPr>
          <w:color w:val="231916"/>
          <w:spacing w:val="-17"/>
          <w:w w:val="105"/>
        </w:rPr>
        <w:t xml:space="preserve"> </w:t>
      </w:r>
      <w:r>
        <w:rPr>
          <w:color w:val="231916"/>
          <w:w w:val="105"/>
        </w:rPr>
        <w:t>there</w:t>
      </w:r>
      <w:r>
        <w:rPr>
          <w:color w:val="231916"/>
          <w:spacing w:val="-17"/>
          <w:w w:val="105"/>
        </w:rPr>
        <w:t xml:space="preserve"> </w:t>
      </w:r>
      <w:r>
        <w:rPr>
          <w:color w:val="231916"/>
          <w:w w:val="105"/>
        </w:rPr>
        <w:t>shall</w:t>
      </w:r>
      <w:r>
        <w:rPr>
          <w:color w:val="231916"/>
          <w:spacing w:val="-17"/>
          <w:w w:val="105"/>
        </w:rPr>
        <w:t xml:space="preserve"> </w:t>
      </w:r>
      <w:r>
        <w:rPr>
          <w:color w:val="231916"/>
          <w:w w:val="105"/>
        </w:rPr>
        <w:t>be</w:t>
      </w:r>
      <w:r>
        <w:rPr>
          <w:color w:val="231916"/>
          <w:spacing w:val="-18"/>
          <w:w w:val="105"/>
        </w:rPr>
        <w:t xml:space="preserve"> </w:t>
      </w:r>
      <w:r>
        <w:rPr>
          <w:color w:val="231916"/>
          <w:w w:val="105"/>
        </w:rPr>
        <w:t>a</w:t>
      </w:r>
      <w:r>
        <w:rPr>
          <w:color w:val="231916"/>
          <w:spacing w:val="-17"/>
          <w:w w:val="105"/>
        </w:rPr>
        <w:t xml:space="preserve"> </w:t>
      </w:r>
      <w:r>
        <w:rPr>
          <w:color w:val="231916"/>
          <w:w w:val="105"/>
        </w:rPr>
        <w:t>space</w:t>
      </w:r>
      <w:r>
        <w:rPr>
          <w:color w:val="231916"/>
          <w:spacing w:val="-17"/>
          <w:w w:val="105"/>
        </w:rPr>
        <w:t xml:space="preserve"> </w:t>
      </w:r>
      <w:r>
        <w:rPr>
          <w:color w:val="231916"/>
          <w:w w:val="105"/>
        </w:rPr>
        <w:t>at</w:t>
      </w:r>
      <w:r>
        <w:rPr>
          <w:color w:val="231916"/>
          <w:spacing w:val="-17"/>
          <w:w w:val="105"/>
        </w:rPr>
        <w:t xml:space="preserve"> </w:t>
      </w:r>
      <w:r>
        <w:rPr>
          <w:color w:val="231916"/>
          <w:w w:val="105"/>
        </w:rPr>
        <w:t>least</w:t>
      </w:r>
      <w:r>
        <w:rPr>
          <w:color w:val="231916"/>
          <w:spacing w:val="-17"/>
          <w:w w:val="105"/>
        </w:rPr>
        <w:t xml:space="preserve"> </w:t>
      </w:r>
      <w:r>
        <w:rPr>
          <w:color w:val="231916"/>
          <w:w w:val="105"/>
        </w:rPr>
        <w:t>10cm</w:t>
      </w:r>
      <w:r>
        <w:rPr>
          <w:color w:val="231916"/>
          <w:spacing w:val="-18"/>
          <w:w w:val="105"/>
        </w:rPr>
        <w:t xml:space="preserve"> </w:t>
      </w:r>
      <w:r>
        <w:rPr>
          <w:color w:val="231916"/>
          <w:w w:val="105"/>
        </w:rPr>
        <w:t>at</w:t>
      </w:r>
      <w:r>
        <w:rPr>
          <w:color w:val="231916"/>
          <w:spacing w:val="-17"/>
          <w:w w:val="105"/>
        </w:rPr>
        <w:t xml:space="preserve"> </w:t>
      </w:r>
      <w:r>
        <w:rPr>
          <w:color w:val="231916"/>
          <w:w w:val="105"/>
        </w:rPr>
        <w:t>the right and left side of the welding</w:t>
      </w:r>
      <w:r>
        <w:rPr>
          <w:color w:val="231916"/>
          <w:spacing w:val="-33"/>
          <w:w w:val="105"/>
        </w:rPr>
        <w:t xml:space="preserve"> </w:t>
      </w:r>
      <w:r>
        <w:rPr>
          <w:color w:val="231916"/>
          <w:w w:val="105"/>
        </w:rPr>
        <w:t>machine.</w:t>
      </w:r>
    </w:p>
    <w:p>
      <w:pPr>
        <w:pStyle w:val="9"/>
        <w:spacing w:before="50" w:after="7" w:line="235" w:lineRule="auto"/>
        <w:ind w:left="1151" w:right="999"/>
        <w:jc w:val="both"/>
      </w:pPr>
      <w:r>
        <mc:AlternateContent>
          <mc:Choice Requires="wps">
            <w:drawing>
              <wp:anchor distT="0" distB="0" distL="114300" distR="114300" simplePos="0" relativeHeight="251755520" behindDoc="0" locked="0" layoutInCell="1" allowOverlap="1">
                <wp:simplePos x="0" y="0"/>
                <wp:positionH relativeFrom="page">
                  <wp:posOffset>840740</wp:posOffset>
                </wp:positionH>
                <wp:positionV relativeFrom="paragraph">
                  <wp:posOffset>46355</wp:posOffset>
                </wp:positionV>
                <wp:extent cx="107950" cy="107950"/>
                <wp:effectExtent l="0" t="0" r="0" b="0"/>
                <wp:wrapNone/>
                <wp:docPr id="2388" name="矩形 89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6" o:spid="_x0000_s1026" o:spt="1" style="position:absolute;left:0pt;margin-left:66.2pt;margin-top:3.65pt;height:8.5pt;width:8.5pt;mso-position-horizontal-relative:page;z-index:251755520;mso-width-relative:page;mso-height-relative:page;" fillcolor="#E60013" filled="t" stroked="f" coordsize="21600,21600" o:gfxdata="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DCXAdYAAAAIAQAADwAAAAAAAAAB&#10;ACAAAAAiAAAAZHJzL2Rvd25yZXYueG1sUEsBAhQAFAAAAAgAh07iQNqYXSSgAQAAHgMAAA4AAAAA&#10;AAAAAQAgAAAAJQEAAGRycy9lMm9Eb2MueG1sUEsFBgAAAAAGAAYAWQEAADcFAAAAAA==&#10;">
                <v:fill on="t" focussize="0,0"/>
                <v:stroke on="f"/>
                <v:imagedata o:title=""/>
                <o:lock v:ext="edit" aspectratio="f"/>
              </v:rect>
            </w:pict>
          </mc:Fallback>
        </mc:AlternateContent>
      </w:r>
      <w:r>
        <w:rPr>
          <w:color w:val="231916"/>
        </w:rPr>
        <w:t>When using water-cooled welding torch, inject pure water into the water-cooling machine and pay attention to freeze protection.</w:t>
      </w:r>
    </w:p>
    <w:p>
      <w:pPr>
        <w:pStyle w:val="9"/>
        <w:ind w:left="133"/>
        <w:rPr>
          <w:sz w:val="20"/>
        </w:rPr>
      </w:pPr>
      <w:r>
        <w:rPr>
          <w:sz w:val="20"/>
        </w:rPr>
        <mc:AlternateContent>
          <mc:Choice Requires="wpg">
            <w:drawing>
              <wp:inline distT="0" distB="0" distL="114300" distR="114300">
                <wp:extent cx="6600825" cy="363855"/>
                <wp:effectExtent l="0" t="0" r="0" b="0"/>
                <wp:docPr id="2057" name="组合 897"/>
                <wp:cNvGraphicFramePr/>
                <a:graphic xmlns:a="http://schemas.openxmlformats.org/drawingml/2006/main">
                  <a:graphicData uri="http://schemas.microsoft.com/office/word/2010/wordprocessingGroup">
                    <wpg:wgp>
                      <wpg:cNvGrpSpPr/>
                      <wpg:grpSpPr>
                        <a:xfrm>
                          <a:off x="0" y="0"/>
                          <a:ext cx="6600825" cy="363855"/>
                          <a:chOff x="0" y="0"/>
                          <a:chExt cx="10395" cy="573"/>
                        </a:xfrm>
                      </wpg:grpSpPr>
                      <pic:pic xmlns:pic="http://schemas.openxmlformats.org/drawingml/2006/picture">
                        <pic:nvPicPr>
                          <pic:cNvPr id="2054" name="图片 898"/>
                          <pic:cNvPicPr>
                            <a:picLocks noChangeAspect="1"/>
                          </pic:cNvPicPr>
                        </pic:nvPicPr>
                        <pic:blipFill>
                          <a:blip r:embed="rId26"/>
                          <a:stretch>
                            <a:fillRect/>
                          </a:stretch>
                        </pic:blipFill>
                        <pic:spPr>
                          <a:xfrm>
                            <a:off x="144" y="101"/>
                            <a:ext cx="10251" cy="394"/>
                          </a:xfrm>
                          <a:prstGeom prst="rect">
                            <a:avLst/>
                          </a:prstGeom>
                          <a:noFill/>
                          <a:ln w="9525">
                            <a:noFill/>
                          </a:ln>
                        </pic:spPr>
                      </pic:pic>
                      <wps:wsp>
                        <wps:cNvPr id="2055" name="任意多边形 899"/>
                        <wps:cNvSpPr/>
                        <wps:spPr>
                          <a:xfrm>
                            <a:off x="0" y="0"/>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8"/>
                                </a:lnTo>
                                <a:lnTo>
                                  <a:pt x="142" y="533"/>
                                </a:lnTo>
                                <a:lnTo>
                                  <a:pt x="210" y="562"/>
                                </a:lnTo>
                                <a:lnTo>
                                  <a:pt x="286" y="572"/>
                                </a:lnTo>
                                <a:lnTo>
                                  <a:pt x="362" y="562"/>
                                </a:lnTo>
                                <a:lnTo>
                                  <a:pt x="431" y="533"/>
                                </a:lnTo>
                                <a:lnTo>
                                  <a:pt x="488" y="488"/>
                                </a:lnTo>
                                <a:lnTo>
                                  <a:pt x="533" y="431"/>
                                </a:lnTo>
                                <a:lnTo>
                                  <a:pt x="562" y="362"/>
                                </a:lnTo>
                                <a:lnTo>
                                  <a:pt x="572" y="286"/>
                                </a:lnTo>
                                <a:lnTo>
                                  <a:pt x="562" y="210"/>
                                </a:lnTo>
                                <a:lnTo>
                                  <a:pt x="533" y="142"/>
                                </a:lnTo>
                                <a:lnTo>
                                  <a:pt x="488" y="84"/>
                                </a:lnTo>
                                <a:lnTo>
                                  <a:pt x="431" y="39"/>
                                </a:lnTo>
                                <a:lnTo>
                                  <a:pt x="362" y="10"/>
                                </a:lnTo>
                                <a:lnTo>
                                  <a:pt x="286" y="0"/>
                                </a:lnTo>
                                <a:close/>
                              </a:path>
                            </a:pathLst>
                          </a:custGeom>
                          <a:solidFill>
                            <a:srgbClr val="E60013"/>
                          </a:solidFill>
                          <a:ln w="9525">
                            <a:noFill/>
                          </a:ln>
                        </wps:spPr>
                        <wps:bodyPr upright="1"/>
                      </wps:wsp>
                      <wps:wsp>
                        <wps:cNvPr id="2056" name="文本框 900"/>
                        <wps:cNvSpPr txBox="1"/>
                        <wps:spPr>
                          <a:xfrm>
                            <a:off x="0" y="0"/>
                            <a:ext cx="10395" cy="573"/>
                          </a:xfrm>
                          <a:prstGeom prst="rect">
                            <a:avLst/>
                          </a:prstGeom>
                          <a:noFill/>
                          <a:ln w="9525">
                            <a:noFill/>
                          </a:ln>
                        </wps:spPr>
                        <wps:txbx>
                          <w:txbxContent>
                            <w:p>
                              <w:pPr>
                                <w:spacing w:before="156"/>
                                <w:ind w:left="208" w:right="0" w:firstLine="0"/>
                                <w:jc w:val="left"/>
                                <w:rPr>
                                  <w:b/>
                                  <w:sz w:val="24"/>
                                </w:rPr>
                              </w:pPr>
                              <w:r>
                                <w:rPr>
                                  <w:b/>
                                  <w:color w:val="FFFFFF"/>
                                  <w:sz w:val="24"/>
                                </w:rPr>
                                <w:t>3-2 Quality of power supply voltage</w:t>
                              </w:r>
                            </w:p>
                          </w:txbxContent>
                        </wps:txbx>
                        <wps:bodyPr lIns="0" tIns="0" rIns="0" bIns="0" upright="1"/>
                      </wps:wsp>
                    </wpg:wgp>
                  </a:graphicData>
                </a:graphic>
              </wp:inline>
            </w:drawing>
          </mc:Choice>
          <mc:Fallback>
            <w:pict>
              <v:group id="组合 897" o:spid="_x0000_s1026" o:spt="203" style="height:28.65pt;width:519.75pt;" coordsize="10395,573" o:gfxdata="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">
                <o:lock v:ext="edit" aspectratio="f"/>
                <v:shape id="图片 898" o:spid="_x0000_s1026" o:spt="75" type="#_x0000_t75" style="position:absolute;left:144;top:101;height:394;width:10251;" filled="f" o:preferrelative="t" stroked="f" coordsize="21600,21600" o:gfxdata="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sP2r4A&#10;AADdAAAADwAAAAAAAAABACAAAAAiAAAAZHJzL2Rvd25yZXYueG1sUEsBAhQAFAAAAAgAh07iQDMv&#10;BZ47AAAAOQAAABAAAAAAAAAAAQAgAAAADQEAAGRycy9zaGFwZXhtbC54bWxQSwUGAAAAAAYABgBb&#10;AQAAtwMAAAAA&#10;">
                  <v:fill on="f" focussize="0,0"/>
                  <v:stroke on="f"/>
                  <v:imagedata r:id="rId26" o:title=""/>
                  <o:lock v:ext="edit" aspectratio="t"/>
                </v:shape>
                <v:shape id="任意多边形 899" o:spid="_x0000_s1026" o:spt="100" style="position:absolute;left:0;top:0;height:573;width:573;" fillcolor="#E60013" filled="t" stroked="f" coordsize="573,573" o:gfxdata="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Rp&#10;JMEAAADdAAAADwAAAAAAAAABACAAAAAiAAAAZHJzL2Rvd25yZXYueG1sUEsBAhQAFAAAAAgAh07i&#10;QDMvBZ47AAAAOQAAABAAAAAAAAAAAQAgAAAAEAEAAGRycy9zaGFwZXhtbC54bWxQSwUGAAAAAAYA&#10;BgBbAQAAugMAAAAA&#10;" path="m286,0l210,10,142,39,84,84,39,142,10,210,0,286,10,362,39,431,84,488,142,533,210,562,286,572,362,562,431,533,488,488,533,431,562,362,572,286,562,210,533,142,488,84,431,39,362,10,286,0xe">
                  <v:fill on="t" focussize="0,0"/>
                  <v:stroke on="f"/>
                  <v:imagedata o:title=""/>
                  <o:lock v:ext="edit" aspectratio="f"/>
                </v:shape>
                <v:shape id="文本框 900" o:spid="_x0000_s1026" o:spt="202" type="#_x0000_t202" style="position:absolute;left:0;top:0;height:573;width:10395;" filled="f" stroked="f" coordsize="21600,21600" o:gfxdata="UEsDBAoAAAAAAIdO4kAAAAAAAAAAAAAAAAAEAAAAZHJzL1BLAwQUAAAACACHTuJA8oSEKb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hC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6"/>
                          <w:ind w:left="208" w:right="0" w:firstLine="0"/>
                          <w:jc w:val="left"/>
                          <w:rPr>
                            <w:b/>
                            <w:sz w:val="24"/>
                          </w:rPr>
                        </w:pPr>
                        <w:r>
                          <w:rPr>
                            <w:b/>
                            <w:color w:val="FFFFFF"/>
                            <w:sz w:val="24"/>
                          </w:rPr>
                          <w:t>3-2 Quality of power supply voltage</w:t>
                        </w:r>
                      </w:p>
                    </w:txbxContent>
                  </v:textbox>
                </v:shape>
                <w10:wrap type="none"/>
                <w10:anchorlock/>
              </v:group>
            </w:pict>
          </mc:Fallback>
        </mc:AlternateContent>
      </w:r>
    </w:p>
    <w:p>
      <w:pPr>
        <w:pStyle w:val="9"/>
        <w:spacing w:before="96" w:line="195" w:lineRule="exact"/>
        <w:ind w:left="1146"/>
      </w:pPr>
      <w:r>
        <mc:AlternateContent>
          <mc:Choice Requires="wps">
            <w:drawing>
              <wp:anchor distT="0" distB="0" distL="114300" distR="114300" simplePos="0" relativeHeight="251748352" behindDoc="0" locked="0" layoutInCell="1" allowOverlap="1">
                <wp:simplePos x="0" y="0"/>
                <wp:positionH relativeFrom="page">
                  <wp:posOffset>840740</wp:posOffset>
                </wp:positionH>
                <wp:positionV relativeFrom="paragraph">
                  <wp:posOffset>80010</wp:posOffset>
                </wp:positionV>
                <wp:extent cx="107950" cy="107950"/>
                <wp:effectExtent l="0" t="0" r="0" b="0"/>
                <wp:wrapNone/>
                <wp:docPr id="2381" name="矩形 90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901" o:spid="_x0000_s1026" o:spt="1" style="position:absolute;left:0pt;margin-left:66.2pt;margin-top:6.3pt;height:8.5pt;width:8.5pt;mso-position-horizontal-relative:page;z-index:251748352;mso-width-relative:page;mso-height-relative:page;" fillcolor="#E60013" filled="t" stroked="f" coordsize="21600,21600" o:gfxdata="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CajAnXAAAACQEAAA8AAAAAAAAA&#10;AQAgAAAAIgAAAGRycy9kb3ducmV2LnhtbFBLAQIUABQAAAAIAIdO4kCk9zZOoAEAAB4DAAAOAAAA&#10;AAAAAAEAIAAAACYBAABkcnMvZTJvRG9jLnhtbFBLBQYAAAAABgAGAFkBAAA4BQAAAAA=&#10;">
                <v:fill on="t" focussize="0,0"/>
                <v:stroke on="f"/>
                <v:imagedata o:title=""/>
                <o:lock v:ext="edit" aspectratio="f"/>
              </v:rect>
            </w:pict>
          </mc:Fallback>
        </mc:AlternateContent>
      </w:r>
      <w:r>
        <w:rPr>
          <w:color w:val="231916"/>
          <w:w w:val="105"/>
        </w:rPr>
        <w:t>The waveform shall be standard sine wave, the effective value is 220V±10% and the frequ-</w:t>
      </w:r>
    </w:p>
    <w:p>
      <w:pPr>
        <w:pStyle w:val="9"/>
        <w:spacing w:line="341" w:lineRule="exact"/>
        <w:ind w:left="1145"/>
        <w:rPr>
          <w:rFonts w:ascii="微软雅黑"/>
        </w:rPr>
      </w:pPr>
      <w:r>
        <w:rPr>
          <w:rFonts w:ascii="微软雅黑"/>
          <w:color w:val="231916"/>
        </w:rPr>
        <w:t>ency is</w:t>
      </w:r>
      <w:r>
        <w:rPr>
          <w:rFonts w:ascii="微软雅黑"/>
          <w:color w:val="231916"/>
          <w:spacing w:val="59"/>
        </w:rPr>
        <w:t xml:space="preserve"> </w:t>
      </w:r>
      <w:r>
        <w:rPr>
          <w:rFonts w:ascii="微软雅黑"/>
          <w:color w:val="231916"/>
        </w:rPr>
        <w:t>50Hz/60Hz.</w:t>
      </w:r>
    </w:p>
    <w:p>
      <w:pPr>
        <w:pStyle w:val="9"/>
        <w:spacing w:before="14" w:after="12" w:line="350" w:lineRule="auto"/>
        <w:ind w:left="1125" w:right="5491" w:firstLine="19"/>
      </w:pPr>
      <w:r>
        <mc:AlternateContent>
          <mc:Choice Requires="wps">
            <w:drawing>
              <wp:anchor distT="0" distB="0" distL="114300" distR="114300" simplePos="0" relativeHeight="251749376" behindDoc="0" locked="0" layoutInCell="1" allowOverlap="1">
                <wp:simplePos x="0" y="0"/>
                <wp:positionH relativeFrom="page">
                  <wp:posOffset>840740</wp:posOffset>
                </wp:positionH>
                <wp:positionV relativeFrom="paragraph">
                  <wp:posOffset>247650</wp:posOffset>
                </wp:positionV>
                <wp:extent cx="107950" cy="107950"/>
                <wp:effectExtent l="0" t="0" r="0" b="0"/>
                <wp:wrapNone/>
                <wp:docPr id="2382" name="矩形 90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902" o:spid="_x0000_s1026" o:spt="1" style="position:absolute;left:0pt;margin-left:66.2pt;margin-top:19.5pt;height:8.5pt;width:8.5pt;mso-position-horizontal-relative:page;z-index:251749376;mso-width-relative:page;mso-height-relative:page;" fillcolor="#E60013" filled="t" stroked="f" coordsize="21600,21600" o:gfxdata="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3/Tw7XAAAACQEAAA8AAAAAAAAA&#10;AQAgAAAAIgAAAGRycy9kb3ducmV2LnhtbFBLAQIUABQAAAAIAIdO4kDiyDCIoAEAAB4DAAAOAAAA&#10;AAAAAAEAIAAAACY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750400" behindDoc="0" locked="0" layoutInCell="1" allowOverlap="1">
                <wp:simplePos x="0" y="0"/>
                <wp:positionH relativeFrom="page">
                  <wp:posOffset>840740</wp:posOffset>
                </wp:positionH>
                <wp:positionV relativeFrom="paragraph">
                  <wp:posOffset>27940</wp:posOffset>
                </wp:positionV>
                <wp:extent cx="107950" cy="107950"/>
                <wp:effectExtent l="0" t="0" r="0" b="0"/>
                <wp:wrapNone/>
                <wp:docPr id="2383" name="矩形 90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903" o:spid="_x0000_s1026" o:spt="1" style="position:absolute;left:0pt;margin-left:66.2pt;margin-top:2.2pt;height:8.5pt;width:8.5pt;mso-position-horizontal-relative:page;z-index:251750400;mso-width-relative:page;mso-height-relative:page;" fillcolor="#E60013" filled="t" stroked="f" coordsize="21600,21600" o:gfxdata="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F38mbXAAAACAEAAA8AAAAAAAAA&#10;AQAgAAAAIgAAAGRycy9kb3ducmV2LnhtbFBLAQIUABQAAAAIAIdO4kAfIOJ8oAEAAB4DAAAOAAAA&#10;AAAAAAEAIAAAACYBAABkcnMvZTJvRG9jLnhtbFBLBQYAAAAABgAGAFkBAAA4BQAAAAA=&#10;">
                <v:fill on="t" focussize="0,0"/>
                <v:stroke on="f"/>
                <v:imagedata o:title=""/>
                <o:lock v:ext="edit" aspectratio="f"/>
              </v:rect>
            </w:pict>
          </mc:Fallback>
        </mc:AlternateContent>
      </w:r>
      <w:r>
        <w:rPr>
          <w:color w:val="231916"/>
        </w:rPr>
        <w:t>The unbalance degree of three-phase voltage =5% Technical parameter of power supply</w:t>
      </w:r>
    </w:p>
    <w:p>
      <w:pPr>
        <w:pStyle w:val="9"/>
        <w:ind w:left="133"/>
        <w:rPr>
          <w:sz w:val="20"/>
        </w:rPr>
      </w:pPr>
      <w:r>
        <w:rPr>
          <w:sz w:val="20"/>
        </w:rPr>
        <mc:AlternateContent>
          <mc:Choice Requires="wpg">
            <w:drawing>
              <wp:inline distT="0" distB="0" distL="114300" distR="114300">
                <wp:extent cx="6600825" cy="363855"/>
                <wp:effectExtent l="0" t="0" r="0" b="0"/>
                <wp:docPr id="2061" name="组合 904"/>
                <wp:cNvGraphicFramePr/>
                <a:graphic xmlns:a="http://schemas.openxmlformats.org/drawingml/2006/main">
                  <a:graphicData uri="http://schemas.microsoft.com/office/word/2010/wordprocessingGroup">
                    <wpg:wgp>
                      <wpg:cNvGrpSpPr/>
                      <wpg:grpSpPr>
                        <a:xfrm>
                          <a:off x="0" y="0"/>
                          <a:ext cx="6600825" cy="363855"/>
                          <a:chOff x="0" y="0"/>
                          <a:chExt cx="10395" cy="573"/>
                        </a:xfrm>
                      </wpg:grpSpPr>
                      <pic:pic xmlns:pic="http://schemas.openxmlformats.org/drawingml/2006/picture">
                        <pic:nvPicPr>
                          <pic:cNvPr id="2058" name="图片 905"/>
                          <pic:cNvPicPr>
                            <a:picLocks noChangeAspect="1"/>
                          </pic:cNvPicPr>
                        </pic:nvPicPr>
                        <pic:blipFill>
                          <a:blip r:embed="rId27"/>
                          <a:stretch>
                            <a:fillRect/>
                          </a:stretch>
                        </pic:blipFill>
                        <pic:spPr>
                          <a:xfrm>
                            <a:off x="144" y="100"/>
                            <a:ext cx="10251" cy="394"/>
                          </a:xfrm>
                          <a:prstGeom prst="rect">
                            <a:avLst/>
                          </a:prstGeom>
                          <a:noFill/>
                          <a:ln w="9525">
                            <a:noFill/>
                          </a:ln>
                        </pic:spPr>
                      </pic:pic>
                      <wps:wsp>
                        <wps:cNvPr id="2059" name="任意多边形 906"/>
                        <wps:cNvSpPr/>
                        <wps:spPr>
                          <a:xfrm>
                            <a:off x="0" y="0"/>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8"/>
                                </a:lnTo>
                                <a:lnTo>
                                  <a:pt x="142" y="533"/>
                                </a:lnTo>
                                <a:lnTo>
                                  <a:pt x="210" y="562"/>
                                </a:lnTo>
                                <a:lnTo>
                                  <a:pt x="286" y="572"/>
                                </a:lnTo>
                                <a:lnTo>
                                  <a:pt x="362" y="562"/>
                                </a:lnTo>
                                <a:lnTo>
                                  <a:pt x="431" y="533"/>
                                </a:lnTo>
                                <a:lnTo>
                                  <a:pt x="488" y="488"/>
                                </a:lnTo>
                                <a:lnTo>
                                  <a:pt x="533" y="431"/>
                                </a:lnTo>
                                <a:lnTo>
                                  <a:pt x="562" y="362"/>
                                </a:lnTo>
                                <a:lnTo>
                                  <a:pt x="572" y="286"/>
                                </a:lnTo>
                                <a:lnTo>
                                  <a:pt x="562" y="210"/>
                                </a:lnTo>
                                <a:lnTo>
                                  <a:pt x="533" y="142"/>
                                </a:lnTo>
                                <a:lnTo>
                                  <a:pt x="488" y="84"/>
                                </a:lnTo>
                                <a:lnTo>
                                  <a:pt x="431" y="39"/>
                                </a:lnTo>
                                <a:lnTo>
                                  <a:pt x="362" y="10"/>
                                </a:lnTo>
                                <a:lnTo>
                                  <a:pt x="286" y="0"/>
                                </a:lnTo>
                                <a:close/>
                              </a:path>
                            </a:pathLst>
                          </a:custGeom>
                          <a:solidFill>
                            <a:srgbClr val="E60013"/>
                          </a:solidFill>
                          <a:ln w="9525">
                            <a:noFill/>
                          </a:ln>
                        </wps:spPr>
                        <wps:bodyPr upright="1"/>
                      </wps:wsp>
                      <wps:wsp>
                        <wps:cNvPr id="2060" name="文本框 907"/>
                        <wps:cNvSpPr txBox="1"/>
                        <wps:spPr>
                          <a:xfrm>
                            <a:off x="0" y="0"/>
                            <a:ext cx="10395" cy="573"/>
                          </a:xfrm>
                          <a:prstGeom prst="rect">
                            <a:avLst/>
                          </a:prstGeom>
                          <a:noFill/>
                          <a:ln w="9525">
                            <a:noFill/>
                          </a:ln>
                        </wps:spPr>
                        <wps:txbx>
                          <w:txbxContent>
                            <w:p>
                              <w:pPr>
                                <w:spacing w:before="150"/>
                                <w:ind w:left="151" w:right="0" w:firstLine="0"/>
                                <w:jc w:val="left"/>
                                <w:rPr>
                                  <w:b/>
                                  <w:sz w:val="24"/>
                                </w:rPr>
                              </w:pPr>
                              <w:r>
                                <w:rPr>
                                  <w:b/>
                                  <w:color w:val="FFFFFF"/>
                                  <w:sz w:val="24"/>
                                </w:rPr>
                                <w:t>3-3 Basic parameters</w:t>
                              </w:r>
                            </w:p>
                          </w:txbxContent>
                        </wps:txbx>
                        <wps:bodyPr lIns="0" tIns="0" rIns="0" bIns="0" upright="1"/>
                      </wps:wsp>
                    </wpg:wgp>
                  </a:graphicData>
                </a:graphic>
              </wp:inline>
            </w:drawing>
          </mc:Choice>
          <mc:Fallback>
            <w:pict>
              <v:group id="组合 904" o:spid="_x0000_s1026" o:spt="203" style="height:28.65pt;width:519.75pt;" coordsize="10395,573" o:gfxdata="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">
                <o:lock v:ext="edit" aspectratio="f"/>
                <v:shape id="图片 905" o:spid="_x0000_s1026" o:spt="75" type="#_x0000_t75" style="position:absolute;left:144;top:100;height:394;width:10251;" filled="f" o:preferrelative="t" stroked="f" coordsize="21600,21600" o:gfxdata="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nPwb4A&#10;AADdAAAADwAAAAAAAAABACAAAAAiAAAAZHJzL2Rvd25yZXYueG1sUEsBAhQAFAAAAAgAh07iQDMv&#10;BZ47AAAAOQAAABAAAAAAAAAAAQAgAAAADQEAAGRycy9zaGFwZXhtbC54bWxQSwUGAAAAAAYABgBb&#10;AQAAtwMAAAAA&#10;">
                  <v:fill on="f" focussize="0,0"/>
                  <v:stroke on="f"/>
                  <v:imagedata r:id="rId27" o:title=""/>
                  <o:lock v:ext="edit" aspectratio="t"/>
                </v:shape>
                <v:shape id="任意多边形 906" o:spid="_x0000_s1026" o:spt="100" style="position:absolute;left:0;top:0;height:573;width:573;" fillcolor="#E60013" filled="t" stroked="f" coordsize="573,573" o:gfxdata="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WMh&#10;wAAAAN0AAAAPAAAAAAAAAAEAIAAAACIAAABkcnMvZG93bnJldi54bWxQSwECFAAUAAAACACHTuJA&#10;My8FnjsAAAA5AAAAEAAAAAAAAAABACAAAAAPAQAAZHJzL3NoYXBleG1sLnhtbFBLBQYAAAAABgAG&#10;AFsBAAC5AwAAAAA=&#10;" path="m286,0l210,10,142,39,84,84,39,142,10,210,0,286,10,362,39,431,84,488,142,533,210,562,286,572,362,562,431,533,488,488,533,431,562,362,572,286,562,210,533,142,488,84,431,39,362,10,286,0xe">
                  <v:fill on="t" focussize="0,0"/>
                  <v:stroke on="f"/>
                  <v:imagedata o:title=""/>
                  <o:lock v:ext="edit" aspectratio="f"/>
                </v:shape>
                <v:shape id="文本框 907" o:spid="_x0000_s1026" o:spt="202" type="#_x0000_t202" style="position:absolute;left:0;top:0;height:573;width:10395;" filled="f" stroked="f" coordsize="21600,21600" o:gfxdata="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Nc3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50"/>
                          <w:ind w:left="151" w:right="0" w:firstLine="0"/>
                          <w:jc w:val="left"/>
                          <w:rPr>
                            <w:b/>
                            <w:sz w:val="24"/>
                          </w:rPr>
                        </w:pPr>
                        <w:r>
                          <w:rPr>
                            <w:b/>
                            <w:color w:val="FFFFFF"/>
                            <w:sz w:val="24"/>
                          </w:rPr>
                          <w:t>3-3 Basic parameters</w:t>
                        </w:r>
                      </w:p>
                    </w:txbxContent>
                  </v:textbox>
                </v:shape>
                <w10:wrap type="none"/>
                <w10:anchorlock/>
              </v:group>
            </w:pict>
          </mc:Fallback>
        </mc:AlternateContent>
      </w:r>
    </w:p>
    <w:p>
      <w:pPr>
        <w:pStyle w:val="9"/>
        <w:spacing w:before="8"/>
        <w:rPr>
          <w:sz w:val="29"/>
        </w:rPr>
      </w:pPr>
    </w:p>
    <w:tbl>
      <w:tblPr>
        <w:tblStyle w:val="10"/>
        <w:tblW w:w="7925" w:type="dxa"/>
        <w:tblInd w:w="1453"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3417"/>
        <w:gridCol w:w="2272"/>
        <w:gridCol w:w="2236"/>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115"/>
              <w:ind w:left="163"/>
              <w:rPr>
                <w:rFonts w:ascii="微软雅黑"/>
                <w:sz w:val="20"/>
              </w:rPr>
            </w:pPr>
            <w:r>
              <w:rPr>
                <w:rFonts w:ascii="微软雅黑"/>
                <w:color w:val="3F3B3A"/>
                <w:sz w:val="20"/>
              </w:rPr>
              <w:t>Specification of welding machine</w:t>
            </w:r>
          </w:p>
        </w:tc>
        <w:tc>
          <w:tcPr>
            <w:tcW w:w="2272" w:type="dxa"/>
          </w:tcPr>
          <w:p>
            <w:pPr>
              <w:pStyle w:val="14"/>
              <w:spacing w:before="115"/>
              <w:ind w:left="114" w:firstLine="400" w:firstLineChars="200"/>
              <w:rPr>
                <w:rFonts w:hint="eastAsia" w:ascii="微软雅黑" w:eastAsia="宋体"/>
                <w:sz w:val="20"/>
                <w:lang w:val="en-US" w:eastAsia="zh-CN"/>
              </w:rPr>
            </w:pPr>
            <w:r>
              <w:rPr>
                <w:rFonts w:hint="eastAsia" w:ascii="微软雅黑" w:eastAsia="宋体"/>
                <w:sz w:val="20"/>
                <w:lang w:val="en-US" w:eastAsia="zh-CN"/>
              </w:rPr>
              <w:t>MIG-200</w:t>
            </w:r>
          </w:p>
        </w:tc>
        <w:tc>
          <w:tcPr>
            <w:tcW w:w="2236" w:type="dxa"/>
          </w:tcPr>
          <w:p>
            <w:pPr>
              <w:pStyle w:val="14"/>
              <w:spacing w:before="115"/>
              <w:ind w:firstLine="400" w:firstLineChars="200"/>
              <w:rPr>
                <w:rFonts w:hint="eastAsia" w:ascii="微软雅黑" w:eastAsia="宋体"/>
                <w:sz w:val="20"/>
                <w:lang w:val="en-US" w:eastAsia="zh-CN"/>
              </w:rPr>
            </w:pPr>
            <w:r>
              <w:rPr>
                <w:rFonts w:ascii="微软雅黑"/>
                <w:color w:val="3F3B3A"/>
                <w:sz w:val="20"/>
              </w:rPr>
              <w:t>M</w:t>
            </w:r>
            <w:r>
              <w:rPr>
                <w:rFonts w:hint="eastAsia" w:ascii="微软雅黑" w:eastAsia="宋体"/>
                <w:color w:val="3F3B3A"/>
                <w:sz w:val="20"/>
                <w:lang w:val="en-US" w:eastAsia="zh-CN"/>
              </w:rPr>
              <w:t>IG-185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85"/>
              <w:ind w:left="141"/>
              <w:rPr>
                <w:rFonts w:ascii="微软雅黑"/>
                <w:sz w:val="20"/>
              </w:rPr>
            </w:pPr>
            <w:r>
              <w:rPr>
                <w:rFonts w:ascii="微软雅黑"/>
                <w:color w:val="3F3B3A"/>
                <w:sz w:val="20"/>
              </w:rPr>
              <w:t>Rated input voltage</w:t>
            </w:r>
          </w:p>
        </w:tc>
        <w:tc>
          <w:tcPr>
            <w:tcW w:w="2272" w:type="dxa"/>
          </w:tcPr>
          <w:p>
            <w:pPr>
              <w:pStyle w:val="14"/>
              <w:spacing w:before="89"/>
              <w:ind w:left="634"/>
              <w:rPr>
                <w:rFonts w:ascii="微软雅黑" w:hAnsi="微软雅黑"/>
                <w:sz w:val="20"/>
              </w:rPr>
            </w:pPr>
            <w:r>
              <w:rPr>
                <w:rFonts w:ascii="微软雅黑" w:hAnsi="微软雅黑"/>
                <w:color w:val="3F3B3A"/>
                <w:sz w:val="20"/>
              </w:rPr>
              <w:t>220V±10%</w:t>
            </w:r>
          </w:p>
        </w:tc>
        <w:tc>
          <w:tcPr>
            <w:tcW w:w="2236" w:type="dxa"/>
          </w:tcPr>
          <w:p>
            <w:pPr>
              <w:pStyle w:val="14"/>
              <w:spacing w:before="89"/>
              <w:ind w:left="622"/>
              <w:rPr>
                <w:rFonts w:ascii="微软雅黑" w:hAnsi="微软雅黑"/>
                <w:sz w:val="20"/>
              </w:rPr>
            </w:pPr>
            <w:r>
              <w:rPr>
                <w:rFonts w:ascii="微软雅黑" w:hAnsi="微软雅黑"/>
                <w:color w:val="3F3B3A"/>
                <w:sz w:val="20"/>
              </w:rPr>
              <w:t>220V±10%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100"/>
              <w:ind w:left="152"/>
              <w:rPr>
                <w:rFonts w:ascii="微软雅黑"/>
                <w:sz w:val="20"/>
              </w:rPr>
            </w:pPr>
            <w:r>
              <w:rPr>
                <w:rFonts w:ascii="微软雅黑"/>
                <w:color w:val="3F3B3A"/>
                <w:sz w:val="20"/>
              </w:rPr>
              <w:t>Rated input current (A)</w:t>
            </w:r>
          </w:p>
        </w:tc>
        <w:tc>
          <w:tcPr>
            <w:tcW w:w="2272" w:type="dxa"/>
          </w:tcPr>
          <w:p>
            <w:pPr>
              <w:pStyle w:val="14"/>
              <w:spacing w:before="106"/>
              <w:ind w:left="99" w:right="94"/>
              <w:jc w:val="center"/>
              <w:rPr>
                <w:rFonts w:ascii="微软雅黑"/>
                <w:sz w:val="20"/>
              </w:rPr>
            </w:pPr>
            <w:r>
              <w:rPr>
                <w:rFonts w:ascii="微软雅黑"/>
                <w:color w:val="3F3B3A"/>
                <w:sz w:val="20"/>
              </w:rPr>
              <w:t>35A</w:t>
            </w:r>
          </w:p>
        </w:tc>
        <w:tc>
          <w:tcPr>
            <w:tcW w:w="2236" w:type="dxa"/>
          </w:tcPr>
          <w:p>
            <w:pPr>
              <w:pStyle w:val="14"/>
              <w:spacing w:before="106"/>
              <w:ind w:left="871" w:right="853"/>
              <w:jc w:val="center"/>
              <w:rPr>
                <w:rFonts w:ascii="微软雅黑"/>
                <w:sz w:val="20"/>
              </w:rPr>
            </w:pPr>
            <w:r>
              <w:rPr>
                <w:rFonts w:ascii="微软雅黑"/>
                <w:color w:val="3F3B3A"/>
                <w:sz w:val="20"/>
              </w:rPr>
              <w:t>31A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105"/>
              <w:ind w:left="156"/>
              <w:rPr>
                <w:rFonts w:ascii="微软雅黑"/>
                <w:sz w:val="20"/>
              </w:rPr>
            </w:pPr>
            <w:r>
              <w:rPr>
                <w:rFonts w:ascii="微软雅黑"/>
                <w:color w:val="3F3B3A"/>
                <w:sz w:val="20"/>
              </w:rPr>
              <w:t>Rated output capacity</w:t>
            </w:r>
          </w:p>
        </w:tc>
        <w:tc>
          <w:tcPr>
            <w:tcW w:w="2272" w:type="dxa"/>
          </w:tcPr>
          <w:p>
            <w:pPr>
              <w:pStyle w:val="14"/>
              <w:spacing w:before="71"/>
              <w:ind w:left="827"/>
              <w:rPr>
                <w:rFonts w:ascii="微软雅黑"/>
                <w:sz w:val="20"/>
              </w:rPr>
            </w:pPr>
            <w:r>
              <w:rPr>
                <w:rFonts w:ascii="微软雅黑"/>
                <w:color w:val="3F3B3A"/>
                <w:sz w:val="20"/>
              </w:rPr>
              <w:t>7.7KV.A</w:t>
            </w:r>
          </w:p>
        </w:tc>
        <w:tc>
          <w:tcPr>
            <w:tcW w:w="2236" w:type="dxa"/>
          </w:tcPr>
          <w:p>
            <w:pPr>
              <w:pStyle w:val="14"/>
              <w:spacing w:before="71"/>
              <w:ind w:left="816"/>
              <w:rPr>
                <w:rFonts w:ascii="微软雅黑"/>
                <w:sz w:val="20"/>
              </w:rPr>
            </w:pPr>
            <w:r>
              <w:rPr>
                <w:rFonts w:ascii="微软雅黑"/>
                <w:color w:val="3F3B3A"/>
                <w:sz w:val="20"/>
              </w:rPr>
              <w:t>6.8KV.A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101"/>
              <w:ind w:left="148"/>
              <w:rPr>
                <w:rFonts w:ascii="微软雅黑"/>
                <w:sz w:val="20"/>
              </w:rPr>
            </w:pPr>
            <w:r>
              <w:rPr>
                <w:rFonts w:ascii="微软雅黑"/>
                <w:color w:val="3F3B3A"/>
                <w:sz w:val="20"/>
              </w:rPr>
              <w:t>Output no-load voltage (V)</w:t>
            </w:r>
          </w:p>
        </w:tc>
        <w:tc>
          <w:tcPr>
            <w:tcW w:w="2272" w:type="dxa"/>
          </w:tcPr>
          <w:p>
            <w:pPr>
              <w:pStyle w:val="14"/>
              <w:spacing w:before="94"/>
              <w:ind w:left="99" w:right="137"/>
              <w:jc w:val="center"/>
              <w:rPr>
                <w:rFonts w:ascii="微软雅黑"/>
                <w:sz w:val="20"/>
              </w:rPr>
            </w:pPr>
            <w:r>
              <w:rPr>
                <w:rFonts w:ascii="微软雅黑"/>
                <w:color w:val="3F3B3A"/>
                <w:sz w:val="20"/>
              </w:rPr>
              <w:t>69V</w:t>
            </w:r>
          </w:p>
        </w:tc>
        <w:tc>
          <w:tcPr>
            <w:tcW w:w="2236" w:type="dxa"/>
          </w:tcPr>
          <w:p>
            <w:pPr>
              <w:pStyle w:val="14"/>
              <w:spacing w:before="101"/>
              <w:ind w:left="835" w:right="853"/>
              <w:jc w:val="center"/>
              <w:rPr>
                <w:rFonts w:ascii="微软雅黑"/>
                <w:sz w:val="20"/>
              </w:rPr>
            </w:pPr>
            <w:r>
              <w:rPr>
                <w:rFonts w:ascii="微软雅黑"/>
                <w:color w:val="3F3B3A"/>
                <w:sz w:val="20"/>
              </w:rPr>
              <w:t>69V</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93"/>
              <w:ind w:left="154"/>
              <w:rPr>
                <w:rFonts w:ascii="微软雅黑"/>
                <w:sz w:val="20"/>
              </w:rPr>
            </w:pPr>
            <w:r>
              <w:rPr>
                <w:rFonts w:ascii="微软雅黑"/>
                <w:color w:val="3F3B3A"/>
                <w:sz w:val="20"/>
              </w:rPr>
              <w:t>Rated load succession rate</w:t>
            </w:r>
          </w:p>
        </w:tc>
        <w:tc>
          <w:tcPr>
            <w:tcW w:w="2272" w:type="dxa"/>
          </w:tcPr>
          <w:p>
            <w:pPr>
              <w:pStyle w:val="14"/>
              <w:spacing w:before="83"/>
              <w:ind w:left="99" w:right="122"/>
              <w:jc w:val="center"/>
              <w:rPr>
                <w:rFonts w:ascii="微软雅黑"/>
                <w:sz w:val="20"/>
              </w:rPr>
            </w:pPr>
            <w:r>
              <w:rPr>
                <w:rFonts w:ascii="微软雅黑"/>
                <w:color w:val="3F3B3A"/>
                <w:sz w:val="20"/>
              </w:rPr>
              <w:t>30%</w:t>
            </w:r>
          </w:p>
        </w:tc>
        <w:tc>
          <w:tcPr>
            <w:tcW w:w="2236" w:type="dxa"/>
          </w:tcPr>
          <w:p>
            <w:pPr>
              <w:pStyle w:val="14"/>
              <w:spacing w:before="83"/>
              <w:ind w:left="843" w:right="853"/>
              <w:jc w:val="center"/>
              <w:rPr>
                <w:rFonts w:ascii="微软雅黑"/>
                <w:sz w:val="20"/>
              </w:rPr>
            </w:pPr>
            <w:r>
              <w:rPr>
                <w:rFonts w:ascii="微软雅黑"/>
                <w:color w:val="3F3B3A"/>
                <w:sz w:val="20"/>
              </w:rPr>
              <w:t>35%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91"/>
              <w:ind w:left="158"/>
              <w:rPr>
                <w:rFonts w:ascii="微软雅黑" w:hAnsi="微软雅黑"/>
                <w:sz w:val="20"/>
              </w:rPr>
            </w:pPr>
            <w:r>
              <w:rPr>
                <w:rFonts w:ascii="微软雅黑" w:hAnsi="微软雅黑"/>
                <w:color w:val="3F3B3A"/>
                <w:sz w:val="20"/>
              </w:rPr>
              <w:t>Power factor COSφ</w:t>
            </w:r>
          </w:p>
        </w:tc>
        <w:tc>
          <w:tcPr>
            <w:tcW w:w="2272" w:type="dxa"/>
          </w:tcPr>
          <w:p>
            <w:pPr>
              <w:pStyle w:val="14"/>
              <w:spacing w:before="96"/>
              <w:ind w:left="99" w:right="123"/>
              <w:jc w:val="center"/>
              <w:rPr>
                <w:rFonts w:ascii="微软雅黑"/>
                <w:sz w:val="20"/>
              </w:rPr>
            </w:pPr>
            <w:r>
              <w:rPr>
                <w:rFonts w:ascii="微软雅黑"/>
                <w:color w:val="3F3B3A"/>
                <w:sz w:val="20"/>
              </w:rPr>
              <w:t>0.73</w:t>
            </w:r>
          </w:p>
        </w:tc>
        <w:tc>
          <w:tcPr>
            <w:tcW w:w="2236" w:type="dxa"/>
          </w:tcPr>
          <w:p>
            <w:pPr>
              <w:pStyle w:val="14"/>
              <w:spacing w:before="96"/>
              <w:ind w:left="843" w:right="853"/>
              <w:jc w:val="center"/>
              <w:rPr>
                <w:rFonts w:ascii="微软雅黑"/>
                <w:sz w:val="20"/>
              </w:rPr>
            </w:pPr>
            <w:r>
              <w:rPr>
                <w:rFonts w:ascii="微软雅黑"/>
                <w:color w:val="3F3B3A"/>
                <w:sz w:val="20"/>
              </w:rPr>
              <w:t>0.73</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93"/>
              <w:ind w:left="150"/>
              <w:rPr>
                <w:rFonts w:ascii="微软雅黑" w:hAnsi="微软雅黑"/>
                <w:sz w:val="20"/>
              </w:rPr>
            </w:pPr>
            <w:r>
              <w:rPr>
                <w:rFonts w:ascii="微软雅黑" w:hAnsi="微软雅黑"/>
                <w:color w:val="3F3B3A"/>
                <w:sz w:val="20"/>
              </w:rPr>
              <w:t>Efficiency η</w:t>
            </w:r>
          </w:p>
        </w:tc>
        <w:tc>
          <w:tcPr>
            <w:tcW w:w="2272" w:type="dxa"/>
          </w:tcPr>
          <w:p>
            <w:pPr>
              <w:pStyle w:val="14"/>
              <w:spacing w:before="106"/>
              <w:ind w:left="99" w:right="66"/>
              <w:jc w:val="center"/>
              <w:rPr>
                <w:rFonts w:ascii="微软雅黑"/>
                <w:sz w:val="20"/>
              </w:rPr>
            </w:pPr>
            <w:r>
              <w:rPr>
                <w:rFonts w:ascii="微软雅黑"/>
                <w:color w:val="3F3B3A"/>
                <w:sz w:val="20"/>
              </w:rPr>
              <w:t>85%</w:t>
            </w:r>
          </w:p>
        </w:tc>
        <w:tc>
          <w:tcPr>
            <w:tcW w:w="2236" w:type="dxa"/>
          </w:tcPr>
          <w:p>
            <w:pPr>
              <w:pStyle w:val="14"/>
              <w:spacing w:before="106"/>
              <w:ind w:left="871" w:right="825"/>
              <w:jc w:val="center"/>
              <w:rPr>
                <w:rFonts w:ascii="微软雅黑"/>
                <w:sz w:val="20"/>
              </w:rPr>
            </w:pPr>
            <w:r>
              <w:rPr>
                <w:rFonts w:ascii="微软雅黑"/>
                <w:color w:val="3F3B3A"/>
                <w:sz w:val="20"/>
              </w:rPr>
              <w:t>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66"/>
              <w:ind w:left="153"/>
              <w:rPr>
                <w:rFonts w:ascii="微软雅黑"/>
                <w:sz w:val="20"/>
              </w:rPr>
            </w:pPr>
            <w:r>
              <w:rPr>
                <w:rFonts w:ascii="微软雅黑"/>
                <w:color w:val="3F3B3A"/>
                <w:sz w:val="20"/>
              </w:rPr>
              <w:t>Outline dimension (mm)</w:t>
            </w:r>
          </w:p>
        </w:tc>
        <w:tc>
          <w:tcPr>
            <w:tcW w:w="2272" w:type="dxa"/>
          </w:tcPr>
          <w:p>
            <w:pPr>
              <w:pStyle w:val="14"/>
              <w:spacing w:before="71"/>
              <w:ind w:left="574"/>
              <w:rPr>
                <w:rFonts w:ascii="微软雅黑"/>
                <w:sz w:val="20"/>
              </w:rPr>
            </w:pPr>
            <w:r>
              <w:rPr>
                <w:rFonts w:ascii="微软雅黑"/>
                <w:color w:val="3F3B3A"/>
                <w:sz w:val="20"/>
              </w:rPr>
              <w:t>490*220*375</w:t>
            </w:r>
          </w:p>
        </w:tc>
        <w:tc>
          <w:tcPr>
            <w:tcW w:w="2236" w:type="dxa"/>
          </w:tcPr>
          <w:p>
            <w:pPr>
              <w:pStyle w:val="14"/>
              <w:spacing w:before="71"/>
              <w:ind w:left="563"/>
              <w:rPr>
                <w:rFonts w:ascii="微软雅黑"/>
                <w:sz w:val="20"/>
              </w:rPr>
            </w:pPr>
            <w:r>
              <w:rPr>
                <w:rFonts w:ascii="微软雅黑"/>
                <w:color w:val="3F3B3A"/>
                <w:sz w:val="20"/>
              </w:rPr>
              <w:t>490*220*375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15" w:hRule="atLeast"/>
        </w:trPr>
        <w:tc>
          <w:tcPr>
            <w:tcW w:w="3417" w:type="dxa"/>
          </w:tcPr>
          <w:p>
            <w:pPr>
              <w:pStyle w:val="14"/>
              <w:spacing w:before="82"/>
              <w:ind w:left="165"/>
              <w:rPr>
                <w:rFonts w:ascii="微软雅黑"/>
                <w:sz w:val="20"/>
              </w:rPr>
            </w:pPr>
            <w:r>
              <w:rPr>
                <w:rFonts w:ascii="微软雅黑"/>
                <w:color w:val="3F3B3A"/>
                <w:sz w:val="20"/>
              </w:rPr>
              <w:t>Net weight (kg)</w:t>
            </w:r>
          </w:p>
        </w:tc>
        <w:tc>
          <w:tcPr>
            <w:tcW w:w="2272" w:type="dxa"/>
          </w:tcPr>
          <w:p>
            <w:pPr>
              <w:pStyle w:val="14"/>
              <w:spacing w:before="71"/>
              <w:ind w:left="99" w:right="298"/>
              <w:jc w:val="center"/>
              <w:rPr>
                <w:rFonts w:hint="eastAsia" w:ascii="微软雅黑" w:eastAsia="宋体"/>
                <w:sz w:val="20"/>
                <w:lang w:val="en-US" w:eastAsia="zh-CN"/>
              </w:rPr>
            </w:pPr>
            <w:r>
              <w:rPr>
                <w:rFonts w:ascii="微软雅黑"/>
                <w:color w:val="3F3B3A"/>
                <w:sz w:val="20"/>
              </w:rPr>
              <w:t>1</w:t>
            </w:r>
            <w:r>
              <w:rPr>
                <w:rFonts w:hint="eastAsia" w:ascii="微软雅黑" w:eastAsia="宋体"/>
                <w:color w:val="3F3B3A"/>
                <w:sz w:val="20"/>
                <w:lang w:val="en-US" w:eastAsia="zh-CN"/>
              </w:rPr>
              <w:t>5</w:t>
            </w:r>
          </w:p>
        </w:tc>
        <w:tc>
          <w:tcPr>
            <w:tcW w:w="2236" w:type="dxa"/>
          </w:tcPr>
          <w:p>
            <w:pPr>
              <w:pStyle w:val="14"/>
              <w:spacing w:before="71"/>
              <w:ind w:left="667" w:right="853"/>
              <w:jc w:val="center"/>
              <w:rPr>
                <w:rFonts w:hint="eastAsia" w:ascii="微软雅黑" w:eastAsia="宋体"/>
                <w:sz w:val="20"/>
                <w:lang w:val="en-US" w:eastAsia="zh-CN"/>
              </w:rPr>
            </w:pPr>
            <w:r>
              <w:rPr>
                <w:rFonts w:ascii="微软雅黑"/>
                <w:color w:val="3F3B3A"/>
                <w:sz w:val="20"/>
              </w:rPr>
              <w:t>1</w:t>
            </w:r>
            <w:r>
              <w:rPr>
                <w:rFonts w:hint="eastAsia" w:ascii="微软雅黑" w:eastAsia="宋体"/>
                <w:color w:val="3F3B3A"/>
                <w:sz w:val="20"/>
                <w:lang w:val="en-US" w:eastAsia="zh-CN"/>
              </w:rPr>
              <w:t>5</w:t>
            </w:r>
          </w:p>
        </w:tc>
      </w:tr>
    </w:tbl>
    <w:p>
      <w:pPr>
        <w:spacing w:after="0"/>
        <w:jc w:val="center"/>
        <w:rPr>
          <w:rFonts w:ascii="微软雅黑"/>
          <w:sz w:val="20"/>
        </w:rPr>
        <w:sectPr>
          <w:pgSz w:w="11910" w:h="16840"/>
          <w:pgMar w:top="300" w:right="0" w:bottom="660" w:left="520" w:header="0" w:footer="468" w:gutter="0"/>
        </w:sectPr>
      </w:pPr>
    </w:p>
    <w:p>
      <w:pPr>
        <w:pStyle w:val="9"/>
        <w:ind w:left="166"/>
        <w:rPr>
          <w:sz w:val="20"/>
        </w:rPr>
      </w:pPr>
      <w:r>
        <w:rPr>
          <w:sz w:val="20"/>
        </w:rPr>
        <mc:AlternateContent>
          <mc:Choice Requires="wpg">
            <w:drawing>
              <wp:inline distT="0" distB="0" distL="114300" distR="114300">
                <wp:extent cx="2030730" cy="214630"/>
                <wp:effectExtent l="0" t="0" r="0" b="0"/>
                <wp:docPr id="2320" name="组合 908"/>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2062" name="任意多边形 909"/>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2063" name="矩形 910"/>
                        <wps:cNvSpPr/>
                        <wps:spPr>
                          <a:xfrm>
                            <a:off x="874" y="30"/>
                            <a:ext cx="44" cy="307"/>
                          </a:xfrm>
                          <a:prstGeom prst="rect">
                            <a:avLst/>
                          </a:prstGeom>
                          <a:solidFill>
                            <a:srgbClr val="E60413"/>
                          </a:solidFill>
                          <a:ln w="9525">
                            <a:noFill/>
                          </a:ln>
                        </wps:spPr>
                        <wps:bodyPr upright="1"/>
                      </wps:wsp>
                      <wps:wsp>
                        <wps:cNvPr id="2064" name="矩形 911"/>
                        <wps:cNvSpPr/>
                        <wps:spPr>
                          <a:xfrm>
                            <a:off x="882" y="30"/>
                            <a:ext cx="44" cy="307"/>
                          </a:xfrm>
                          <a:prstGeom prst="rect">
                            <a:avLst/>
                          </a:prstGeom>
                          <a:solidFill>
                            <a:srgbClr val="E60413"/>
                          </a:solidFill>
                          <a:ln w="9525">
                            <a:noFill/>
                          </a:ln>
                        </wps:spPr>
                        <wps:bodyPr upright="1"/>
                      </wps:wsp>
                      <wps:wsp>
                        <wps:cNvPr id="2065" name="矩形 912"/>
                        <wps:cNvSpPr/>
                        <wps:spPr>
                          <a:xfrm>
                            <a:off x="890" y="30"/>
                            <a:ext cx="44" cy="307"/>
                          </a:xfrm>
                          <a:prstGeom prst="rect">
                            <a:avLst/>
                          </a:prstGeom>
                          <a:solidFill>
                            <a:srgbClr val="E60814"/>
                          </a:solidFill>
                          <a:ln w="9525">
                            <a:noFill/>
                          </a:ln>
                        </wps:spPr>
                        <wps:bodyPr upright="1"/>
                      </wps:wsp>
                      <wps:wsp>
                        <wps:cNvPr id="2066" name="矩形 913"/>
                        <wps:cNvSpPr/>
                        <wps:spPr>
                          <a:xfrm>
                            <a:off x="898" y="30"/>
                            <a:ext cx="44" cy="307"/>
                          </a:xfrm>
                          <a:prstGeom prst="rect">
                            <a:avLst/>
                          </a:prstGeom>
                          <a:solidFill>
                            <a:srgbClr val="E60C14"/>
                          </a:solidFill>
                          <a:ln w="9525">
                            <a:noFill/>
                          </a:ln>
                        </wps:spPr>
                        <wps:bodyPr upright="1"/>
                      </wps:wsp>
                      <wps:wsp>
                        <wps:cNvPr id="2067" name="矩形 914"/>
                        <wps:cNvSpPr/>
                        <wps:spPr>
                          <a:xfrm>
                            <a:off x="907" y="30"/>
                            <a:ext cx="44" cy="307"/>
                          </a:xfrm>
                          <a:prstGeom prst="rect">
                            <a:avLst/>
                          </a:prstGeom>
                          <a:solidFill>
                            <a:srgbClr val="E60C14"/>
                          </a:solidFill>
                          <a:ln w="9525">
                            <a:noFill/>
                          </a:ln>
                        </wps:spPr>
                        <wps:bodyPr upright="1"/>
                      </wps:wsp>
                      <wps:wsp>
                        <wps:cNvPr id="2068" name="矩形 915"/>
                        <wps:cNvSpPr/>
                        <wps:spPr>
                          <a:xfrm>
                            <a:off x="915" y="30"/>
                            <a:ext cx="44" cy="307"/>
                          </a:xfrm>
                          <a:prstGeom prst="rect">
                            <a:avLst/>
                          </a:prstGeom>
                          <a:solidFill>
                            <a:srgbClr val="E61014"/>
                          </a:solidFill>
                          <a:ln w="9525">
                            <a:noFill/>
                          </a:ln>
                        </wps:spPr>
                        <wps:bodyPr upright="1"/>
                      </wps:wsp>
                      <wps:wsp>
                        <wps:cNvPr id="2069" name="矩形 916"/>
                        <wps:cNvSpPr/>
                        <wps:spPr>
                          <a:xfrm>
                            <a:off x="923" y="30"/>
                            <a:ext cx="44" cy="307"/>
                          </a:xfrm>
                          <a:prstGeom prst="rect">
                            <a:avLst/>
                          </a:prstGeom>
                          <a:solidFill>
                            <a:srgbClr val="E61014"/>
                          </a:solidFill>
                          <a:ln w="9525">
                            <a:noFill/>
                          </a:ln>
                        </wps:spPr>
                        <wps:bodyPr upright="1"/>
                      </wps:wsp>
                      <wps:wsp>
                        <wps:cNvPr id="2070" name="矩形 917"/>
                        <wps:cNvSpPr/>
                        <wps:spPr>
                          <a:xfrm>
                            <a:off x="931" y="30"/>
                            <a:ext cx="44" cy="307"/>
                          </a:xfrm>
                          <a:prstGeom prst="rect">
                            <a:avLst/>
                          </a:prstGeom>
                          <a:solidFill>
                            <a:srgbClr val="E61315"/>
                          </a:solidFill>
                          <a:ln w="9525">
                            <a:noFill/>
                          </a:ln>
                        </wps:spPr>
                        <wps:bodyPr upright="1"/>
                      </wps:wsp>
                      <wps:wsp>
                        <wps:cNvPr id="2071" name="矩形 918"/>
                        <wps:cNvSpPr/>
                        <wps:spPr>
                          <a:xfrm>
                            <a:off x="940" y="30"/>
                            <a:ext cx="44" cy="307"/>
                          </a:xfrm>
                          <a:prstGeom prst="rect">
                            <a:avLst/>
                          </a:prstGeom>
                          <a:solidFill>
                            <a:srgbClr val="E61515"/>
                          </a:solidFill>
                          <a:ln w="9525">
                            <a:noFill/>
                          </a:ln>
                        </wps:spPr>
                        <wps:bodyPr upright="1"/>
                      </wps:wsp>
                      <wps:wsp>
                        <wps:cNvPr id="2072" name="矩形 919"/>
                        <wps:cNvSpPr/>
                        <wps:spPr>
                          <a:xfrm>
                            <a:off x="948" y="30"/>
                            <a:ext cx="44" cy="307"/>
                          </a:xfrm>
                          <a:prstGeom prst="rect">
                            <a:avLst/>
                          </a:prstGeom>
                          <a:solidFill>
                            <a:srgbClr val="E61515"/>
                          </a:solidFill>
                          <a:ln w="9525">
                            <a:noFill/>
                          </a:ln>
                        </wps:spPr>
                        <wps:bodyPr upright="1"/>
                      </wps:wsp>
                      <wps:wsp>
                        <wps:cNvPr id="2073" name="矩形 920"/>
                        <wps:cNvSpPr/>
                        <wps:spPr>
                          <a:xfrm>
                            <a:off x="956" y="30"/>
                            <a:ext cx="44" cy="307"/>
                          </a:xfrm>
                          <a:prstGeom prst="rect">
                            <a:avLst/>
                          </a:prstGeom>
                          <a:solidFill>
                            <a:srgbClr val="E61816"/>
                          </a:solidFill>
                          <a:ln w="9525">
                            <a:noFill/>
                          </a:ln>
                        </wps:spPr>
                        <wps:bodyPr upright="1"/>
                      </wps:wsp>
                      <wps:wsp>
                        <wps:cNvPr id="2074" name="矩形 921"/>
                        <wps:cNvSpPr/>
                        <wps:spPr>
                          <a:xfrm>
                            <a:off x="965" y="30"/>
                            <a:ext cx="44" cy="307"/>
                          </a:xfrm>
                          <a:prstGeom prst="rect">
                            <a:avLst/>
                          </a:prstGeom>
                          <a:solidFill>
                            <a:srgbClr val="E61B16"/>
                          </a:solidFill>
                          <a:ln w="9525">
                            <a:noFill/>
                          </a:ln>
                        </wps:spPr>
                        <wps:bodyPr upright="1"/>
                      </wps:wsp>
                      <wps:wsp>
                        <wps:cNvPr id="2075" name="矩形 922"/>
                        <wps:cNvSpPr/>
                        <wps:spPr>
                          <a:xfrm>
                            <a:off x="973" y="30"/>
                            <a:ext cx="44" cy="307"/>
                          </a:xfrm>
                          <a:prstGeom prst="rect">
                            <a:avLst/>
                          </a:prstGeom>
                          <a:solidFill>
                            <a:srgbClr val="E61B16"/>
                          </a:solidFill>
                          <a:ln w="9525">
                            <a:noFill/>
                          </a:ln>
                        </wps:spPr>
                        <wps:bodyPr upright="1"/>
                      </wps:wsp>
                      <wps:wsp>
                        <wps:cNvPr id="2076" name="矩形 923"/>
                        <wps:cNvSpPr/>
                        <wps:spPr>
                          <a:xfrm>
                            <a:off x="981" y="30"/>
                            <a:ext cx="44" cy="307"/>
                          </a:xfrm>
                          <a:prstGeom prst="rect">
                            <a:avLst/>
                          </a:prstGeom>
                          <a:solidFill>
                            <a:srgbClr val="E61D17"/>
                          </a:solidFill>
                          <a:ln w="9525">
                            <a:noFill/>
                          </a:ln>
                        </wps:spPr>
                        <wps:bodyPr upright="1"/>
                      </wps:wsp>
                      <wps:wsp>
                        <wps:cNvPr id="2077" name="矩形 924"/>
                        <wps:cNvSpPr/>
                        <wps:spPr>
                          <a:xfrm>
                            <a:off x="989" y="30"/>
                            <a:ext cx="44" cy="307"/>
                          </a:xfrm>
                          <a:prstGeom prst="rect">
                            <a:avLst/>
                          </a:prstGeom>
                          <a:solidFill>
                            <a:srgbClr val="E61D17"/>
                          </a:solidFill>
                          <a:ln w="9525">
                            <a:noFill/>
                          </a:ln>
                        </wps:spPr>
                        <wps:bodyPr upright="1"/>
                      </wps:wsp>
                      <wps:wsp>
                        <wps:cNvPr id="2078" name="矩形 925"/>
                        <wps:cNvSpPr/>
                        <wps:spPr>
                          <a:xfrm>
                            <a:off x="998" y="30"/>
                            <a:ext cx="44" cy="307"/>
                          </a:xfrm>
                          <a:prstGeom prst="rect">
                            <a:avLst/>
                          </a:prstGeom>
                          <a:solidFill>
                            <a:srgbClr val="E71F18"/>
                          </a:solidFill>
                          <a:ln w="9525">
                            <a:noFill/>
                          </a:ln>
                        </wps:spPr>
                        <wps:bodyPr upright="1"/>
                      </wps:wsp>
                      <wps:wsp>
                        <wps:cNvPr id="2079" name="矩形 926"/>
                        <wps:cNvSpPr/>
                        <wps:spPr>
                          <a:xfrm>
                            <a:off x="1006" y="30"/>
                            <a:ext cx="44" cy="307"/>
                          </a:xfrm>
                          <a:prstGeom prst="rect">
                            <a:avLst/>
                          </a:prstGeom>
                          <a:solidFill>
                            <a:srgbClr val="E72118"/>
                          </a:solidFill>
                          <a:ln w="9525">
                            <a:noFill/>
                          </a:ln>
                        </wps:spPr>
                        <wps:bodyPr upright="1"/>
                      </wps:wsp>
                      <wps:wsp>
                        <wps:cNvPr id="2080" name="矩形 927"/>
                        <wps:cNvSpPr/>
                        <wps:spPr>
                          <a:xfrm>
                            <a:off x="1014" y="30"/>
                            <a:ext cx="44" cy="307"/>
                          </a:xfrm>
                          <a:prstGeom prst="rect">
                            <a:avLst/>
                          </a:prstGeom>
                          <a:solidFill>
                            <a:srgbClr val="E72118"/>
                          </a:solidFill>
                          <a:ln w="9525">
                            <a:noFill/>
                          </a:ln>
                        </wps:spPr>
                        <wps:bodyPr upright="1"/>
                      </wps:wsp>
                      <wps:wsp>
                        <wps:cNvPr id="2081" name="矩形 928"/>
                        <wps:cNvSpPr/>
                        <wps:spPr>
                          <a:xfrm>
                            <a:off x="1023" y="30"/>
                            <a:ext cx="44" cy="307"/>
                          </a:xfrm>
                          <a:prstGeom prst="rect">
                            <a:avLst/>
                          </a:prstGeom>
                          <a:solidFill>
                            <a:srgbClr val="E72419"/>
                          </a:solidFill>
                          <a:ln w="9525">
                            <a:noFill/>
                          </a:ln>
                        </wps:spPr>
                        <wps:bodyPr upright="1"/>
                      </wps:wsp>
                      <wps:wsp>
                        <wps:cNvPr id="2082" name="矩形 929"/>
                        <wps:cNvSpPr/>
                        <wps:spPr>
                          <a:xfrm>
                            <a:off x="1031" y="30"/>
                            <a:ext cx="44" cy="307"/>
                          </a:xfrm>
                          <a:prstGeom prst="rect">
                            <a:avLst/>
                          </a:prstGeom>
                          <a:solidFill>
                            <a:srgbClr val="E72519"/>
                          </a:solidFill>
                          <a:ln w="9525">
                            <a:noFill/>
                          </a:ln>
                        </wps:spPr>
                        <wps:bodyPr upright="1"/>
                      </wps:wsp>
                      <wps:wsp>
                        <wps:cNvPr id="2083" name="矩形 930"/>
                        <wps:cNvSpPr/>
                        <wps:spPr>
                          <a:xfrm>
                            <a:off x="1039" y="30"/>
                            <a:ext cx="44" cy="307"/>
                          </a:xfrm>
                          <a:prstGeom prst="rect">
                            <a:avLst/>
                          </a:prstGeom>
                          <a:solidFill>
                            <a:srgbClr val="E72519"/>
                          </a:solidFill>
                          <a:ln w="9525">
                            <a:noFill/>
                          </a:ln>
                        </wps:spPr>
                        <wps:bodyPr upright="1"/>
                      </wps:wsp>
                      <wps:wsp>
                        <wps:cNvPr id="2084" name="矩形 931"/>
                        <wps:cNvSpPr/>
                        <wps:spPr>
                          <a:xfrm>
                            <a:off x="1047" y="30"/>
                            <a:ext cx="44" cy="307"/>
                          </a:xfrm>
                          <a:prstGeom prst="rect">
                            <a:avLst/>
                          </a:prstGeom>
                          <a:solidFill>
                            <a:srgbClr val="E7271A"/>
                          </a:solidFill>
                          <a:ln w="9525">
                            <a:noFill/>
                          </a:ln>
                        </wps:spPr>
                        <wps:bodyPr upright="1"/>
                      </wps:wsp>
                      <wps:wsp>
                        <wps:cNvPr id="2085" name="矩形 932"/>
                        <wps:cNvSpPr/>
                        <wps:spPr>
                          <a:xfrm>
                            <a:off x="1056" y="30"/>
                            <a:ext cx="44" cy="307"/>
                          </a:xfrm>
                          <a:prstGeom prst="rect">
                            <a:avLst/>
                          </a:prstGeom>
                          <a:solidFill>
                            <a:srgbClr val="E7291B"/>
                          </a:solidFill>
                          <a:ln w="9525">
                            <a:noFill/>
                          </a:ln>
                        </wps:spPr>
                        <wps:bodyPr upright="1"/>
                      </wps:wsp>
                      <wps:wsp>
                        <wps:cNvPr id="2086" name="矩形 933"/>
                        <wps:cNvSpPr/>
                        <wps:spPr>
                          <a:xfrm>
                            <a:off x="1064" y="30"/>
                            <a:ext cx="44" cy="307"/>
                          </a:xfrm>
                          <a:prstGeom prst="rect">
                            <a:avLst/>
                          </a:prstGeom>
                          <a:solidFill>
                            <a:srgbClr val="E7291B"/>
                          </a:solidFill>
                          <a:ln w="9525">
                            <a:noFill/>
                          </a:ln>
                        </wps:spPr>
                        <wps:bodyPr upright="1"/>
                      </wps:wsp>
                      <wps:wsp>
                        <wps:cNvPr id="2087" name="矩形 934"/>
                        <wps:cNvSpPr/>
                        <wps:spPr>
                          <a:xfrm>
                            <a:off x="1072" y="30"/>
                            <a:ext cx="44" cy="307"/>
                          </a:xfrm>
                          <a:prstGeom prst="rect">
                            <a:avLst/>
                          </a:prstGeom>
                          <a:solidFill>
                            <a:srgbClr val="E72B1B"/>
                          </a:solidFill>
                          <a:ln w="9525">
                            <a:noFill/>
                          </a:ln>
                        </wps:spPr>
                        <wps:bodyPr upright="1"/>
                      </wps:wsp>
                      <wps:wsp>
                        <wps:cNvPr id="2088" name="矩形 935"/>
                        <wps:cNvSpPr/>
                        <wps:spPr>
                          <a:xfrm>
                            <a:off x="1080" y="30"/>
                            <a:ext cx="44" cy="307"/>
                          </a:xfrm>
                          <a:prstGeom prst="rect">
                            <a:avLst/>
                          </a:prstGeom>
                          <a:solidFill>
                            <a:srgbClr val="E72B1B"/>
                          </a:solidFill>
                          <a:ln w="9525">
                            <a:noFill/>
                          </a:ln>
                        </wps:spPr>
                        <wps:bodyPr upright="1"/>
                      </wps:wsp>
                      <wps:wsp>
                        <wps:cNvPr id="2089" name="矩形 936"/>
                        <wps:cNvSpPr/>
                        <wps:spPr>
                          <a:xfrm>
                            <a:off x="1089" y="30"/>
                            <a:ext cx="44" cy="307"/>
                          </a:xfrm>
                          <a:prstGeom prst="rect">
                            <a:avLst/>
                          </a:prstGeom>
                          <a:solidFill>
                            <a:srgbClr val="E72D1C"/>
                          </a:solidFill>
                          <a:ln w="9525">
                            <a:noFill/>
                          </a:ln>
                        </wps:spPr>
                        <wps:bodyPr upright="1"/>
                      </wps:wsp>
                      <wps:wsp>
                        <wps:cNvPr id="2090" name="矩形 937"/>
                        <wps:cNvSpPr/>
                        <wps:spPr>
                          <a:xfrm>
                            <a:off x="1097" y="30"/>
                            <a:ext cx="44" cy="307"/>
                          </a:xfrm>
                          <a:prstGeom prst="rect">
                            <a:avLst/>
                          </a:prstGeom>
                          <a:solidFill>
                            <a:srgbClr val="E72E1C"/>
                          </a:solidFill>
                          <a:ln w="9525">
                            <a:noFill/>
                          </a:ln>
                        </wps:spPr>
                        <wps:bodyPr upright="1"/>
                      </wps:wsp>
                      <wps:wsp>
                        <wps:cNvPr id="2091" name="矩形 938"/>
                        <wps:cNvSpPr/>
                        <wps:spPr>
                          <a:xfrm>
                            <a:off x="1105" y="30"/>
                            <a:ext cx="44" cy="307"/>
                          </a:xfrm>
                          <a:prstGeom prst="rect">
                            <a:avLst/>
                          </a:prstGeom>
                          <a:solidFill>
                            <a:srgbClr val="E72E1C"/>
                          </a:solidFill>
                          <a:ln w="9525">
                            <a:noFill/>
                          </a:ln>
                        </wps:spPr>
                        <wps:bodyPr upright="1"/>
                      </wps:wsp>
                      <wps:wsp>
                        <wps:cNvPr id="2092" name="矩形 939"/>
                        <wps:cNvSpPr/>
                        <wps:spPr>
                          <a:xfrm>
                            <a:off x="1114" y="30"/>
                            <a:ext cx="44" cy="307"/>
                          </a:xfrm>
                          <a:prstGeom prst="rect">
                            <a:avLst/>
                          </a:prstGeom>
                          <a:solidFill>
                            <a:srgbClr val="E7301D"/>
                          </a:solidFill>
                          <a:ln w="9525">
                            <a:noFill/>
                          </a:ln>
                        </wps:spPr>
                        <wps:bodyPr upright="1"/>
                      </wps:wsp>
                      <wps:wsp>
                        <wps:cNvPr id="2093" name="矩形 940"/>
                        <wps:cNvSpPr/>
                        <wps:spPr>
                          <a:xfrm>
                            <a:off x="1122" y="30"/>
                            <a:ext cx="44" cy="307"/>
                          </a:xfrm>
                          <a:prstGeom prst="rect">
                            <a:avLst/>
                          </a:prstGeom>
                          <a:solidFill>
                            <a:srgbClr val="E7311E"/>
                          </a:solidFill>
                          <a:ln w="9525">
                            <a:noFill/>
                          </a:ln>
                        </wps:spPr>
                        <wps:bodyPr upright="1"/>
                      </wps:wsp>
                      <wps:wsp>
                        <wps:cNvPr id="2094" name="矩形 941"/>
                        <wps:cNvSpPr/>
                        <wps:spPr>
                          <a:xfrm>
                            <a:off x="1130" y="30"/>
                            <a:ext cx="44" cy="307"/>
                          </a:xfrm>
                          <a:prstGeom prst="rect">
                            <a:avLst/>
                          </a:prstGeom>
                          <a:solidFill>
                            <a:srgbClr val="E7311E"/>
                          </a:solidFill>
                          <a:ln w="9525">
                            <a:noFill/>
                          </a:ln>
                        </wps:spPr>
                        <wps:bodyPr upright="1"/>
                      </wps:wsp>
                      <wps:wsp>
                        <wps:cNvPr id="2095" name="矩形 942"/>
                        <wps:cNvSpPr/>
                        <wps:spPr>
                          <a:xfrm>
                            <a:off x="1138" y="30"/>
                            <a:ext cx="44" cy="307"/>
                          </a:xfrm>
                          <a:prstGeom prst="rect">
                            <a:avLst/>
                          </a:prstGeom>
                          <a:solidFill>
                            <a:srgbClr val="E8331E"/>
                          </a:solidFill>
                          <a:ln w="9525">
                            <a:noFill/>
                          </a:ln>
                        </wps:spPr>
                        <wps:bodyPr upright="1"/>
                      </wps:wsp>
                      <wps:wsp>
                        <wps:cNvPr id="2096" name="矩形 943"/>
                        <wps:cNvSpPr/>
                        <wps:spPr>
                          <a:xfrm>
                            <a:off x="1147" y="30"/>
                            <a:ext cx="44" cy="307"/>
                          </a:xfrm>
                          <a:prstGeom prst="rect">
                            <a:avLst/>
                          </a:prstGeom>
                          <a:solidFill>
                            <a:srgbClr val="E8341F"/>
                          </a:solidFill>
                          <a:ln w="9525">
                            <a:noFill/>
                          </a:ln>
                        </wps:spPr>
                        <wps:bodyPr upright="1"/>
                      </wps:wsp>
                      <wps:wsp>
                        <wps:cNvPr id="2097" name="矩形 944"/>
                        <wps:cNvSpPr/>
                        <wps:spPr>
                          <a:xfrm>
                            <a:off x="1155" y="30"/>
                            <a:ext cx="44" cy="307"/>
                          </a:xfrm>
                          <a:prstGeom prst="rect">
                            <a:avLst/>
                          </a:prstGeom>
                          <a:solidFill>
                            <a:srgbClr val="E8341F"/>
                          </a:solidFill>
                          <a:ln w="9525">
                            <a:noFill/>
                          </a:ln>
                        </wps:spPr>
                        <wps:bodyPr upright="1"/>
                      </wps:wsp>
                      <wps:wsp>
                        <wps:cNvPr id="2098" name="矩形 945"/>
                        <wps:cNvSpPr/>
                        <wps:spPr>
                          <a:xfrm>
                            <a:off x="1163" y="30"/>
                            <a:ext cx="44" cy="307"/>
                          </a:xfrm>
                          <a:prstGeom prst="rect">
                            <a:avLst/>
                          </a:prstGeom>
                          <a:solidFill>
                            <a:srgbClr val="E8361F"/>
                          </a:solidFill>
                          <a:ln w="9525">
                            <a:noFill/>
                          </a:ln>
                        </wps:spPr>
                        <wps:bodyPr upright="1"/>
                      </wps:wsp>
                      <wps:wsp>
                        <wps:cNvPr id="2099" name="矩形 946"/>
                        <wps:cNvSpPr/>
                        <wps:spPr>
                          <a:xfrm>
                            <a:off x="1171" y="30"/>
                            <a:ext cx="44" cy="307"/>
                          </a:xfrm>
                          <a:prstGeom prst="rect">
                            <a:avLst/>
                          </a:prstGeom>
                          <a:solidFill>
                            <a:srgbClr val="E8361F"/>
                          </a:solidFill>
                          <a:ln w="9525">
                            <a:noFill/>
                          </a:ln>
                        </wps:spPr>
                        <wps:bodyPr upright="1"/>
                      </wps:wsp>
                      <wps:wsp>
                        <wps:cNvPr id="2100" name="矩形 947"/>
                        <wps:cNvSpPr/>
                        <wps:spPr>
                          <a:xfrm>
                            <a:off x="1180" y="30"/>
                            <a:ext cx="44" cy="307"/>
                          </a:xfrm>
                          <a:prstGeom prst="rect">
                            <a:avLst/>
                          </a:prstGeom>
                          <a:solidFill>
                            <a:srgbClr val="E83720"/>
                          </a:solidFill>
                          <a:ln w="9525">
                            <a:noFill/>
                          </a:ln>
                        </wps:spPr>
                        <wps:bodyPr upright="1"/>
                      </wps:wsp>
                      <wps:wsp>
                        <wps:cNvPr id="2101" name="矩形 948"/>
                        <wps:cNvSpPr/>
                        <wps:spPr>
                          <a:xfrm>
                            <a:off x="1188" y="30"/>
                            <a:ext cx="44" cy="307"/>
                          </a:xfrm>
                          <a:prstGeom prst="rect">
                            <a:avLst/>
                          </a:prstGeom>
                          <a:solidFill>
                            <a:srgbClr val="E83821"/>
                          </a:solidFill>
                          <a:ln w="9525">
                            <a:noFill/>
                          </a:ln>
                        </wps:spPr>
                        <wps:bodyPr upright="1"/>
                      </wps:wsp>
                      <wps:wsp>
                        <wps:cNvPr id="2102" name="矩形 949"/>
                        <wps:cNvSpPr/>
                        <wps:spPr>
                          <a:xfrm>
                            <a:off x="1196" y="30"/>
                            <a:ext cx="44" cy="307"/>
                          </a:xfrm>
                          <a:prstGeom prst="rect">
                            <a:avLst/>
                          </a:prstGeom>
                          <a:solidFill>
                            <a:srgbClr val="E83821"/>
                          </a:solidFill>
                          <a:ln w="9525">
                            <a:noFill/>
                          </a:ln>
                        </wps:spPr>
                        <wps:bodyPr upright="1"/>
                      </wps:wsp>
                      <wps:wsp>
                        <wps:cNvPr id="2103" name="矩形 950"/>
                        <wps:cNvSpPr/>
                        <wps:spPr>
                          <a:xfrm>
                            <a:off x="1205" y="30"/>
                            <a:ext cx="44" cy="307"/>
                          </a:xfrm>
                          <a:prstGeom prst="rect">
                            <a:avLst/>
                          </a:prstGeom>
                          <a:solidFill>
                            <a:srgbClr val="E83921"/>
                          </a:solidFill>
                          <a:ln w="9525">
                            <a:noFill/>
                          </a:ln>
                        </wps:spPr>
                        <wps:bodyPr upright="1"/>
                      </wps:wsp>
                      <wps:wsp>
                        <wps:cNvPr id="2104" name="矩形 951"/>
                        <wps:cNvSpPr/>
                        <wps:spPr>
                          <a:xfrm>
                            <a:off x="1213" y="30"/>
                            <a:ext cx="44" cy="307"/>
                          </a:xfrm>
                          <a:prstGeom prst="rect">
                            <a:avLst/>
                          </a:prstGeom>
                          <a:solidFill>
                            <a:srgbClr val="E83B22"/>
                          </a:solidFill>
                          <a:ln w="9525">
                            <a:noFill/>
                          </a:ln>
                        </wps:spPr>
                        <wps:bodyPr upright="1"/>
                      </wps:wsp>
                      <wps:wsp>
                        <wps:cNvPr id="2105" name="矩形 952"/>
                        <wps:cNvSpPr/>
                        <wps:spPr>
                          <a:xfrm>
                            <a:off x="1221" y="30"/>
                            <a:ext cx="44" cy="307"/>
                          </a:xfrm>
                          <a:prstGeom prst="rect">
                            <a:avLst/>
                          </a:prstGeom>
                          <a:solidFill>
                            <a:srgbClr val="E83B22"/>
                          </a:solidFill>
                          <a:ln w="9525">
                            <a:noFill/>
                          </a:ln>
                        </wps:spPr>
                        <wps:bodyPr upright="1"/>
                      </wps:wsp>
                      <wps:wsp>
                        <wps:cNvPr id="2106" name="矩形 953"/>
                        <wps:cNvSpPr/>
                        <wps:spPr>
                          <a:xfrm>
                            <a:off x="1229" y="30"/>
                            <a:ext cx="44" cy="307"/>
                          </a:xfrm>
                          <a:prstGeom prst="rect">
                            <a:avLst/>
                          </a:prstGeom>
                          <a:solidFill>
                            <a:srgbClr val="E83C23"/>
                          </a:solidFill>
                          <a:ln w="9525">
                            <a:noFill/>
                          </a:ln>
                        </wps:spPr>
                        <wps:bodyPr upright="1"/>
                      </wps:wsp>
                      <wps:wsp>
                        <wps:cNvPr id="2107" name="矩形 954"/>
                        <wps:cNvSpPr/>
                        <wps:spPr>
                          <a:xfrm>
                            <a:off x="1238" y="30"/>
                            <a:ext cx="44" cy="307"/>
                          </a:xfrm>
                          <a:prstGeom prst="rect">
                            <a:avLst/>
                          </a:prstGeom>
                          <a:solidFill>
                            <a:srgbClr val="E83C23"/>
                          </a:solidFill>
                          <a:ln w="9525">
                            <a:noFill/>
                          </a:ln>
                        </wps:spPr>
                        <wps:bodyPr upright="1"/>
                      </wps:wsp>
                      <wps:wsp>
                        <wps:cNvPr id="2108" name="矩形 955"/>
                        <wps:cNvSpPr/>
                        <wps:spPr>
                          <a:xfrm>
                            <a:off x="1246" y="30"/>
                            <a:ext cx="44" cy="307"/>
                          </a:xfrm>
                          <a:prstGeom prst="rect">
                            <a:avLst/>
                          </a:prstGeom>
                          <a:solidFill>
                            <a:srgbClr val="E83D23"/>
                          </a:solidFill>
                          <a:ln w="9525">
                            <a:noFill/>
                          </a:ln>
                        </wps:spPr>
                        <wps:bodyPr upright="1"/>
                      </wps:wsp>
                      <wps:wsp>
                        <wps:cNvPr id="2109" name="矩形 956"/>
                        <wps:cNvSpPr/>
                        <wps:spPr>
                          <a:xfrm>
                            <a:off x="1254" y="30"/>
                            <a:ext cx="44" cy="307"/>
                          </a:xfrm>
                          <a:prstGeom prst="rect">
                            <a:avLst/>
                          </a:prstGeom>
                          <a:solidFill>
                            <a:srgbClr val="E83E24"/>
                          </a:solidFill>
                          <a:ln w="9525">
                            <a:noFill/>
                          </a:ln>
                        </wps:spPr>
                        <wps:bodyPr upright="1"/>
                      </wps:wsp>
                      <wps:wsp>
                        <wps:cNvPr id="2110" name="矩形 957"/>
                        <wps:cNvSpPr/>
                        <wps:spPr>
                          <a:xfrm>
                            <a:off x="1263" y="30"/>
                            <a:ext cx="44" cy="307"/>
                          </a:xfrm>
                          <a:prstGeom prst="rect">
                            <a:avLst/>
                          </a:prstGeom>
                          <a:solidFill>
                            <a:srgbClr val="E83E24"/>
                          </a:solidFill>
                          <a:ln w="9525">
                            <a:noFill/>
                          </a:ln>
                        </wps:spPr>
                        <wps:bodyPr upright="1"/>
                      </wps:wsp>
                      <wps:wsp>
                        <wps:cNvPr id="2111" name="矩形 958"/>
                        <wps:cNvSpPr/>
                        <wps:spPr>
                          <a:xfrm>
                            <a:off x="1271" y="30"/>
                            <a:ext cx="44" cy="307"/>
                          </a:xfrm>
                          <a:prstGeom prst="rect">
                            <a:avLst/>
                          </a:prstGeom>
                          <a:solidFill>
                            <a:srgbClr val="E84024"/>
                          </a:solidFill>
                          <a:ln w="9525">
                            <a:noFill/>
                          </a:ln>
                        </wps:spPr>
                        <wps:bodyPr upright="1"/>
                      </wps:wsp>
                      <wps:wsp>
                        <wps:cNvPr id="2112" name="矩形 959"/>
                        <wps:cNvSpPr/>
                        <wps:spPr>
                          <a:xfrm>
                            <a:off x="1279" y="30"/>
                            <a:ext cx="44" cy="307"/>
                          </a:xfrm>
                          <a:prstGeom prst="rect">
                            <a:avLst/>
                          </a:prstGeom>
                          <a:solidFill>
                            <a:srgbClr val="E84125"/>
                          </a:solidFill>
                          <a:ln w="9525">
                            <a:noFill/>
                          </a:ln>
                        </wps:spPr>
                        <wps:bodyPr upright="1"/>
                      </wps:wsp>
                      <wps:wsp>
                        <wps:cNvPr id="2113" name="矩形 960"/>
                        <wps:cNvSpPr/>
                        <wps:spPr>
                          <a:xfrm>
                            <a:off x="1287" y="30"/>
                            <a:ext cx="44" cy="307"/>
                          </a:xfrm>
                          <a:prstGeom prst="rect">
                            <a:avLst/>
                          </a:prstGeom>
                          <a:solidFill>
                            <a:srgbClr val="E84125"/>
                          </a:solidFill>
                          <a:ln w="9525">
                            <a:noFill/>
                          </a:ln>
                        </wps:spPr>
                        <wps:bodyPr upright="1"/>
                      </wps:wsp>
                      <wps:wsp>
                        <wps:cNvPr id="2114" name="矩形 961"/>
                        <wps:cNvSpPr/>
                        <wps:spPr>
                          <a:xfrm>
                            <a:off x="1296" y="30"/>
                            <a:ext cx="44" cy="307"/>
                          </a:xfrm>
                          <a:prstGeom prst="rect">
                            <a:avLst/>
                          </a:prstGeom>
                          <a:solidFill>
                            <a:srgbClr val="E84226"/>
                          </a:solidFill>
                          <a:ln w="9525">
                            <a:noFill/>
                          </a:ln>
                        </wps:spPr>
                        <wps:bodyPr upright="1"/>
                      </wps:wsp>
                      <wps:wsp>
                        <wps:cNvPr id="2115" name="矩形 962"/>
                        <wps:cNvSpPr/>
                        <wps:spPr>
                          <a:xfrm>
                            <a:off x="1304" y="30"/>
                            <a:ext cx="44" cy="307"/>
                          </a:xfrm>
                          <a:prstGeom prst="rect">
                            <a:avLst/>
                          </a:prstGeom>
                          <a:solidFill>
                            <a:srgbClr val="E94326"/>
                          </a:solidFill>
                          <a:ln w="9525">
                            <a:noFill/>
                          </a:ln>
                        </wps:spPr>
                        <wps:bodyPr upright="1"/>
                      </wps:wsp>
                      <wps:wsp>
                        <wps:cNvPr id="2116" name="矩形 963"/>
                        <wps:cNvSpPr/>
                        <wps:spPr>
                          <a:xfrm>
                            <a:off x="1312" y="30"/>
                            <a:ext cx="44" cy="307"/>
                          </a:xfrm>
                          <a:prstGeom prst="rect">
                            <a:avLst/>
                          </a:prstGeom>
                          <a:solidFill>
                            <a:srgbClr val="E94326"/>
                          </a:solidFill>
                          <a:ln w="9525">
                            <a:noFill/>
                          </a:ln>
                        </wps:spPr>
                        <wps:bodyPr upright="1"/>
                      </wps:wsp>
                      <wps:wsp>
                        <wps:cNvPr id="2117" name="矩形 964"/>
                        <wps:cNvSpPr/>
                        <wps:spPr>
                          <a:xfrm>
                            <a:off x="1320" y="30"/>
                            <a:ext cx="44" cy="307"/>
                          </a:xfrm>
                          <a:prstGeom prst="rect">
                            <a:avLst/>
                          </a:prstGeom>
                          <a:solidFill>
                            <a:srgbClr val="E94427"/>
                          </a:solidFill>
                          <a:ln w="9525">
                            <a:noFill/>
                          </a:ln>
                        </wps:spPr>
                        <wps:bodyPr upright="1"/>
                      </wps:wsp>
                      <wps:wsp>
                        <wps:cNvPr id="2118" name="矩形 965"/>
                        <wps:cNvSpPr/>
                        <wps:spPr>
                          <a:xfrm>
                            <a:off x="1329" y="30"/>
                            <a:ext cx="44" cy="307"/>
                          </a:xfrm>
                          <a:prstGeom prst="rect">
                            <a:avLst/>
                          </a:prstGeom>
                          <a:solidFill>
                            <a:srgbClr val="E94427"/>
                          </a:solidFill>
                          <a:ln w="9525">
                            <a:noFill/>
                          </a:ln>
                        </wps:spPr>
                        <wps:bodyPr upright="1"/>
                      </wps:wsp>
                      <wps:wsp>
                        <wps:cNvPr id="2119" name="矩形 966"/>
                        <wps:cNvSpPr/>
                        <wps:spPr>
                          <a:xfrm>
                            <a:off x="1337" y="30"/>
                            <a:ext cx="44" cy="307"/>
                          </a:xfrm>
                          <a:prstGeom prst="rect">
                            <a:avLst/>
                          </a:prstGeom>
                          <a:solidFill>
                            <a:srgbClr val="E94528"/>
                          </a:solidFill>
                          <a:ln w="9525">
                            <a:noFill/>
                          </a:ln>
                        </wps:spPr>
                        <wps:bodyPr upright="1"/>
                      </wps:wsp>
                      <wps:wsp>
                        <wps:cNvPr id="2120" name="矩形 967"/>
                        <wps:cNvSpPr/>
                        <wps:spPr>
                          <a:xfrm>
                            <a:off x="1345" y="30"/>
                            <a:ext cx="44" cy="307"/>
                          </a:xfrm>
                          <a:prstGeom prst="rect">
                            <a:avLst/>
                          </a:prstGeom>
                          <a:solidFill>
                            <a:srgbClr val="E94728"/>
                          </a:solidFill>
                          <a:ln w="9525">
                            <a:noFill/>
                          </a:ln>
                        </wps:spPr>
                        <wps:bodyPr upright="1"/>
                      </wps:wsp>
                      <wps:wsp>
                        <wps:cNvPr id="2121" name="矩形 968"/>
                        <wps:cNvSpPr/>
                        <wps:spPr>
                          <a:xfrm>
                            <a:off x="1354" y="30"/>
                            <a:ext cx="44" cy="307"/>
                          </a:xfrm>
                          <a:prstGeom prst="rect">
                            <a:avLst/>
                          </a:prstGeom>
                          <a:solidFill>
                            <a:srgbClr val="E94728"/>
                          </a:solidFill>
                          <a:ln w="9525">
                            <a:noFill/>
                          </a:ln>
                        </wps:spPr>
                        <wps:bodyPr upright="1"/>
                      </wps:wsp>
                      <wps:wsp>
                        <wps:cNvPr id="2122" name="矩形 969"/>
                        <wps:cNvSpPr/>
                        <wps:spPr>
                          <a:xfrm>
                            <a:off x="1362" y="30"/>
                            <a:ext cx="44" cy="307"/>
                          </a:xfrm>
                          <a:prstGeom prst="rect">
                            <a:avLst/>
                          </a:prstGeom>
                          <a:solidFill>
                            <a:srgbClr val="E94829"/>
                          </a:solidFill>
                          <a:ln w="9525">
                            <a:noFill/>
                          </a:ln>
                        </wps:spPr>
                        <wps:bodyPr upright="1"/>
                      </wps:wsp>
                      <wps:wsp>
                        <wps:cNvPr id="2123" name="矩形 970"/>
                        <wps:cNvSpPr/>
                        <wps:spPr>
                          <a:xfrm>
                            <a:off x="1370" y="30"/>
                            <a:ext cx="44" cy="307"/>
                          </a:xfrm>
                          <a:prstGeom prst="rect">
                            <a:avLst/>
                          </a:prstGeom>
                          <a:solidFill>
                            <a:srgbClr val="E9492A"/>
                          </a:solidFill>
                          <a:ln w="9525">
                            <a:noFill/>
                          </a:ln>
                        </wps:spPr>
                        <wps:bodyPr upright="1"/>
                      </wps:wsp>
                      <wps:wsp>
                        <wps:cNvPr id="2124" name="矩形 971"/>
                        <wps:cNvSpPr/>
                        <wps:spPr>
                          <a:xfrm>
                            <a:off x="1378" y="30"/>
                            <a:ext cx="44" cy="307"/>
                          </a:xfrm>
                          <a:prstGeom prst="rect">
                            <a:avLst/>
                          </a:prstGeom>
                          <a:solidFill>
                            <a:srgbClr val="E9492A"/>
                          </a:solidFill>
                          <a:ln w="9525">
                            <a:noFill/>
                          </a:ln>
                        </wps:spPr>
                        <wps:bodyPr upright="1"/>
                      </wps:wsp>
                      <wps:wsp>
                        <wps:cNvPr id="2125" name="矩形 972"/>
                        <wps:cNvSpPr/>
                        <wps:spPr>
                          <a:xfrm>
                            <a:off x="1387" y="30"/>
                            <a:ext cx="44" cy="307"/>
                          </a:xfrm>
                          <a:prstGeom prst="rect">
                            <a:avLst/>
                          </a:prstGeom>
                          <a:solidFill>
                            <a:srgbClr val="E94A2A"/>
                          </a:solidFill>
                          <a:ln w="9525">
                            <a:noFill/>
                          </a:ln>
                        </wps:spPr>
                        <wps:bodyPr upright="1"/>
                      </wps:wsp>
                      <wps:wsp>
                        <wps:cNvPr id="2126" name="矩形 973"/>
                        <wps:cNvSpPr/>
                        <wps:spPr>
                          <a:xfrm>
                            <a:off x="1395" y="30"/>
                            <a:ext cx="44" cy="307"/>
                          </a:xfrm>
                          <a:prstGeom prst="rect">
                            <a:avLst/>
                          </a:prstGeom>
                          <a:solidFill>
                            <a:srgbClr val="E94B2B"/>
                          </a:solidFill>
                          <a:ln w="9525">
                            <a:noFill/>
                          </a:ln>
                        </wps:spPr>
                        <wps:bodyPr upright="1"/>
                      </wps:wsp>
                      <wps:wsp>
                        <wps:cNvPr id="2127" name="矩形 974"/>
                        <wps:cNvSpPr/>
                        <wps:spPr>
                          <a:xfrm>
                            <a:off x="1403" y="30"/>
                            <a:ext cx="44" cy="307"/>
                          </a:xfrm>
                          <a:prstGeom prst="rect">
                            <a:avLst/>
                          </a:prstGeom>
                          <a:solidFill>
                            <a:srgbClr val="E94B2B"/>
                          </a:solidFill>
                          <a:ln w="9525">
                            <a:noFill/>
                          </a:ln>
                        </wps:spPr>
                        <wps:bodyPr upright="1"/>
                      </wps:wsp>
                      <wps:wsp>
                        <wps:cNvPr id="2128" name="矩形 975"/>
                        <wps:cNvSpPr/>
                        <wps:spPr>
                          <a:xfrm>
                            <a:off x="1411" y="30"/>
                            <a:ext cx="44" cy="307"/>
                          </a:xfrm>
                          <a:prstGeom prst="rect">
                            <a:avLst/>
                          </a:prstGeom>
                          <a:solidFill>
                            <a:srgbClr val="E94C2C"/>
                          </a:solidFill>
                          <a:ln w="9525">
                            <a:noFill/>
                          </a:ln>
                        </wps:spPr>
                        <wps:bodyPr upright="1"/>
                      </wps:wsp>
                      <wps:wsp>
                        <wps:cNvPr id="2129" name="矩形 976"/>
                        <wps:cNvSpPr/>
                        <wps:spPr>
                          <a:xfrm>
                            <a:off x="1420" y="30"/>
                            <a:ext cx="44" cy="307"/>
                          </a:xfrm>
                          <a:prstGeom prst="rect">
                            <a:avLst/>
                          </a:prstGeom>
                          <a:solidFill>
                            <a:srgbClr val="E94C2C"/>
                          </a:solidFill>
                          <a:ln w="9525">
                            <a:noFill/>
                          </a:ln>
                        </wps:spPr>
                        <wps:bodyPr upright="1"/>
                      </wps:wsp>
                      <wps:wsp>
                        <wps:cNvPr id="2130" name="矩形 977"/>
                        <wps:cNvSpPr/>
                        <wps:spPr>
                          <a:xfrm>
                            <a:off x="1428" y="30"/>
                            <a:ext cx="44" cy="307"/>
                          </a:xfrm>
                          <a:prstGeom prst="rect">
                            <a:avLst/>
                          </a:prstGeom>
                          <a:solidFill>
                            <a:srgbClr val="E94D2C"/>
                          </a:solidFill>
                          <a:ln w="9525">
                            <a:noFill/>
                          </a:ln>
                        </wps:spPr>
                        <wps:bodyPr upright="1"/>
                      </wps:wsp>
                      <wps:wsp>
                        <wps:cNvPr id="2131" name="矩形 978"/>
                        <wps:cNvSpPr/>
                        <wps:spPr>
                          <a:xfrm>
                            <a:off x="1436" y="30"/>
                            <a:ext cx="44" cy="307"/>
                          </a:xfrm>
                          <a:prstGeom prst="rect">
                            <a:avLst/>
                          </a:prstGeom>
                          <a:solidFill>
                            <a:srgbClr val="EA4E2D"/>
                          </a:solidFill>
                          <a:ln w="9525">
                            <a:noFill/>
                          </a:ln>
                        </wps:spPr>
                        <wps:bodyPr upright="1"/>
                      </wps:wsp>
                      <wps:wsp>
                        <wps:cNvPr id="2132" name="矩形 979"/>
                        <wps:cNvSpPr/>
                        <wps:spPr>
                          <a:xfrm>
                            <a:off x="1445" y="30"/>
                            <a:ext cx="44" cy="307"/>
                          </a:xfrm>
                          <a:prstGeom prst="rect">
                            <a:avLst/>
                          </a:prstGeom>
                          <a:solidFill>
                            <a:srgbClr val="EA4E2D"/>
                          </a:solidFill>
                          <a:ln w="9525">
                            <a:noFill/>
                          </a:ln>
                        </wps:spPr>
                        <wps:bodyPr upright="1"/>
                      </wps:wsp>
                      <wps:wsp>
                        <wps:cNvPr id="2133" name="矩形 980"/>
                        <wps:cNvSpPr/>
                        <wps:spPr>
                          <a:xfrm>
                            <a:off x="1453" y="30"/>
                            <a:ext cx="44" cy="307"/>
                          </a:xfrm>
                          <a:prstGeom prst="rect">
                            <a:avLst/>
                          </a:prstGeom>
                          <a:solidFill>
                            <a:srgbClr val="EA4F2E"/>
                          </a:solidFill>
                          <a:ln w="9525">
                            <a:noFill/>
                          </a:ln>
                        </wps:spPr>
                        <wps:bodyPr upright="1"/>
                      </wps:wsp>
                      <wps:wsp>
                        <wps:cNvPr id="2134" name="矩形 981"/>
                        <wps:cNvSpPr/>
                        <wps:spPr>
                          <a:xfrm>
                            <a:off x="1461" y="30"/>
                            <a:ext cx="44" cy="307"/>
                          </a:xfrm>
                          <a:prstGeom prst="rect">
                            <a:avLst/>
                          </a:prstGeom>
                          <a:solidFill>
                            <a:srgbClr val="EA502F"/>
                          </a:solidFill>
                          <a:ln w="9525">
                            <a:noFill/>
                          </a:ln>
                        </wps:spPr>
                        <wps:bodyPr upright="1"/>
                      </wps:wsp>
                      <wps:wsp>
                        <wps:cNvPr id="2135" name="矩形 982"/>
                        <wps:cNvSpPr/>
                        <wps:spPr>
                          <a:xfrm>
                            <a:off x="1469" y="30"/>
                            <a:ext cx="44" cy="307"/>
                          </a:xfrm>
                          <a:prstGeom prst="rect">
                            <a:avLst/>
                          </a:prstGeom>
                          <a:solidFill>
                            <a:srgbClr val="EA502F"/>
                          </a:solidFill>
                          <a:ln w="9525">
                            <a:noFill/>
                          </a:ln>
                        </wps:spPr>
                        <wps:bodyPr upright="1"/>
                      </wps:wsp>
                      <wps:wsp>
                        <wps:cNvPr id="2136" name="矩形 983"/>
                        <wps:cNvSpPr/>
                        <wps:spPr>
                          <a:xfrm>
                            <a:off x="1478" y="30"/>
                            <a:ext cx="44" cy="307"/>
                          </a:xfrm>
                          <a:prstGeom prst="rect">
                            <a:avLst/>
                          </a:prstGeom>
                          <a:solidFill>
                            <a:srgbClr val="EA512F"/>
                          </a:solidFill>
                          <a:ln w="9525">
                            <a:noFill/>
                          </a:ln>
                        </wps:spPr>
                        <wps:bodyPr upright="1"/>
                      </wps:wsp>
                      <wps:wsp>
                        <wps:cNvPr id="2137" name="矩形 984"/>
                        <wps:cNvSpPr/>
                        <wps:spPr>
                          <a:xfrm>
                            <a:off x="1486" y="30"/>
                            <a:ext cx="44" cy="307"/>
                          </a:xfrm>
                          <a:prstGeom prst="rect">
                            <a:avLst/>
                          </a:prstGeom>
                          <a:solidFill>
                            <a:srgbClr val="EA512F"/>
                          </a:solidFill>
                          <a:ln w="9525">
                            <a:noFill/>
                          </a:ln>
                        </wps:spPr>
                        <wps:bodyPr upright="1"/>
                      </wps:wsp>
                      <wps:wsp>
                        <wps:cNvPr id="2138" name="矩形 985"/>
                        <wps:cNvSpPr/>
                        <wps:spPr>
                          <a:xfrm>
                            <a:off x="1494" y="30"/>
                            <a:ext cx="44" cy="307"/>
                          </a:xfrm>
                          <a:prstGeom prst="rect">
                            <a:avLst/>
                          </a:prstGeom>
                          <a:solidFill>
                            <a:srgbClr val="EA5230"/>
                          </a:solidFill>
                          <a:ln w="9525">
                            <a:noFill/>
                          </a:ln>
                        </wps:spPr>
                        <wps:bodyPr upright="1"/>
                      </wps:wsp>
                      <wps:wsp>
                        <wps:cNvPr id="2139" name="矩形 986"/>
                        <wps:cNvSpPr/>
                        <wps:spPr>
                          <a:xfrm>
                            <a:off x="1503" y="30"/>
                            <a:ext cx="44" cy="307"/>
                          </a:xfrm>
                          <a:prstGeom prst="rect">
                            <a:avLst/>
                          </a:prstGeom>
                          <a:solidFill>
                            <a:srgbClr val="EA5331"/>
                          </a:solidFill>
                          <a:ln w="9525">
                            <a:noFill/>
                          </a:ln>
                        </wps:spPr>
                        <wps:bodyPr upright="1"/>
                      </wps:wsp>
                      <wps:wsp>
                        <wps:cNvPr id="2140" name="矩形 987"/>
                        <wps:cNvSpPr/>
                        <wps:spPr>
                          <a:xfrm>
                            <a:off x="1511" y="30"/>
                            <a:ext cx="44" cy="307"/>
                          </a:xfrm>
                          <a:prstGeom prst="rect">
                            <a:avLst/>
                          </a:prstGeom>
                          <a:solidFill>
                            <a:srgbClr val="EA5331"/>
                          </a:solidFill>
                          <a:ln w="9525">
                            <a:noFill/>
                          </a:ln>
                        </wps:spPr>
                        <wps:bodyPr upright="1"/>
                      </wps:wsp>
                      <wps:wsp>
                        <wps:cNvPr id="2141" name="矩形 988"/>
                        <wps:cNvSpPr/>
                        <wps:spPr>
                          <a:xfrm>
                            <a:off x="1519" y="30"/>
                            <a:ext cx="44" cy="307"/>
                          </a:xfrm>
                          <a:prstGeom prst="rect">
                            <a:avLst/>
                          </a:prstGeom>
                          <a:solidFill>
                            <a:srgbClr val="EA5431"/>
                          </a:solidFill>
                          <a:ln w="9525">
                            <a:noFill/>
                          </a:ln>
                        </wps:spPr>
                        <wps:bodyPr upright="1"/>
                      </wps:wsp>
                      <wps:wsp>
                        <wps:cNvPr id="2142" name="矩形 989"/>
                        <wps:cNvSpPr/>
                        <wps:spPr>
                          <a:xfrm>
                            <a:off x="1527" y="30"/>
                            <a:ext cx="44" cy="307"/>
                          </a:xfrm>
                          <a:prstGeom prst="rect">
                            <a:avLst/>
                          </a:prstGeom>
                          <a:solidFill>
                            <a:srgbClr val="EA5532"/>
                          </a:solidFill>
                          <a:ln w="9525">
                            <a:noFill/>
                          </a:ln>
                        </wps:spPr>
                        <wps:bodyPr upright="1"/>
                      </wps:wsp>
                      <wps:wsp>
                        <wps:cNvPr id="2143" name="矩形 990"/>
                        <wps:cNvSpPr/>
                        <wps:spPr>
                          <a:xfrm>
                            <a:off x="1536" y="30"/>
                            <a:ext cx="44" cy="307"/>
                          </a:xfrm>
                          <a:prstGeom prst="rect">
                            <a:avLst/>
                          </a:prstGeom>
                          <a:solidFill>
                            <a:srgbClr val="EA5532"/>
                          </a:solidFill>
                          <a:ln w="9525">
                            <a:noFill/>
                          </a:ln>
                        </wps:spPr>
                        <wps:bodyPr upright="1"/>
                      </wps:wsp>
                      <wps:wsp>
                        <wps:cNvPr id="2144" name="矩形 991"/>
                        <wps:cNvSpPr/>
                        <wps:spPr>
                          <a:xfrm>
                            <a:off x="1544" y="30"/>
                            <a:ext cx="44" cy="307"/>
                          </a:xfrm>
                          <a:prstGeom prst="rect">
                            <a:avLst/>
                          </a:prstGeom>
                          <a:solidFill>
                            <a:srgbClr val="EA5633"/>
                          </a:solidFill>
                          <a:ln w="9525">
                            <a:noFill/>
                          </a:ln>
                        </wps:spPr>
                        <wps:bodyPr upright="1"/>
                      </wps:wsp>
                      <wps:wsp>
                        <wps:cNvPr id="2145" name="矩形 992"/>
                        <wps:cNvSpPr/>
                        <wps:spPr>
                          <a:xfrm>
                            <a:off x="1552" y="30"/>
                            <a:ext cx="44" cy="307"/>
                          </a:xfrm>
                          <a:prstGeom prst="rect">
                            <a:avLst/>
                          </a:prstGeom>
                          <a:solidFill>
                            <a:srgbClr val="EA5734"/>
                          </a:solidFill>
                          <a:ln w="9525">
                            <a:noFill/>
                          </a:ln>
                        </wps:spPr>
                        <wps:bodyPr upright="1"/>
                      </wps:wsp>
                      <wps:wsp>
                        <wps:cNvPr id="2146" name="矩形 993"/>
                        <wps:cNvSpPr/>
                        <wps:spPr>
                          <a:xfrm>
                            <a:off x="1560" y="30"/>
                            <a:ext cx="44" cy="307"/>
                          </a:xfrm>
                          <a:prstGeom prst="rect">
                            <a:avLst/>
                          </a:prstGeom>
                          <a:solidFill>
                            <a:srgbClr val="EA5734"/>
                          </a:solidFill>
                          <a:ln w="9525">
                            <a:noFill/>
                          </a:ln>
                        </wps:spPr>
                        <wps:bodyPr upright="1"/>
                      </wps:wsp>
                      <wps:wsp>
                        <wps:cNvPr id="2147" name="矩形 994"/>
                        <wps:cNvSpPr/>
                        <wps:spPr>
                          <a:xfrm>
                            <a:off x="1569" y="30"/>
                            <a:ext cx="44" cy="307"/>
                          </a:xfrm>
                          <a:prstGeom prst="rect">
                            <a:avLst/>
                          </a:prstGeom>
                          <a:solidFill>
                            <a:srgbClr val="EA5834"/>
                          </a:solidFill>
                          <a:ln w="9525">
                            <a:noFill/>
                          </a:ln>
                        </wps:spPr>
                        <wps:bodyPr upright="1"/>
                      </wps:wsp>
                      <wps:wsp>
                        <wps:cNvPr id="2148" name="矩形 995"/>
                        <wps:cNvSpPr/>
                        <wps:spPr>
                          <a:xfrm>
                            <a:off x="1577" y="30"/>
                            <a:ext cx="44" cy="307"/>
                          </a:xfrm>
                          <a:prstGeom prst="rect">
                            <a:avLst/>
                          </a:prstGeom>
                          <a:solidFill>
                            <a:srgbClr val="EA5834"/>
                          </a:solidFill>
                          <a:ln w="9525">
                            <a:noFill/>
                          </a:ln>
                        </wps:spPr>
                        <wps:bodyPr upright="1"/>
                      </wps:wsp>
                      <wps:wsp>
                        <wps:cNvPr id="2149" name="矩形 996"/>
                        <wps:cNvSpPr/>
                        <wps:spPr>
                          <a:xfrm>
                            <a:off x="1585" y="30"/>
                            <a:ext cx="44" cy="307"/>
                          </a:xfrm>
                          <a:prstGeom prst="rect">
                            <a:avLst/>
                          </a:prstGeom>
                          <a:solidFill>
                            <a:srgbClr val="EA5935"/>
                          </a:solidFill>
                          <a:ln w="9525">
                            <a:noFill/>
                          </a:ln>
                        </wps:spPr>
                        <wps:bodyPr upright="1"/>
                      </wps:wsp>
                      <wps:wsp>
                        <wps:cNvPr id="2150" name="矩形 997"/>
                        <wps:cNvSpPr/>
                        <wps:spPr>
                          <a:xfrm>
                            <a:off x="1594" y="30"/>
                            <a:ext cx="44" cy="307"/>
                          </a:xfrm>
                          <a:prstGeom prst="rect">
                            <a:avLst/>
                          </a:prstGeom>
                          <a:solidFill>
                            <a:srgbClr val="EB5A36"/>
                          </a:solidFill>
                          <a:ln w="9525">
                            <a:noFill/>
                          </a:ln>
                        </wps:spPr>
                        <wps:bodyPr upright="1"/>
                      </wps:wsp>
                      <wps:wsp>
                        <wps:cNvPr id="2151" name="矩形 998"/>
                        <wps:cNvSpPr/>
                        <wps:spPr>
                          <a:xfrm>
                            <a:off x="1602" y="30"/>
                            <a:ext cx="44" cy="307"/>
                          </a:xfrm>
                          <a:prstGeom prst="rect">
                            <a:avLst/>
                          </a:prstGeom>
                          <a:solidFill>
                            <a:srgbClr val="EB5A36"/>
                          </a:solidFill>
                          <a:ln w="9525">
                            <a:noFill/>
                          </a:ln>
                        </wps:spPr>
                        <wps:bodyPr upright="1"/>
                      </wps:wsp>
                      <wps:wsp>
                        <wps:cNvPr id="2152" name="矩形 999"/>
                        <wps:cNvSpPr/>
                        <wps:spPr>
                          <a:xfrm>
                            <a:off x="1610" y="30"/>
                            <a:ext cx="44" cy="307"/>
                          </a:xfrm>
                          <a:prstGeom prst="rect">
                            <a:avLst/>
                          </a:prstGeom>
                          <a:solidFill>
                            <a:srgbClr val="EB5B36"/>
                          </a:solidFill>
                          <a:ln w="9525">
                            <a:noFill/>
                          </a:ln>
                        </wps:spPr>
                        <wps:bodyPr upright="1"/>
                      </wps:wsp>
                      <wps:wsp>
                        <wps:cNvPr id="2153" name="矩形 1000"/>
                        <wps:cNvSpPr/>
                        <wps:spPr>
                          <a:xfrm>
                            <a:off x="1618" y="30"/>
                            <a:ext cx="44" cy="307"/>
                          </a:xfrm>
                          <a:prstGeom prst="rect">
                            <a:avLst/>
                          </a:prstGeom>
                          <a:solidFill>
                            <a:srgbClr val="EB5C37"/>
                          </a:solidFill>
                          <a:ln w="9525">
                            <a:noFill/>
                          </a:ln>
                        </wps:spPr>
                        <wps:bodyPr upright="1"/>
                      </wps:wsp>
                      <wps:wsp>
                        <wps:cNvPr id="2154" name="矩形 1001"/>
                        <wps:cNvSpPr/>
                        <wps:spPr>
                          <a:xfrm>
                            <a:off x="1627" y="30"/>
                            <a:ext cx="44" cy="307"/>
                          </a:xfrm>
                          <a:prstGeom prst="rect">
                            <a:avLst/>
                          </a:prstGeom>
                          <a:solidFill>
                            <a:srgbClr val="EB5C37"/>
                          </a:solidFill>
                          <a:ln w="9525">
                            <a:noFill/>
                          </a:ln>
                        </wps:spPr>
                        <wps:bodyPr upright="1"/>
                      </wps:wsp>
                      <wps:wsp>
                        <wps:cNvPr id="2155" name="矩形 1002"/>
                        <wps:cNvSpPr/>
                        <wps:spPr>
                          <a:xfrm>
                            <a:off x="1635" y="30"/>
                            <a:ext cx="44" cy="307"/>
                          </a:xfrm>
                          <a:prstGeom prst="rect">
                            <a:avLst/>
                          </a:prstGeom>
                          <a:solidFill>
                            <a:srgbClr val="EB5D38"/>
                          </a:solidFill>
                          <a:ln w="9525">
                            <a:noFill/>
                          </a:ln>
                        </wps:spPr>
                        <wps:bodyPr upright="1"/>
                      </wps:wsp>
                      <wps:wsp>
                        <wps:cNvPr id="2156" name="矩形 1003"/>
                        <wps:cNvSpPr/>
                        <wps:spPr>
                          <a:xfrm>
                            <a:off x="1643" y="30"/>
                            <a:ext cx="44" cy="307"/>
                          </a:xfrm>
                          <a:prstGeom prst="rect">
                            <a:avLst/>
                          </a:prstGeom>
                          <a:solidFill>
                            <a:srgbClr val="EB5D38"/>
                          </a:solidFill>
                          <a:ln w="9525">
                            <a:noFill/>
                          </a:ln>
                        </wps:spPr>
                        <wps:bodyPr upright="1"/>
                      </wps:wsp>
                      <wps:wsp>
                        <wps:cNvPr id="2157" name="矩形 1004"/>
                        <wps:cNvSpPr/>
                        <wps:spPr>
                          <a:xfrm>
                            <a:off x="1652" y="30"/>
                            <a:ext cx="44" cy="307"/>
                          </a:xfrm>
                          <a:prstGeom prst="rect">
                            <a:avLst/>
                          </a:prstGeom>
                          <a:solidFill>
                            <a:srgbClr val="EB5E39"/>
                          </a:solidFill>
                          <a:ln w="9525">
                            <a:noFill/>
                          </a:ln>
                        </wps:spPr>
                        <wps:bodyPr upright="1"/>
                      </wps:wsp>
                      <wps:wsp>
                        <wps:cNvPr id="2158" name="矩形 1005"/>
                        <wps:cNvSpPr/>
                        <wps:spPr>
                          <a:xfrm>
                            <a:off x="1660" y="30"/>
                            <a:ext cx="44" cy="307"/>
                          </a:xfrm>
                          <a:prstGeom prst="rect">
                            <a:avLst/>
                          </a:prstGeom>
                          <a:solidFill>
                            <a:srgbClr val="EB5F39"/>
                          </a:solidFill>
                          <a:ln w="9525">
                            <a:noFill/>
                          </a:ln>
                        </wps:spPr>
                        <wps:bodyPr upright="1"/>
                      </wps:wsp>
                      <wps:wsp>
                        <wps:cNvPr id="2159" name="矩形 1006"/>
                        <wps:cNvSpPr/>
                        <wps:spPr>
                          <a:xfrm>
                            <a:off x="1668" y="30"/>
                            <a:ext cx="44" cy="307"/>
                          </a:xfrm>
                          <a:prstGeom prst="rect">
                            <a:avLst/>
                          </a:prstGeom>
                          <a:solidFill>
                            <a:srgbClr val="EB5F39"/>
                          </a:solidFill>
                          <a:ln w="9525">
                            <a:noFill/>
                          </a:ln>
                        </wps:spPr>
                        <wps:bodyPr upright="1"/>
                      </wps:wsp>
                      <wps:wsp>
                        <wps:cNvPr id="2160" name="矩形 1007"/>
                        <wps:cNvSpPr/>
                        <wps:spPr>
                          <a:xfrm>
                            <a:off x="1676" y="30"/>
                            <a:ext cx="44" cy="307"/>
                          </a:xfrm>
                          <a:prstGeom prst="rect">
                            <a:avLst/>
                          </a:prstGeom>
                          <a:solidFill>
                            <a:srgbClr val="EB603A"/>
                          </a:solidFill>
                          <a:ln w="9525">
                            <a:noFill/>
                          </a:ln>
                        </wps:spPr>
                        <wps:bodyPr upright="1"/>
                      </wps:wsp>
                      <wps:wsp>
                        <wps:cNvPr id="2161" name="矩形 1008"/>
                        <wps:cNvSpPr/>
                        <wps:spPr>
                          <a:xfrm>
                            <a:off x="1685" y="30"/>
                            <a:ext cx="44" cy="307"/>
                          </a:xfrm>
                          <a:prstGeom prst="rect">
                            <a:avLst/>
                          </a:prstGeom>
                          <a:solidFill>
                            <a:srgbClr val="EB613B"/>
                          </a:solidFill>
                          <a:ln w="9525">
                            <a:noFill/>
                          </a:ln>
                        </wps:spPr>
                        <wps:bodyPr upright="1"/>
                      </wps:wsp>
                      <wps:wsp>
                        <wps:cNvPr id="2162" name="矩形 1009"/>
                        <wps:cNvSpPr/>
                        <wps:spPr>
                          <a:xfrm>
                            <a:off x="1693" y="30"/>
                            <a:ext cx="44" cy="307"/>
                          </a:xfrm>
                          <a:prstGeom prst="rect">
                            <a:avLst/>
                          </a:prstGeom>
                          <a:solidFill>
                            <a:srgbClr val="EB613B"/>
                          </a:solidFill>
                          <a:ln w="9525">
                            <a:noFill/>
                          </a:ln>
                        </wps:spPr>
                        <wps:bodyPr upright="1"/>
                      </wps:wsp>
                      <wps:wsp>
                        <wps:cNvPr id="2163" name="矩形 1010"/>
                        <wps:cNvSpPr/>
                        <wps:spPr>
                          <a:xfrm>
                            <a:off x="1701" y="30"/>
                            <a:ext cx="44" cy="307"/>
                          </a:xfrm>
                          <a:prstGeom prst="rect">
                            <a:avLst/>
                          </a:prstGeom>
                          <a:solidFill>
                            <a:srgbClr val="EB623C"/>
                          </a:solidFill>
                          <a:ln w="9525">
                            <a:noFill/>
                          </a:ln>
                        </wps:spPr>
                        <wps:bodyPr upright="1"/>
                      </wps:wsp>
                      <wps:wsp>
                        <wps:cNvPr id="2164" name="矩形 1011"/>
                        <wps:cNvSpPr/>
                        <wps:spPr>
                          <a:xfrm>
                            <a:off x="1709" y="30"/>
                            <a:ext cx="44" cy="307"/>
                          </a:xfrm>
                          <a:prstGeom prst="rect">
                            <a:avLst/>
                          </a:prstGeom>
                          <a:solidFill>
                            <a:srgbClr val="EB633D"/>
                          </a:solidFill>
                          <a:ln w="9525">
                            <a:noFill/>
                          </a:ln>
                        </wps:spPr>
                        <wps:bodyPr upright="1"/>
                      </wps:wsp>
                      <wps:wsp>
                        <wps:cNvPr id="2165" name="矩形 1012"/>
                        <wps:cNvSpPr/>
                        <wps:spPr>
                          <a:xfrm>
                            <a:off x="1718" y="30"/>
                            <a:ext cx="44" cy="307"/>
                          </a:xfrm>
                          <a:prstGeom prst="rect">
                            <a:avLst/>
                          </a:prstGeom>
                          <a:solidFill>
                            <a:srgbClr val="EB633D"/>
                          </a:solidFill>
                          <a:ln w="9525">
                            <a:noFill/>
                          </a:ln>
                        </wps:spPr>
                        <wps:bodyPr upright="1"/>
                      </wps:wsp>
                      <wps:wsp>
                        <wps:cNvPr id="2166" name="矩形 1013"/>
                        <wps:cNvSpPr/>
                        <wps:spPr>
                          <a:xfrm>
                            <a:off x="1726" y="30"/>
                            <a:ext cx="44" cy="307"/>
                          </a:xfrm>
                          <a:prstGeom prst="rect">
                            <a:avLst/>
                          </a:prstGeom>
                          <a:solidFill>
                            <a:srgbClr val="EB643D"/>
                          </a:solidFill>
                          <a:ln w="9525">
                            <a:noFill/>
                          </a:ln>
                        </wps:spPr>
                        <wps:bodyPr upright="1"/>
                      </wps:wsp>
                      <wps:wsp>
                        <wps:cNvPr id="2167" name="矩形 1014"/>
                        <wps:cNvSpPr/>
                        <wps:spPr>
                          <a:xfrm>
                            <a:off x="1734" y="30"/>
                            <a:ext cx="44" cy="307"/>
                          </a:xfrm>
                          <a:prstGeom prst="rect">
                            <a:avLst/>
                          </a:prstGeom>
                          <a:solidFill>
                            <a:srgbClr val="EB643D"/>
                          </a:solidFill>
                          <a:ln w="9525">
                            <a:noFill/>
                          </a:ln>
                        </wps:spPr>
                        <wps:bodyPr upright="1"/>
                      </wps:wsp>
                      <wps:wsp>
                        <wps:cNvPr id="2168" name="矩形 1015"/>
                        <wps:cNvSpPr/>
                        <wps:spPr>
                          <a:xfrm>
                            <a:off x="1743" y="30"/>
                            <a:ext cx="44" cy="307"/>
                          </a:xfrm>
                          <a:prstGeom prst="rect">
                            <a:avLst/>
                          </a:prstGeom>
                          <a:solidFill>
                            <a:srgbClr val="EC653E"/>
                          </a:solidFill>
                          <a:ln w="9525">
                            <a:noFill/>
                          </a:ln>
                        </wps:spPr>
                        <wps:bodyPr upright="1"/>
                      </wps:wsp>
                      <wps:wsp>
                        <wps:cNvPr id="2169" name="矩形 1016"/>
                        <wps:cNvSpPr/>
                        <wps:spPr>
                          <a:xfrm>
                            <a:off x="1751" y="30"/>
                            <a:ext cx="44" cy="307"/>
                          </a:xfrm>
                          <a:prstGeom prst="rect">
                            <a:avLst/>
                          </a:prstGeom>
                          <a:solidFill>
                            <a:srgbClr val="EC663F"/>
                          </a:solidFill>
                          <a:ln w="9525">
                            <a:noFill/>
                          </a:ln>
                        </wps:spPr>
                        <wps:bodyPr upright="1"/>
                      </wps:wsp>
                      <wps:wsp>
                        <wps:cNvPr id="2170" name="矩形 1017"/>
                        <wps:cNvSpPr/>
                        <wps:spPr>
                          <a:xfrm>
                            <a:off x="1759" y="30"/>
                            <a:ext cx="44" cy="307"/>
                          </a:xfrm>
                          <a:prstGeom prst="rect">
                            <a:avLst/>
                          </a:prstGeom>
                          <a:solidFill>
                            <a:srgbClr val="EC663F"/>
                          </a:solidFill>
                          <a:ln w="9525">
                            <a:noFill/>
                          </a:ln>
                        </wps:spPr>
                        <wps:bodyPr upright="1"/>
                      </wps:wsp>
                      <wps:wsp>
                        <wps:cNvPr id="2171" name="矩形 1018"/>
                        <wps:cNvSpPr/>
                        <wps:spPr>
                          <a:xfrm>
                            <a:off x="1767" y="30"/>
                            <a:ext cx="44" cy="307"/>
                          </a:xfrm>
                          <a:prstGeom prst="rect">
                            <a:avLst/>
                          </a:prstGeom>
                          <a:solidFill>
                            <a:srgbClr val="EC6640"/>
                          </a:solidFill>
                          <a:ln w="9525">
                            <a:noFill/>
                          </a:ln>
                        </wps:spPr>
                        <wps:bodyPr upright="1"/>
                      </wps:wsp>
                      <wps:wsp>
                        <wps:cNvPr id="2172" name="矩形 1019"/>
                        <wps:cNvSpPr/>
                        <wps:spPr>
                          <a:xfrm>
                            <a:off x="1776" y="30"/>
                            <a:ext cx="44" cy="307"/>
                          </a:xfrm>
                          <a:prstGeom prst="rect">
                            <a:avLst/>
                          </a:prstGeom>
                          <a:solidFill>
                            <a:srgbClr val="EC6741"/>
                          </a:solidFill>
                          <a:ln w="9525">
                            <a:noFill/>
                          </a:ln>
                        </wps:spPr>
                        <wps:bodyPr upright="1"/>
                      </wps:wsp>
                      <wps:wsp>
                        <wps:cNvPr id="2173" name="矩形 1020"/>
                        <wps:cNvSpPr/>
                        <wps:spPr>
                          <a:xfrm>
                            <a:off x="1784" y="30"/>
                            <a:ext cx="44" cy="307"/>
                          </a:xfrm>
                          <a:prstGeom prst="rect">
                            <a:avLst/>
                          </a:prstGeom>
                          <a:solidFill>
                            <a:srgbClr val="EC6741"/>
                          </a:solidFill>
                          <a:ln w="9525">
                            <a:noFill/>
                          </a:ln>
                        </wps:spPr>
                        <wps:bodyPr upright="1"/>
                      </wps:wsp>
                      <wps:wsp>
                        <wps:cNvPr id="2174" name="矩形 1021"/>
                        <wps:cNvSpPr/>
                        <wps:spPr>
                          <a:xfrm>
                            <a:off x="1792" y="30"/>
                            <a:ext cx="44" cy="307"/>
                          </a:xfrm>
                          <a:prstGeom prst="rect">
                            <a:avLst/>
                          </a:prstGeom>
                          <a:solidFill>
                            <a:srgbClr val="EC6841"/>
                          </a:solidFill>
                          <a:ln w="9525">
                            <a:noFill/>
                          </a:ln>
                        </wps:spPr>
                        <wps:bodyPr upright="1"/>
                      </wps:wsp>
                      <wps:wsp>
                        <wps:cNvPr id="2175" name="矩形 1022"/>
                        <wps:cNvSpPr/>
                        <wps:spPr>
                          <a:xfrm>
                            <a:off x="1800" y="30"/>
                            <a:ext cx="44" cy="307"/>
                          </a:xfrm>
                          <a:prstGeom prst="rect">
                            <a:avLst/>
                          </a:prstGeom>
                          <a:solidFill>
                            <a:srgbClr val="EC6942"/>
                          </a:solidFill>
                          <a:ln w="9525">
                            <a:noFill/>
                          </a:ln>
                        </wps:spPr>
                        <wps:bodyPr upright="1"/>
                      </wps:wsp>
                      <wps:wsp>
                        <wps:cNvPr id="2176" name="矩形 1023"/>
                        <wps:cNvSpPr/>
                        <wps:spPr>
                          <a:xfrm>
                            <a:off x="1809" y="30"/>
                            <a:ext cx="44" cy="307"/>
                          </a:xfrm>
                          <a:prstGeom prst="rect">
                            <a:avLst/>
                          </a:prstGeom>
                          <a:solidFill>
                            <a:srgbClr val="EC6942"/>
                          </a:solidFill>
                          <a:ln w="9525">
                            <a:noFill/>
                          </a:ln>
                        </wps:spPr>
                        <wps:bodyPr upright="1"/>
                      </wps:wsp>
                      <wps:wsp>
                        <wps:cNvPr id="2177" name="矩形 1024"/>
                        <wps:cNvSpPr/>
                        <wps:spPr>
                          <a:xfrm>
                            <a:off x="1817" y="30"/>
                            <a:ext cx="44" cy="307"/>
                          </a:xfrm>
                          <a:prstGeom prst="rect">
                            <a:avLst/>
                          </a:prstGeom>
                          <a:solidFill>
                            <a:srgbClr val="EC6A43"/>
                          </a:solidFill>
                          <a:ln w="9525">
                            <a:noFill/>
                          </a:ln>
                        </wps:spPr>
                        <wps:bodyPr upright="1"/>
                      </wps:wsp>
                      <wps:wsp>
                        <wps:cNvPr id="2178" name="矩形 1025"/>
                        <wps:cNvSpPr/>
                        <wps:spPr>
                          <a:xfrm>
                            <a:off x="1825" y="30"/>
                            <a:ext cx="44" cy="307"/>
                          </a:xfrm>
                          <a:prstGeom prst="rect">
                            <a:avLst/>
                          </a:prstGeom>
                          <a:solidFill>
                            <a:srgbClr val="EC6A43"/>
                          </a:solidFill>
                          <a:ln w="9525">
                            <a:noFill/>
                          </a:ln>
                        </wps:spPr>
                        <wps:bodyPr upright="1"/>
                      </wps:wsp>
                      <wps:wsp>
                        <wps:cNvPr id="2179" name="矩形 1026"/>
                        <wps:cNvSpPr/>
                        <wps:spPr>
                          <a:xfrm>
                            <a:off x="1834" y="30"/>
                            <a:ext cx="44" cy="307"/>
                          </a:xfrm>
                          <a:prstGeom prst="rect">
                            <a:avLst/>
                          </a:prstGeom>
                          <a:solidFill>
                            <a:srgbClr val="EC6B44"/>
                          </a:solidFill>
                          <a:ln w="9525">
                            <a:noFill/>
                          </a:ln>
                        </wps:spPr>
                        <wps:bodyPr upright="1"/>
                      </wps:wsp>
                      <wps:wsp>
                        <wps:cNvPr id="2180" name="矩形 1027"/>
                        <wps:cNvSpPr/>
                        <wps:spPr>
                          <a:xfrm>
                            <a:off x="1842" y="30"/>
                            <a:ext cx="44" cy="307"/>
                          </a:xfrm>
                          <a:prstGeom prst="rect">
                            <a:avLst/>
                          </a:prstGeom>
                          <a:solidFill>
                            <a:srgbClr val="EC6C45"/>
                          </a:solidFill>
                          <a:ln w="9525">
                            <a:noFill/>
                          </a:ln>
                        </wps:spPr>
                        <wps:bodyPr upright="1"/>
                      </wps:wsp>
                      <wps:wsp>
                        <wps:cNvPr id="2181" name="矩形 1028"/>
                        <wps:cNvSpPr/>
                        <wps:spPr>
                          <a:xfrm>
                            <a:off x="1850" y="30"/>
                            <a:ext cx="44" cy="307"/>
                          </a:xfrm>
                          <a:prstGeom prst="rect">
                            <a:avLst/>
                          </a:prstGeom>
                          <a:solidFill>
                            <a:srgbClr val="EC6C45"/>
                          </a:solidFill>
                          <a:ln w="9525">
                            <a:noFill/>
                          </a:ln>
                        </wps:spPr>
                        <wps:bodyPr upright="1"/>
                      </wps:wsp>
                      <wps:wsp>
                        <wps:cNvPr id="2182" name="矩形 1029"/>
                        <wps:cNvSpPr/>
                        <wps:spPr>
                          <a:xfrm>
                            <a:off x="1858" y="30"/>
                            <a:ext cx="44" cy="307"/>
                          </a:xfrm>
                          <a:prstGeom prst="rect">
                            <a:avLst/>
                          </a:prstGeom>
                          <a:solidFill>
                            <a:srgbClr val="ED6D45"/>
                          </a:solidFill>
                          <a:ln w="9525">
                            <a:noFill/>
                          </a:ln>
                        </wps:spPr>
                        <wps:bodyPr upright="1"/>
                      </wps:wsp>
                      <wps:wsp>
                        <wps:cNvPr id="2183" name="矩形 1030"/>
                        <wps:cNvSpPr/>
                        <wps:spPr>
                          <a:xfrm>
                            <a:off x="1867" y="30"/>
                            <a:ext cx="44" cy="307"/>
                          </a:xfrm>
                          <a:prstGeom prst="rect">
                            <a:avLst/>
                          </a:prstGeom>
                          <a:solidFill>
                            <a:srgbClr val="ED6E46"/>
                          </a:solidFill>
                          <a:ln w="9525">
                            <a:noFill/>
                          </a:ln>
                        </wps:spPr>
                        <wps:bodyPr upright="1"/>
                      </wps:wsp>
                      <wps:wsp>
                        <wps:cNvPr id="2184" name="矩形 1031"/>
                        <wps:cNvSpPr/>
                        <wps:spPr>
                          <a:xfrm>
                            <a:off x="1875" y="30"/>
                            <a:ext cx="44" cy="307"/>
                          </a:xfrm>
                          <a:prstGeom prst="rect">
                            <a:avLst/>
                          </a:prstGeom>
                          <a:solidFill>
                            <a:srgbClr val="ED6E46"/>
                          </a:solidFill>
                          <a:ln w="9525">
                            <a:noFill/>
                          </a:ln>
                        </wps:spPr>
                        <wps:bodyPr upright="1"/>
                      </wps:wsp>
                      <wps:wsp>
                        <wps:cNvPr id="2185" name="矩形 1032"/>
                        <wps:cNvSpPr/>
                        <wps:spPr>
                          <a:xfrm>
                            <a:off x="1883" y="30"/>
                            <a:ext cx="44" cy="307"/>
                          </a:xfrm>
                          <a:prstGeom prst="rect">
                            <a:avLst/>
                          </a:prstGeom>
                          <a:solidFill>
                            <a:srgbClr val="ED6F47"/>
                          </a:solidFill>
                          <a:ln w="9525">
                            <a:noFill/>
                          </a:ln>
                        </wps:spPr>
                        <wps:bodyPr upright="1"/>
                      </wps:wsp>
                      <wps:wsp>
                        <wps:cNvPr id="2186" name="矩形 1033"/>
                        <wps:cNvSpPr/>
                        <wps:spPr>
                          <a:xfrm>
                            <a:off x="1892" y="30"/>
                            <a:ext cx="44" cy="307"/>
                          </a:xfrm>
                          <a:prstGeom prst="rect">
                            <a:avLst/>
                          </a:prstGeom>
                          <a:solidFill>
                            <a:srgbClr val="ED6F47"/>
                          </a:solidFill>
                          <a:ln w="9525">
                            <a:noFill/>
                          </a:ln>
                        </wps:spPr>
                        <wps:bodyPr upright="1"/>
                      </wps:wsp>
                      <wps:wsp>
                        <wps:cNvPr id="2187" name="矩形 1034"/>
                        <wps:cNvSpPr/>
                        <wps:spPr>
                          <a:xfrm>
                            <a:off x="1900" y="30"/>
                            <a:ext cx="44" cy="307"/>
                          </a:xfrm>
                          <a:prstGeom prst="rect">
                            <a:avLst/>
                          </a:prstGeom>
                          <a:solidFill>
                            <a:srgbClr val="ED7048"/>
                          </a:solidFill>
                          <a:ln w="9525">
                            <a:noFill/>
                          </a:ln>
                        </wps:spPr>
                        <wps:bodyPr upright="1"/>
                      </wps:wsp>
                      <wps:wsp>
                        <wps:cNvPr id="2188" name="矩形 1035"/>
                        <wps:cNvSpPr/>
                        <wps:spPr>
                          <a:xfrm>
                            <a:off x="1908" y="30"/>
                            <a:ext cx="44" cy="307"/>
                          </a:xfrm>
                          <a:prstGeom prst="rect">
                            <a:avLst/>
                          </a:prstGeom>
                          <a:solidFill>
                            <a:srgbClr val="ED7149"/>
                          </a:solidFill>
                          <a:ln w="9525">
                            <a:noFill/>
                          </a:ln>
                        </wps:spPr>
                        <wps:bodyPr upright="1"/>
                      </wps:wsp>
                      <wps:wsp>
                        <wps:cNvPr id="2189" name="矩形 1036"/>
                        <wps:cNvSpPr/>
                        <wps:spPr>
                          <a:xfrm>
                            <a:off x="1916" y="30"/>
                            <a:ext cx="44" cy="307"/>
                          </a:xfrm>
                          <a:prstGeom prst="rect">
                            <a:avLst/>
                          </a:prstGeom>
                          <a:solidFill>
                            <a:srgbClr val="ED7149"/>
                          </a:solidFill>
                          <a:ln w="9525">
                            <a:noFill/>
                          </a:ln>
                        </wps:spPr>
                        <wps:bodyPr upright="1"/>
                      </wps:wsp>
                      <wps:wsp>
                        <wps:cNvPr id="2190" name="矩形 1037"/>
                        <wps:cNvSpPr/>
                        <wps:spPr>
                          <a:xfrm>
                            <a:off x="1925" y="30"/>
                            <a:ext cx="44" cy="307"/>
                          </a:xfrm>
                          <a:prstGeom prst="rect">
                            <a:avLst/>
                          </a:prstGeom>
                          <a:solidFill>
                            <a:srgbClr val="ED724A"/>
                          </a:solidFill>
                          <a:ln w="9525">
                            <a:noFill/>
                          </a:ln>
                        </wps:spPr>
                        <wps:bodyPr upright="1"/>
                      </wps:wsp>
                      <wps:wsp>
                        <wps:cNvPr id="2191" name="矩形 1038"/>
                        <wps:cNvSpPr/>
                        <wps:spPr>
                          <a:xfrm>
                            <a:off x="1933" y="30"/>
                            <a:ext cx="44" cy="307"/>
                          </a:xfrm>
                          <a:prstGeom prst="rect">
                            <a:avLst/>
                          </a:prstGeom>
                          <a:solidFill>
                            <a:srgbClr val="ED724B"/>
                          </a:solidFill>
                          <a:ln w="9525">
                            <a:noFill/>
                          </a:ln>
                        </wps:spPr>
                        <wps:bodyPr upright="1"/>
                      </wps:wsp>
                      <wps:wsp>
                        <wps:cNvPr id="2192" name="矩形 1039"/>
                        <wps:cNvSpPr/>
                        <wps:spPr>
                          <a:xfrm>
                            <a:off x="1941" y="30"/>
                            <a:ext cx="44" cy="307"/>
                          </a:xfrm>
                          <a:prstGeom prst="rect">
                            <a:avLst/>
                          </a:prstGeom>
                          <a:solidFill>
                            <a:srgbClr val="ED724B"/>
                          </a:solidFill>
                          <a:ln w="9525">
                            <a:noFill/>
                          </a:ln>
                        </wps:spPr>
                        <wps:bodyPr upright="1"/>
                      </wps:wsp>
                      <wps:wsp>
                        <wps:cNvPr id="2193" name="矩形 1040"/>
                        <wps:cNvSpPr/>
                        <wps:spPr>
                          <a:xfrm>
                            <a:off x="1949" y="30"/>
                            <a:ext cx="44" cy="307"/>
                          </a:xfrm>
                          <a:prstGeom prst="rect">
                            <a:avLst/>
                          </a:prstGeom>
                          <a:solidFill>
                            <a:srgbClr val="ED734B"/>
                          </a:solidFill>
                          <a:ln w="9525">
                            <a:noFill/>
                          </a:ln>
                        </wps:spPr>
                        <wps:bodyPr upright="1"/>
                      </wps:wsp>
                      <wps:wsp>
                        <wps:cNvPr id="2194" name="矩形 1041"/>
                        <wps:cNvSpPr/>
                        <wps:spPr>
                          <a:xfrm>
                            <a:off x="1958" y="30"/>
                            <a:ext cx="44" cy="307"/>
                          </a:xfrm>
                          <a:prstGeom prst="rect">
                            <a:avLst/>
                          </a:prstGeom>
                          <a:solidFill>
                            <a:srgbClr val="ED744C"/>
                          </a:solidFill>
                          <a:ln w="9525">
                            <a:noFill/>
                          </a:ln>
                        </wps:spPr>
                        <wps:bodyPr upright="1"/>
                      </wps:wsp>
                      <wps:wsp>
                        <wps:cNvPr id="2195" name="矩形 1042"/>
                        <wps:cNvSpPr/>
                        <wps:spPr>
                          <a:xfrm>
                            <a:off x="1966" y="30"/>
                            <a:ext cx="44" cy="307"/>
                          </a:xfrm>
                          <a:prstGeom prst="rect">
                            <a:avLst/>
                          </a:prstGeom>
                          <a:solidFill>
                            <a:srgbClr val="ED744C"/>
                          </a:solidFill>
                          <a:ln w="9525">
                            <a:noFill/>
                          </a:ln>
                        </wps:spPr>
                        <wps:bodyPr upright="1"/>
                      </wps:wsp>
                      <wps:wsp>
                        <wps:cNvPr id="2196" name="矩形 1043"/>
                        <wps:cNvSpPr/>
                        <wps:spPr>
                          <a:xfrm>
                            <a:off x="1974" y="30"/>
                            <a:ext cx="44" cy="307"/>
                          </a:xfrm>
                          <a:prstGeom prst="rect">
                            <a:avLst/>
                          </a:prstGeom>
                          <a:solidFill>
                            <a:srgbClr val="ED754D"/>
                          </a:solidFill>
                          <a:ln w="9525">
                            <a:noFill/>
                          </a:ln>
                        </wps:spPr>
                        <wps:bodyPr upright="1"/>
                      </wps:wsp>
                      <wps:wsp>
                        <wps:cNvPr id="2197" name="矩形 1044"/>
                        <wps:cNvSpPr/>
                        <wps:spPr>
                          <a:xfrm>
                            <a:off x="1983" y="30"/>
                            <a:ext cx="44" cy="307"/>
                          </a:xfrm>
                          <a:prstGeom prst="rect">
                            <a:avLst/>
                          </a:prstGeom>
                          <a:solidFill>
                            <a:srgbClr val="ED754D"/>
                          </a:solidFill>
                          <a:ln w="9525">
                            <a:noFill/>
                          </a:ln>
                        </wps:spPr>
                        <wps:bodyPr upright="1"/>
                      </wps:wsp>
                      <wps:wsp>
                        <wps:cNvPr id="2198" name="矩形 1045"/>
                        <wps:cNvSpPr/>
                        <wps:spPr>
                          <a:xfrm>
                            <a:off x="1991" y="30"/>
                            <a:ext cx="44" cy="307"/>
                          </a:xfrm>
                          <a:prstGeom prst="rect">
                            <a:avLst/>
                          </a:prstGeom>
                          <a:solidFill>
                            <a:srgbClr val="ED764E"/>
                          </a:solidFill>
                          <a:ln w="9525">
                            <a:noFill/>
                          </a:ln>
                        </wps:spPr>
                        <wps:bodyPr upright="1"/>
                      </wps:wsp>
                      <wps:wsp>
                        <wps:cNvPr id="2199" name="矩形 1046"/>
                        <wps:cNvSpPr/>
                        <wps:spPr>
                          <a:xfrm>
                            <a:off x="1999" y="30"/>
                            <a:ext cx="44" cy="307"/>
                          </a:xfrm>
                          <a:prstGeom prst="rect">
                            <a:avLst/>
                          </a:prstGeom>
                          <a:solidFill>
                            <a:srgbClr val="EE774F"/>
                          </a:solidFill>
                          <a:ln w="9525">
                            <a:noFill/>
                          </a:ln>
                        </wps:spPr>
                        <wps:bodyPr upright="1"/>
                      </wps:wsp>
                      <wps:wsp>
                        <wps:cNvPr id="2200" name="矩形 1047"/>
                        <wps:cNvSpPr/>
                        <wps:spPr>
                          <a:xfrm>
                            <a:off x="2007" y="30"/>
                            <a:ext cx="44" cy="307"/>
                          </a:xfrm>
                          <a:prstGeom prst="rect">
                            <a:avLst/>
                          </a:prstGeom>
                          <a:solidFill>
                            <a:srgbClr val="EE774F"/>
                          </a:solidFill>
                          <a:ln w="9525">
                            <a:noFill/>
                          </a:ln>
                        </wps:spPr>
                        <wps:bodyPr upright="1"/>
                      </wps:wsp>
                      <wps:wsp>
                        <wps:cNvPr id="2201" name="矩形 1048"/>
                        <wps:cNvSpPr/>
                        <wps:spPr>
                          <a:xfrm>
                            <a:off x="2016" y="30"/>
                            <a:ext cx="44" cy="307"/>
                          </a:xfrm>
                          <a:prstGeom prst="rect">
                            <a:avLst/>
                          </a:prstGeom>
                          <a:solidFill>
                            <a:srgbClr val="EE7850"/>
                          </a:solidFill>
                          <a:ln w="9525">
                            <a:noFill/>
                          </a:ln>
                        </wps:spPr>
                        <wps:bodyPr upright="1"/>
                      </wps:wsp>
                      <wps:wsp>
                        <wps:cNvPr id="2202" name="矩形 1049"/>
                        <wps:cNvSpPr/>
                        <wps:spPr>
                          <a:xfrm>
                            <a:off x="2024" y="30"/>
                            <a:ext cx="44" cy="307"/>
                          </a:xfrm>
                          <a:prstGeom prst="rect">
                            <a:avLst/>
                          </a:prstGeom>
                          <a:solidFill>
                            <a:srgbClr val="EE7951"/>
                          </a:solidFill>
                          <a:ln w="9525">
                            <a:noFill/>
                          </a:ln>
                        </wps:spPr>
                        <wps:bodyPr upright="1"/>
                      </wps:wsp>
                      <wps:wsp>
                        <wps:cNvPr id="2203" name="矩形 1050"/>
                        <wps:cNvSpPr/>
                        <wps:spPr>
                          <a:xfrm>
                            <a:off x="2032" y="30"/>
                            <a:ext cx="44" cy="307"/>
                          </a:xfrm>
                          <a:prstGeom prst="rect">
                            <a:avLst/>
                          </a:prstGeom>
                          <a:solidFill>
                            <a:srgbClr val="EE7951"/>
                          </a:solidFill>
                          <a:ln w="9525">
                            <a:noFill/>
                          </a:ln>
                        </wps:spPr>
                        <wps:bodyPr upright="1"/>
                      </wps:wsp>
                      <wps:wsp>
                        <wps:cNvPr id="2204" name="矩形 1051"/>
                        <wps:cNvSpPr/>
                        <wps:spPr>
                          <a:xfrm>
                            <a:off x="2040" y="30"/>
                            <a:ext cx="44" cy="307"/>
                          </a:xfrm>
                          <a:prstGeom prst="rect">
                            <a:avLst/>
                          </a:prstGeom>
                          <a:solidFill>
                            <a:srgbClr val="EE7A52"/>
                          </a:solidFill>
                          <a:ln w="9525">
                            <a:noFill/>
                          </a:ln>
                        </wps:spPr>
                        <wps:bodyPr upright="1"/>
                      </wps:wsp>
                      <wps:wsp>
                        <wps:cNvPr id="2205" name="矩形 1052"/>
                        <wps:cNvSpPr/>
                        <wps:spPr>
                          <a:xfrm>
                            <a:off x="2049" y="30"/>
                            <a:ext cx="44" cy="307"/>
                          </a:xfrm>
                          <a:prstGeom prst="rect">
                            <a:avLst/>
                          </a:prstGeom>
                          <a:solidFill>
                            <a:srgbClr val="EE7B52"/>
                          </a:solidFill>
                          <a:ln w="9525">
                            <a:noFill/>
                          </a:ln>
                        </wps:spPr>
                        <wps:bodyPr upright="1"/>
                      </wps:wsp>
                      <wps:wsp>
                        <wps:cNvPr id="2206" name="矩形 1053"/>
                        <wps:cNvSpPr/>
                        <wps:spPr>
                          <a:xfrm>
                            <a:off x="2057" y="30"/>
                            <a:ext cx="44" cy="307"/>
                          </a:xfrm>
                          <a:prstGeom prst="rect">
                            <a:avLst/>
                          </a:prstGeom>
                          <a:solidFill>
                            <a:srgbClr val="EE7B52"/>
                          </a:solidFill>
                          <a:ln w="9525">
                            <a:noFill/>
                          </a:ln>
                        </wps:spPr>
                        <wps:bodyPr upright="1"/>
                      </wps:wsp>
                      <wps:wsp>
                        <wps:cNvPr id="2207" name="矩形 1054"/>
                        <wps:cNvSpPr/>
                        <wps:spPr>
                          <a:xfrm>
                            <a:off x="2065" y="30"/>
                            <a:ext cx="44" cy="307"/>
                          </a:xfrm>
                          <a:prstGeom prst="rect">
                            <a:avLst/>
                          </a:prstGeom>
                          <a:solidFill>
                            <a:srgbClr val="EE7B53"/>
                          </a:solidFill>
                          <a:ln w="9525">
                            <a:noFill/>
                          </a:ln>
                        </wps:spPr>
                        <wps:bodyPr upright="1"/>
                      </wps:wsp>
                      <wps:wsp>
                        <wps:cNvPr id="2208" name="矩形 1055"/>
                        <wps:cNvSpPr/>
                        <wps:spPr>
                          <a:xfrm>
                            <a:off x="2074" y="30"/>
                            <a:ext cx="44" cy="307"/>
                          </a:xfrm>
                          <a:prstGeom prst="rect">
                            <a:avLst/>
                          </a:prstGeom>
                          <a:solidFill>
                            <a:srgbClr val="EE7B53"/>
                          </a:solidFill>
                          <a:ln w="9525">
                            <a:noFill/>
                          </a:ln>
                        </wps:spPr>
                        <wps:bodyPr upright="1"/>
                      </wps:wsp>
                      <wps:wsp>
                        <wps:cNvPr id="2209" name="矩形 1056"/>
                        <wps:cNvSpPr/>
                        <wps:spPr>
                          <a:xfrm>
                            <a:off x="2082" y="30"/>
                            <a:ext cx="44" cy="307"/>
                          </a:xfrm>
                          <a:prstGeom prst="rect">
                            <a:avLst/>
                          </a:prstGeom>
                          <a:solidFill>
                            <a:srgbClr val="EE7C54"/>
                          </a:solidFill>
                          <a:ln w="9525">
                            <a:noFill/>
                          </a:ln>
                        </wps:spPr>
                        <wps:bodyPr upright="1"/>
                      </wps:wsp>
                      <wps:wsp>
                        <wps:cNvPr id="2210" name="矩形 1057"/>
                        <wps:cNvSpPr/>
                        <wps:spPr>
                          <a:xfrm>
                            <a:off x="2090" y="30"/>
                            <a:ext cx="44" cy="307"/>
                          </a:xfrm>
                          <a:prstGeom prst="rect">
                            <a:avLst/>
                          </a:prstGeom>
                          <a:solidFill>
                            <a:srgbClr val="EE7D55"/>
                          </a:solidFill>
                          <a:ln w="9525">
                            <a:noFill/>
                          </a:ln>
                        </wps:spPr>
                        <wps:bodyPr upright="1"/>
                      </wps:wsp>
                      <wps:wsp>
                        <wps:cNvPr id="2211" name="矩形 1058"/>
                        <wps:cNvSpPr/>
                        <wps:spPr>
                          <a:xfrm>
                            <a:off x="2098" y="30"/>
                            <a:ext cx="44" cy="307"/>
                          </a:xfrm>
                          <a:prstGeom prst="rect">
                            <a:avLst/>
                          </a:prstGeom>
                          <a:solidFill>
                            <a:srgbClr val="EE7D55"/>
                          </a:solidFill>
                          <a:ln w="9525">
                            <a:noFill/>
                          </a:ln>
                        </wps:spPr>
                        <wps:bodyPr upright="1"/>
                      </wps:wsp>
                      <wps:wsp>
                        <wps:cNvPr id="2212" name="矩形 1059"/>
                        <wps:cNvSpPr/>
                        <wps:spPr>
                          <a:xfrm>
                            <a:off x="2107" y="30"/>
                            <a:ext cx="44" cy="307"/>
                          </a:xfrm>
                          <a:prstGeom prst="rect">
                            <a:avLst/>
                          </a:prstGeom>
                          <a:solidFill>
                            <a:srgbClr val="EE7E56"/>
                          </a:solidFill>
                          <a:ln w="9525">
                            <a:noFill/>
                          </a:ln>
                        </wps:spPr>
                        <wps:bodyPr upright="1"/>
                      </wps:wsp>
                      <wps:wsp>
                        <wps:cNvPr id="2213" name="矩形 1060"/>
                        <wps:cNvSpPr/>
                        <wps:spPr>
                          <a:xfrm>
                            <a:off x="2115" y="30"/>
                            <a:ext cx="44" cy="307"/>
                          </a:xfrm>
                          <a:prstGeom prst="rect">
                            <a:avLst/>
                          </a:prstGeom>
                          <a:solidFill>
                            <a:srgbClr val="EF7F57"/>
                          </a:solidFill>
                          <a:ln w="9525">
                            <a:noFill/>
                          </a:ln>
                        </wps:spPr>
                        <wps:bodyPr upright="1"/>
                      </wps:wsp>
                      <wps:wsp>
                        <wps:cNvPr id="2214" name="矩形 1061"/>
                        <wps:cNvSpPr/>
                        <wps:spPr>
                          <a:xfrm>
                            <a:off x="2123" y="30"/>
                            <a:ext cx="44" cy="307"/>
                          </a:xfrm>
                          <a:prstGeom prst="rect">
                            <a:avLst/>
                          </a:prstGeom>
                          <a:solidFill>
                            <a:srgbClr val="EF7F57"/>
                          </a:solidFill>
                          <a:ln w="9525">
                            <a:noFill/>
                          </a:ln>
                        </wps:spPr>
                        <wps:bodyPr upright="1"/>
                      </wps:wsp>
                      <wps:wsp>
                        <wps:cNvPr id="2215" name="矩形 1062"/>
                        <wps:cNvSpPr/>
                        <wps:spPr>
                          <a:xfrm>
                            <a:off x="2132" y="30"/>
                            <a:ext cx="44" cy="307"/>
                          </a:xfrm>
                          <a:prstGeom prst="rect">
                            <a:avLst/>
                          </a:prstGeom>
                          <a:solidFill>
                            <a:srgbClr val="EF8058"/>
                          </a:solidFill>
                          <a:ln w="9525">
                            <a:noFill/>
                          </a:ln>
                        </wps:spPr>
                        <wps:bodyPr upright="1"/>
                      </wps:wsp>
                      <wps:wsp>
                        <wps:cNvPr id="2216" name="矩形 1063"/>
                        <wps:cNvSpPr/>
                        <wps:spPr>
                          <a:xfrm>
                            <a:off x="2140" y="30"/>
                            <a:ext cx="44" cy="307"/>
                          </a:xfrm>
                          <a:prstGeom prst="rect">
                            <a:avLst/>
                          </a:prstGeom>
                          <a:solidFill>
                            <a:srgbClr val="EF8058"/>
                          </a:solidFill>
                          <a:ln w="9525">
                            <a:noFill/>
                          </a:ln>
                        </wps:spPr>
                        <wps:bodyPr upright="1"/>
                      </wps:wsp>
                      <wps:wsp>
                        <wps:cNvPr id="2217" name="矩形 1064"/>
                        <wps:cNvSpPr/>
                        <wps:spPr>
                          <a:xfrm>
                            <a:off x="2148" y="30"/>
                            <a:ext cx="44" cy="307"/>
                          </a:xfrm>
                          <a:prstGeom prst="rect">
                            <a:avLst/>
                          </a:prstGeom>
                          <a:solidFill>
                            <a:srgbClr val="EF8159"/>
                          </a:solidFill>
                          <a:ln w="9525">
                            <a:noFill/>
                          </a:ln>
                        </wps:spPr>
                        <wps:bodyPr upright="1"/>
                      </wps:wsp>
                      <wps:wsp>
                        <wps:cNvPr id="2218" name="矩形 1065"/>
                        <wps:cNvSpPr/>
                        <wps:spPr>
                          <a:xfrm>
                            <a:off x="2156" y="30"/>
                            <a:ext cx="44" cy="307"/>
                          </a:xfrm>
                          <a:prstGeom prst="rect">
                            <a:avLst/>
                          </a:prstGeom>
                          <a:solidFill>
                            <a:srgbClr val="EF825A"/>
                          </a:solidFill>
                          <a:ln w="9525">
                            <a:noFill/>
                          </a:ln>
                        </wps:spPr>
                        <wps:bodyPr upright="1"/>
                      </wps:wsp>
                      <wps:wsp>
                        <wps:cNvPr id="2219" name="矩形 1066"/>
                        <wps:cNvSpPr/>
                        <wps:spPr>
                          <a:xfrm>
                            <a:off x="2165" y="30"/>
                            <a:ext cx="44" cy="307"/>
                          </a:xfrm>
                          <a:prstGeom prst="rect">
                            <a:avLst/>
                          </a:prstGeom>
                          <a:solidFill>
                            <a:srgbClr val="EF825A"/>
                          </a:solidFill>
                          <a:ln w="9525">
                            <a:noFill/>
                          </a:ln>
                        </wps:spPr>
                        <wps:bodyPr upright="1"/>
                      </wps:wsp>
                      <wps:wsp>
                        <wps:cNvPr id="2220" name="矩形 1067"/>
                        <wps:cNvSpPr/>
                        <wps:spPr>
                          <a:xfrm>
                            <a:off x="2173" y="30"/>
                            <a:ext cx="44" cy="307"/>
                          </a:xfrm>
                          <a:prstGeom prst="rect">
                            <a:avLst/>
                          </a:prstGeom>
                          <a:solidFill>
                            <a:srgbClr val="EF835B"/>
                          </a:solidFill>
                          <a:ln w="9525">
                            <a:noFill/>
                          </a:ln>
                        </wps:spPr>
                        <wps:bodyPr upright="1"/>
                      </wps:wsp>
                      <wps:wsp>
                        <wps:cNvPr id="2221" name="矩形 1068"/>
                        <wps:cNvSpPr/>
                        <wps:spPr>
                          <a:xfrm>
                            <a:off x="2181" y="30"/>
                            <a:ext cx="44" cy="307"/>
                          </a:xfrm>
                          <a:prstGeom prst="rect">
                            <a:avLst/>
                          </a:prstGeom>
                          <a:solidFill>
                            <a:srgbClr val="EF835C"/>
                          </a:solidFill>
                          <a:ln w="9525">
                            <a:noFill/>
                          </a:ln>
                        </wps:spPr>
                        <wps:bodyPr upright="1"/>
                      </wps:wsp>
                      <wps:wsp>
                        <wps:cNvPr id="2222" name="矩形 1069"/>
                        <wps:cNvSpPr/>
                        <wps:spPr>
                          <a:xfrm>
                            <a:off x="2189" y="30"/>
                            <a:ext cx="44" cy="307"/>
                          </a:xfrm>
                          <a:prstGeom prst="rect">
                            <a:avLst/>
                          </a:prstGeom>
                          <a:solidFill>
                            <a:srgbClr val="EF835C"/>
                          </a:solidFill>
                          <a:ln w="9525">
                            <a:noFill/>
                          </a:ln>
                        </wps:spPr>
                        <wps:bodyPr upright="1"/>
                      </wps:wsp>
                      <wps:wsp>
                        <wps:cNvPr id="2223" name="矩形 1070"/>
                        <wps:cNvSpPr/>
                        <wps:spPr>
                          <a:xfrm>
                            <a:off x="2198" y="30"/>
                            <a:ext cx="44" cy="307"/>
                          </a:xfrm>
                          <a:prstGeom prst="rect">
                            <a:avLst/>
                          </a:prstGeom>
                          <a:solidFill>
                            <a:srgbClr val="EF845D"/>
                          </a:solidFill>
                          <a:ln w="9525">
                            <a:noFill/>
                          </a:ln>
                        </wps:spPr>
                        <wps:bodyPr upright="1"/>
                      </wps:wsp>
                      <wps:wsp>
                        <wps:cNvPr id="2224" name="矩形 1071"/>
                        <wps:cNvSpPr/>
                        <wps:spPr>
                          <a:xfrm>
                            <a:off x="2206" y="30"/>
                            <a:ext cx="44" cy="307"/>
                          </a:xfrm>
                          <a:prstGeom prst="rect">
                            <a:avLst/>
                          </a:prstGeom>
                          <a:solidFill>
                            <a:srgbClr val="EF855E"/>
                          </a:solidFill>
                          <a:ln w="9525">
                            <a:noFill/>
                          </a:ln>
                        </wps:spPr>
                        <wps:bodyPr upright="1"/>
                      </wps:wsp>
                      <wps:wsp>
                        <wps:cNvPr id="2225" name="矩形 1072"/>
                        <wps:cNvSpPr/>
                        <wps:spPr>
                          <a:xfrm>
                            <a:off x="2214" y="30"/>
                            <a:ext cx="44" cy="307"/>
                          </a:xfrm>
                          <a:prstGeom prst="rect">
                            <a:avLst/>
                          </a:prstGeom>
                          <a:solidFill>
                            <a:srgbClr val="EF855E"/>
                          </a:solidFill>
                          <a:ln w="9525">
                            <a:noFill/>
                          </a:ln>
                        </wps:spPr>
                        <wps:bodyPr upright="1"/>
                      </wps:wsp>
                      <wps:wsp>
                        <wps:cNvPr id="2226" name="矩形 1073"/>
                        <wps:cNvSpPr/>
                        <wps:spPr>
                          <a:xfrm>
                            <a:off x="2223" y="30"/>
                            <a:ext cx="44" cy="307"/>
                          </a:xfrm>
                          <a:prstGeom prst="rect">
                            <a:avLst/>
                          </a:prstGeom>
                          <a:solidFill>
                            <a:srgbClr val="F0865F"/>
                          </a:solidFill>
                          <a:ln w="9525">
                            <a:noFill/>
                          </a:ln>
                        </wps:spPr>
                        <wps:bodyPr upright="1"/>
                      </wps:wsp>
                      <wps:wsp>
                        <wps:cNvPr id="2227" name="矩形 1074"/>
                        <wps:cNvSpPr/>
                        <wps:spPr>
                          <a:xfrm>
                            <a:off x="2231" y="30"/>
                            <a:ext cx="44" cy="307"/>
                          </a:xfrm>
                          <a:prstGeom prst="rect">
                            <a:avLst/>
                          </a:prstGeom>
                          <a:solidFill>
                            <a:srgbClr val="F0865F"/>
                          </a:solidFill>
                          <a:ln w="9525">
                            <a:noFill/>
                          </a:ln>
                        </wps:spPr>
                        <wps:bodyPr upright="1"/>
                      </wps:wsp>
                      <wps:wsp>
                        <wps:cNvPr id="2228" name="矩形 1075"/>
                        <wps:cNvSpPr/>
                        <wps:spPr>
                          <a:xfrm>
                            <a:off x="2239" y="30"/>
                            <a:ext cx="44" cy="307"/>
                          </a:xfrm>
                          <a:prstGeom prst="rect">
                            <a:avLst/>
                          </a:prstGeom>
                          <a:solidFill>
                            <a:srgbClr val="F08760"/>
                          </a:solidFill>
                          <a:ln w="9525">
                            <a:noFill/>
                          </a:ln>
                        </wps:spPr>
                        <wps:bodyPr upright="1"/>
                      </wps:wsp>
                      <wps:wsp>
                        <wps:cNvPr id="2229" name="矩形 1076"/>
                        <wps:cNvSpPr/>
                        <wps:spPr>
                          <a:xfrm>
                            <a:off x="2247" y="30"/>
                            <a:ext cx="44" cy="307"/>
                          </a:xfrm>
                          <a:prstGeom prst="rect">
                            <a:avLst/>
                          </a:prstGeom>
                          <a:solidFill>
                            <a:srgbClr val="F08861"/>
                          </a:solidFill>
                          <a:ln w="9525">
                            <a:noFill/>
                          </a:ln>
                        </wps:spPr>
                        <wps:bodyPr upright="1"/>
                      </wps:wsp>
                      <wps:wsp>
                        <wps:cNvPr id="2230" name="矩形 1077"/>
                        <wps:cNvSpPr/>
                        <wps:spPr>
                          <a:xfrm>
                            <a:off x="2256" y="30"/>
                            <a:ext cx="44" cy="307"/>
                          </a:xfrm>
                          <a:prstGeom prst="rect">
                            <a:avLst/>
                          </a:prstGeom>
                          <a:solidFill>
                            <a:srgbClr val="F08861"/>
                          </a:solidFill>
                          <a:ln w="9525">
                            <a:noFill/>
                          </a:ln>
                        </wps:spPr>
                        <wps:bodyPr upright="1"/>
                      </wps:wsp>
                      <wps:wsp>
                        <wps:cNvPr id="2231" name="矩形 1078"/>
                        <wps:cNvSpPr/>
                        <wps:spPr>
                          <a:xfrm>
                            <a:off x="2264" y="30"/>
                            <a:ext cx="44" cy="307"/>
                          </a:xfrm>
                          <a:prstGeom prst="rect">
                            <a:avLst/>
                          </a:prstGeom>
                          <a:solidFill>
                            <a:srgbClr val="F08961"/>
                          </a:solidFill>
                          <a:ln w="9525">
                            <a:noFill/>
                          </a:ln>
                        </wps:spPr>
                        <wps:bodyPr upright="1"/>
                      </wps:wsp>
                      <wps:wsp>
                        <wps:cNvPr id="2232" name="矩形 1079"/>
                        <wps:cNvSpPr/>
                        <wps:spPr>
                          <a:xfrm>
                            <a:off x="2272" y="30"/>
                            <a:ext cx="44" cy="307"/>
                          </a:xfrm>
                          <a:prstGeom prst="rect">
                            <a:avLst/>
                          </a:prstGeom>
                          <a:solidFill>
                            <a:srgbClr val="F08A62"/>
                          </a:solidFill>
                          <a:ln w="9525">
                            <a:noFill/>
                          </a:ln>
                        </wps:spPr>
                        <wps:bodyPr upright="1"/>
                      </wps:wsp>
                      <wps:wsp>
                        <wps:cNvPr id="2233" name="矩形 1080"/>
                        <wps:cNvSpPr/>
                        <wps:spPr>
                          <a:xfrm>
                            <a:off x="2280" y="30"/>
                            <a:ext cx="44" cy="307"/>
                          </a:xfrm>
                          <a:prstGeom prst="rect">
                            <a:avLst/>
                          </a:prstGeom>
                          <a:solidFill>
                            <a:srgbClr val="F08A62"/>
                          </a:solidFill>
                          <a:ln w="9525">
                            <a:noFill/>
                          </a:ln>
                        </wps:spPr>
                        <wps:bodyPr upright="1"/>
                      </wps:wsp>
                      <wps:wsp>
                        <wps:cNvPr id="2234" name="矩形 1081"/>
                        <wps:cNvSpPr/>
                        <wps:spPr>
                          <a:xfrm>
                            <a:off x="2289" y="30"/>
                            <a:ext cx="44" cy="307"/>
                          </a:xfrm>
                          <a:prstGeom prst="rect">
                            <a:avLst/>
                          </a:prstGeom>
                          <a:solidFill>
                            <a:srgbClr val="F08B63"/>
                          </a:solidFill>
                          <a:ln w="9525">
                            <a:noFill/>
                          </a:ln>
                        </wps:spPr>
                        <wps:bodyPr upright="1"/>
                      </wps:wsp>
                      <wps:wsp>
                        <wps:cNvPr id="2235" name="矩形 1082"/>
                        <wps:cNvSpPr/>
                        <wps:spPr>
                          <a:xfrm>
                            <a:off x="2297" y="30"/>
                            <a:ext cx="44" cy="307"/>
                          </a:xfrm>
                          <a:prstGeom prst="rect">
                            <a:avLst/>
                          </a:prstGeom>
                          <a:solidFill>
                            <a:srgbClr val="F08B63"/>
                          </a:solidFill>
                          <a:ln w="9525">
                            <a:noFill/>
                          </a:ln>
                        </wps:spPr>
                        <wps:bodyPr upright="1"/>
                      </wps:wsp>
                      <wps:wsp>
                        <wps:cNvPr id="2236" name="矩形 1083"/>
                        <wps:cNvSpPr/>
                        <wps:spPr>
                          <a:xfrm>
                            <a:off x="2305" y="30"/>
                            <a:ext cx="44" cy="307"/>
                          </a:xfrm>
                          <a:prstGeom prst="rect">
                            <a:avLst/>
                          </a:prstGeom>
                          <a:solidFill>
                            <a:srgbClr val="F08B64"/>
                          </a:solidFill>
                          <a:ln w="9525">
                            <a:noFill/>
                          </a:ln>
                        </wps:spPr>
                        <wps:bodyPr upright="1"/>
                      </wps:wsp>
                      <wps:wsp>
                        <wps:cNvPr id="2237" name="矩形 1084"/>
                        <wps:cNvSpPr/>
                        <wps:spPr>
                          <a:xfrm>
                            <a:off x="2314" y="30"/>
                            <a:ext cx="44" cy="307"/>
                          </a:xfrm>
                          <a:prstGeom prst="rect">
                            <a:avLst/>
                          </a:prstGeom>
                          <a:solidFill>
                            <a:srgbClr val="F08C65"/>
                          </a:solidFill>
                          <a:ln w="9525">
                            <a:noFill/>
                          </a:ln>
                        </wps:spPr>
                        <wps:bodyPr upright="1"/>
                      </wps:wsp>
                      <wps:wsp>
                        <wps:cNvPr id="2238" name="矩形 1085"/>
                        <wps:cNvSpPr/>
                        <wps:spPr>
                          <a:xfrm>
                            <a:off x="2322" y="30"/>
                            <a:ext cx="44" cy="307"/>
                          </a:xfrm>
                          <a:prstGeom prst="rect">
                            <a:avLst/>
                          </a:prstGeom>
                          <a:solidFill>
                            <a:srgbClr val="F08C65"/>
                          </a:solidFill>
                          <a:ln w="9525">
                            <a:noFill/>
                          </a:ln>
                        </wps:spPr>
                        <wps:bodyPr upright="1"/>
                      </wps:wsp>
                      <wps:wsp>
                        <wps:cNvPr id="2239" name="矩形 1086"/>
                        <wps:cNvSpPr/>
                        <wps:spPr>
                          <a:xfrm>
                            <a:off x="2330" y="30"/>
                            <a:ext cx="44" cy="307"/>
                          </a:xfrm>
                          <a:prstGeom prst="rect">
                            <a:avLst/>
                          </a:prstGeom>
                          <a:solidFill>
                            <a:srgbClr val="F08D66"/>
                          </a:solidFill>
                          <a:ln w="9525">
                            <a:noFill/>
                          </a:ln>
                        </wps:spPr>
                        <wps:bodyPr upright="1"/>
                      </wps:wsp>
                      <wps:wsp>
                        <wps:cNvPr id="2240" name="矩形 1087"/>
                        <wps:cNvSpPr/>
                        <wps:spPr>
                          <a:xfrm>
                            <a:off x="2338" y="30"/>
                            <a:ext cx="44" cy="307"/>
                          </a:xfrm>
                          <a:prstGeom prst="rect">
                            <a:avLst/>
                          </a:prstGeom>
                          <a:solidFill>
                            <a:srgbClr val="F08E67"/>
                          </a:solidFill>
                          <a:ln w="9525">
                            <a:noFill/>
                          </a:ln>
                        </wps:spPr>
                        <wps:bodyPr upright="1"/>
                      </wps:wsp>
                      <wps:wsp>
                        <wps:cNvPr id="2241" name="矩形 1088"/>
                        <wps:cNvSpPr/>
                        <wps:spPr>
                          <a:xfrm>
                            <a:off x="2347" y="30"/>
                            <a:ext cx="44" cy="307"/>
                          </a:xfrm>
                          <a:prstGeom prst="rect">
                            <a:avLst/>
                          </a:prstGeom>
                          <a:solidFill>
                            <a:srgbClr val="F08E67"/>
                          </a:solidFill>
                          <a:ln w="9525">
                            <a:noFill/>
                          </a:ln>
                        </wps:spPr>
                        <wps:bodyPr upright="1"/>
                      </wps:wsp>
                      <wps:wsp>
                        <wps:cNvPr id="2242" name="矩形 1089"/>
                        <wps:cNvSpPr/>
                        <wps:spPr>
                          <a:xfrm>
                            <a:off x="2355" y="30"/>
                            <a:ext cx="44" cy="307"/>
                          </a:xfrm>
                          <a:prstGeom prst="rect">
                            <a:avLst/>
                          </a:prstGeom>
                          <a:solidFill>
                            <a:srgbClr val="F18F68"/>
                          </a:solidFill>
                          <a:ln w="9525">
                            <a:noFill/>
                          </a:ln>
                        </wps:spPr>
                        <wps:bodyPr upright="1"/>
                      </wps:wsp>
                      <wps:wsp>
                        <wps:cNvPr id="2243" name="矩形 1090"/>
                        <wps:cNvSpPr/>
                        <wps:spPr>
                          <a:xfrm>
                            <a:off x="2363" y="30"/>
                            <a:ext cx="44" cy="307"/>
                          </a:xfrm>
                          <a:prstGeom prst="rect">
                            <a:avLst/>
                          </a:prstGeom>
                          <a:solidFill>
                            <a:srgbClr val="F19069"/>
                          </a:solidFill>
                          <a:ln w="9525">
                            <a:noFill/>
                          </a:ln>
                        </wps:spPr>
                        <wps:bodyPr upright="1"/>
                      </wps:wsp>
                      <wps:wsp>
                        <wps:cNvPr id="2244" name="矩形 1091"/>
                        <wps:cNvSpPr/>
                        <wps:spPr>
                          <a:xfrm>
                            <a:off x="2372" y="30"/>
                            <a:ext cx="44" cy="307"/>
                          </a:xfrm>
                          <a:prstGeom prst="rect">
                            <a:avLst/>
                          </a:prstGeom>
                          <a:solidFill>
                            <a:srgbClr val="F19069"/>
                          </a:solidFill>
                          <a:ln w="9525">
                            <a:noFill/>
                          </a:ln>
                        </wps:spPr>
                        <wps:bodyPr upright="1"/>
                      </wps:wsp>
                      <wps:wsp>
                        <wps:cNvPr id="2245" name="矩形 1092"/>
                        <wps:cNvSpPr/>
                        <wps:spPr>
                          <a:xfrm>
                            <a:off x="2380" y="30"/>
                            <a:ext cx="44" cy="307"/>
                          </a:xfrm>
                          <a:prstGeom prst="rect">
                            <a:avLst/>
                          </a:prstGeom>
                          <a:solidFill>
                            <a:srgbClr val="F1916A"/>
                          </a:solidFill>
                          <a:ln w="9525">
                            <a:noFill/>
                          </a:ln>
                        </wps:spPr>
                        <wps:bodyPr upright="1"/>
                      </wps:wsp>
                      <wps:wsp>
                        <wps:cNvPr id="2246" name="矩形 1093"/>
                        <wps:cNvSpPr/>
                        <wps:spPr>
                          <a:xfrm>
                            <a:off x="2388" y="30"/>
                            <a:ext cx="44" cy="307"/>
                          </a:xfrm>
                          <a:prstGeom prst="rect">
                            <a:avLst/>
                          </a:prstGeom>
                          <a:solidFill>
                            <a:srgbClr val="F1916A"/>
                          </a:solidFill>
                          <a:ln w="9525">
                            <a:noFill/>
                          </a:ln>
                        </wps:spPr>
                        <wps:bodyPr upright="1"/>
                      </wps:wsp>
                      <wps:wsp>
                        <wps:cNvPr id="2247" name="矩形 1094"/>
                        <wps:cNvSpPr/>
                        <wps:spPr>
                          <a:xfrm>
                            <a:off x="2396" y="30"/>
                            <a:ext cx="44" cy="307"/>
                          </a:xfrm>
                          <a:prstGeom prst="rect">
                            <a:avLst/>
                          </a:prstGeom>
                          <a:solidFill>
                            <a:srgbClr val="F1926B"/>
                          </a:solidFill>
                          <a:ln w="9525">
                            <a:noFill/>
                          </a:ln>
                        </wps:spPr>
                        <wps:bodyPr upright="1"/>
                      </wps:wsp>
                      <wps:wsp>
                        <wps:cNvPr id="2248" name="矩形 1095"/>
                        <wps:cNvSpPr/>
                        <wps:spPr>
                          <a:xfrm>
                            <a:off x="2405" y="30"/>
                            <a:ext cx="44" cy="307"/>
                          </a:xfrm>
                          <a:prstGeom prst="rect">
                            <a:avLst/>
                          </a:prstGeom>
                          <a:solidFill>
                            <a:srgbClr val="F1926C"/>
                          </a:solidFill>
                          <a:ln w="9525">
                            <a:noFill/>
                          </a:ln>
                        </wps:spPr>
                        <wps:bodyPr upright="1"/>
                      </wps:wsp>
                      <wps:wsp>
                        <wps:cNvPr id="2249" name="矩形 1096"/>
                        <wps:cNvSpPr/>
                        <wps:spPr>
                          <a:xfrm>
                            <a:off x="2413" y="30"/>
                            <a:ext cx="44" cy="307"/>
                          </a:xfrm>
                          <a:prstGeom prst="rect">
                            <a:avLst/>
                          </a:prstGeom>
                          <a:solidFill>
                            <a:srgbClr val="F1926C"/>
                          </a:solidFill>
                          <a:ln w="9525">
                            <a:noFill/>
                          </a:ln>
                        </wps:spPr>
                        <wps:bodyPr upright="1"/>
                      </wps:wsp>
                      <wps:wsp>
                        <wps:cNvPr id="2250" name="矩形 1097"/>
                        <wps:cNvSpPr/>
                        <wps:spPr>
                          <a:xfrm>
                            <a:off x="2421" y="30"/>
                            <a:ext cx="44" cy="307"/>
                          </a:xfrm>
                          <a:prstGeom prst="rect">
                            <a:avLst/>
                          </a:prstGeom>
                          <a:solidFill>
                            <a:srgbClr val="F1936D"/>
                          </a:solidFill>
                          <a:ln w="9525">
                            <a:noFill/>
                          </a:ln>
                        </wps:spPr>
                        <wps:bodyPr upright="1"/>
                      </wps:wsp>
                      <wps:wsp>
                        <wps:cNvPr id="2251" name="矩形 1098"/>
                        <wps:cNvSpPr/>
                        <wps:spPr>
                          <a:xfrm>
                            <a:off x="2429" y="30"/>
                            <a:ext cx="44" cy="307"/>
                          </a:xfrm>
                          <a:prstGeom prst="rect">
                            <a:avLst/>
                          </a:prstGeom>
                          <a:solidFill>
                            <a:srgbClr val="F1946E"/>
                          </a:solidFill>
                          <a:ln w="9525">
                            <a:noFill/>
                          </a:ln>
                        </wps:spPr>
                        <wps:bodyPr upright="1"/>
                      </wps:wsp>
                      <wps:wsp>
                        <wps:cNvPr id="2252" name="矩形 1099"/>
                        <wps:cNvSpPr/>
                        <wps:spPr>
                          <a:xfrm>
                            <a:off x="2438" y="30"/>
                            <a:ext cx="44" cy="307"/>
                          </a:xfrm>
                          <a:prstGeom prst="rect">
                            <a:avLst/>
                          </a:prstGeom>
                          <a:solidFill>
                            <a:srgbClr val="F1946E"/>
                          </a:solidFill>
                          <a:ln w="9525">
                            <a:noFill/>
                          </a:ln>
                        </wps:spPr>
                        <wps:bodyPr upright="1"/>
                      </wps:wsp>
                      <wps:wsp>
                        <wps:cNvPr id="2253" name="矩形 1100"/>
                        <wps:cNvSpPr/>
                        <wps:spPr>
                          <a:xfrm>
                            <a:off x="2446" y="30"/>
                            <a:ext cx="44" cy="307"/>
                          </a:xfrm>
                          <a:prstGeom prst="rect">
                            <a:avLst/>
                          </a:prstGeom>
                          <a:solidFill>
                            <a:srgbClr val="F1956F"/>
                          </a:solidFill>
                          <a:ln w="9525">
                            <a:noFill/>
                          </a:ln>
                        </wps:spPr>
                        <wps:bodyPr upright="1"/>
                      </wps:wsp>
                      <wps:wsp>
                        <wps:cNvPr id="2254" name="矩形 1101"/>
                        <wps:cNvSpPr/>
                        <wps:spPr>
                          <a:xfrm>
                            <a:off x="2454" y="30"/>
                            <a:ext cx="44" cy="307"/>
                          </a:xfrm>
                          <a:prstGeom prst="rect">
                            <a:avLst/>
                          </a:prstGeom>
                          <a:solidFill>
                            <a:srgbClr val="F19670"/>
                          </a:solidFill>
                          <a:ln w="9525">
                            <a:noFill/>
                          </a:ln>
                        </wps:spPr>
                        <wps:bodyPr upright="1"/>
                      </wps:wsp>
                      <wps:wsp>
                        <wps:cNvPr id="2255" name="矩形 1102"/>
                        <wps:cNvSpPr/>
                        <wps:spPr>
                          <a:xfrm>
                            <a:off x="2463" y="30"/>
                            <a:ext cx="44" cy="307"/>
                          </a:xfrm>
                          <a:prstGeom prst="rect">
                            <a:avLst/>
                          </a:prstGeom>
                          <a:solidFill>
                            <a:srgbClr val="F19670"/>
                          </a:solidFill>
                          <a:ln w="9525">
                            <a:noFill/>
                          </a:ln>
                        </wps:spPr>
                        <wps:bodyPr upright="1"/>
                      </wps:wsp>
                      <wps:wsp>
                        <wps:cNvPr id="2256" name="矩形 1103"/>
                        <wps:cNvSpPr/>
                        <wps:spPr>
                          <a:xfrm>
                            <a:off x="2471" y="30"/>
                            <a:ext cx="44" cy="307"/>
                          </a:xfrm>
                          <a:prstGeom prst="rect">
                            <a:avLst/>
                          </a:prstGeom>
                          <a:solidFill>
                            <a:srgbClr val="F29771"/>
                          </a:solidFill>
                          <a:ln w="9525">
                            <a:noFill/>
                          </a:ln>
                        </wps:spPr>
                        <wps:bodyPr upright="1"/>
                      </wps:wsp>
                      <wps:wsp>
                        <wps:cNvPr id="2257" name="矩形 1104"/>
                        <wps:cNvSpPr/>
                        <wps:spPr>
                          <a:xfrm>
                            <a:off x="2479" y="30"/>
                            <a:ext cx="44" cy="307"/>
                          </a:xfrm>
                          <a:prstGeom prst="rect">
                            <a:avLst/>
                          </a:prstGeom>
                          <a:solidFill>
                            <a:srgbClr val="F29771"/>
                          </a:solidFill>
                          <a:ln w="9525">
                            <a:noFill/>
                          </a:ln>
                        </wps:spPr>
                        <wps:bodyPr upright="1"/>
                      </wps:wsp>
                      <wps:wsp>
                        <wps:cNvPr id="2258" name="矩形 1105"/>
                        <wps:cNvSpPr/>
                        <wps:spPr>
                          <a:xfrm>
                            <a:off x="2487" y="30"/>
                            <a:ext cx="44" cy="307"/>
                          </a:xfrm>
                          <a:prstGeom prst="rect">
                            <a:avLst/>
                          </a:prstGeom>
                          <a:solidFill>
                            <a:srgbClr val="F29872"/>
                          </a:solidFill>
                          <a:ln w="9525">
                            <a:noFill/>
                          </a:ln>
                        </wps:spPr>
                        <wps:bodyPr upright="1"/>
                      </wps:wsp>
                      <wps:wsp>
                        <wps:cNvPr id="2259" name="矩形 1106"/>
                        <wps:cNvSpPr/>
                        <wps:spPr>
                          <a:xfrm>
                            <a:off x="2496" y="30"/>
                            <a:ext cx="44" cy="307"/>
                          </a:xfrm>
                          <a:prstGeom prst="rect">
                            <a:avLst/>
                          </a:prstGeom>
                          <a:solidFill>
                            <a:srgbClr val="F29873"/>
                          </a:solidFill>
                          <a:ln w="9525">
                            <a:noFill/>
                          </a:ln>
                        </wps:spPr>
                        <wps:bodyPr upright="1"/>
                      </wps:wsp>
                      <wps:wsp>
                        <wps:cNvPr id="2260" name="矩形 1107"/>
                        <wps:cNvSpPr/>
                        <wps:spPr>
                          <a:xfrm>
                            <a:off x="2504" y="30"/>
                            <a:ext cx="44" cy="307"/>
                          </a:xfrm>
                          <a:prstGeom prst="rect">
                            <a:avLst/>
                          </a:prstGeom>
                          <a:solidFill>
                            <a:srgbClr val="F29873"/>
                          </a:solidFill>
                          <a:ln w="9525">
                            <a:noFill/>
                          </a:ln>
                        </wps:spPr>
                        <wps:bodyPr upright="1"/>
                      </wps:wsp>
                      <wps:wsp>
                        <wps:cNvPr id="2261" name="矩形 1108"/>
                        <wps:cNvSpPr/>
                        <wps:spPr>
                          <a:xfrm>
                            <a:off x="2512" y="30"/>
                            <a:ext cx="44" cy="307"/>
                          </a:xfrm>
                          <a:prstGeom prst="rect">
                            <a:avLst/>
                          </a:prstGeom>
                          <a:solidFill>
                            <a:srgbClr val="F29974"/>
                          </a:solidFill>
                          <a:ln w="9525">
                            <a:noFill/>
                          </a:ln>
                        </wps:spPr>
                        <wps:bodyPr upright="1"/>
                      </wps:wsp>
                      <wps:wsp>
                        <wps:cNvPr id="2262" name="矩形 1109"/>
                        <wps:cNvSpPr/>
                        <wps:spPr>
                          <a:xfrm>
                            <a:off x="2520" y="30"/>
                            <a:ext cx="44" cy="307"/>
                          </a:xfrm>
                          <a:prstGeom prst="rect">
                            <a:avLst/>
                          </a:prstGeom>
                          <a:solidFill>
                            <a:srgbClr val="F29A75"/>
                          </a:solidFill>
                          <a:ln w="9525">
                            <a:noFill/>
                          </a:ln>
                        </wps:spPr>
                        <wps:bodyPr upright="1"/>
                      </wps:wsp>
                      <wps:wsp>
                        <wps:cNvPr id="2263" name="矩形 1110"/>
                        <wps:cNvSpPr/>
                        <wps:spPr>
                          <a:xfrm>
                            <a:off x="2529" y="30"/>
                            <a:ext cx="44" cy="307"/>
                          </a:xfrm>
                          <a:prstGeom prst="rect">
                            <a:avLst/>
                          </a:prstGeom>
                          <a:solidFill>
                            <a:srgbClr val="F29A75"/>
                          </a:solidFill>
                          <a:ln w="9525">
                            <a:noFill/>
                          </a:ln>
                        </wps:spPr>
                        <wps:bodyPr upright="1"/>
                      </wps:wsp>
                      <wps:wsp>
                        <wps:cNvPr id="2264" name="矩形 1111"/>
                        <wps:cNvSpPr/>
                        <wps:spPr>
                          <a:xfrm>
                            <a:off x="2537" y="30"/>
                            <a:ext cx="44" cy="307"/>
                          </a:xfrm>
                          <a:prstGeom prst="rect">
                            <a:avLst/>
                          </a:prstGeom>
                          <a:solidFill>
                            <a:srgbClr val="F29C77"/>
                          </a:solidFill>
                          <a:ln w="9525">
                            <a:noFill/>
                          </a:ln>
                        </wps:spPr>
                        <wps:bodyPr upright="1"/>
                      </wps:wsp>
                      <wps:wsp>
                        <wps:cNvPr id="2265" name="矩形 1112"/>
                        <wps:cNvSpPr/>
                        <wps:spPr>
                          <a:xfrm>
                            <a:off x="2545" y="30"/>
                            <a:ext cx="44" cy="307"/>
                          </a:xfrm>
                          <a:prstGeom prst="rect">
                            <a:avLst/>
                          </a:prstGeom>
                          <a:solidFill>
                            <a:srgbClr val="F39E79"/>
                          </a:solidFill>
                          <a:ln w="9525">
                            <a:noFill/>
                          </a:ln>
                        </wps:spPr>
                        <wps:bodyPr upright="1"/>
                      </wps:wsp>
                      <wps:wsp>
                        <wps:cNvPr id="2266" name="矩形 1113"/>
                        <wps:cNvSpPr/>
                        <wps:spPr>
                          <a:xfrm>
                            <a:off x="2554" y="30"/>
                            <a:ext cx="44" cy="307"/>
                          </a:xfrm>
                          <a:prstGeom prst="rect">
                            <a:avLst/>
                          </a:prstGeom>
                          <a:solidFill>
                            <a:srgbClr val="F3A07C"/>
                          </a:solidFill>
                          <a:ln w="9525">
                            <a:noFill/>
                          </a:ln>
                        </wps:spPr>
                        <wps:bodyPr upright="1"/>
                      </wps:wsp>
                      <wps:wsp>
                        <wps:cNvPr id="2267" name="矩形 1114"/>
                        <wps:cNvSpPr/>
                        <wps:spPr>
                          <a:xfrm>
                            <a:off x="2562" y="30"/>
                            <a:ext cx="44" cy="307"/>
                          </a:xfrm>
                          <a:prstGeom prst="rect">
                            <a:avLst/>
                          </a:prstGeom>
                          <a:solidFill>
                            <a:srgbClr val="F3A27E"/>
                          </a:solidFill>
                          <a:ln w="9525">
                            <a:noFill/>
                          </a:ln>
                        </wps:spPr>
                        <wps:bodyPr upright="1"/>
                      </wps:wsp>
                      <wps:wsp>
                        <wps:cNvPr id="2268" name="矩形 1115"/>
                        <wps:cNvSpPr/>
                        <wps:spPr>
                          <a:xfrm>
                            <a:off x="2570" y="30"/>
                            <a:ext cx="44" cy="307"/>
                          </a:xfrm>
                          <a:prstGeom prst="rect">
                            <a:avLst/>
                          </a:prstGeom>
                          <a:solidFill>
                            <a:srgbClr val="F3A480"/>
                          </a:solidFill>
                          <a:ln w="9525">
                            <a:noFill/>
                          </a:ln>
                        </wps:spPr>
                        <wps:bodyPr upright="1"/>
                      </wps:wsp>
                      <wps:wsp>
                        <wps:cNvPr id="2269" name="矩形 1116"/>
                        <wps:cNvSpPr/>
                        <wps:spPr>
                          <a:xfrm>
                            <a:off x="2578" y="30"/>
                            <a:ext cx="44" cy="307"/>
                          </a:xfrm>
                          <a:prstGeom prst="rect">
                            <a:avLst/>
                          </a:prstGeom>
                          <a:solidFill>
                            <a:srgbClr val="F4A684"/>
                          </a:solidFill>
                          <a:ln w="9525">
                            <a:noFill/>
                          </a:ln>
                        </wps:spPr>
                        <wps:bodyPr upright="1"/>
                      </wps:wsp>
                      <wps:wsp>
                        <wps:cNvPr id="2270" name="矩形 1117"/>
                        <wps:cNvSpPr/>
                        <wps:spPr>
                          <a:xfrm>
                            <a:off x="2587" y="30"/>
                            <a:ext cx="44" cy="307"/>
                          </a:xfrm>
                          <a:prstGeom prst="rect">
                            <a:avLst/>
                          </a:prstGeom>
                          <a:solidFill>
                            <a:srgbClr val="F4A886"/>
                          </a:solidFill>
                          <a:ln w="9525">
                            <a:noFill/>
                          </a:ln>
                        </wps:spPr>
                        <wps:bodyPr upright="1"/>
                      </wps:wsp>
                      <wps:wsp>
                        <wps:cNvPr id="2271" name="矩形 1118"/>
                        <wps:cNvSpPr/>
                        <wps:spPr>
                          <a:xfrm>
                            <a:off x="2595" y="30"/>
                            <a:ext cx="44" cy="307"/>
                          </a:xfrm>
                          <a:prstGeom prst="rect">
                            <a:avLst/>
                          </a:prstGeom>
                          <a:solidFill>
                            <a:srgbClr val="F4A988"/>
                          </a:solidFill>
                          <a:ln w="9525">
                            <a:noFill/>
                          </a:ln>
                        </wps:spPr>
                        <wps:bodyPr upright="1"/>
                      </wps:wsp>
                      <wps:wsp>
                        <wps:cNvPr id="2272" name="矩形 1119"/>
                        <wps:cNvSpPr/>
                        <wps:spPr>
                          <a:xfrm>
                            <a:off x="2603" y="30"/>
                            <a:ext cx="44" cy="307"/>
                          </a:xfrm>
                          <a:prstGeom prst="rect">
                            <a:avLst/>
                          </a:prstGeom>
                          <a:solidFill>
                            <a:srgbClr val="F4AC8B"/>
                          </a:solidFill>
                          <a:ln w="9525">
                            <a:noFill/>
                          </a:ln>
                        </wps:spPr>
                        <wps:bodyPr upright="1"/>
                      </wps:wsp>
                      <wps:wsp>
                        <wps:cNvPr id="2273" name="矩形 1120"/>
                        <wps:cNvSpPr/>
                        <wps:spPr>
                          <a:xfrm>
                            <a:off x="2612" y="30"/>
                            <a:ext cx="44" cy="307"/>
                          </a:xfrm>
                          <a:prstGeom prst="rect">
                            <a:avLst/>
                          </a:prstGeom>
                          <a:solidFill>
                            <a:srgbClr val="F5AE8D"/>
                          </a:solidFill>
                          <a:ln w="9525">
                            <a:noFill/>
                          </a:ln>
                        </wps:spPr>
                        <wps:bodyPr upright="1"/>
                      </wps:wsp>
                      <wps:wsp>
                        <wps:cNvPr id="2274" name="矩形 1121"/>
                        <wps:cNvSpPr/>
                        <wps:spPr>
                          <a:xfrm>
                            <a:off x="2620" y="30"/>
                            <a:ext cx="44" cy="307"/>
                          </a:xfrm>
                          <a:prstGeom prst="rect">
                            <a:avLst/>
                          </a:prstGeom>
                          <a:solidFill>
                            <a:srgbClr val="F5B090"/>
                          </a:solidFill>
                          <a:ln w="9525">
                            <a:noFill/>
                          </a:ln>
                        </wps:spPr>
                        <wps:bodyPr upright="1"/>
                      </wps:wsp>
                      <wps:wsp>
                        <wps:cNvPr id="2275" name="矩形 1122"/>
                        <wps:cNvSpPr/>
                        <wps:spPr>
                          <a:xfrm>
                            <a:off x="2628" y="30"/>
                            <a:ext cx="44" cy="307"/>
                          </a:xfrm>
                          <a:prstGeom prst="rect">
                            <a:avLst/>
                          </a:prstGeom>
                          <a:solidFill>
                            <a:srgbClr val="F5B292"/>
                          </a:solidFill>
                          <a:ln w="9525">
                            <a:noFill/>
                          </a:ln>
                        </wps:spPr>
                        <wps:bodyPr upright="1"/>
                      </wps:wsp>
                      <wps:wsp>
                        <wps:cNvPr id="2276" name="矩形 1123"/>
                        <wps:cNvSpPr/>
                        <wps:spPr>
                          <a:xfrm>
                            <a:off x="2636" y="30"/>
                            <a:ext cx="44" cy="307"/>
                          </a:xfrm>
                          <a:prstGeom prst="rect">
                            <a:avLst/>
                          </a:prstGeom>
                          <a:solidFill>
                            <a:srgbClr val="F6B495"/>
                          </a:solidFill>
                          <a:ln w="9525">
                            <a:noFill/>
                          </a:ln>
                        </wps:spPr>
                        <wps:bodyPr upright="1"/>
                      </wps:wsp>
                      <wps:wsp>
                        <wps:cNvPr id="2277" name="矩形 1124"/>
                        <wps:cNvSpPr/>
                        <wps:spPr>
                          <a:xfrm>
                            <a:off x="2645" y="30"/>
                            <a:ext cx="44" cy="307"/>
                          </a:xfrm>
                          <a:prstGeom prst="rect">
                            <a:avLst/>
                          </a:prstGeom>
                          <a:solidFill>
                            <a:srgbClr val="F6B698"/>
                          </a:solidFill>
                          <a:ln w="9525">
                            <a:noFill/>
                          </a:ln>
                        </wps:spPr>
                        <wps:bodyPr upright="1"/>
                      </wps:wsp>
                      <wps:wsp>
                        <wps:cNvPr id="2278" name="矩形 1125"/>
                        <wps:cNvSpPr/>
                        <wps:spPr>
                          <a:xfrm>
                            <a:off x="2653" y="30"/>
                            <a:ext cx="44" cy="307"/>
                          </a:xfrm>
                          <a:prstGeom prst="rect">
                            <a:avLst/>
                          </a:prstGeom>
                          <a:solidFill>
                            <a:srgbClr val="F6B89A"/>
                          </a:solidFill>
                          <a:ln w="9525">
                            <a:noFill/>
                          </a:ln>
                        </wps:spPr>
                        <wps:bodyPr upright="1"/>
                      </wps:wsp>
                      <wps:wsp>
                        <wps:cNvPr id="2279" name="矩形 1126"/>
                        <wps:cNvSpPr/>
                        <wps:spPr>
                          <a:xfrm>
                            <a:off x="2661" y="30"/>
                            <a:ext cx="44" cy="307"/>
                          </a:xfrm>
                          <a:prstGeom prst="rect">
                            <a:avLst/>
                          </a:prstGeom>
                          <a:solidFill>
                            <a:srgbClr val="F7BA9D"/>
                          </a:solidFill>
                          <a:ln w="9525">
                            <a:noFill/>
                          </a:ln>
                        </wps:spPr>
                        <wps:bodyPr upright="1"/>
                      </wps:wsp>
                      <wps:wsp>
                        <wps:cNvPr id="2280" name="矩形 1127"/>
                        <wps:cNvSpPr/>
                        <wps:spPr>
                          <a:xfrm>
                            <a:off x="2669" y="30"/>
                            <a:ext cx="44" cy="307"/>
                          </a:xfrm>
                          <a:prstGeom prst="rect">
                            <a:avLst/>
                          </a:prstGeom>
                          <a:solidFill>
                            <a:srgbClr val="F7BC9F"/>
                          </a:solidFill>
                          <a:ln w="9525">
                            <a:noFill/>
                          </a:ln>
                        </wps:spPr>
                        <wps:bodyPr upright="1"/>
                      </wps:wsp>
                      <wps:wsp>
                        <wps:cNvPr id="2281" name="矩形 1128"/>
                        <wps:cNvSpPr/>
                        <wps:spPr>
                          <a:xfrm>
                            <a:off x="2678" y="30"/>
                            <a:ext cx="44" cy="307"/>
                          </a:xfrm>
                          <a:prstGeom prst="rect">
                            <a:avLst/>
                          </a:prstGeom>
                          <a:solidFill>
                            <a:srgbClr val="F7BEA2"/>
                          </a:solidFill>
                          <a:ln w="9525">
                            <a:noFill/>
                          </a:ln>
                        </wps:spPr>
                        <wps:bodyPr upright="1"/>
                      </wps:wsp>
                      <wps:wsp>
                        <wps:cNvPr id="2282" name="矩形 1129"/>
                        <wps:cNvSpPr/>
                        <wps:spPr>
                          <a:xfrm>
                            <a:off x="2686" y="30"/>
                            <a:ext cx="44" cy="307"/>
                          </a:xfrm>
                          <a:prstGeom prst="rect">
                            <a:avLst/>
                          </a:prstGeom>
                          <a:solidFill>
                            <a:srgbClr val="F7C0A5"/>
                          </a:solidFill>
                          <a:ln w="9525">
                            <a:noFill/>
                          </a:ln>
                        </wps:spPr>
                        <wps:bodyPr upright="1"/>
                      </wps:wsp>
                      <wps:wsp>
                        <wps:cNvPr id="2283" name="矩形 1130"/>
                        <wps:cNvSpPr/>
                        <wps:spPr>
                          <a:xfrm>
                            <a:off x="2694" y="30"/>
                            <a:ext cx="44" cy="307"/>
                          </a:xfrm>
                          <a:prstGeom prst="rect">
                            <a:avLst/>
                          </a:prstGeom>
                          <a:solidFill>
                            <a:srgbClr val="F7C2A7"/>
                          </a:solidFill>
                          <a:ln w="9525">
                            <a:noFill/>
                          </a:ln>
                        </wps:spPr>
                        <wps:bodyPr upright="1"/>
                      </wps:wsp>
                      <wps:wsp>
                        <wps:cNvPr id="2284" name="矩形 1131"/>
                        <wps:cNvSpPr/>
                        <wps:spPr>
                          <a:xfrm>
                            <a:off x="2703" y="30"/>
                            <a:ext cx="44" cy="307"/>
                          </a:xfrm>
                          <a:prstGeom prst="rect">
                            <a:avLst/>
                          </a:prstGeom>
                          <a:solidFill>
                            <a:srgbClr val="F8C3A9"/>
                          </a:solidFill>
                          <a:ln w="9525">
                            <a:noFill/>
                          </a:ln>
                        </wps:spPr>
                        <wps:bodyPr upright="1"/>
                      </wps:wsp>
                      <wps:wsp>
                        <wps:cNvPr id="2285" name="矩形 1132"/>
                        <wps:cNvSpPr/>
                        <wps:spPr>
                          <a:xfrm>
                            <a:off x="2711" y="30"/>
                            <a:ext cx="44" cy="307"/>
                          </a:xfrm>
                          <a:prstGeom prst="rect">
                            <a:avLst/>
                          </a:prstGeom>
                          <a:solidFill>
                            <a:srgbClr val="F8C6AC"/>
                          </a:solidFill>
                          <a:ln w="9525">
                            <a:noFill/>
                          </a:ln>
                        </wps:spPr>
                        <wps:bodyPr upright="1"/>
                      </wps:wsp>
                      <wps:wsp>
                        <wps:cNvPr id="2286" name="矩形 1133"/>
                        <wps:cNvSpPr/>
                        <wps:spPr>
                          <a:xfrm>
                            <a:off x="2719" y="30"/>
                            <a:ext cx="44" cy="307"/>
                          </a:xfrm>
                          <a:prstGeom prst="rect">
                            <a:avLst/>
                          </a:prstGeom>
                          <a:solidFill>
                            <a:srgbClr val="F8C7AF"/>
                          </a:solidFill>
                          <a:ln w="9525">
                            <a:noFill/>
                          </a:ln>
                        </wps:spPr>
                        <wps:bodyPr upright="1"/>
                      </wps:wsp>
                      <wps:wsp>
                        <wps:cNvPr id="2287" name="矩形 1134"/>
                        <wps:cNvSpPr/>
                        <wps:spPr>
                          <a:xfrm>
                            <a:off x="2727" y="30"/>
                            <a:ext cx="44" cy="307"/>
                          </a:xfrm>
                          <a:prstGeom prst="rect">
                            <a:avLst/>
                          </a:prstGeom>
                          <a:solidFill>
                            <a:srgbClr val="F8CAB2"/>
                          </a:solidFill>
                          <a:ln w="9525">
                            <a:noFill/>
                          </a:ln>
                        </wps:spPr>
                        <wps:bodyPr upright="1"/>
                      </wps:wsp>
                      <wps:wsp>
                        <wps:cNvPr id="2288" name="矩形 1135"/>
                        <wps:cNvSpPr/>
                        <wps:spPr>
                          <a:xfrm>
                            <a:off x="2736" y="30"/>
                            <a:ext cx="44" cy="307"/>
                          </a:xfrm>
                          <a:prstGeom prst="rect">
                            <a:avLst/>
                          </a:prstGeom>
                          <a:solidFill>
                            <a:srgbClr val="F9CBB4"/>
                          </a:solidFill>
                          <a:ln w="9525">
                            <a:noFill/>
                          </a:ln>
                        </wps:spPr>
                        <wps:bodyPr upright="1"/>
                      </wps:wsp>
                      <wps:wsp>
                        <wps:cNvPr id="2289" name="矩形 1136"/>
                        <wps:cNvSpPr/>
                        <wps:spPr>
                          <a:xfrm>
                            <a:off x="2744" y="30"/>
                            <a:ext cx="44" cy="307"/>
                          </a:xfrm>
                          <a:prstGeom prst="rect">
                            <a:avLst/>
                          </a:prstGeom>
                          <a:solidFill>
                            <a:srgbClr val="F9CDB6"/>
                          </a:solidFill>
                          <a:ln w="9525">
                            <a:noFill/>
                          </a:ln>
                        </wps:spPr>
                        <wps:bodyPr upright="1"/>
                      </wps:wsp>
                      <wps:wsp>
                        <wps:cNvPr id="2290" name="矩形 1137"/>
                        <wps:cNvSpPr/>
                        <wps:spPr>
                          <a:xfrm>
                            <a:off x="2752" y="30"/>
                            <a:ext cx="44" cy="307"/>
                          </a:xfrm>
                          <a:prstGeom prst="rect">
                            <a:avLst/>
                          </a:prstGeom>
                          <a:solidFill>
                            <a:srgbClr val="F9CFBA"/>
                          </a:solidFill>
                          <a:ln w="9525">
                            <a:noFill/>
                          </a:ln>
                        </wps:spPr>
                        <wps:bodyPr upright="1"/>
                      </wps:wsp>
                      <wps:wsp>
                        <wps:cNvPr id="2291" name="矩形 1138"/>
                        <wps:cNvSpPr/>
                        <wps:spPr>
                          <a:xfrm>
                            <a:off x="2760" y="30"/>
                            <a:ext cx="44" cy="307"/>
                          </a:xfrm>
                          <a:prstGeom prst="rect">
                            <a:avLst/>
                          </a:prstGeom>
                          <a:solidFill>
                            <a:srgbClr val="FAD1BC"/>
                          </a:solidFill>
                          <a:ln w="9525">
                            <a:noFill/>
                          </a:ln>
                        </wps:spPr>
                        <wps:bodyPr upright="1"/>
                      </wps:wsp>
                      <wps:wsp>
                        <wps:cNvPr id="2292" name="矩形 1139"/>
                        <wps:cNvSpPr/>
                        <wps:spPr>
                          <a:xfrm>
                            <a:off x="2769" y="30"/>
                            <a:ext cx="44" cy="307"/>
                          </a:xfrm>
                          <a:prstGeom prst="rect">
                            <a:avLst/>
                          </a:prstGeom>
                          <a:solidFill>
                            <a:srgbClr val="FAD3BE"/>
                          </a:solidFill>
                          <a:ln w="9525">
                            <a:noFill/>
                          </a:ln>
                        </wps:spPr>
                        <wps:bodyPr upright="1"/>
                      </wps:wsp>
                      <wps:wsp>
                        <wps:cNvPr id="2293" name="矩形 1140"/>
                        <wps:cNvSpPr/>
                        <wps:spPr>
                          <a:xfrm>
                            <a:off x="2777" y="30"/>
                            <a:ext cx="44" cy="307"/>
                          </a:xfrm>
                          <a:prstGeom prst="rect">
                            <a:avLst/>
                          </a:prstGeom>
                          <a:solidFill>
                            <a:srgbClr val="FAD5C1"/>
                          </a:solidFill>
                          <a:ln w="9525">
                            <a:noFill/>
                          </a:ln>
                        </wps:spPr>
                        <wps:bodyPr upright="1"/>
                      </wps:wsp>
                      <wps:wsp>
                        <wps:cNvPr id="2294" name="矩形 1141"/>
                        <wps:cNvSpPr/>
                        <wps:spPr>
                          <a:xfrm>
                            <a:off x="2785" y="30"/>
                            <a:ext cx="44" cy="307"/>
                          </a:xfrm>
                          <a:prstGeom prst="rect">
                            <a:avLst/>
                          </a:prstGeom>
                          <a:solidFill>
                            <a:srgbClr val="FAD7C4"/>
                          </a:solidFill>
                          <a:ln w="9525">
                            <a:noFill/>
                          </a:ln>
                        </wps:spPr>
                        <wps:bodyPr upright="1"/>
                      </wps:wsp>
                      <wps:wsp>
                        <wps:cNvPr id="2295" name="矩形 1142"/>
                        <wps:cNvSpPr/>
                        <wps:spPr>
                          <a:xfrm>
                            <a:off x="2794" y="30"/>
                            <a:ext cx="44" cy="307"/>
                          </a:xfrm>
                          <a:prstGeom prst="rect">
                            <a:avLst/>
                          </a:prstGeom>
                          <a:solidFill>
                            <a:srgbClr val="FBD9C7"/>
                          </a:solidFill>
                          <a:ln w="9525">
                            <a:noFill/>
                          </a:ln>
                        </wps:spPr>
                        <wps:bodyPr upright="1"/>
                      </wps:wsp>
                      <wps:wsp>
                        <wps:cNvPr id="2296" name="矩形 1143"/>
                        <wps:cNvSpPr/>
                        <wps:spPr>
                          <a:xfrm>
                            <a:off x="2802" y="30"/>
                            <a:ext cx="44" cy="307"/>
                          </a:xfrm>
                          <a:prstGeom prst="rect">
                            <a:avLst/>
                          </a:prstGeom>
                          <a:solidFill>
                            <a:srgbClr val="FBDAC9"/>
                          </a:solidFill>
                          <a:ln w="9525">
                            <a:noFill/>
                          </a:ln>
                        </wps:spPr>
                        <wps:bodyPr upright="1"/>
                      </wps:wsp>
                      <wps:wsp>
                        <wps:cNvPr id="2297" name="矩形 1144"/>
                        <wps:cNvSpPr/>
                        <wps:spPr>
                          <a:xfrm>
                            <a:off x="2810" y="30"/>
                            <a:ext cx="44" cy="307"/>
                          </a:xfrm>
                          <a:prstGeom prst="rect">
                            <a:avLst/>
                          </a:prstGeom>
                          <a:solidFill>
                            <a:srgbClr val="FBDCCB"/>
                          </a:solidFill>
                          <a:ln w="9525">
                            <a:noFill/>
                          </a:ln>
                        </wps:spPr>
                        <wps:bodyPr upright="1"/>
                      </wps:wsp>
                      <wps:wsp>
                        <wps:cNvPr id="2298" name="矩形 1145"/>
                        <wps:cNvSpPr/>
                        <wps:spPr>
                          <a:xfrm>
                            <a:off x="2818" y="30"/>
                            <a:ext cx="44" cy="307"/>
                          </a:xfrm>
                          <a:prstGeom prst="rect">
                            <a:avLst/>
                          </a:prstGeom>
                          <a:solidFill>
                            <a:srgbClr val="FBDECF"/>
                          </a:solidFill>
                          <a:ln w="9525">
                            <a:noFill/>
                          </a:ln>
                        </wps:spPr>
                        <wps:bodyPr upright="1"/>
                      </wps:wsp>
                      <wps:wsp>
                        <wps:cNvPr id="2299" name="矩形 1146"/>
                        <wps:cNvSpPr/>
                        <wps:spPr>
                          <a:xfrm>
                            <a:off x="2827" y="30"/>
                            <a:ext cx="44" cy="307"/>
                          </a:xfrm>
                          <a:prstGeom prst="rect">
                            <a:avLst/>
                          </a:prstGeom>
                          <a:solidFill>
                            <a:srgbClr val="FBE0D1"/>
                          </a:solidFill>
                          <a:ln w="9525">
                            <a:noFill/>
                          </a:ln>
                        </wps:spPr>
                        <wps:bodyPr upright="1"/>
                      </wps:wsp>
                      <wps:wsp>
                        <wps:cNvPr id="2300" name="矩形 1147"/>
                        <wps:cNvSpPr/>
                        <wps:spPr>
                          <a:xfrm>
                            <a:off x="2835" y="30"/>
                            <a:ext cx="44" cy="307"/>
                          </a:xfrm>
                          <a:prstGeom prst="rect">
                            <a:avLst/>
                          </a:prstGeom>
                          <a:solidFill>
                            <a:srgbClr val="FCE2D4"/>
                          </a:solidFill>
                          <a:ln w="9525">
                            <a:noFill/>
                          </a:ln>
                        </wps:spPr>
                        <wps:bodyPr upright="1"/>
                      </wps:wsp>
                      <wps:wsp>
                        <wps:cNvPr id="2301" name="矩形 1148"/>
                        <wps:cNvSpPr/>
                        <wps:spPr>
                          <a:xfrm>
                            <a:off x="2843" y="30"/>
                            <a:ext cx="44" cy="307"/>
                          </a:xfrm>
                          <a:prstGeom prst="rect">
                            <a:avLst/>
                          </a:prstGeom>
                          <a:solidFill>
                            <a:srgbClr val="FCE4D6"/>
                          </a:solidFill>
                          <a:ln w="9525">
                            <a:noFill/>
                          </a:ln>
                        </wps:spPr>
                        <wps:bodyPr upright="1"/>
                      </wps:wsp>
                      <wps:wsp>
                        <wps:cNvPr id="2302" name="矩形 1149"/>
                        <wps:cNvSpPr/>
                        <wps:spPr>
                          <a:xfrm>
                            <a:off x="2852" y="30"/>
                            <a:ext cx="44" cy="307"/>
                          </a:xfrm>
                          <a:prstGeom prst="rect">
                            <a:avLst/>
                          </a:prstGeom>
                          <a:solidFill>
                            <a:srgbClr val="FCE5D9"/>
                          </a:solidFill>
                          <a:ln w="9525">
                            <a:noFill/>
                          </a:ln>
                        </wps:spPr>
                        <wps:bodyPr upright="1"/>
                      </wps:wsp>
                      <wps:wsp>
                        <wps:cNvPr id="2303" name="矩形 1150"/>
                        <wps:cNvSpPr/>
                        <wps:spPr>
                          <a:xfrm>
                            <a:off x="2860" y="30"/>
                            <a:ext cx="44" cy="307"/>
                          </a:xfrm>
                          <a:prstGeom prst="rect">
                            <a:avLst/>
                          </a:prstGeom>
                          <a:solidFill>
                            <a:srgbClr val="FCE8DC"/>
                          </a:solidFill>
                          <a:ln w="9525">
                            <a:noFill/>
                          </a:ln>
                        </wps:spPr>
                        <wps:bodyPr upright="1"/>
                      </wps:wsp>
                      <wps:wsp>
                        <wps:cNvPr id="2304" name="矩形 1151"/>
                        <wps:cNvSpPr/>
                        <wps:spPr>
                          <a:xfrm>
                            <a:off x="2868" y="30"/>
                            <a:ext cx="44" cy="307"/>
                          </a:xfrm>
                          <a:prstGeom prst="rect">
                            <a:avLst/>
                          </a:prstGeom>
                          <a:solidFill>
                            <a:srgbClr val="FDE9DE"/>
                          </a:solidFill>
                          <a:ln w="9525">
                            <a:noFill/>
                          </a:ln>
                        </wps:spPr>
                        <wps:bodyPr upright="1"/>
                      </wps:wsp>
                      <wps:wsp>
                        <wps:cNvPr id="2305" name="矩形 1152"/>
                        <wps:cNvSpPr/>
                        <wps:spPr>
                          <a:xfrm>
                            <a:off x="2876" y="30"/>
                            <a:ext cx="44" cy="307"/>
                          </a:xfrm>
                          <a:prstGeom prst="rect">
                            <a:avLst/>
                          </a:prstGeom>
                          <a:solidFill>
                            <a:srgbClr val="FDEBE0"/>
                          </a:solidFill>
                          <a:ln w="9525">
                            <a:noFill/>
                          </a:ln>
                        </wps:spPr>
                        <wps:bodyPr upright="1"/>
                      </wps:wsp>
                      <wps:wsp>
                        <wps:cNvPr id="2306" name="矩形 1153"/>
                        <wps:cNvSpPr/>
                        <wps:spPr>
                          <a:xfrm>
                            <a:off x="2885" y="30"/>
                            <a:ext cx="44" cy="307"/>
                          </a:xfrm>
                          <a:prstGeom prst="rect">
                            <a:avLst/>
                          </a:prstGeom>
                          <a:solidFill>
                            <a:srgbClr val="FDEDE4"/>
                          </a:solidFill>
                          <a:ln w="9525">
                            <a:noFill/>
                          </a:ln>
                        </wps:spPr>
                        <wps:bodyPr upright="1"/>
                      </wps:wsp>
                      <wps:wsp>
                        <wps:cNvPr id="2307" name="矩形 1154"/>
                        <wps:cNvSpPr/>
                        <wps:spPr>
                          <a:xfrm>
                            <a:off x="2893" y="30"/>
                            <a:ext cx="44" cy="307"/>
                          </a:xfrm>
                          <a:prstGeom prst="rect">
                            <a:avLst/>
                          </a:prstGeom>
                          <a:solidFill>
                            <a:srgbClr val="FDEFE6"/>
                          </a:solidFill>
                          <a:ln w="9525">
                            <a:noFill/>
                          </a:ln>
                        </wps:spPr>
                        <wps:bodyPr upright="1"/>
                      </wps:wsp>
                      <wps:wsp>
                        <wps:cNvPr id="2308" name="矩形 1155"/>
                        <wps:cNvSpPr/>
                        <wps:spPr>
                          <a:xfrm>
                            <a:off x="2901" y="30"/>
                            <a:ext cx="44" cy="307"/>
                          </a:xfrm>
                          <a:prstGeom prst="rect">
                            <a:avLst/>
                          </a:prstGeom>
                          <a:solidFill>
                            <a:srgbClr val="FEF1E9"/>
                          </a:solidFill>
                          <a:ln w="9525">
                            <a:noFill/>
                          </a:ln>
                        </wps:spPr>
                        <wps:bodyPr upright="1"/>
                      </wps:wsp>
                      <wps:wsp>
                        <wps:cNvPr id="2309" name="矩形 1156"/>
                        <wps:cNvSpPr/>
                        <wps:spPr>
                          <a:xfrm>
                            <a:off x="2909" y="30"/>
                            <a:ext cx="44" cy="307"/>
                          </a:xfrm>
                          <a:prstGeom prst="rect">
                            <a:avLst/>
                          </a:prstGeom>
                          <a:solidFill>
                            <a:srgbClr val="FEF2EB"/>
                          </a:solidFill>
                          <a:ln w="9525">
                            <a:noFill/>
                          </a:ln>
                        </wps:spPr>
                        <wps:bodyPr upright="1"/>
                      </wps:wsp>
                      <wps:wsp>
                        <wps:cNvPr id="2310" name="矩形 1157"/>
                        <wps:cNvSpPr/>
                        <wps:spPr>
                          <a:xfrm>
                            <a:off x="2918" y="30"/>
                            <a:ext cx="44" cy="307"/>
                          </a:xfrm>
                          <a:prstGeom prst="rect">
                            <a:avLst/>
                          </a:prstGeom>
                          <a:solidFill>
                            <a:srgbClr val="FEF4EE"/>
                          </a:solidFill>
                          <a:ln w="9525">
                            <a:noFill/>
                          </a:ln>
                        </wps:spPr>
                        <wps:bodyPr upright="1"/>
                      </wps:wsp>
                      <wps:wsp>
                        <wps:cNvPr id="2311" name="矩形 1158"/>
                        <wps:cNvSpPr/>
                        <wps:spPr>
                          <a:xfrm>
                            <a:off x="2926" y="30"/>
                            <a:ext cx="44" cy="307"/>
                          </a:xfrm>
                          <a:prstGeom prst="rect">
                            <a:avLst/>
                          </a:prstGeom>
                          <a:solidFill>
                            <a:srgbClr val="FEF6F1"/>
                          </a:solidFill>
                          <a:ln w="9525">
                            <a:noFill/>
                          </a:ln>
                        </wps:spPr>
                        <wps:bodyPr upright="1"/>
                      </wps:wsp>
                      <wps:wsp>
                        <wps:cNvPr id="2312" name="矩形 1159"/>
                        <wps:cNvSpPr/>
                        <wps:spPr>
                          <a:xfrm>
                            <a:off x="2934" y="30"/>
                            <a:ext cx="44" cy="307"/>
                          </a:xfrm>
                          <a:prstGeom prst="rect">
                            <a:avLst/>
                          </a:prstGeom>
                          <a:solidFill>
                            <a:srgbClr val="FEF7F3"/>
                          </a:solidFill>
                          <a:ln w="9525">
                            <a:noFill/>
                          </a:ln>
                        </wps:spPr>
                        <wps:bodyPr upright="1"/>
                      </wps:wsp>
                      <wps:wsp>
                        <wps:cNvPr id="2313" name="矩形 1160"/>
                        <wps:cNvSpPr/>
                        <wps:spPr>
                          <a:xfrm>
                            <a:off x="2943" y="30"/>
                            <a:ext cx="44" cy="307"/>
                          </a:xfrm>
                          <a:prstGeom prst="rect">
                            <a:avLst/>
                          </a:prstGeom>
                          <a:solidFill>
                            <a:srgbClr val="FFF9F5"/>
                          </a:solidFill>
                          <a:ln w="9525">
                            <a:noFill/>
                          </a:ln>
                        </wps:spPr>
                        <wps:bodyPr upright="1"/>
                      </wps:wsp>
                      <wps:wsp>
                        <wps:cNvPr id="2314" name="矩形 1161"/>
                        <wps:cNvSpPr/>
                        <wps:spPr>
                          <a:xfrm>
                            <a:off x="2951" y="30"/>
                            <a:ext cx="44" cy="307"/>
                          </a:xfrm>
                          <a:prstGeom prst="rect">
                            <a:avLst/>
                          </a:prstGeom>
                          <a:solidFill>
                            <a:srgbClr val="FFFBF9"/>
                          </a:solidFill>
                          <a:ln w="9525">
                            <a:noFill/>
                          </a:ln>
                        </wps:spPr>
                        <wps:bodyPr upright="1"/>
                      </wps:wsp>
                      <wps:wsp>
                        <wps:cNvPr id="2315" name="矩形 1162"/>
                        <wps:cNvSpPr/>
                        <wps:spPr>
                          <a:xfrm>
                            <a:off x="2959" y="30"/>
                            <a:ext cx="44" cy="307"/>
                          </a:xfrm>
                          <a:prstGeom prst="rect">
                            <a:avLst/>
                          </a:prstGeom>
                          <a:solidFill>
                            <a:srgbClr val="FFFCFB"/>
                          </a:solidFill>
                          <a:ln w="9525">
                            <a:noFill/>
                          </a:ln>
                        </wps:spPr>
                        <wps:bodyPr upright="1"/>
                      </wps:wsp>
                      <wps:wsp>
                        <wps:cNvPr id="2316" name="矩形 1163"/>
                        <wps:cNvSpPr/>
                        <wps:spPr>
                          <a:xfrm>
                            <a:off x="2967" y="30"/>
                            <a:ext cx="44" cy="307"/>
                          </a:xfrm>
                          <a:prstGeom prst="rect">
                            <a:avLst/>
                          </a:prstGeom>
                          <a:solidFill>
                            <a:srgbClr val="FFFEFE"/>
                          </a:solidFill>
                          <a:ln w="9525">
                            <a:noFill/>
                          </a:ln>
                        </wps:spPr>
                        <wps:bodyPr upright="1"/>
                      </wps:wsp>
                      <wps:wsp>
                        <wps:cNvPr id="2317" name="任意多边形 1164"/>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2318" name="矩形 1165"/>
                        <wps:cNvSpPr/>
                        <wps:spPr>
                          <a:xfrm>
                            <a:off x="0" y="30"/>
                            <a:ext cx="292" cy="307"/>
                          </a:xfrm>
                          <a:prstGeom prst="rect">
                            <a:avLst/>
                          </a:prstGeom>
                          <a:solidFill>
                            <a:srgbClr val="E60013"/>
                          </a:solidFill>
                          <a:ln w="9525">
                            <a:noFill/>
                          </a:ln>
                        </wps:spPr>
                        <wps:bodyPr upright="1"/>
                      </wps:wsp>
                      <wps:wsp>
                        <wps:cNvPr id="2319" name="文本框 1166"/>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13" w:name="页 8"/>
                              <w:bookmarkEnd w:id="13"/>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908"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">
                <o:lock v:ext="edit" aspectratio="f"/>
                <v:shape id="任意多边形 909" o:spid="_x0000_s1026" o:spt="100" style="position:absolute;left:329;top:30;height:307;width:579;" fillcolor="#E60013" filled="t" stroked="f" coordsize="579,307" o:gfxdata="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ppqe/&#10;AAAA3QAAAA8AAAAAAAAAAQAgAAAAIgAAAGRycy9kb3ducmV2LnhtbFBLAQIUABQAAAAIAIdO4kAz&#10;LwWeOwAAADkAAAAQAAAAAAAAAAEAIAAAAA4BAABkcnMvc2hhcGV4bWwueG1sUEsFBgAAAAAGAAYA&#10;WwEAALgDAAAAAA==&#10;" path="m548,0l0,0,0,307,579,307,548,0xe">
                  <v:fill on="t" focussize="0,0"/>
                  <v:stroke on="f"/>
                  <v:imagedata o:title=""/>
                  <o:lock v:ext="edit" aspectratio="f"/>
                </v:shape>
                <v:rect id="矩形 910" o:spid="_x0000_s1026" o:spt="1" style="position:absolute;left:874;top:30;height:307;width:44;" fillcolor="#E60413" filled="t" stroked="f" coordsize="21600,21600" o:gfxdata="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ZZUr4A&#10;AADdAAAADwAAAAAAAAABACAAAAAiAAAAZHJzL2Rvd25yZXYueG1sUEsBAhQAFAAAAAgAh07iQDMv&#10;BZ47AAAAOQAAABAAAAAAAAAAAQAgAAAADQEAAGRycy9zaGFwZXhtbC54bWxQSwUGAAAAAAYABgBb&#10;AQAAtwMAAAAA&#10;">
                  <v:fill on="t" focussize="0,0"/>
                  <v:stroke on="f"/>
                  <v:imagedata o:title=""/>
                  <o:lock v:ext="edit" aspectratio="f"/>
                </v:rect>
                <v:rect id="矩形 911" o:spid="_x0000_s1026" o:spt="1" style="position:absolute;left:882;top:30;height:307;width:44;" fillcolor="#E60413" filled="t" stroked="f" coordsize="21600,21600" o:gfxdata="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BJr4A&#10;AADdAAAADwAAAAAAAAABACAAAAAiAAAAZHJzL2Rvd25yZXYueG1sUEsBAhQAFAAAAAgAh07iQDMv&#10;BZ47AAAAOQAAABAAAAAAAAAAAQAgAAAADQEAAGRycy9zaGFwZXhtbC54bWxQSwUGAAAAAAYABgBb&#10;AQAAtwMAAAAA&#10;">
                  <v:fill on="t" focussize="0,0"/>
                  <v:stroke on="f"/>
                  <v:imagedata o:title=""/>
                  <o:lock v:ext="edit" aspectratio="f"/>
                </v:rect>
                <v:rect id="矩形 912" o:spid="_x0000_s1026" o:spt="1" style="position:absolute;left:890;top:30;height:307;width:44;" fillcolor="#E60814" filled="t" stroked="f" coordsize="21600,21600" o:gfxdata="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e4A&#10;wAAAAN0AAAAPAAAAAAAAAAEAIAAAACIAAABkcnMvZG93bnJldi54bWxQSwECFAAUAAAACACHTuJA&#10;My8FnjsAAAA5AAAAEAAAAAAAAAABACAAAAAPAQAAZHJzL3NoYXBleG1sLnhtbFBLBQYAAAAABgAG&#10;AFsBAAC5AwAAAAA=&#10;">
                  <v:fill on="t" focussize="0,0"/>
                  <v:stroke on="f"/>
                  <v:imagedata o:title=""/>
                  <o:lock v:ext="edit" aspectratio="f"/>
                </v:rect>
                <v:rect id="矩形 913" o:spid="_x0000_s1026" o:spt="1" style="position:absolute;left:898;top:30;height:307;width:44;" fillcolor="#E60C14" filled="t" stroked="f" coordsize="21600,21600" o:gfxdata="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Nff&#10;wAAAAN0AAAAPAAAAAAAAAAEAIAAAACIAAABkcnMvZG93bnJldi54bWxQSwECFAAUAAAACACHTuJA&#10;My8FnjsAAAA5AAAAEAAAAAAAAAABACAAAAAPAQAAZHJzL3NoYXBleG1sLnhtbFBLBQYAAAAABgAG&#10;AFsBAAC5AwAAAAA=&#10;">
                  <v:fill on="t" focussize="0,0"/>
                  <v:stroke on="f"/>
                  <v:imagedata o:title=""/>
                  <o:lock v:ext="edit" aspectratio="f"/>
                </v:rect>
                <v:rect id="矩形 914" o:spid="_x0000_s1026" o:spt="1" style="position:absolute;left:907;top:30;height:307;width:44;" fillcolor="#E60C14" filled="t" stroked="f" coordsize="21600,21600" o:gfxdata="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HJE&#10;wAAAAN0AAAAPAAAAAAAAAAEAIAAAACIAAABkcnMvZG93bnJldi54bWxQSwECFAAUAAAACACHTuJA&#10;My8FnjsAAAA5AAAAEAAAAAAAAAABACAAAAAPAQAAZHJzL3NoYXBleG1sLnhtbFBLBQYAAAAABgAG&#10;AFsBAAC5AwAAAAA=&#10;">
                  <v:fill on="t" focussize="0,0"/>
                  <v:stroke on="f"/>
                  <v:imagedata o:title=""/>
                  <o:lock v:ext="edit" aspectratio="f"/>
                </v:rect>
                <v:rect id="矩形 915" o:spid="_x0000_s1026" o:spt="1" style="position:absolute;left:915;top:30;height:307;width:44;" fillcolor="#E61014" filled="t" stroked="f" coordsize="21600,21600" o:gfxdata="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UI6vQAA&#10;AN0AAAAPAAAAAAAAAAEAIAAAACIAAABkcnMvZG93bnJldi54bWxQSwECFAAUAAAACACHTuJAMy8F&#10;njsAAAA5AAAAEAAAAAAAAAABACAAAAAMAQAAZHJzL3NoYXBleG1sLnhtbFBLBQYAAAAABgAGAFsB&#10;AAC2AwAAAAA=&#10;">
                  <v:fill on="t" focussize="0,0"/>
                  <v:stroke on="f"/>
                  <v:imagedata o:title=""/>
                  <o:lock v:ext="edit" aspectratio="f"/>
                </v:rect>
                <v:rect id="矩形 916" o:spid="_x0000_s1026" o:spt="1" style="position:absolute;left:923;top:30;height:307;width:44;" fillcolor="#E61014" filled="t" stroked="f" coordsize="21600,21600" o:gfxdata="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eehvQAA&#10;AN0AAAAPAAAAAAAAAAEAIAAAACIAAABkcnMvZG93bnJldi54bWxQSwECFAAUAAAACACHTuJAMy8F&#10;njsAAAA5AAAAEAAAAAAAAAABACAAAAAMAQAAZHJzL3NoYXBleG1sLnhtbFBLBQYAAAAABgAGAFsB&#10;AAC2AwAAAAA=&#10;">
                  <v:fill on="t" focussize="0,0"/>
                  <v:stroke on="f"/>
                  <v:imagedata o:title=""/>
                  <o:lock v:ext="edit" aspectratio="f"/>
                </v:rect>
                <v:rect id="矩形 917" o:spid="_x0000_s1026" o:spt="1" style="position:absolute;left:931;top:30;height:307;width:44;" fillcolor="#E61315" filled="t" stroked="f" coordsize="21600,21600" o:gfxdata="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6vWvQAA&#10;AN0AAAAPAAAAAAAAAAEAIAAAACIAAABkcnMvZG93bnJldi54bWxQSwECFAAUAAAACACHTuJAMy8F&#10;njsAAAA5AAAAEAAAAAAAAAABACAAAAAMAQAAZHJzL3NoYXBleG1sLnhtbFBLBQYAAAAABgAGAFsB&#10;AAC2AwAAAAA=&#10;">
                  <v:fill on="t" focussize="0,0"/>
                  <v:stroke on="f"/>
                  <v:imagedata o:title=""/>
                  <o:lock v:ext="edit" aspectratio="f"/>
                </v:rect>
                <v:rect id="矩形 918" o:spid="_x0000_s1026" o:spt="1" style="position:absolute;left:940;top:30;height:307;width:44;" fillcolor="#E61515" filled="t" stroked="f" coordsize="21600,21600" o:gfxdata="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WzcrsAAADd&#10;AAAADwAAAAAAAAABACAAAAAiAAAAZHJzL2Rvd25yZXYueG1sUEsBAhQAFAAAAAgAh07iQDMvBZ47&#10;AAAAOQAAABAAAAAAAAAAAQAgAAAACgEAAGRycy9zaGFwZXhtbC54bWxQSwUGAAAAAAYABgBbAQAA&#10;tAMAAAAA&#10;">
                  <v:fill on="t" focussize="0,0"/>
                  <v:stroke on="f"/>
                  <v:imagedata o:title=""/>
                  <o:lock v:ext="edit" aspectratio="f"/>
                </v:rect>
                <v:rect id="矩形 919" o:spid="_x0000_s1026" o:spt="1" style="position:absolute;left:948;top:30;height:307;width:44;" fillcolor="#E61515" filled="t" stroked="f" coordsize="21600,21600" o:gfxdata="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ctBbsAAADd&#10;AAAADwAAAAAAAAABACAAAAAiAAAAZHJzL2Rvd25yZXYueG1sUEsBAhQAFAAAAAgAh07iQDMvBZ47&#10;AAAAOQAAABAAAAAAAAAAAQAgAAAACgEAAGRycy9zaGFwZXhtbC54bWxQSwUGAAAAAAYABgBbAQAA&#10;tAMAAAAA&#10;">
                  <v:fill on="t" focussize="0,0"/>
                  <v:stroke on="f"/>
                  <v:imagedata o:title=""/>
                  <o:lock v:ext="edit" aspectratio="f"/>
                </v:rect>
                <v:rect id="矩形 920" o:spid="_x0000_s1026" o:spt="1" style="position:absolute;left:956;top:30;height:307;width:44;" fillcolor="#E61816" filled="t" stroked="f" coordsize="21600,21600" o:gfxdata="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IdVr4A&#10;AADdAAAADwAAAAAAAAABACAAAAAiAAAAZHJzL2Rvd25yZXYueG1sUEsBAhQAFAAAAAgAh07iQDMv&#10;BZ47AAAAOQAAABAAAAAAAAAAAQAgAAAADQEAAGRycy9zaGFwZXhtbC54bWxQSwUGAAAAAAYABgBb&#10;AQAAtwMAAAAA&#10;">
                  <v:fill on="t" focussize="0,0"/>
                  <v:stroke on="f"/>
                  <v:imagedata o:title=""/>
                  <o:lock v:ext="edit" aspectratio="f"/>
                </v:rect>
                <v:rect id="矩形 921" o:spid="_x0000_s1026" o:spt="1" style="position:absolute;left:965;top:30;height:307;width:44;" fillcolor="#E61B16" filled="t" stroked="f" coordsize="21600,21600" o:gfxdata="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rJKvQAA&#10;AN0AAAAPAAAAAAAAAAEAIAAAACIAAABkcnMvZG93bnJldi54bWxQSwECFAAUAAAACACHTuJAMy8F&#10;njsAAAA5AAAAEAAAAAAAAAABACAAAAAMAQAAZHJzL3NoYXBleG1sLnhtbFBLBQYAAAAABgAGAFsB&#10;AAC2AwAAAAA=&#10;">
                  <v:fill on="t" focussize="0,0"/>
                  <v:stroke on="f"/>
                  <v:imagedata o:title=""/>
                  <o:lock v:ext="edit" aspectratio="f"/>
                </v:rect>
                <v:rect id="矩形 922" o:spid="_x0000_s1026" o:spt="1" style="position:absolute;left:973;top:30;height:307;width:44;" fillcolor="#E61B16" filled="t" stroked="f" coordsize="21600,21600" o:gfxdata="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fRvQAA&#10;AN0AAAAPAAAAAAAAAAEAIAAAACIAAABkcnMvZG93bnJldi54bWxQSwECFAAUAAAACACHTuJAMy8F&#10;njsAAAA5AAAAEAAAAAAAAAABACAAAAAMAQAAZHJzL3NoYXBleG1sLnhtbFBLBQYAAAAABgAGAFsB&#10;AAC2AwAAAAA=&#10;">
                  <v:fill on="t" focussize="0,0"/>
                  <v:stroke on="f"/>
                  <v:imagedata o:title=""/>
                  <o:lock v:ext="edit" aspectratio="f"/>
                </v:rect>
                <v:rect id="矩形 923" o:spid="_x0000_s1026" o:spt="1" style="position:absolute;left:981;top:30;height:307;width:44;" fillcolor="#E61D17" filled="t" stroked="f" coordsize="21600,21600" o:gfxdata="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qLJ&#10;wAAAAN0AAAAPAAAAAAAAAAEAIAAAACIAAABkcnMvZG93bnJldi54bWxQSwECFAAUAAAACACHTuJA&#10;My8FnjsAAAA5AAAAEAAAAAAAAAABACAAAAAPAQAAZHJzL3NoYXBleG1sLnhtbFBLBQYAAAAABgAG&#10;AFsBAAC5AwAAAAA=&#10;">
                  <v:fill on="t" focussize="0,0"/>
                  <v:stroke on="f"/>
                  <v:imagedata o:title=""/>
                  <o:lock v:ext="edit" aspectratio="f"/>
                </v:rect>
                <v:rect id="矩形 924" o:spid="_x0000_s1026" o:spt="1" style="position:absolute;left:989;top:30;height:307;width:44;" fillcolor="#E61D17" filled="t" stroked="f" coordsize="21600,21600" o:gfxdata="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gdS&#10;wAAAAN0AAAAPAAAAAAAAAAEAIAAAACIAAABkcnMvZG93bnJldi54bWxQSwECFAAUAAAACACHTuJA&#10;My8FnjsAAAA5AAAAEAAAAAAAAAABACAAAAAPAQAAZHJzL3NoYXBleG1sLnhtbFBLBQYAAAAABgAG&#10;AFsBAAC5AwAAAAA=&#10;">
                  <v:fill on="t" focussize="0,0"/>
                  <v:stroke on="f"/>
                  <v:imagedata o:title=""/>
                  <o:lock v:ext="edit" aspectratio="f"/>
                </v:rect>
                <v:rect id="矩形 925" o:spid="_x0000_s1026" o:spt="1" style="position:absolute;left:998;top:30;height:307;width:44;" fillcolor="#E71F18" filled="t" stroked="f" coordsize="21600,21600" o:gfxdata="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LGyGugAAAN0A&#10;AAAPAAAAAAAAAAEAIAAAACIAAABkcnMvZG93bnJldi54bWxQSwECFAAUAAAACACHTuJAMy8FnjsA&#10;AAA5AAAAEAAAAAAAAAABACAAAAAJAQAAZHJzL3NoYXBleG1sLnhtbFBLBQYAAAAABgAGAFsBAACz&#10;AwAAAAA=&#10;">
                  <v:fill on="t" focussize="0,0"/>
                  <v:stroke on="f"/>
                  <v:imagedata o:title=""/>
                  <o:lock v:ext="edit" aspectratio="f"/>
                </v:rect>
                <v:rect id="矩形 926" o:spid="_x0000_s1026" o:spt="1" style="position:absolute;left:1006;top:30;height:307;width:44;" fillcolor="#E72118" filled="t" stroked="f" coordsize="21600,21600" o:gfxdata="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JIlW&#10;wAAAAN0AAAAPAAAAAAAAAAEAIAAAACIAAABkcnMvZG93bnJldi54bWxQSwECFAAUAAAACACHTuJA&#10;My8FnjsAAAA5AAAAEAAAAAAAAAABACAAAAAPAQAAZHJzL3NoYXBleG1sLnhtbFBLBQYAAAAABgAG&#10;AFsBAAC5AwAAAAA=&#10;">
                  <v:fill on="t" focussize="0,0"/>
                  <v:stroke on="f"/>
                  <v:imagedata o:title=""/>
                  <o:lock v:ext="edit" aspectratio="f"/>
                </v:rect>
                <v:rect id="矩形 927" o:spid="_x0000_s1026" o:spt="1" style="position:absolute;left:1014;top:30;height:307;width:44;" fillcolor="#E72118" filled="t" stroked="f" coordsize="21600,21600" o:gfxdata="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1DsvQAA&#10;AN0AAAAPAAAAAAAAAAEAIAAAACIAAABkcnMvZG93bnJldi54bWxQSwECFAAUAAAACACHTuJAMy8F&#10;njsAAAA5AAAAEAAAAAAAAAABACAAAAAMAQAAZHJzL3NoYXBleG1sLnhtbFBLBQYAAAAABgAGAFsB&#10;AAC2AwAAAAA=&#10;">
                  <v:fill on="t" focussize="0,0"/>
                  <v:stroke on="f"/>
                  <v:imagedata o:title=""/>
                  <o:lock v:ext="edit" aspectratio="f"/>
                </v:rect>
                <v:rect id="矩形 928" o:spid="_x0000_s1026" o:spt="1" style="position:absolute;left:1023;top:30;height:307;width:44;" fillcolor="#E72419" filled="t" stroked="f" coordsize="21600,21600" o:gfxdata="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hIh3&#10;wAAAAN0AAAAPAAAAAAAAAAEAIAAAACIAAABkcnMvZG93bnJldi54bWxQSwECFAAUAAAACACHTuJA&#10;My8FnjsAAAA5AAAAEAAAAAAAAAABACAAAAAPAQAAZHJzL3NoYXBleG1sLnhtbFBLBQYAAAAABgAG&#10;AFsBAAC5AwAAAAA=&#10;">
                  <v:fill on="t" focussize="0,0"/>
                  <v:stroke on="f"/>
                  <v:imagedata o:title=""/>
                  <o:lock v:ext="edit" aspectratio="f"/>
                </v:rect>
                <v:rect id="矩形 929" o:spid="_x0000_s1026" o:spt="1" style="position:absolute;left:1031;top:30;height:307;width:44;" fillcolor="#E72519" filled="t" stroked="f" coordsize="21600,21600" o:gfxdata="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bKE2/&#10;AAAA3QAAAA8AAAAAAAAAAQAgAAAAIgAAAGRycy9kb3ducmV2LnhtbFBLAQIUABQAAAAIAIdO4kAz&#10;LwWeOwAAADkAAAAQAAAAAAAAAAEAIAAAAA4BAABkcnMvc2hhcGV4bWwueG1sUEsFBgAAAAAGAAYA&#10;WwEAALgDAAAAAA==&#10;">
                  <v:fill on="t" focussize="0,0"/>
                  <v:stroke on="f"/>
                  <v:imagedata o:title=""/>
                  <o:lock v:ext="edit" aspectratio="f"/>
                </v:rect>
                <v:rect id="矩形 930" o:spid="_x0000_s1026" o:spt="1" style="position:absolute;left:1039;top:30;height:307;width:44;" fillcolor="#E72519" filled="t" stroked="f" coordsize="21600,21600" o:gfxdata="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143W&#10;wAAAAN0AAAAPAAAAAAAAAAEAIAAAACIAAABkcnMvZG93bnJldi54bWxQSwECFAAUAAAACACHTuJA&#10;My8FnjsAAAA5AAAAEAAAAAAAAAABACAAAAAPAQAAZHJzL3NoYXBleG1sLnhtbFBLBQYAAAAABgAG&#10;AFsBAAC5AwAAAAA=&#10;">
                  <v:fill on="t" focussize="0,0"/>
                  <v:stroke on="f"/>
                  <v:imagedata o:title=""/>
                  <o:lock v:ext="edit" aspectratio="f"/>
                </v:rect>
                <v:rect id="矩形 931" o:spid="_x0000_s1026" o:spt="1" style="position:absolute;left:1047;top:30;height:307;width:44;" fillcolor="#E7271A" filled="t" stroked="f" coordsize="21600,21600" o:gfxdata="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cCYW/&#10;AAAA3QAAAA8AAAAAAAAAAQAgAAAAIgAAAGRycy9kb3ducmV2LnhtbFBLAQIUABQAAAAIAIdO4kAz&#10;LwWeOwAAADkAAAAQAAAAAAAAAAEAIAAAAA4BAABkcnMvc2hhcGV4bWwueG1sUEsFBgAAAAAGAAYA&#10;WwEAALgDAAAAAA==&#10;">
                  <v:fill on="t" focussize="0,0"/>
                  <v:stroke on="f"/>
                  <v:imagedata o:title=""/>
                  <o:lock v:ext="edit" aspectratio="f"/>
                </v:rect>
                <v:rect id="矩形 932" o:spid="_x0000_s1026" o:spt="1" style="position:absolute;left:1056;top:30;height:307;width:44;" fillcolor="#E7291B" filled="t" stroked="f" coordsize="21600,21600" o:gfxdata="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B7h&#10;wAAAAN0AAAAPAAAAAAAAAAEAIAAAACIAAABkcnMvZG93bnJldi54bWxQSwECFAAUAAAACACHTuJA&#10;My8FnjsAAAA5AAAAEAAAAAAAAAABACAAAAAPAQAAZHJzL3NoYXBleG1sLnhtbFBLBQYAAAAABgAG&#10;AFsBAAC5AwAAAAA=&#10;">
                  <v:fill on="t" focussize="0,0"/>
                  <v:stroke on="f"/>
                  <v:imagedata o:title=""/>
                  <o:lock v:ext="edit" aspectratio="f"/>
                </v:rect>
                <v:rect id="矩形 933" o:spid="_x0000_s1026" o:spt="1" style="position:absolute;left:1064;top:30;height:307;width:44;" fillcolor="#E7291B" filled="t" stroked="f" coordsize="21600,21600" o:gfxdata="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igJa/&#10;AAAA3QAAAA8AAAAAAAAAAQAgAAAAIgAAAGRycy9kb3ducmV2LnhtbFBLAQIUABQAAAAIAIdO4kAz&#10;LwWeOwAAADkAAAAQAAAAAAAAAAEAIAAAAA4BAABkcnMvc2hhcGV4bWwueG1sUEsFBgAAAAAGAAYA&#10;WwEAALgDAAAAAA==&#10;">
                  <v:fill on="t" focussize="0,0"/>
                  <v:stroke on="f"/>
                  <v:imagedata o:title=""/>
                  <o:lock v:ext="edit" aspectratio="f"/>
                </v:rect>
                <v:rect id="矩形 934" o:spid="_x0000_s1026" o:spt="1" style="position:absolute;left:1072;top:30;height:307;width:44;" fillcolor="#E72B1B" filled="t" stroked="f" coordsize="21600,21600" o:gfxdata="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H42vQAA&#10;AN0AAAAPAAAAAAAAAAEAIAAAACIAAABkcnMvZG93bnJldi54bWxQSwECFAAUAAAACACHTuJAMy8F&#10;njsAAAA5AAAAEAAAAAAAAAABACAAAAAMAQAAZHJzL3NoYXBleG1sLnhtbFBLBQYAAAAABgAGAFsB&#10;AAC2AwAAAAA=&#10;">
                  <v:fill on="t" focussize="0,0"/>
                  <v:stroke on="f"/>
                  <v:imagedata o:title=""/>
                  <o:lock v:ext="edit" aspectratio="f"/>
                </v:rect>
                <v:rect id="矩形 935" o:spid="_x0000_s1026" o:spt="1" style="position:absolute;left:1080;top:30;height:307;width:44;" fillcolor="#E72B1B" filled="t" stroked="f" coordsize="21600,21600" o:gfxdata="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qRLsAAADd&#10;AAAADwAAAAAAAAABACAAAAAiAAAAZHJzL2Rvd25yZXYueG1sUEsBAhQAFAAAAAgAh07iQDMvBZ47&#10;AAAAOQAAABAAAAAAAAAAAQAgAAAACgEAAGRycy9zaGFwZXhtbC54bWxQSwUGAAAAAAYABgBbAQAA&#10;tAMAAAAA&#10;">
                  <v:fill on="t" focussize="0,0"/>
                  <v:stroke on="f"/>
                  <v:imagedata o:title=""/>
                  <o:lock v:ext="edit" aspectratio="f"/>
                </v:rect>
                <v:rect id="矩形 936" o:spid="_x0000_s1026" o:spt="1" style="position:absolute;left:1089;top:30;height:307;width:44;" fillcolor="#E72D1C" filled="t" stroked="f" coordsize="21600,21600" o:gfxdata="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f7O&#10;wAAAAN0AAAAPAAAAAAAAAAEAIAAAACIAAABkcnMvZG93bnJldi54bWxQSwECFAAUAAAACACHTuJA&#10;My8FnjsAAAA5AAAAEAAAAAAAAAABACAAAAAPAQAAZHJzL3NoYXBleG1sLnhtbFBLBQYAAAAABgAG&#10;AFsBAAC5AwAAAAA=&#10;">
                  <v:fill on="t" focussize="0,0"/>
                  <v:stroke on="f"/>
                  <v:imagedata o:title=""/>
                  <o:lock v:ext="edit" aspectratio="f"/>
                </v:rect>
                <v:rect id="矩形 937" o:spid="_x0000_s1026" o:spt="1" style="position:absolute;left:1097;top:30;height:307;width:44;" fillcolor="#E72E1C" filled="t" stroked="f" coordsize="21600,21600" o:gfxdata="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a5VL4A&#10;AADdAAAADwAAAAAAAAABACAAAAAiAAAAZHJzL2Rvd25yZXYueG1sUEsBAhQAFAAAAAgAh07iQDMv&#10;BZ47AAAAOQAAABAAAAAAAAAAAQAgAAAADQEAAGRycy9zaGFwZXhtbC54bWxQSwUGAAAAAAYABgBb&#10;AQAAtwMAAAAA&#10;">
                  <v:fill on="t" focussize="0,0"/>
                  <v:stroke on="f"/>
                  <v:imagedata o:title=""/>
                  <o:lock v:ext="edit" aspectratio="f"/>
                </v:rect>
                <v:rect id="矩形 938" o:spid="_x0000_s1026" o:spt="1" style="position:absolute;left:1105;top:30;height:307;width:44;" fillcolor="#E72E1C" filled="t" stroked="f" coordsize="21600,21600" o:gfxdata="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hzP&#10;wAAAAN0AAAAPAAAAAAAAAAEAIAAAACIAAABkcnMvZG93bnJldi54bWxQSwECFAAUAAAACACHTuJA&#10;My8FnjsAAAA5AAAAEAAAAAAAAAABACAAAAAPAQAAZHJzL3NoYXBleG1sLnhtbFBLBQYAAAAABgAG&#10;AFsBAAC5AwAAAAA=&#10;">
                  <v:fill on="t" focussize="0,0"/>
                  <v:stroke on="f"/>
                  <v:imagedata o:title=""/>
                  <o:lock v:ext="edit" aspectratio="f"/>
                </v:rect>
                <v:rect id="矩形 939" o:spid="_x0000_s1026" o:spt="1" style="position:absolute;left:1114;top:30;height:307;width:44;" fillcolor="#E7301D" filled="t" stroked="f" coordsize="21600,21600" o:gfxdata="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91fL4A&#10;AADdAAAADwAAAAAAAAABACAAAAAiAAAAZHJzL2Rvd25yZXYueG1sUEsBAhQAFAAAAAgAh07iQDMv&#10;BZ47AAAAOQAAABAAAAAAAAAAAQAgAAAADQEAAGRycy9zaGFwZXhtbC54bWxQSwUGAAAAAAYABgBb&#10;AQAAtwMAAAAA&#10;">
                  <v:fill on="t" focussize="0,0"/>
                  <v:stroke on="f"/>
                  <v:imagedata o:title=""/>
                  <o:lock v:ext="edit" aspectratio="f"/>
                </v:rect>
                <v:rect id="矩形 940" o:spid="_x0000_s1026" o:spt="1" style="position:absolute;left:1122;top:30;height:307;width:44;" fillcolor="#E7311E" filled="t" stroked="f" coordsize="21600,21600" o:gfxdata="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bhOe&#10;wAAAAN0AAAAPAAAAAAAAAAEAIAAAACIAAABkcnMvZG93bnJldi54bWxQSwECFAAUAAAACACHTuJA&#10;My8FnjsAAAA5AAAAEAAAAAAAAAABACAAAAAPAQAAZHJzL3NoYXBleG1sLnhtbFBLBQYAAAAABgAG&#10;AFsBAAC5AwAAAAA=&#10;">
                  <v:fill on="t" focussize="0,0"/>
                  <v:stroke on="f"/>
                  <v:imagedata o:title=""/>
                  <o:lock v:ext="edit" aspectratio="f"/>
                </v:rect>
                <v:rect id="矩形 941" o:spid="_x0000_s1026" o:spt="1" style="position:absolute;left:1130;top:30;height:307;width:44;" fillcolor="#E7311E" filled="t" stroked="f" coordsize="21600,21600" o:gfxdata="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h4vq&#10;wAAAAN0AAAAPAAAAAAAAAAEAIAAAACIAAABkcnMvZG93bnJldi54bWxQSwECFAAUAAAACACHTuJA&#10;My8FnjsAAAA5AAAAEAAAAAAAAAABACAAAAAPAQAAZHJzL3NoYXBleG1sLnhtbFBLBQYAAAAABgAG&#10;AFsBAAC5AwAAAAA=&#10;">
                  <v:fill on="t" focussize="0,0"/>
                  <v:stroke on="f"/>
                  <v:imagedata o:title=""/>
                  <o:lock v:ext="edit" aspectratio="f"/>
                </v:rect>
                <v:rect id="矩形 942" o:spid="_x0000_s1026" o:spt="1" style="position:absolute;left:1138;top:30;height:307;width:44;" fillcolor="#E8331E" filled="t" stroked="f" coordsize="21600,21600" o:gfxdata="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pcT3vQAA&#10;AN0AAAAPAAAAAAAAAAEAIAAAACIAAABkcnMvZG93bnJldi54bWxQSwECFAAUAAAACACHTuJAMy8F&#10;njsAAAA5AAAAEAAAAAAAAAABACAAAAAMAQAAZHJzL3NoYXBleG1sLnhtbFBLBQYAAAAABgAGAFsB&#10;AAC2AwAAAAA=&#10;">
                  <v:fill on="t" focussize="0,0"/>
                  <v:stroke on="f"/>
                  <v:imagedata o:title=""/>
                  <o:lock v:ext="edit" aspectratio="f"/>
                </v:rect>
                <v:rect id="矩形 943" o:spid="_x0000_s1026" o:spt="1" style="position:absolute;left:1147;top:30;height:307;width:44;" fillcolor="#E8341F" filled="t" stroked="f" coordsize="21600,21600" o:gfxdata="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6WEG/&#10;AAAA3QAAAA8AAAAAAAAAAQAgAAAAIgAAAGRycy9kb3ducmV2LnhtbFBLAQIUABQAAAAIAIdO4kAz&#10;LwWeOwAAADkAAAAQAAAAAAAAAAEAIAAAAA4BAABkcnMvc2hhcGV4bWwueG1sUEsFBgAAAAAGAAYA&#10;WwEAALgDAAAAAA==&#10;">
                  <v:fill on="t" focussize="0,0"/>
                  <v:stroke on="f"/>
                  <v:imagedata o:title=""/>
                  <o:lock v:ext="edit" aspectratio="f"/>
                </v:rect>
                <v:rect id="矩形 944" o:spid="_x0000_s1026" o:spt="1" style="position:absolute;left:1155;top:30;height:307;width:44;" fillcolor="#E8341F" filled="t" stroked="f" coordsize="21600,21600" o:gfxdata="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2/dq/&#10;AAAA3QAAAA8AAAAAAAAAAQAgAAAAIgAAAGRycy9kb3ducmV2LnhtbFBLAQIUABQAAAAIAIdO4kAz&#10;LwWeOwAAADkAAAAQAAAAAAAAAAEAIAAAAA4BAABkcnMvc2hhcGV4bWwueG1sUEsFBgAAAAAGAAYA&#10;WwEAALgDAAAAAA==&#10;">
                  <v:fill on="t" focussize="0,0"/>
                  <v:stroke on="f"/>
                  <v:imagedata o:title=""/>
                  <o:lock v:ext="edit" aspectratio="f"/>
                </v:rect>
                <v:rect id="矩形 945" o:spid="_x0000_s1026" o:spt="1" style="position:absolute;left:1163;top:30;height:307;width:44;" fillcolor="#E8361F" filled="t" stroked="f" coordsize="21600,21600" o:gfxdata="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xyxO8AAAA&#10;3QAAAA8AAAAAAAAAAQAgAAAAIgAAAGRycy9kb3ducmV2LnhtbFBLAQIUABQAAAAIAIdO4kAzLwWe&#10;OwAAADkAAAAQAAAAAAAAAAEAIAAAAAsBAABkcnMvc2hhcGV4bWwueG1sUEsFBgAAAAAGAAYAWwEA&#10;ALUDAAAAAA==&#10;">
                  <v:fill on="t" focussize="0,0"/>
                  <v:stroke on="f"/>
                  <v:imagedata o:title=""/>
                  <o:lock v:ext="edit" aspectratio="f"/>
                </v:rect>
                <v:rect id="矩形 946" o:spid="_x0000_s1026" o:spt="1" style="position:absolute;left:1171;top:30;height:307;width:44;" fillcolor="#E8361F" filled="t" stroked="f" coordsize="21600,21600" o:gfxdata="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9boi/&#10;AAAA3QAAAA8AAAAAAAAAAQAgAAAAIgAAAGRycy9kb3ducmV2LnhtbFBLAQIUABQAAAAIAIdO4kAz&#10;LwWeOwAAADkAAAAQAAAAAAAAAAEAIAAAAA4BAABkcnMvc2hhcGV4bWwueG1sUEsFBgAAAAAGAAYA&#10;WwEAALgDAAAAAA==&#10;">
                  <v:fill on="t" focussize="0,0"/>
                  <v:stroke on="f"/>
                  <v:imagedata o:title=""/>
                  <o:lock v:ext="edit" aspectratio="f"/>
                </v:rect>
                <v:rect id="矩形 947" o:spid="_x0000_s1026" o:spt="1" style="position:absolute;left:1180;top:30;height:307;width:44;" fillcolor="#E83720" filled="t" stroked="f" coordsize="21600,21600" o:gfxdata="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sXhvQAA&#10;AN0AAAAPAAAAAAAAAAEAIAAAACIAAABkcnMvZG93bnJldi54bWxQSwECFAAUAAAACACHTuJAMy8F&#10;njsAAAA5AAAAEAAAAAAAAAABACAAAAAMAQAAZHJzL3NoYXBleG1sLnhtbFBLBQYAAAAABgAGAFsB&#10;AAC2AwAAAAA=&#10;">
                  <v:fill on="t" focussize="0,0"/>
                  <v:stroke on="f"/>
                  <v:imagedata o:title=""/>
                  <o:lock v:ext="edit" aspectratio="f"/>
                </v:rect>
                <v:rect id="矩形 948" o:spid="_x0000_s1026" o:spt="1" style="position:absolute;left:1188;top:30;height:307;width:44;" fillcolor="#E83821" filled="t" stroked="f" coordsize="21600,21600" o:gfxdata="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PE+&#10;wAAAAN0AAAAPAAAAAAAAAAEAIAAAACIAAABkcnMvZG93bnJldi54bWxQSwECFAAUAAAACACHTuJA&#10;My8FnjsAAAA5AAAAEAAAAAAAAAABACAAAAAPAQAAZHJzL3NoYXBleG1sLnhtbFBLBQYAAAAABgAG&#10;AFsBAAC5AwAAAAA=&#10;">
                  <v:fill on="t" focussize="0,0"/>
                  <v:stroke on="f"/>
                  <v:imagedata o:title=""/>
                  <o:lock v:ext="edit" aspectratio="f"/>
                </v:rect>
                <v:rect id="矩形 949" o:spid="_x0000_s1026" o:spt="1" style="position:absolute;left:1196;top:30;height:307;width:44;" fillcolor="#E83821" filled="t" stroked="f" coordsize="21600,21600" o:gfxdata="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Zm9J&#10;wAAAAN0AAAAPAAAAAAAAAAEAIAAAACIAAABkcnMvZG93bnJldi54bWxQSwECFAAUAAAACACHTuJA&#10;My8FnjsAAAA5AAAAEAAAAAAAAAABACAAAAAPAQAAZHJzL3NoYXBleG1sLnhtbFBLBQYAAAAABgAG&#10;AFsBAAC5AwAAAAA=&#10;">
                  <v:fill on="t" focussize="0,0"/>
                  <v:stroke on="f"/>
                  <v:imagedata o:title=""/>
                  <o:lock v:ext="edit" aspectratio="f"/>
                </v:rect>
                <v:rect id="矩形 950" o:spid="_x0000_s1026" o:spt="1" style="position:absolute;left:1205;top:30;height:307;width:44;" fillcolor="#E83921" filled="t" stroked="f" coordsize="21600,21600" o:gfxdata="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yS8b4A&#10;AADdAAAADwAAAAAAAAABACAAAAAiAAAAZHJzL2Rvd25yZXYueG1sUEsBAhQAFAAAAAgAh07iQDMv&#10;BZ47AAAAOQAAABAAAAAAAAAAAQAgAAAADQEAAGRycy9zaGFwZXhtbC54bWxQSwUGAAAAAAYABgBb&#10;AQAAtwMAAAAA&#10;">
                  <v:fill on="t" focussize="0,0"/>
                  <v:stroke on="f"/>
                  <v:imagedata o:title=""/>
                  <o:lock v:ext="edit" aspectratio="f"/>
                </v:rect>
                <v:rect id="矩形 951" o:spid="_x0000_s1026" o:spt="1" style="position:absolute;left:1213;top:30;height:307;width:44;" fillcolor="#E83B22" filled="t" stroked="f" coordsize="21600,21600" o:gfxdata="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l7a2/&#10;AAAA3QAAAA8AAAAAAAAAAQAgAAAAIgAAAGRycy9kb3ducmV2LnhtbFBLAQIUABQAAAAIAIdO4kAz&#10;LwWeOwAAADkAAAAQAAAAAAAAAAEAIAAAAA4BAABkcnMvc2hhcGV4bWwueG1sUEsFBgAAAAAGAAYA&#10;WwEAALgDAAAAAA==&#10;">
                  <v:fill on="t" focussize="0,0"/>
                  <v:stroke on="f"/>
                  <v:imagedata o:title=""/>
                  <o:lock v:ext="edit" aspectratio="f"/>
                </v:rect>
                <v:rect id="矩形 952" o:spid="_x0000_s1026" o:spt="1" style="position:absolute;left:1221;top:30;height:307;width:44;" fillcolor="#E83B22" filled="t" stroked="f" coordsize="21600,21600" o:gfxdata="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pSDa/&#10;AAAA3QAAAA8AAAAAAAAAAQAgAAAAIgAAAGRycy9kb3ducmV2LnhtbFBLAQIUABQAAAAIAIdO4kAz&#10;LwWeOwAAADkAAAAQAAAAAAAAAAEAIAAAAA4BAABkcnMvc2hhcGV4bWwueG1sUEsFBgAAAAAGAAYA&#10;WwEAALgDAAAAAA==&#10;">
                  <v:fill on="t" focussize="0,0"/>
                  <v:stroke on="f"/>
                  <v:imagedata o:title=""/>
                  <o:lock v:ext="edit" aspectratio="f"/>
                </v:rect>
                <v:rect id="矩形 953" o:spid="_x0000_s1026" o:spt="1" style="position:absolute;left:1229;top:30;height:307;width:44;" fillcolor="#E83C23" filled="t" stroked="f" coordsize="21600,21600" o:gfxdata="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6hNY&#10;wAAAAN0AAAAPAAAAAAAAAAEAIAAAACIAAABkcnMvZG93bnJldi54bWxQSwECFAAUAAAACACHTuJA&#10;My8FnjsAAAA5AAAAEAAAAAAAAAABACAAAAAPAQAAZHJzL3NoYXBleG1sLnhtbFBLBQYAAAAABgAG&#10;AFsBAAC5AwAAAAA=&#10;">
                  <v:fill on="t" focussize="0,0"/>
                  <v:stroke on="f"/>
                  <v:imagedata o:title=""/>
                  <o:lock v:ext="edit" aspectratio="f"/>
                </v:rect>
                <v:rect id="矩形 954" o:spid="_x0000_s1026" o:spt="1" style="position:absolute;left:1238;top:30;height:307;width:44;" fillcolor="#E83C23" filled="t" stroked="f" coordsize="21600,21600" o:gfxdata="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mtsO/&#10;AAAA3QAAAA8AAAAAAAAAAQAgAAAAIgAAAGRycy9kb3ducmV2LnhtbFBLAQIUABQAAAAIAIdO4kAz&#10;LwWeOwAAADkAAAAQAAAAAAAAAAEAIAAAAA4BAABkcnMvc2hhcGV4bWwueG1sUEsFBgAAAAAGAAYA&#10;WwEAALgDAAAAAA==&#10;">
                  <v:fill on="t" focussize="0,0"/>
                  <v:stroke on="f"/>
                  <v:imagedata o:title=""/>
                  <o:lock v:ext="edit" aspectratio="f"/>
                </v:rect>
                <v:rect id="矩形 955" o:spid="_x0000_s1026" o:spt="1" style="position:absolute;left:1246;top:30;height:307;width:44;" fillcolor="#E83D23" filled="t" stroked="f" coordsize="21600,21600" o:gfxdata="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vXdm5AAAA3QAA&#10;AA8AAAAAAAAAAQAgAAAAIgAAAGRycy9kb3ducmV2LnhtbFBLAQIUABQAAAAIAIdO4kAzLwWeOwAA&#10;ADkAAAAQAAAAAAAAAAEAIAAAAAgBAABkcnMvc2hhcGV4bWwueG1sUEsFBgAAAAAGAAYAWwEAALID&#10;AAAAAA==&#10;">
                  <v:fill on="t" focussize="0,0"/>
                  <v:stroke on="f"/>
                  <v:imagedata o:title=""/>
                  <o:lock v:ext="edit" aspectratio="f"/>
                </v:rect>
                <v:rect id="矩形 956" o:spid="_x0000_s1026" o:spt="1" style="position:absolute;left:1254;top:30;height:307;width:44;" fillcolor="#E83E24" filled="t" stroked="f" coordsize="21600,21600" o:gfxdata="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zBFr4A&#10;AADdAAAADwAAAAAAAAABACAAAAAiAAAAZHJzL2Rvd25yZXYueG1sUEsBAhQAFAAAAAgAh07iQDMv&#10;BZ47AAAAOQAAABAAAAAAAAAAAQAgAAAADQEAAGRycy9zaGFwZXhtbC54bWxQSwUGAAAAAAYABgBb&#10;AQAAtwMAAAAA&#10;">
                  <v:fill on="t" focussize="0,0"/>
                  <v:stroke on="f"/>
                  <v:imagedata o:title=""/>
                  <o:lock v:ext="edit" aspectratio="f"/>
                </v:rect>
                <v:rect id="矩形 957" o:spid="_x0000_s1026" o:spt="1" style="position:absolute;left:1263;top:30;height:307;width:44;" fillcolor="#E83E24" filled="t" stroked="f" coordsize="21600,21600" o:gfxdata="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la8AAAA&#10;3QAAAA8AAAAAAAAAAQAgAAAAIgAAAGRycy9kb3ducmV2LnhtbFBLAQIUABQAAAAIAIdO4kAzLwWe&#10;OwAAADkAAAAQAAAAAAAAAAEAIAAAAAsBAABkcnMvc2hhcGV4bWwueG1sUEsFBgAAAAAGAAYAWwEA&#10;ALUDAAAAAA==&#10;">
                  <v:fill on="t" focussize="0,0"/>
                  <v:stroke on="f"/>
                  <v:imagedata o:title=""/>
                  <o:lock v:ext="edit" aspectratio="f"/>
                </v:rect>
                <v:rect id="矩形 958" o:spid="_x0000_s1026" o:spt="1" style="position:absolute;left:1271;top:30;height:307;width:44;" fillcolor="#E84024" filled="t" stroked="f" coordsize="21600,21600" o:gfxdata="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c7NL4A&#10;AADdAAAADwAAAAAAAAABACAAAAAiAAAAZHJzL2Rvd25yZXYueG1sUEsBAhQAFAAAAAgAh07iQDMv&#10;BZ47AAAAOQAAABAAAAAAAAAAAQAgAAAADQEAAGRycy9zaGFwZXhtbC54bWxQSwUGAAAAAAYABgBb&#10;AQAAtwMAAAAA&#10;">
                  <v:fill on="t" focussize="0,0"/>
                  <v:stroke on="f"/>
                  <v:imagedata o:title=""/>
                  <o:lock v:ext="edit" aspectratio="f"/>
                </v:rect>
                <v:rect id="矩形 959" o:spid="_x0000_s1026" o:spt="1" style="position:absolute;left:1279;top:30;height:307;width:44;" fillcolor="#E84125" filled="t" stroked="f" coordsize="21600,21600" o:gfxdata="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XSg7sAAADd&#10;AAAADwAAAAAAAAABACAAAAAiAAAAZHJzL2Rvd25yZXYueG1sUEsBAhQAFAAAAAgAh07iQDMvBZ47&#10;AAAAOQAAABAAAAAAAAAAAQAgAAAACgEAAGRycy9zaGFwZXhtbC54bWxQSwUGAAAAAAYABgBbAQAA&#10;tAMAAAAA&#10;">
                  <v:fill on="t" focussize="0,0"/>
                  <v:stroke on="f"/>
                  <v:imagedata o:title=""/>
                  <o:lock v:ext="edit" aspectratio="f"/>
                </v:rect>
                <v:rect id="矩形 960" o:spid="_x0000_s1026" o:spt="1" style="position:absolute;left:1287;top:30;height:307;width:44;" fillcolor="#E84125" filled="t" stroked="f" coordsize="21600,21600" o:gfxdata="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Jdxi8AAAA&#10;3QAAAA8AAAAAAAAAAQAgAAAAIgAAAGRycy9kb3ducmV2LnhtbFBLAQIUABQAAAAIAIdO4kAzLwWe&#10;OwAAADkAAAAQAAAAAAAAAAEAIAAAAAsBAABkcnMvc2hhcGV4bWwueG1sUEsFBgAAAAAGAAYAWwEA&#10;ALUDAAAAAA==&#10;">
                  <v:fill on="t" focussize="0,0"/>
                  <v:stroke on="f"/>
                  <v:imagedata o:title=""/>
                  <o:lock v:ext="edit" aspectratio="f"/>
                </v:rect>
                <v:rect id="矩形 961" o:spid="_x0000_s1026" o:spt="1" style="position:absolute;left:1296;top:30;height:307;width:44;" fillcolor="#E84226" filled="t" stroked="f" coordsize="21600,21600" o:gfxdata="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36LGvQAA&#10;AN0AAAAPAAAAAAAAAAEAIAAAACIAAABkcnMvZG93bnJldi54bWxQSwECFAAUAAAACACHTuJAMy8F&#10;njsAAAA5AAAAEAAAAAAAAAABACAAAAAMAQAAZHJzL3NoYXBleG1sLnhtbFBLBQYAAAAABgAGAFsB&#10;AAC2AwAAAAA=&#10;">
                  <v:fill on="t" focussize="0,0"/>
                  <v:stroke on="f"/>
                  <v:imagedata o:title=""/>
                  <o:lock v:ext="edit" aspectratio="f"/>
                </v:rect>
                <v:rect id="矩形 962" o:spid="_x0000_s1026" o:spt="1" style="position:absolute;left:1304;top:30;height:307;width:44;" fillcolor="#E94326" filled="t" stroked="f" coordsize="21600,21600" o:gfxdata="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UfAO8AAAA&#10;3QAAAA8AAAAAAAAAAQAgAAAAIgAAAGRycy9kb3ducmV2LnhtbFBLAQIUABQAAAAIAIdO4kAzLwWe&#10;OwAAADkAAAAQAAAAAAAAAAEAIAAAAAsBAABkcnMvc2hhcGV4bWwueG1sUEsFBgAAAAAGAAYAWwEA&#10;ALUDAAAAAA==&#10;">
                  <v:fill on="t" focussize="0,0"/>
                  <v:stroke on="f"/>
                  <v:imagedata o:title=""/>
                  <o:lock v:ext="edit" aspectratio="f"/>
                </v:rect>
                <v:rect id="矩形 963" o:spid="_x0000_s1026" o:spt="1" style="position:absolute;left:1312;top:30;height:307;width:44;" fillcolor="#E94326" filled="t" stroked="f" coordsize="21600,21600" o:gfxdata="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G4nS8AAAA&#10;3QAAAA8AAAAAAAAAAQAgAAAAIgAAAGRycy9kb3ducmV2LnhtbFBLAQIUABQAAAAIAIdO4kAzLwWe&#10;OwAAADkAAAAQAAAAAAAAAAEAIAAAAAsBAABkcnMvc2hhcGV4bWwueG1sUEsFBgAAAAAGAAYAWwEA&#10;ALUDAAAAAA==&#10;">
                  <v:fill on="t" focussize="0,0"/>
                  <v:stroke on="f"/>
                  <v:imagedata o:title=""/>
                  <o:lock v:ext="edit" aspectratio="f"/>
                </v:rect>
                <v:rect id="矩形 964" o:spid="_x0000_s1026" o:spt="1" style="position:absolute;left:1320;top:30;height:307;width:44;" fillcolor="#E94427" filled="t" stroked="f" coordsize="21600,21600" o:gfxdata="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Z7RC8AAAA&#10;3QAAAA8AAAAAAAAAAQAgAAAAIgAAAGRycy9kb3ducmV2LnhtbFBLAQIUABQAAAAIAIdO4kAzLwWe&#10;OwAAADkAAAAQAAAAAAAAAAEAIAAAAAsBAABkcnMvc2hhcGV4bWwueG1sUEsFBgAAAAAGAAYAWwEA&#10;ALUDAAAAAA==&#10;">
                  <v:fill on="t" focussize="0,0"/>
                  <v:stroke on="f"/>
                  <v:imagedata o:title=""/>
                  <o:lock v:ext="edit" aspectratio="f"/>
                </v:rect>
                <v:rect id="矩形 965" o:spid="_x0000_s1026" o:spt="1" style="position:absolute;left:1329;top:30;height:307;width:44;" fillcolor="#E94427" filled="t" stroked="f" coordsize="21600,21600" o:gfxdata="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GeWK2AAAA3QAAAA8A&#10;AAAAAAAAAQAgAAAAIgAAAGRycy9kb3ducmV2LnhtbFBLAQIUABQAAAAIAIdO4kAzLwWeOwAAADkA&#10;AAAQAAAAAAAAAAEAIAAAAAUBAABkcnMvc2hhcGV4bWwueG1sUEsFBgAAAAAGAAYAWwEAAK8DAAAA&#10;AA==&#10;">
                  <v:fill on="t" focussize="0,0"/>
                  <v:stroke on="f"/>
                  <v:imagedata o:title=""/>
                  <o:lock v:ext="edit" aspectratio="f"/>
                </v:rect>
                <v:rect id="矩形 966" o:spid="_x0000_s1026" o:spt="1" style="position:absolute;left:1337;top:30;height:307;width:44;" fillcolor="#E94528" filled="t" stroked="f" coordsize="21600,21600" o:gfxdata="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UJlRvQAA&#10;AN0AAAAPAAAAAAAAAAEAIAAAACIAAABkcnMvZG93bnJldi54bWxQSwECFAAUAAAACACHTuJAMy8F&#10;njsAAAA5AAAAEAAAAAAAAAABACAAAAAMAQAAZHJzL3NoYXBleG1sLnhtbFBLBQYAAAAABgAGAFsB&#10;AAC2AwAAAAA=&#10;">
                  <v:fill on="t" focussize="0,0"/>
                  <v:stroke on="f"/>
                  <v:imagedata o:title=""/>
                  <o:lock v:ext="edit" aspectratio="f"/>
                </v:rect>
                <v:rect id="矩形 967" o:spid="_x0000_s1026" o:spt="1" style="position:absolute;left:1345;top:30;height:307;width:44;" fillcolor="#E94728" filled="t" stroked="f" coordsize="21600,21600" o:gfxdata="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zMVbsAAADd&#10;AAAADwAAAAAAAAABACAAAAAiAAAAZHJzL2Rvd25yZXYueG1sUEsBAhQAFAAAAAgAh07iQDMvBZ47&#10;AAAAOQAAABAAAAAAAAAAAQAgAAAACgEAAGRycy9zaGFwZXhtbC54bWxQSwUGAAAAAAYABgBbAQAA&#10;tAMAAAAA&#10;">
                  <v:fill on="t" focussize="0,0"/>
                  <v:stroke on="f"/>
                  <v:imagedata o:title=""/>
                  <o:lock v:ext="edit" aspectratio="f"/>
                </v:rect>
                <v:rect id="矩形 968" o:spid="_x0000_s1026" o:spt="1" style="position:absolute;left:1354;top:30;height:307;width:44;" fillcolor="#E94728" filled="t" stroked="f" coordsize="21600,21600" o:gfxdata="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pzr4A&#10;AADdAAAADwAAAAAAAAABACAAAAAiAAAAZHJzL2Rvd25yZXYueG1sUEsBAhQAFAAAAAgAh07iQDMv&#10;BZ47AAAAOQAAABAAAAAAAAAAAQAgAAAADQEAAGRycy9zaGFwZXhtbC54bWxQSwUGAAAAAAYABgBb&#10;AQAAtwMAAAAA&#10;">
                  <v:fill on="t" focussize="0,0"/>
                  <v:stroke on="f"/>
                  <v:imagedata o:title=""/>
                  <o:lock v:ext="edit" aspectratio="f"/>
                </v:rect>
                <v:rect id="矩形 969" o:spid="_x0000_s1026" o:spt="1" style="position:absolute;left:1362;top:30;height:307;width:44;" fillcolor="#E94829" filled="t" stroked="f" coordsize="21600,21600" o:gfxdata="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QJkvQAA&#10;AN0AAAAPAAAAAAAAAAEAIAAAACIAAABkcnMvZG93bnJldi54bWxQSwECFAAUAAAACACHTuJAMy8F&#10;njsAAAA5AAAAEAAAAAAAAAABACAAAAAMAQAAZHJzL3NoYXBleG1sLnhtbFBLBQYAAAAABgAGAFsB&#10;AAC2AwAAAAA=&#10;">
                  <v:fill on="t" focussize="0,0"/>
                  <v:stroke on="f"/>
                  <v:imagedata o:title=""/>
                  <o:lock v:ext="edit" aspectratio="f"/>
                </v:rect>
                <v:rect id="矩形 970" o:spid="_x0000_s1026" o:spt="1" style="position:absolute;left:1370;top:30;height:307;width:44;" fillcolor="#E9492A" filled="t" stroked="f" coordsize="21600,21600" o:gfxdata="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rJHL4A&#10;AADdAAAADwAAAAAAAAABACAAAAAiAAAAZHJzL2Rvd25yZXYueG1sUEsBAhQAFAAAAAgAh07iQDMv&#10;BZ47AAAAOQAAABAAAAAAAAAAAQAgAAAADQEAAGRycy9zaGFwZXhtbC54bWxQSwUGAAAAAAYABgBb&#10;AQAAtwMAAAAA&#10;">
                  <v:fill on="t" focussize="0,0"/>
                  <v:stroke on="f"/>
                  <v:imagedata o:title=""/>
                  <o:lock v:ext="edit" aspectratio="f"/>
                </v:rect>
                <v:rect id="矩形 971" o:spid="_x0000_s1026" o:spt="1" style="position:absolute;left:1378;top:30;height:307;width:44;" fillcolor="#E9492A" filled="t" stroked="f" coordsize="21600,21600" o:gfxdata="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NRaL4A&#10;AADdAAAADwAAAAAAAAABACAAAAAiAAAAZHJzL2Rvd25yZXYueG1sUEsBAhQAFAAAAAgAh07iQDMv&#10;BZ47AAAAOQAAABAAAAAAAAAAAQAgAAAADQEAAGRycy9zaGFwZXhtbC54bWxQSwUGAAAAAAYABgBb&#10;AQAAtwMAAAAA&#10;">
                  <v:fill on="t" focussize="0,0"/>
                  <v:stroke on="f"/>
                  <v:imagedata o:title=""/>
                  <o:lock v:ext="edit" aspectratio="f"/>
                </v:rect>
                <v:rect id="矩形 972" o:spid="_x0000_s1026" o:spt="1" style="position:absolute;left:1387;top:30;height:307;width:44;" fillcolor="#E94A2A" filled="t" stroked="f" coordsize="21600,21600" o:gfxdata="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Zx2vQAA&#10;AN0AAAAPAAAAAAAAAAEAIAAAACIAAABkcnMvZG93bnJldi54bWxQSwECFAAUAAAACACHTuJAMy8F&#10;njsAAAA5AAAAEAAAAAAAAAABACAAAAAMAQAAZHJzL3NoYXBleG1sLnhtbFBLBQYAAAAABgAGAFsB&#10;AAC2AwAAAAA=&#10;">
                  <v:fill on="t" focussize="0,0"/>
                  <v:stroke on="f"/>
                  <v:imagedata o:title=""/>
                  <o:lock v:ext="edit" aspectratio="f"/>
                </v:rect>
                <v:rect id="矩形 973" o:spid="_x0000_s1026" o:spt="1" style="position:absolute;left:1395;top:30;height:307;width:44;" fillcolor="#E94B2B" filled="t" stroked="f" coordsize="21600,21600" o:gfxdata="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8RRG/&#10;AAAA3QAAAA8AAAAAAAAAAQAgAAAAIgAAAGRycy9kb3ducmV2LnhtbFBLAQIUABQAAAAIAIdO4kAz&#10;LwWeOwAAADkAAAAQAAAAAAAAAAEAIAAAAA4BAABkcnMvc2hhcGV4bWwueG1sUEsFBgAAAAAGAAYA&#10;WwEAALgDAAAAAA==&#10;">
                  <v:fill on="t" focussize="0,0"/>
                  <v:stroke on="f"/>
                  <v:imagedata o:title=""/>
                  <o:lock v:ext="edit" aspectratio="f"/>
                </v:rect>
                <v:rect id="矩形 974" o:spid="_x0000_s1026" o:spt="1" style="position:absolute;left:1403;top:30;height:307;width:44;" fillcolor="#E94B2B" filled="t" stroked="f" coordsize="21600,21600" o:gfxdata="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8OCK&#10;wAAAAN0AAAAPAAAAAAAAAAEAIAAAACIAAABkcnMvZG93bnJldi54bWxQSwECFAAUAAAACACHTuJA&#10;My8FnjsAAAA5AAAAEAAAAAAAAAABACAAAAAPAQAAZHJzL3NoYXBleG1sLnhtbFBLBQYAAAAABgAG&#10;AFsBAAC5AwAAAAA=&#10;">
                  <v:fill on="t" focussize="0,0"/>
                  <v:stroke on="f"/>
                  <v:imagedata o:title=""/>
                  <o:lock v:ext="edit" aspectratio="f"/>
                </v:rect>
                <v:rect id="矩形 975" o:spid="_x0000_s1026" o:spt="1" style="position:absolute;left:1411;top:30;height:307;width:44;" fillcolor="#E94C2C" filled="t" stroked="f" coordsize="21600,21600" o:gfxdata="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6wfqugAAAN0A&#10;AAAPAAAAAAAAAAEAIAAAACIAAABkcnMvZG93bnJldi54bWxQSwECFAAUAAAACACHTuJAMy8FnjsA&#10;AAA5AAAAEAAAAAAAAAABACAAAAAJAQAAZHJzL3NoYXBleG1sLnhtbFBLBQYAAAAABgAGAFsBAACz&#10;AwAAAAA=&#10;">
                  <v:fill on="t" focussize="0,0"/>
                  <v:stroke on="f"/>
                  <v:imagedata o:title=""/>
                  <o:lock v:ext="edit" aspectratio="f"/>
                </v:rect>
                <v:rect id="矩形 976" o:spid="_x0000_s1026" o:spt="1" style="position:absolute;left:1420;top:30;height:307;width:44;" fillcolor="#E94C2C" filled="t" stroked="f" coordsize="21600,21600" o:gfxdata="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p6JxvQAA&#10;AN0AAAAPAAAAAAAAAAEAIAAAACIAAABkcnMvZG93bnJldi54bWxQSwECFAAUAAAACACHTuJAMy8F&#10;njsAAAA5AAAAEAAAAAAAAAABACAAAAAMAQAAZHJzL3NoYXBleG1sLnhtbFBLBQYAAAAABgAGAFsB&#10;AAC2AwAAAAA=&#10;">
                  <v:fill on="t" focussize="0,0"/>
                  <v:stroke on="f"/>
                  <v:imagedata o:title=""/>
                  <o:lock v:ext="edit" aspectratio="f"/>
                </v:rect>
                <v:rect id="矩形 977" o:spid="_x0000_s1026" o:spt="1" style="position:absolute;left:1428;top:30;height:307;width:44;" fillcolor="#E94D2C" filled="t" stroked="f" coordsize="21600,21600" o:gfxdata="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MfjAW2AAAA3QAAAA8A&#10;AAAAAAAAAQAgAAAAIgAAAGRycy9kb3ducmV2LnhtbFBLAQIUABQAAAAIAIdO4kAzLwWeOwAAADkA&#10;AAAQAAAAAAAAAAEAIAAAAAUBAABkcnMvc2hhcGV4bWwueG1sUEsFBgAAAAAGAAYAWwEAAK8DAAAA&#10;AA==&#10;">
                  <v:fill on="t" focussize="0,0"/>
                  <v:stroke on="f"/>
                  <v:imagedata o:title=""/>
                  <o:lock v:ext="edit" aspectratio="f"/>
                </v:rect>
                <v:rect id="矩形 978" o:spid="_x0000_s1026" o:spt="1" style="position:absolute;left:1436;top:30;height:307;width:44;" fillcolor="#EA4E2D" filled="t" stroked="f" coordsize="21600,21600" o:gfxdata="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B5vQAA&#10;AN0AAAAPAAAAAAAAAAEAIAAAACIAAABkcnMvZG93bnJldi54bWxQSwECFAAUAAAACACHTuJAMy8F&#10;njsAAAA5AAAAEAAAAAAAAAABACAAAAAMAQAAZHJzL3NoYXBleG1sLnhtbFBLBQYAAAAABgAGAFsB&#10;AAC2AwAAAAA=&#10;">
                  <v:fill on="t" focussize="0,0"/>
                  <v:stroke on="f"/>
                  <v:imagedata o:title=""/>
                  <o:lock v:ext="edit" aspectratio="f"/>
                </v:rect>
                <v:rect id="矩形 979" o:spid="_x0000_s1026" o:spt="1" style="position:absolute;left:1445;top:30;height:307;width:44;" fillcolor="#EA4E2D" filled="t" stroked="f" coordsize="21600,21600" o:gfxdata="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Fbg6/&#10;AAAA3QAAAA8AAAAAAAAAAQAgAAAAIgAAAGRycy9kb3ducmV2LnhtbFBLAQIUABQAAAAIAIdO4kAz&#10;LwWeOwAAADkAAAAQAAAAAAAAAAEAIAAAAA4BAABkcnMvc2hhcGV4bWwueG1sUEsFBgAAAAAGAAYA&#10;WwEAALgDAAAAAA==&#10;">
                  <v:fill on="t" focussize="0,0"/>
                  <v:stroke on="f"/>
                  <v:imagedata o:title=""/>
                  <o:lock v:ext="edit" aspectratio="f"/>
                </v:rect>
                <v:rect id="矩形 980" o:spid="_x0000_s1026" o:spt="1" style="position:absolute;left:1453;top:30;height:307;width:44;" fillcolor="#EA4F2E" filled="t" stroked="f" coordsize="21600,21600" o:gfxdata="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xre/&#10;wAAAAN0AAAAPAAAAAAAAAAEAIAAAACIAAABkcnMvZG93bnJldi54bWxQSwECFAAUAAAACACHTuJA&#10;My8FnjsAAAA5AAAAEAAAAAAAAAABACAAAAAPAQAAZHJzL3NoYXBleG1sLnhtbFBLBQYAAAAABgAG&#10;AFsBAAC5AwAAAAA=&#10;">
                  <v:fill on="t" focussize="0,0"/>
                  <v:stroke on="f"/>
                  <v:imagedata o:title=""/>
                  <o:lock v:ext="edit" aspectratio="f"/>
                </v:rect>
                <v:rect id="矩形 981" o:spid="_x0000_s1026" o:spt="1" style="position:absolute;left:1461;top:30;height:307;width:44;" fillcolor="#EA502F" filled="t" stroked="f" coordsize="21600,21600" o:gfxdata="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WS&#10;+sEAAADdAAAADwAAAAAAAAABACAAAAAiAAAAZHJzL2Rvd25yZXYueG1sUEsBAhQAFAAAAAgAh07i&#10;QDMvBZ47AAAAOQAAABAAAAAAAAAAAQAgAAAAEAEAAGRycy9zaGFwZXhtbC54bWxQSwUGAAAAAAYA&#10;BgBbAQAAugMAAAAA&#10;">
                  <v:fill on="t" focussize="0,0"/>
                  <v:stroke on="f"/>
                  <v:imagedata o:title=""/>
                  <o:lock v:ext="edit" aspectratio="f"/>
                </v:rect>
                <v:rect id="矩形 982" o:spid="_x0000_s1026" o:spt="1" style="position:absolute;left:1469;top:30;height:307;width:44;" fillcolor="#EA502F" filled="t" stroked="f" coordsize="21600,21600" o:gfxdata="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5N2G/&#10;AAAA3QAAAA8AAAAAAAAAAQAgAAAAIgAAAGRycy9kb3ducmV2LnhtbFBLAQIUABQAAAAIAIdO4kAz&#10;LwWeOwAAADkAAAAQAAAAAAAAAAEAIAAAAA4BAABkcnMvc2hhcGV4bWwueG1sUEsFBgAAAAAGAAYA&#10;WwEAALgDAAAAAA==&#10;">
                  <v:fill on="t" focussize="0,0"/>
                  <v:stroke on="f"/>
                  <v:imagedata o:title=""/>
                  <o:lock v:ext="edit" aspectratio="f"/>
                </v:rect>
                <v:rect id="矩形 983" o:spid="_x0000_s1026" o:spt="1" style="position:absolute;left:1478;top:30;height:307;width:44;" fillcolor="#EA512F" filled="t" stroked="f" coordsize="21600,21600" o:gfxdata="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J/Zr4A&#10;AADdAAAADwAAAAAAAAABACAAAAAiAAAAZHJzL2Rvd25yZXYueG1sUEsBAhQAFAAAAAgAh07iQDMv&#10;BZ47AAAAOQAAABAAAAAAAAAAAQAgAAAADQEAAGRycy9zaGFwZXhtbC54bWxQSwUGAAAAAAYABgBb&#10;AQAAtwMAAAAA&#10;">
                  <v:fill on="t" focussize="0,0"/>
                  <v:stroke on="f"/>
                  <v:imagedata o:title=""/>
                  <o:lock v:ext="edit" aspectratio="f"/>
                </v:rect>
                <v:rect id="矩形 984" o:spid="_x0000_s1026" o:spt="1" style="position:absolute;left:1486;top:30;height:307;width:44;" fillcolor="#EA512F" filled="t" stroked="f" coordsize="21600,21600" o:gfxdata="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u2v2/&#10;AAAA3QAAAA8AAAAAAAAAAQAgAAAAIgAAAGRycy9kb3ducmV2LnhtbFBLAQIUABQAAAAIAIdO4kAz&#10;LwWeOwAAADkAAAAQAAAAAAAAAAEAIAAAAA4BAABkcnMvc2hhcGV4bWwueG1sUEsFBgAAAAAGAAYA&#10;WwEAALgDAAAAAA==&#10;">
                  <v:fill on="t" focussize="0,0"/>
                  <v:stroke on="f"/>
                  <v:imagedata o:title=""/>
                  <o:lock v:ext="edit" aspectratio="f"/>
                </v:rect>
                <v:rect id="矩形 985" o:spid="_x0000_s1026" o:spt="1" style="position:absolute;left:1494;top:30;height:307;width:44;" fillcolor="#EA5230" filled="t" stroked="f" coordsize="21600,21600" o:gfxdata="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wWW5AAAA3QAA&#10;AA8AAAAAAAAAAQAgAAAAIgAAAGRycy9kb3ducmV2LnhtbFBLAQIUABQAAAAIAIdO4kAzLwWeOwAA&#10;ADkAAAAQAAAAAAAAAAEAIAAAAAgBAABkcnMvc2hhcGV4bWwueG1sUEsFBgAAAAAGAAYAWwEAALID&#10;AAAAAA==&#10;">
                  <v:fill on="t" focussize="0,0"/>
                  <v:stroke on="f"/>
                  <v:imagedata o:title=""/>
                  <o:lock v:ext="edit" aspectratio="f"/>
                </v:rect>
                <v:rect id="矩形 986" o:spid="_x0000_s1026" o:spt="1" style="position:absolute;left:1503;top:30;height:307;width:44;" fillcolor="#EA5331" filled="t" stroked="f" coordsize="21600,21600" o:gfxdata="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sIYV&#10;wAAAAN0AAAAPAAAAAAAAAAEAIAAAACIAAABkcnMvZG93bnJldi54bWxQSwECFAAUAAAACACHTuJA&#10;My8FnjsAAAA5AAAAEAAAAAAAAAABACAAAAAPAQAAZHJzL3NoYXBleG1sLnhtbFBLBQYAAAAABgAG&#10;AFsBAAC5AwAAAAA=&#10;">
                  <v:fill on="t" focussize="0,0"/>
                  <v:stroke on="f"/>
                  <v:imagedata o:title=""/>
                  <o:lock v:ext="edit" aspectratio="f"/>
                </v:rect>
                <v:rect id="矩形 987" o:spid="_x0000_s1026" o:spt="1" style="position:absolute;left:1511;top:30;height:307;width:44;" fillcolor="#EA5331" filled="t" stroked="f" coordsize="21600,21600" o:gfxdata="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jFz1vQAA&#10;AN0AAAAPAAAAAAAAAAEAIAAAACIAAABkcnMvZG93bnJldi54bWxQSwECFAAUAAAACACHTuJAMy8F&#10;njsAAAA5AAAAEAAAAAAAAAABACAAAAAMAQAAZHJzL3NoYXBleG1sLnhtbFBLBQYAAAAABgAGAFsB&#10;AAC2AwAAAAA=&#10;">
                  <v:fill on="t" focussize="0,0"/>
                  <v:stroke on="f"/>
                  <v:imagedata o:title=""/>
                  <o:lock v:ext="edit" aspectratio="f"/>
                </v:rect>
                <v:rect id="矩形 988" o:spid="_x0000_s1026" o:spt="1" style="position:absolute;left:1519;top:30;height:307;width:44;" fillcolor="#EA5431" filled="t" stroked="f" coordsize="21600,21600" o:gfxdata="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3WH9vQAA&#10;AN0AAAAPAAAAAAAAAAEAIAAAACIAAABkcnMvZG93bnJldi54bWxQSwECFAAUAAAACACHTuJAMy8F&#10;njsAAAA5AAAAEAAAAAAAAAABACAAAAAMAQAAZHJzL3NoYXBleG1sLnhtbFBLBQYAAAAABgAGAFsB&#10;AAC2AwAAAAA=&#10;">
                  <v:fill on="t" focussize="0,0"/>
                  <v:stroke on="f"/>
                  <v:imagedata o:title=""/>
                  <o:lock v:ext="edit" aspectratio="f"/>
                </v:rect>
                <v:rect id="矩形 989" o:spid="_x0000_s1026" o:spt="1" style="position:absolute;left:1527;top:30;height:307;width:44;" fillcolor="#EA5532" filled="t" stroked="f" coordsize="21600,21600" o:gfxdata="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5j3&#10;wAAAAN0AAAAPAAAAAAAAAAEAIAAAACIAAABkcnMvZG93bnJldi54bWxQSwECFAAUAAAACACHTuJA&#10;My8FnjsAAAA5AAAAEAAAAAAAAAABACAAAAAPAQAAZHJzL3NoYXBleG1sLnhtbFBLBQYAAAAABgAG&#10;AFsBAAC5AwAAAAA=&#10;">
                  <v:fill on="t" focussize="0,0"/>
                  <v:stroke on="f"/>
                  <v:imagedata o:title=""/>
                  <o:lock v:ext="edit" aspectratio="f"/>
                </v:rect>
                <v:rect id="矩形 990" o:spid="_x0000_s1026" o:spt="1" style="position:absolute;left:1536;top:30;height:307;width:44;" fillcolor="#EA5532" filled="t" stroked="f" coordsize="21600,21600" o:gfxdata="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8z1s&#10;wAAAAN0AAAAPAAAAAAAAAAEAIAAAACIAAABkcnMvZG93bnJldi54bWxQSwECFAAUAAAACACHTuJA&#10;My8FnjsAAAA5AAAAEAAAAAAAAAABACAAAAAPAQAAZHJzL3NoYXBleG1sLnhtbFBLBQYAAAAABgAG&#10;AFsBAAC5AwAAAAA=&#10;">
                  <v:fill on="t" focussize="0,0"/>
                  <v:stroke on="f"/>
                  <v:imagedata o:title=""/>
                  <o:lock v:ext="edit" aspectratio="f"/>
                </v:rect>
                <v:rect id="矩形 991" o:spid="_x0000_s1026" o:spt="1" style="position:absolute;left:1544;top:30;height:307;width:44;" fillcolor="#EA5633" filled="t" stroked="f" coordsize="21600,21600" o:gfxdata="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mC&#10;LYbCAAAA3QAAAA8AAAAAAAAAAQAgAAAAIgAAAGRycy9kb3ducmV2LnhtbFBLAQIUABQAAAAIAIdO&#10;4kAzLwWeOwAAADkAAAAQAAAAAAAAAAEAIAAAABEBAABkcnMvc2hhcGV4bWwueG1sUEsFBgAAAAAG&#10;AAYAWwEAALsDAAAAAA==&#10;">
                  <v:fill on="t" focussize="0,0"/>
                  <v:stroke on="f"/>
                  <v:imagedata o:title=""/>
                  <o:lock v:ext="edit" aspectratio="f"/>
                </v:rect>
                <v:rect id="矩形 992" o:spid="_x0000_s1026" o:spt="1" style="position:absolute;left:1552;top:30;height:307;width:44;" fillcolor="#EA5734" filled="t" stroked="f" coordsize="21600,21600" o:gfxdata="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tApW/&#10;AAAA3QAAAA8AAAAAAAAAAQAgAAAAIgAAAGRycy9kb3ducmV2LnhtbFBLAQIUABQAAAAIAIdO4kAz&#10;LwWeOwAAADkAAAAQAAAAAAAAAAEAIAAAAA4BAABkcnMvc2hhcGV4bWwueG1sUEsFBgAAAAAGAAYA&#10;WwEAALgDAAAAAA==&#10;">
                  <v:fill on="t" focussize="0,0"/>
                  <v:stroke on="f"/>
                  <v:imagedata o:title=""/>
                  <o:lock v:ext="edit" aspectratio="f"/>
                </v:rect>
                <v:rect id="矩形 993" o:spid="_x0000_s1026" o:spt="1" style="position:absolute;left:1560;top:30;height:307;width:44;" fillcolor="#EA5734" filled="t" stroked="f" coordsize="21600,21600" o:gfxdata="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c4r4A&#10;AADdAAAADwAAAAAAAAABACAAAAAiAAAAZHJzL2Rvd25yZXYueG1sUEsBAhQAFAAAAAgAh07iQDMv&#10;BZ47AAAAOQAAABAAAAAAAAAAAQAgAAAADQEAAGRycy9zaGFwZXhtbC54bWxQSwUGAAAAAAYABgBb&#10;AQAAtwMAAAAA&#10;">
                  <v:fill on="t" focussize="0,0"/>
                  <v:stroke on="f"/>
                  <v:imagedata o:title=""/>
                  <o:lock v:ext="edit" aspectratio="f"/>
                </v:rect>
                <v:rect id="矩形 994" o:spid="_x0000_s1026" o:spt="1" style="position:absolute;left:1569;top:30;height:307;width:44;" fillcolor="#EA5834" filled="t" stroked="f" coordsize="21600,21600" o:gfxdata="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C5PO/&#10;AAAA3QAAAA8AAAAAAAAAAQAgAAAAIgAAAGRycy9kb3ducmV2LnhtbFBLAQIUABQAAAAIAIdO4kAz&#10;LwWeOwAAADkAAAAQAAAAAAAAAAEAIAAAAA4BAABkcnMvc2hhcGV4bWwueG1sUEsFBgAAAAAGAAYA&#10;WwEAALgDAAAAAA==&#10;">
                  <v:fill on="t" focussize="0,0"/>
                  <v:stroke on="f"/>
                  <v:imagedata o:title=""/>
                  <o:lock v:ext="edit" aspectratio="f"/>
                </v:rect>
                <v:rect id="矩形 995" o:spid="_x0000_s1026" o:spt="1" style="position:absolute;left:1577;top:30;height:307;width:44;" fillcolor="#EA5834" filled="t" stroked="f" coordsize="21600,21600" o:gfxdata="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dcIG8AAAA&#10;3QAAAA8AAAAAAAAAAQAgAAAAIgAAAGRycy9kb3ducmV2LnhtbFBLAQIUABQAAAAIAIdO4kAzLwWe&#10;OwAAADkAAAAQAAAAAAAAAAEAIAAAAAsBAABkcnMvc2hhcGV4bWwueG1sUEsFBgAAAAAGAAYAWwEA&#10;ALUDAAAAAA==&#10;">
                  <v:fill on="t" focussize="0,0"/>
                  <v:stroke on="f"/>
                  <v:imagedata o:title=""/>
                  <o:lock v:ext="edit" aspectratio="f"/>
                </v:rect>
                <v:rect id="矩形 996" o:spid="_x0000_s1026" o:spt="1" style="position:absolute;left:1585;top:30;height:307;width:44;" fillcolor="#EA5935" filled="t" stroked="f" coordsize="21600,21600" o:gfxdata="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OxUr4A&#10;AADdAAAADwAAAAAAAAABACAAAAAiAAAAZHJzL2Rvd25yZXYueG1sUEsBAhQAFAAAAAgAh07iQDMv&#10;BZ47AAAAOQAAABAAAAAAAAAAAQAgAAAADQEAAGRycy9zaGFwZXhtbC54bWxQSwUGAAAAAAYABgBb&#10;AQAAtwMAAAAA&#10;">
                  <v:fill on="t" focussize="0,0"/>
                  <v:stroke on="f"/>
                  <v:imagedata o:title=""/>
                  <o:lock v:ext="edit" aspectratio="f"/>
                </v:rect>
                <v:rect id="矩形 997" o:spid="_x0000_s1026" o:spt="1" style="position:absolute;left:1594;top:30;height:307;width:44;" fillcolor="#EB5A36" filled="t" stroked="f" coordsize="21600,21600" o:gfxdata="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jXF37gAAADdAAAA&#10;DwAAAAAAAAABACAAAAAiAAAAZHJzL2Rvd25yZXYueG1sUEsBAhQAFAAAAAgAh07iQDMvBZ47AAAA&#10;OQAAABAAAAAAAAAAAQAgAAAABwEAAGRycy9zaGFwZXhtbC54bWxQSwUGAAAAAAYABgBbAQAAsQMA&#10;AAAA&#10;">
                  <v:fill on="t" focussize="0,0"/>
                  <v:stroke on="f"/>
                  <v:imagedata o:title=""/>
                  <o:lock v:ext="edit" aspectratio="f"/>
                </v:rect>
                <v:rect id="矩形 998" o:spid="_x0000_s1026" o:spt="1" style="position:absolute;left:1602;top:30;height:307;width:44;" fillcolor="#EB5A36" filled="t" stroked="f" coordsize="21600,21600" o:gfxdata="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5YES8AAAA&#10;3QAAAA8AAAAAAAAAAQAgAAAAIgAAAGRycy9kb3ducmV2LnhtbFBLAQIUABQAAAAIAIdO4kAzLwWe&#10;OwAAADkAAAAQAAAAAAAAAAEAIAAAAAsBAABkcnMvc2hhcGV4bWwueG1sUEsFBgAAAAAGAAYAWwEA&#10;ALUDAAAAAA==&#10;">
                  <v:fill on="t" focussize="0,0"/>
                  <v:stroke on="f"/>
                  <v:imagedata o:title=""/>
                  <o:lock v:ext="edit" aspectratio="f"/>
                </v:rect>
                <v:rect id="矩形 999" o:spid="_x0000_s1026" o:spt="1" style="position:absolute;left:1610;top:30;height:307;width:44;" fillcolor="#EB5B36" filled="t" stroked="f" coordsize="21600,21600" o:gfxdata="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Kb&#10;g8EAAADdAAAADwAAAAAAAAABACAAAAAiAAAAZHJzL2Rvd25yZXYueG1sUEsBAhQAFAAAAAgAh07i&#10;QDMvBZ47AAAAOQAAABAAAAAAAAAAAQAgAAAAEAEAAGRycy9zaGFwZXhtbC54bWxQSwUGAAAAAAYA&#10;BgBbAQAAugMAAAAA&#10;">
                  <v:fill on="t" focussize="0,0"/>
                  <v:stroke on="f"/>
                  <v:imagedata o:title=""/>
                  <o:lock v:ext="edit" aspectratio="f"/>
                </v:rect>
                <v:rect id="矩形 1000" o:spid="_x0000_s1026" o:spt="1" style="position:absolute;left:1618;top:30;height:307;width:44;" fillcolor="#EB5C37" filled="t" stroked="f" coordsize="21600,21600" o:gfxdata="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2xcU&#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1" o:spid="_x0000_s1026" o:spt="1" style="position:absolute;left:1627;top:30;height:307;width:44;" fillcolor="#EB5C37" filled="t" stroked="f" coordsize="21600,21600" o:gfxdata="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KP&#10;YMEAAADdAAAADwAAAAAAAAABACAAAAAiAAAAZHJzL2Rvd25yZXYueG1sUEsBAhQAFAAAAAgAh07i&#10;QDMvBZ47AAAAOQAAABAAAAAAAAAAAQAgAAAAEAEAAGRycy9zaGFwZXhtbC54bWxQSwUGAAAAAAYA&#10;BgBbAQAAugMAAAAA&#10;">
                  <v:fill on="t" focussize="0,0"/>
                  <v:stroke on="f"/>
                  <v:imagedata o:title=""/>
                  <o:lock v:ext="edit" aspectratio="f"/>
                </v:rect>
                <v:rect id="矩形 1002" o:spid="_x0000_s1026" o:spt="1" style="position:absolute;left:1635;top:30;height:307;width:44;" fillcolor="#EB5D38" filled="t" stroked="f" coordsize="21600,21600" o:gfxdata="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NBtj&#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3" o:spid="_x0000_s1026" o:spt="1" style="position:absolute;left:1643;top:30;height:307;width:44;" fillcolor="#EB5D38" filled="t" stroked="f" coordsize="21600,21600" o:gfxdata="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5oUU&#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4" o:spid="_x0000_s1026" o:spt="1" style="position:absolute;left:1652;top:30;height:307;width:44;" fillcolor="#EB5E39" filled="t" stroked="f" coordsize="21600,21600" o:gfxdata="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oGF&#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5" o:spid="_x0000_s1026" o:spt="1" style="position:absolute;left:1660;top:30;height:307;width:44;" fillcolor="#EB5F39" filled="t" stroked="f" coordsize="21600,21600" o:gfxdata="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ISivQAA&#10;AN0AAAAPAAAAAAAAAAEAIAAAACIAAABkcnMvZG93bnJldi54bWxQSwECFAAUAAAACACHTuJAMy8F&#10;njsAAAA5AAAAEAAAAAAAAAABACAAAAAMAQAAZHJzL3NoYXBleG1sLnhtbFBLBQYAAAAABgAGAFsB&#10;AAC2AwAAAAA=&#10;">
                  <v:fill on="t" focussize="0,0"/>
                  <v:stroke on="f"/>
                  <v:imagedata o:title=""/>
                  <o:lock v:ext="edit" aspectratio="f"/>
                </v:rect>
                <v:rect id="矩形 1006" o:spid="_x0000_s1026" o:spt="1" style="position:absolute;left:1668;top:30;height:307;width:44;" fillcolor="#EB5F39" filled="t" stroked="f" coordsize="21600,21600" o:gfxdata="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aCE5&#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7" o:spid="_x0000_s1026" o:spt="1" style="position:absolute;left:1676;top:30;height:307;width:44;" fillcolor="#EB603A" filled="t" stroked="f" coordsize="21600,21600" o:gfxdata="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237zbsAAADd&#10;AAAADwAAAAAAAAABACAAAAAiAAAAZHJzL2Rvd25yZXYueG1sUEsBAhQAFAAAAAgAh07iQDMvBZ47&#10;AAAAOQAAABAAAAAAAAAAAQAgAAAACgEAAGRycy9zaGFwZXhtbC54bWxQSwUGAAAAAAYABgBbAQAA&#10;tAMAAAAA&#10;">
                  <v:fill on="t" focussize="0,0"/>
                  <v:stroke on="f"/>
                  <v:imagedata o:title=""/>
                  <o:lock v:ext="edit" aspectratio="f"/>
                </v:rect>
                <v:rect id="矩形 1008" o:spid="_x0000_s1026" o:spt="1" style="position:absolute;left:1685;top:30;height:307;width:44;" fillcolor="#EB613B" filled="t" stroked="f" coordsize="21600,21600" o:gfxdata="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HvQvQAA&#10;AN0AAAAPAAAAAAAAAAEAIAAAACIAAABkcnMvZG93bnJldi54bWxQSwECFAAUAAAACACHTuJAMy8F&#10;njsAAAA5AAAAEAAAAAAAAAABACAAAAAMAQAAZHJzL3NoYXBleG1sLnhtbFBLBQYAAAAABgAGAFsB&#10;AAC2AwAAAAA=&#10;">
                  <v:fill on="t" focussize="0,0"/>
                  <v:stroke on="f"/>
                  <v:imagedata o:title=""/>
                  <o:lock v:ext="edit" aspectratio="f"/>
                </v:rect>
                <v:rect id="矩形 1009" o:spid="_x0000_s1026" o:spt="1" style="position:absolute;left:1693;top:30;height:307;width:44;" fillcolor="#EB613B" filled="t" stroked="f" coordsize="21600,21600" o:gfxdata="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65ae/&#10;AAAA3QAAAA8AAAAAAAAAAQAgAAAAIgAAAGRycy9kb3ducmV2LnhtbFBLAQIUABQAAAAIAIdO4kAz&#10;LwWeOwAAADkAAAAQAAAAAAAAAAEAIAAAAA4BAABkcnMvc2hhcGV4bWwueG1sUEsFBgAAAAAGAAYA&#10;WwEAALgDAAAAAA==&#10;">
                  <v:fill on="t" focussize="0,0"/>
                  <v:stroke on="f"/>
                  <v:imagedata o:title=""/>
                  <o:lock v:ext="edit" aspectratio="f"/>
                </v:rect>
                <v:rect id="矩形 1010" o:spid="_x0000_s1026" o:spt="1" style="position:absolute;left:1701;top:30;height:307;width:44;" fillcolor="#EB623C" filled="t" stroked="f" coordsize="21600,21600" o:gfxdata="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gQq74A&#10;AADdAAAADwAAAAAAAAABACAAAAAiAAAAZHJzL2Rvd25yZXYueG1sUEsBAhQAFAAAAAgAh07iQDMv&#10;BZ47AAAAOQAAABAAAAAAAAAAAQAgAAAADQEAAGRycy9zaGFwZXhtbC54bWxQSwUGAAAAAAYABgBb&#10;AQAAtwMAAAAA&#10;">
                  <v:fill on="t" focussize="0,0"/>
                  <v:stroke on="f"/>
                  <v:imagedata o:title=""/>
                  <o:lock v:ext="edit" aspectratio="f"/>
                </v:rect>
                <v:rect id="矩形 1011" o:spid="_x0000_s1026" o:spt="1" style="position:absolute;left:1709;top:30;height:307;width:44;" fillcolor="#EB633D" filled="t" stroked="f" coordsize="21600,21600" o:gfxdata="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gyB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2" o:spid="_x0000_s1026" o:spt="1" style="position:absolute;left:1718;top:30;height:307;width:44;" fillcolor="#EB633D" filled="t" stroked="f" coordsize="21600,21600" o:gfxdata="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hqka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3" o:spid="_x0000_s1026" o:spt="1" style="position:absolute;left:1726;top:30;height:307;width:44;" fillcolor="#EB643D" filled="t" stroked="f" coordsize="21600,21600" o:gfxdata="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TMr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4" o:spid="_x0000_s1026" o:spt="1" style="position:absolute;left:1734;top:30;height:307;width:44;" fillcolor="#EB643D" filled="t" stroked="f" coordsize="21600,21600" o:gfxdata="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dlrC8AAAA&#10;3QAAAA8AAAAAAAAAAQAgAAAAIgAAAGRycy9kb3ducmV2LnhtbFBLAQIUABQAAAAIAIdO4kAzLwWe&#10;OwAAADkAAAAQAAAAAAAAAAEAIAAAAAsBAABkcnMvc2hhcGV4bWwueG1sUEsFBgAAAAAGAAYAWwEA&#10;ALUDAAAAAA==&#10;">
                  <v:fill on="t" focussize="0,0"/>
                  <v:stroke on="f"/>
                  <v:imagedata o:title=""/>
                  <o:lock v:ext="edit" aspectratio="f"/>
                </v:rect>
                <v:rect id="矩形 1015" o:spid="_x0000_s1026" o:spt="1" style="position:absolute;left:1743;top:30;height:307;width:44;" fillcolor="#EC653E" filled="t" stroked="f" coordsize="21600,21600" o:gfxdata="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rAg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6" o:spid="_x0000_s1026" o:spt="1" style="position:absolute;left:1751;top:30;height:307;width:44;" fillcolor="#EC663F" filled="t" stroked="f" coordsize="21600,21600" o:gfxdata="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hL2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7" o:spid="_x0000_s1026" o:spt="1" style="position:absolute;left:1759;top:30;height:307;width:44;" fillcolor="#EC663F" filled="t" stroked="f" coordsize="21600,21600" o:gfxdata="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xS22ugAAAN0A&#10;AAAPAAAAAAAAAAEAIAAAACIAAABkcnMvZG93bnJldi54bWxQSwECFAAUAAAACACHTuJAMy8FnjsA&#10;AAA5AAAAEAAAAAAAAAABACAAAAAJAQAAZHJzL3NoYXBleG1sLnhtbFBLBQYAAAAABgAGAFsBAACz&#10;AwAAAAA=&#10;">
                  <v:fill on="t" focussize="0,0"/>
                  <v:stroke on="f"/>
                  <v:imagedata o:title=""/>
                  <o:lock v:ext="edit" aspectratio="f"/>
                </v:rect>
                <v:rect id="矩形 1018" o:spid="_x0000_s1026" o:spt="1" style="position:absolute;left:1767;top:30;height:307;width:44;" fillcolor="#EC6640" filled="t" stroked="f" coordsize="21600,21600" o:gfxdata="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aeG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9" o:spid="_x0000_s1026" o:spt="1" style="position:absolute;left:1776;top:30;height:307;width:44;" fillcolor="#EC6741" filled="t" stroked="f" coordsize="21600,21600" o:gfxdata="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hEhy/&#10;AAAA3QAAAA8AAAAAAAAAAQAgAAAAIgAAAGRycy9kb3ducmV2LnhtbFBLAQIUABQAAAAIAIdO4kAz&#10;LwWeOwAAADkAAAAQAAAAAAAAAAEAIAAAAA4BAABkcnMvc2hhcGV4bWwueG1sUEsFBgAAAAAGAAYA&#10;WwEAALgDAAAAAA==&#10;">
                  <v:fill on="t" focussize="0,0"/>
                  <v:stroke on="f"/>
                  <v:imagedata o:title=""/>
                  <o:lock v:ext="edit" aspectratio="f"/>
                </v:rect>
                <v:rect id="矩形 1020" o:spid="_x0000_s1026" o:spt="1" style="position:absolute;left:1784;top:30;height:307;width:44;" fillcolor="#EC6741" filled="t" stroked="f" coordsize="21600,21600" o:gfxdata="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tt4e/&#10;AAAA3QAAAA8AAAAAAAAAAQAgAAAAIgAAAGRycy9kb3ducmV2LnhtbFBLAQIUABQAAAAIAIdO4kAz&#10;LwWeOwAAADkAAAAQAAAAAAAAAAEAIAAAAA4BAABkcnMvc2hhcGV4bWwueG1sUEsFBgAAAAAGAAYA&#10;WwEAALgDAAAAAA==&#10;">
                  <v:fill on="t" focussize="0,0"/>
                  <v:stroke on="f"/>
                  <v:imagedata o:title=""/>
                  <o:lock v:ext="edit" aspectratio="f"/>
                </v:rect>
                <v:rect id="矩形 1021" o:spid="_x0000_s1026" o:spt="1" style="position:absolute;left:1792;top:30;height:307;width:44;" fillcolor="#EC6841" filled="t" stroked="f" coordsize="21600,21600" o:gfxdata="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8tyK/&#10;AAAA3QAAAA8AAAAAAAAAAQAgAAAAIgAAAGRycy9kb3ducmV2LnhtbFBLAQIUABQAAAAIAIdO4kAz&#10;LwWeOwAAADkAAAAQAAAAAAAAAAEAIAAAAA4BAABkcnMvc2hhcGV4bWwueG1sUEsFBgAAAAAGAAYA&#10;WwEAALgDAAAAAA==&#10;">
                  <v:fill on="t" focussize="0,0"/>
                  <v:stroke on="f"/>
                  <v:imagedata o:title=""/>
                  <o:lock v:ext="edit" aspectratio="f"/>
                </v:rect>
                <v:rect id="矩形 1022" o:spid="_x0000_s1026" o:spt="1" style="position:absolute;left:1800;top:30;height:307;width:44;" fillcolor="#EC6942" filled="t" stroked="f" coordsize="21600,21600" o:gfxdata="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EHqb4A&#10;AADdAAAADwAAAAAAAAABACAAAAAiAAAAZHJzL2Rvd25yZXYueG1sUEsBAhQAFAAAAAgAh07iQDMv&#10;BZ47AAAAOQAAABAAAAAAAAAAAQAgAAAADQEAAGRycy9zaGFwZXhtbC54bWxQSwUGAAAAAAYABgBb&#10;AQAAtwMAAAAA&#10;">
                  <v:fill on="t" focussize="0,0"/>
                  <v:stroke on="f"/>
                  <v:imagedata o:title=""/>
                  <o:lock v:ext="edit" aspectratio="f"/>
                </v:rect>
                <v:rect id="矩形 1023" o:spid="_x0000_s1026" o:spt="1" style="position:absolute;left:1809;top:30;height:307;width:44;" fillcolor="#EC6942" filled="t" stroked="f" coordsize="21600,21600" o:gfxdata="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Z3r4A&#10;AADdAAAADwAAAAAAAAABACAAAAAiAAAAZHJzL2Rvd25yZXYueG1sUEsBAhQAFAAAAAgAh07iQDMv&#10;BZ47AAAAOQAAABAAAAAAAAAAAQAgAAAADQEAAGRycy9zaGFwZXhtbC54bWxQSwUGAAAAAAYABgBb&#10;AQAAtwMAAAAA&#10;">
                  <v:fill on="t" focussize="0,0"/>
                  <v:stroke on="f"/>
                  <v:imagedata o:title=""/>
                  <o:lock v:ext="edit" aspectratio="f"/>
                </v:rect>
                <v:rect id="矩形 1024" o:spid="_x0000_s1026" o:spt="1" style="position:absolute;left:1817;top:30;height:307;width:44;" fillcolor="#EC6A43" filled="t" stroked="f" coordsize="21600,21600" o:gfxdata="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Uyoa/&#10;AAAA3QAAAA8AAAAAAAAAAQAgAAAAIgAAAGRycy9kb3ducmV2LnhtbFBLAQIUABQAAAAIAIdO4kAz&#10;LwWeOwAAADkAAAAQAAAAAAAAAAEAIAAAAA4BAABkcnMvc2hhcGV4bWwueG1sUEsFBgAAAAAGAAYA&#10;WwEAALgDAAAAAA==&#10;">
                  <v:fill on="t" focussize="0,0"/>
                  <v:stroke on="f"/>
                  <v:imagedata o:title=""/>
                  <o:lock v:ext="edit" aspectratio="f"/>
                </v:rect>
                <v:rect id="矩形 1025" o:spid="_x0000_s1026" o:spt="1" style="position:absolute;left:1825;top:30;height:307;width:44;" fillcolor="#EC6A43" filled="t" stroked="f" coordsize="21600,21600" o:gfxdata="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LXvS8AAAA&#10;3QAAAA8AAAAAAAAAAQAgAAAAIgAAAGRycy9kb3ducmV2LnhtbFBLAQIUABQAAAAIAIdO4kAzLwWe&#10;OwAAADkAAAAQAAAAAAAAAAEAIAAAAAsBAABkcnMvc2hhcGV4bWwueG1sUEsFBgAAAAAGAAYAWwEA&#10;ALUDAAAAAA==&#10;">
                  <v:fill on="t" focussize="0,0"/>
                  <v:stroke on="f"/>
                  <v:imagedata o:title=""/>
                  <o:lock v:ext="edit" aspectratio="f"/>
                </v:rect>
                <v:rect id="矩形 1026" o:spid="_x0000_s1026" o:spt="1" style="position:absolute;left:1834;top:30;height:307;width:44;" fillcolor="#EC6B44" filled="t" stroked="f" coordsize="21600,21600" o:gfxdata="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R9cvQAA&#10;AN0AAAAPAAAAAAAAAAEAIAAAACIAAABkcnMvZG93bnJldi54bWxQSwECFAAUAAAACACHTuJAMy8F&#10;njsAAAA5AAAAEAAAAAAAAAABACAAAAAMAQAAZHJzL3NoYXBleG1sLnhtbFBLBQYAAAAABgAGAFsB&#10;AAC2AwAAAAA=&#10;">
                  <v:fill on="t" focussize="0,0"/>
                  <v:stroke on="f"/>
                  <v:imagedata o:title=""/>
                  <o:lock v:ext="edit" aspectratio="f"/>
                </v:rect>
                <v:rect id="矩形 1027" o:spid="_x0000_s1026" o:spt="1" style="position:absolute;left:1842;top:30;height:307;width:44;" fillcolor="#EC6C45" filled="t" stroked="f" coordsize="21600,21600" o:gfxdata="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g0a3vQAA&#10;AN0AAAAPAAAAAAAAAAEAIAAAACIAAABkcnMvZG93bnJldi54bWxQSwECFAAUAAAACACHTuJAMy8F&#10;njsAAAA5AAAAEAAAAAAAAAABACAAAAAMAQAAZHJzL3NoYXBleG1sLnhtbFBLBQYAAAAABgAGAFsB&#10;AAC2AwAAAAA=&#10;">
                  <v:fill on="t" focussize="0,0"/>
                  <v:stroke on="f"/>
                  <v:imagedata o:title=""/>
                  <o:lock v:ext="edit" aspectratio="f"/>
                </v:rect>
                <v:rect id="矩形 1028" o:spid="_x0000_s1026" o:spt="1" style="position:absolute;left:1850;top:30;height:307;width:44;" fillcolor="#EC6C45" filled="t" stroked="f" coordsize="21600,21600" o:gfxdata="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Ms&#10;wAAAAN0AAAAPAAAAAAAAAAEAIAAAACIAAABkcnMvZG93bnJldi54bWxQSwECFAAUAAAACACHTuJA&#10;My8FnjsAAAA5AAAAEAAAAAAAAAABACAAAAAPAQAAZHJzL3NoYXBleG1sLnhtbFBLBQYAAAAABgAG&#10;AFsBAAC5AwAAAAA=&#10;">
                  <v:fill on="t" focussize="0,0"/>
                  <v:stroke on="f"/>
                  <v:imagedata o:title=""/>
                  <o:lock v:ext="edit" aspectratio="f"/>
                </v:rect>
                <v:rect id="矩形 1029" o:spid="_x0000_s1026" o:spt="1" style="position:absolute;left:1858;top:30;height:307;width:44;" fillcolor="#ED6D45" filled="t" stroked="f" coordsize="21600,21600" o:gfxdata="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B7tb4A&#10;AADdAAAADwAAAAAAAAABACAAAAAiAAAAZHJzL2Rvd25yZXYueG1sUEsBAhQAFAAAAAgAh07iQDMv&#10;BZ47AAAAOQAAABAAAAAAAAAAAQAgAAAADQEAAGRycy9zaGFwZXhtbC54bWxQSwUGAAAAAAYABgBb&#10;AQAAtwMAAAAA&#10;">
                  <v:fill on="t" focussize="0,0"/>
                  <v:stroke on="f"/>
                  <v:imagedata o:title=""/>
                  <o:lock v:ext="edit" aspectratio="f"/>
                </v:rect>
                <v:rect id="矩形 1030" o:spid="_x0000_s1026" o:spt="1" style="position:absolute;left:1867;top:30;height:307;width:44;" fillcolor="#ED6E46" filled="t" stroked="f" coordsize="21600,21600" o:gfxdata="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bLr4A&#10;AADdAAAADwAAAAAAAAABACAAAAAiAAAAZHJzL2Rvd25yZXYueG1sUEsBAhQAFAAAAAgAh07iQDMv&#10;BZ47AAAAOQAAABAAAAAAAAAAAQAgAAAADQEAAGRycy9zaGFwZXhtbC54bWxQSwUGAAAAAAYABgBb&#10;AQAAtwMAAAAA&#10;">
                  <v:fill on="t" focussize="0,0"/>
                  <v:stroke on="f"/>
                  <v:imagedata o:title=""/>
                  <o:lock v:ext="edit" aspectratio="f"/>
                </v:rect>
                <v:rect id="矩形 1031" o:spid="_x0000_s1026" o:spt="1" style="position:absolute;left:1875;top:30;height:307;width:44;" fillcolor="#ED6E46" filled="t" stroked="f" coordsize="21600,21600" o:gfxdata="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xDWr4A&#10;AADdAAAADwAAAAAAAAABACAAAAAiAAAAZHJzL2Rvd25yZXYueG1sUEsBAhQAFAAAAAgAh07iQDMv&#10;BZ47AAAAOQAAABAAAAAAAAAAAQAgAAAADQEAAGRycy9zaGFwZXhtbC54bWxQSwUGAAAAAAYABgBb&#10;AQAAtwMAAAAA&#10;">
                  <v:fill on="t" focussize="0,0"/>
                  <v:stroke on="f"/>
                  <v:imagedata o:title=""/>
                  <o:lock v:ext="edit" aspectratio="f"/>
                </v:rect>
                <v:rect id="矩形 1032" o:spid="_x0000_s1026" o:spt="1" style="position:absolute;left:1883;top:30;height:307;width:44;" fillcolor="#ED6F47" filled="t" stroked="f" coordsize="21600,21600" o:gfxdata="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N68i8AAAA&#10;3QAAAA8AAAAAAAAAAQAgAAAAIgAAAGRycy9kb3ducmV2LnhtbFBLAQIUABQAAAAIAIdO4kAzLwWe&#10;OwAAADkAAAAQAAAAAAAAAAEAIAAAAAsBAABkcnMvc2hhcGV4bWwueG1sUEsFBgAAAAAGAAYAWwEA&#10;ALUDAAAAAA==&#10;">
                  <v:fill on="t" focussize="0,0"/>
                  <v:stroke on="f"/>
                  <v:imagedata o:title=""/>
                  <o:lock v:ext="edit" aspectratio="f"/>
                </v:rect>
                <v:rect id="矩形 1033" o:spid="_x0000_s1026" o:spt="1" style="position:absolute;left:1892;top:30;height:307;width:44;" fillcolor="#ED6F47" filled="t" stroked="f" coordsize="21600,21600" o:gfxdata="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91v74A&#10;AADdAAAADwAAAAAAAAABACAAAAAiAAAAZHJzL2Rvd25yZXYueG1sUEsBAhQAFAAAAAgAh07iQDMv&#10;BZ47AAAAOQAAABAAAAAAAAAAAQAgAAAADQEAAGRycy9zaGFwZXhtbC54bWxQSwUGAAAAAAYABgBb&#10;AQAAtwMAAAAA&#10;">
                  <v:fill on="t" focussize="0,0"/>
                  <v:stroke on="f"/>
                  <v:imagedata o:title=""/>
                  <o:lock v:ext="edit" aspectratio="f"/>
                </v:rect>
                <v:rect id="矩形 1034" o:spid="_x0000_s1026" o:spt="1" style="position:absolute;left:1900;top:30;height:307;width:44;" fillcolor="#ED7048" filled="t" stroked="f" coordsize="21600,21600" o:gfxdata="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Chm&#10;wAAAAN0AAAAPAAAAAAAAAAEAIAAAACIAAABkcnMvZG93bnJldi54bWxQSwECFAAUAAAACACHTuJA&#10;My8FnjsAAAA5AAAAEAAAAAAAAAABACAAAAAPAQAAZHJzL3NoYXBleG1sLnhtbFBLBQYAAAAABgAG&#10;AFsBAAC5AwAAAAA=&#10;">
                  <v:fill on="t" focussize="0,0"/>
                  <v:stroke on="f"/>
                  <v:imagedata o:title=""/>
                  <o:lock v:ext="edit" aspectratio="f"/>
                </v:rect>
                <v:rect id="矩形 1035" o:spid="_x0000_s1026" o:spt="1" style="position:absolute;left:1908;top:30;height:307;width:44;" fillcolor="#ED7149" filled="t" stroked="f" coordsize="21600,21600" o:gfxdata="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J+Mb4A&#10;AADdAAAADwAAAAAAAAABACAAAAAiAAAAZHJzL2Rvd25yZXYueG1sUEsBAhQAFAAAAAgAh07iQDMv&#10;BZ47AAAAOQAAABAAAAAAAAAAAQAgAAAADQEAAGRycy9zaGFwZXhtbC54bWxQSwUGAAAAAAYABgBb&#10;AQAAtwMAAAAA&#10;">
                  <v:fill on="t" focussize="0,0"/>
                  <v:stroke on="f"/>
                  <v:imagedata o:title=""/>
                  <o:lock v:ext="edit" aspectratio="f"/>
                </v:rect>
                <v:rect id="矩形 1036" o:spid="_x0000_s1026" o:spt="1" style="position:absolute;left:1916;top:30;height:307;width:44;" fillcolor="#ED7149" filled="t" stroked="f" coordsize="21600,21600" o:gfxdata="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Ptuq&#10;wAAAAN0AAAAPAAAAAAAAAAEAIAAAACIAAABkcnMvZG93bnJldi54bWxQSwECFAAUAAAACACHTuJA&#10;My8FnjsAAAA5AAAAEAAAAAAAAAABACAAAAAPAQAAZHJzL3NoYXBleG1sLnhtbFBLBQYAAAAABgAG&#10;AFsBAAC5AwAAAAA=&#10;">
                  <v:fill on="t" focussize="0,0"/>
                  <v:stroke on="f"/>
                  <v:imagedata o:title=""/>
                  <o:lock v:ext="edit" aspectratio="f"/>
                </v:rect>
                <v:rect id="矩形 1037" o:spid="_x0000_s1026" o:spt="1" style="position:absolute;left:1925;top:30;height:307;width:44;" fillcolor="#ED724A" filled="t" stroked="f" coordsize="21600,21600" o:gfxdata="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wzEe5AAAA3QAA&#10;AA8AAAAAAAAAAQAgAAAAIgAAAGRycy9kb3ducmV2LnhtbFBLAQIUABQAAAAIAIdO4kAzLwWeOwAA&#10;ADkAAAAQAAAAAAAAAAEAIAAAAAgBAABkcnMvc2hhcGV4bWwueG1sUEsFBgAAAAAGAAYAWwEAALID&#10;AAAAAA==&#10;">
                  <v:fill on="t" focussize="0,0"/>
                  <v:stroke on="f"/>
                  <v:imagedata o:title=""/>
                  <o:lock v:ext="edit" aspectratio="f"/>
                </v:rect>
                <v:rect id="矩形 1038" o:spid="_x0000_s1026" o:spt="1" style="position:absolute;left:1933;top:30;height:307;width:44;" fillcolor="#ED724B" filled="t" stroked="f" coordsize="21600,21600" o:gfxdata="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8GkQvQAA&#10;AN0AAAAPAAAAAAAAAAEAIAAAACIAAABkcnMvZG93bnJldi54bWxQSwECFAAUAAAACACHTuJAMy8F&#10;njsAAAA5AAAAEAAAAAAAAAABACAAAAAMAQAAZHJzL3NoYXBleG1sLnhtbFBLBQYAAAAABgAGAFsB&#10;AAC2AwAAAAA=&#10;">
                  <v:fill on="t" focussize="0,0"/>
                  <v:stroke on="f"/>
                  <v:imagedata o:title=""/>
                  <o:lock v:ext="edit" aspectratio="f"/>
                </v:rect>
                <v:rect id="矩形 1039" o:spid="_x0000_s1026" o:spt="1" style="position:absolute;left:1941;top:30;height:307;width:44;" fillcolor="#ED724B" filled="t" stroked="f" coordsize="21600,21600" o:gfxdata="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vdnvQAA&#10;AN0AAAAPAAAAAAAAAAEAIAAAACIAAABkcnMvZG93bnJldi54bWxQSwECFAAUAAAACACHTuJAMy8F&#10;njsAAAA5AAAAEAAAAAAAAAABACAAAAAMAQAAZHJzL3NoYXBleG1sLnhtbFBLBQYAAAAABgAGAFsB&#10;AAC2AwAAAAA=&#10;">
                  <v:fill on="t" focussize="0,0"/>
                  <v:stroke on="f"/>
                  <v:imagedata o:title=""/>
                  <o:lock v:ext="edit" aspectratio="f"/>
                </v:rect>
                <v:rect id="矩形 1040" o:spid="_x0000_s1026" o:spt="1" style="position:absolute;left:1949;top:30;height:307;width:44;" fillcolor="#ED734B" filled="t" stroked="f" coordsize="21600,21600" o:gfxdata="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3dxL4A&#10;AADdAAAADwAAAAAAAAABACAAAAAiAAAAZHJzL2Rvd25yZXYueG1sUEsBAhQAFAAAAAgAh07iQDMv&#10;BZ47AAAAOQAAABAAAAAAAAAAAQAgAAAADQEAAGRycy9zaGFwZXhtbC54bWxQSwUGAAAAAAYABgBb&#10;AQAAtwMAAAAA&#10;">
                  <v:fill on="t" focussize="0,0"/>
                  <v:stroke on="f"/>
                  <v:imagedata o:title=""/>
                  <o:lock v:ext="edit" aspectratio="f"/>
                </v:rect>
                <v:rect id="矩形 1041" o:spid="_x0000_s1026" o:spt="1" style="position:absolute;left:1958;top:30;height:307;width:44;" fillcolor="#ED744C" filled="t" stroked="f" coordsize="21600,21600" o:gfxdata="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ahSO/&#10;AAAA3QAAAA8AAAAAAAAAAQAgAAAAIgAAAGRycy9kb3ducmV2LnhtbFBLAQIUABQAAAAIAIdO4kAz&#10;LwWeOwAAADkAAAAQAAAAAAAAAAEAIAAAAA4BAABkcnMvc2hhcGV4bWwueG1sUEsFBgAAAAAGAAYA&#10;WwEAALgDAAAAAA==&#10;">
                  <v:fill on="t" focussize="0,0"/>
                  <v:stroke on="f"/>
                  <v:imagedata o:title=""/>
                  <o:lock v:ext="edit" aspectratio="f"/>
                </v:rect>
                <v:rect id="矩形 1042" o:spid="_x0000_s1026" o:spt="1" style="position:absolute;left:1966;top:30;height:307;width:44;" fillcolor="#ED744C" filled="t" stroked="f" coordsize="21600,21600" o:gfxdata="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YguL4A&#10;AADdAAAADwAAAAAAAAABACAAAAAiAAAAZHJzL2Rvd25yZXYueG1sUEsBAhQAFAAAAAgAh07iQDMv&#10;BZ47AAAAOQAAABAAAAAAAAAAAQAgAAAADQEAAGRycy9zaGFwZXhtbC54bWxQSwUGAAAAAAYABgBb&#10;AQAAtwMAAAAA&#10;">
                  <v:fill on="t" focussize="0,0"/>
                  <v:stroke on="f"/>
                  <v:imagedata o:title=""/>
                  <o:lock v:ext="edit" aspectratio="f"/>
                </v:rect>
                <v:rect id="矩形 1043" o:spid="_x0000_s1026" o:spt="1" style="position:absolute;left:1974;top:30;height:307;width:44;" fillcolor="#ED754D" filled="t" stroked="f" coordsize="21600,21600" o:gfxdata="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NlLy/&#10;AAAA3QAAAA8AAAAAAAAAAQAgAAAAIgAAAGRycy9kb3ducmV2LnhtbFBLAQIUABQAAAAIAIdO4kAz&#10;LwWeOwAAADkAAAAQAAAAAAAAAAEAIAAAAA4BAABkcnMvc2hhcGV4bWwueG1sUEsFBgAAAAAGAAYA&#10;WwEAALgDAAAAAA==&#10;">
                  <v:fill on="t" focussize="0,0"/>
                  <v:stroke on="f"/>
                  <v:imagedata o:title=""/>
                  <o:lock v:ext="edit" aspectratio="f"/>
                </v:rect>
                <v:rect id="矩形 1044" o:spid="_x0000_s1026" o:spt="1" style="position:absolute;left:1983;top:30;height:307;width:44;" fillcolor="#ED754D" filled="t" stroked="f" coordsize="21600,21600" o:gfxdata="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TEn&#10;wAAAAN0AAAAPAAAAAAAAAAEAIAAAACIAAABkcnMvZG93bnJldi54bWxQSwECFAAUAAAACACHTuJA&#10;My8FnjsAAAA5AAAAEAAAAAAAAAABACAAAAAPAQAAZHJzL3NoYXBleG1sLnhtbFBLBQYAAAAABgAG&#10;AFsBAAC5AwAAAAA=&#10;">
                  <v:fill on="t" focussize="0,0"/>
                  <v:stroke on="f"/>
                  <v:imagedata o:title=""/>
                  <o:lock v:ext="edit" aspectratio="f"/>
                </v:rect>
                <v:rect id="矩形 1045" o:spid="_x0000_s1026" o:spt="1" style="position:absolute;left:1991;top:30;height:307;width:44;" fillcolor="#ED764E" filled="t" stroked="f" coordsize="21600,21600" o:gfxdata="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Jo274A&#10;AADdAAAADwAAAAAAAAABACAAAAAiAAAAZHJzL2Rvd25yZXYueG1sUEsBAhQAFAAAAAgAh07iQDMv&#10;BZ47AAAAOQAAABAAAAAAAAAAAQAgAAAADQEAAGRycy9zaGFwZXhtbC54bWxQSwUGAAAAAAYABgBb&#10;AQAAtwMAAAAA&#10;">
                  <v:fill on="t" focussize="0,0"/>
                  <v:stroke on="f"/>
                  <v:imagedata o:title=""/>
                  <o:lock v:ext="edit" aspectratio="f"/>
                </v:rect>
                <v:rect id="矩形 1046" o:spid="_x0000_s1026" o:spt="1" style="position:absolute;left:1999;top:30;height:307;width:44;" fillcolor="#EE774F" filled="t" stroked="f" coordsize="21600,21600" o:gfxdata="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mTcFvQAA&#10;AN0AAAAPAAAAAAAAAAEAIAAAACIAAABkcnMvZG93bnJldi54bWxQSwECFAAUAAAACACHTuJAMy8F&#10;njsAAAA5AAAAEAAAAAAAAAABACAAAAAMAQAAZHJzL3NoYXBleG1sLnhtbFBLBQYAAAAABgAGAFsB&#10;AAC2AwAAAAA=&#10;">
                  <v:fill on="t" focussize="0,0"/>
                  <v:stroke on="f"/>
                  <v:imagedata o:title=""/>
                  <o:lock v:ext="edit" aspectratio="f"/>
                </v:rect>
                <v:rect id="矩形 1047" o:spid="_x0000_s1026" o:spt="1" style="position:absolute;left:2007;top:30;height:307;width:44;" fillcolor="#EE774F" filled="t" stroked="f" coordsize="21600,21600" o:gfxdata="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MamO8AAAA&#10;3QAAAA8AAAAAAAAAAQAgAAAAIgAAAGRycy9kb3ducmV2LnhtbFBLAQIUABQAAAAIAIdO4kAzLwWe&#10;OwAAADkAAAAQAAAAAAAAAAEAIAAAAAsBAABkcnMvc2hhcGV4bWwueG1sUEsFBgAAAAAGAAYAWwEA&#10;ALUDAAAAAA==&#10;">
                  <v:fill on="t" focussize="0,0"/>
                  <v:stroke on="f"/>
                  <v:imagedata o:title=""/>
                  <o:lock v:ext="edit" aspectratio="f"/>
                </v:rect>
                <v:rect id="矩形 1048" o:spid="_x0000_s1026" o:spt="1" style="position:absolute;left:2016;top:30;height:307;width:44;" fillcolor="#EE7850" filled="t" stroked="f" coordsize="21600,21600" o:gfxdata="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Z6Rm/&#10;AAAA3QAAAA8AAAAAAAAAAQAgAAAAIgAAAGRycy9kb3ducmV2LnhtbFBLAQIUABQAAAAIAIdO4kAz&#10;LwWeOwAAADkAAAAQAAAAAAAAAAEAIAAAAA4BAABkcnMvc2hhcGV4bWwueG1sUEsFBgAAAAAGAAYA&#10;WwEAALgDAAAAAA==&#10;">
                  <v:fill on="t" focussize="0,0"/>
                  <v:stroke on="f"/>
                  <v:imagedata o:title=""/>
                  <o:lock v:ext="edit" aspectratio="f"/>
                </v:rect>
                <v:rect id="矩形 1049" o:spid="_x0000_s1026" o:spt="1" style="position:absolute;left:2024;top:30;height:307;width:44;" fillcolor="#EE7951" filled="t" stroked="f" coordsize="21600,21600" o:gfxdata="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C7z74A&#10;AADdAAAADwAAAAAAAAABACAAAAAiAAAAZHJzL2Rvd25yZXYueG1sUEsBAhQAFAAAAAgAh07iQDMv&#10;BZ47AAAAOQAAABAAAAAAAAAAAQAgAAAADQEAAGRycy9zaGFwZXhtbC54bWxQSwUGAAAAAAYABgBb&#10;AQAAtwMAAAAA&#10;">
                  <v:fill on="t" focussize="0,0"/>
                  <v:stroke on="f"/>
                  <v:imagedata o:title=""/>
                  <o:lock v:ext="edit" aspectratio="f"/>
                </v:rect>
                <v:rect id="矩形 1050" o:spid="_x0000_s1026" o:spt="1" style="position:absolute;left:2032;top:30;height:307;width:44;" fillcolor="#EE7951" filled="t" stroked="f" coordsize="21600,21600" o:gfxdata="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8HlS/&#10;AAAA3QAAAA8AAAAAAAAAAQAgAAAAIgAAAGRycy9kb3ducmV2LnhtbFBLAQIUABQAAAAIAIdO4kAz&#10;LwWeOwAAADkAAAAQAAAAAAAAAAEAIAAAAA4BAABkcnMvc2hhcGV4bWwueG1sUEsFBgAAAAAGAAYA&#10;WwEAALgDAAAAAA==&#10;">
                  <v:fill on="t" focussize="0,0"/>
                  <v:stroke on="f"/>
                  <v:imagedata o:title=""/>
                  <o:lock v:ext="edit" aspectratio="f"/>
                </v:rect>
                <v:rect id="矩形 1051" o:spid="_x0000_s1026" o:spt="1" style="position:absolute;left:2040;top:30;height:307;width:44;" fillcolor="#EE7A52" filled="t" stroked="f" coordsize="21600,21600" o:gfxdata="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bgO/&#10;AAAA3QAAAA8AAAAAAAAAAQAgAAAAIgAAAGRycy9kb3ducmV2LnhtbFBLAQIUABQAAAAIAIdO4kAz&#10;LwWeOwAAADkAAAAQAAAAAAAAAAEAIAAAAA4BAABkcnMvc2hhcGV4bWwueG1sUEsFBgAAAAAGAAYA&#10;WwEAALgDAAAAAA==&#10;">
                  <v:fill on="t" focussize="0,0"/>
                  <v:stroke on="f"/>
                  <v:imagedata o:title=""/>
                  <o:lock v:ext="edit" aspectratio="f"/>
                </v:rect>
                <v:rect id="矩形 1052" o:spid="_x0000_s1026" o:spt="1" style="position:absolute;left:2049;top:30;height:307;width:44;" fillcolor="#EE7B52" filled="t" stroked="f" coordsize="21600,21600" o:gfxdata="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fCsL4A&#10;AADdAAAADwAAAAAAAAABACAAAAAiAAAAZHJzL2Rvd25yZXYueG1sUEsBAhQAFAAAAAgAh07iQDMv&#10;BZ47AAAAOQAAABAAAAAAAAAAAQAgAAAADQEAAGRycy9zaGFwZXhtbC54bWxQSwUGAAAAAAYABgBb&#10;AQAAtwMAAAAA&#10;">
                  <v:fill on="t" focussize="0,0"/>
                  <v:stroke on="f"/>
                  <v:imagedata o:title=""/>
                  <o:lock v:ext="edit" aspectratio="f"/>
                </v:rect>
                <v:rect id="矩形 1053" o:spid="_x0000_s1026" o:spt="1" style="position:absolute;left:2057;top:30;height:307;width:44;" fillcolor="#EE7B52" filled="t" stroked="f" coordsize="21600,21600" o:gfxdata="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Vcx74A&#10;AADdAAAADwAAAAAAAAABACAAAAAiAAAAZHJzL2Rvd25yZXYueG1sUEsBAhQAFAAAAAgAh07iQDMv&#10;BZ47AAAAOQAAABAAAAAAAAAAAQAgAAAADQEAAGRycy9zaGFwZXhtbC54bWxQSwUGAAAAAAYABgBb&#10;AQAAtwMAAAAA&#10;">
                  <v:fill on="t" focussize="0,0"/>
                  <v:stroke on="f"/>
                  <v:imagedata o:title=""/>
                  <o:lock v:ext="edit" aspectratio="f"/>
                </v:rect>
                <v:rect id="矩形 1054" o:spid="_x0000_s1026" o:spt="1" style="position:absolute;left:2065;top:30;height:307;width:44;" fillcolor="#EE7B53" filled="t" stroked="f" coordsize="21600,21600" o:gfxdata="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vm4V&#10;wAAAAN0AAAAPAAAAAAAAAAEAIAAAACIAAABkcnMvZG93bnJldi54bWxQSwECFAAUAAAACACHTuJA&#10;My8FnjsAAAA5AAAAEAAAAAAAAAABACAAAAAPAQAAZHJzL3NoYXBleG1sLnhtbFBLBQYAAAAABgAG&#10;AFsBAAC5AwAAAAA=&#10;">
                  <v:fill on="t" focussize="0,0"/>
                  <v:stroke on="f"/>
                  <v:imagedata o:title=""/>
                  <o:lock v:ext="edit" aspectratio="f"/>
                </v:rect>
                <v:rect id="矩形 1055" o:spid="_x0000_s1026" o:spt="1" style="position:absolute;left:2074;top:30;height:307;width:44;" fillcolor="#EE7B53" filled="t" stroked="f" coordsize="21600,21600" o:gfxdata="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fpnvQAA&#10;AN0AAAAPAAAAAAAAAAEAIAAAACIAAABkcnMvZG93bnJldi54bWxQSwECFAAUAAAACACHTuJAMy8F&#10;njsAAAA5AAAAEAAAAAAAAAABACAAAAAMAQAAZHJzL3NoYXBleG1sLnhtbFBLBQYAAAAABgAGAFsB&#10;AAC2AwAAAAA=&#10;">
                  <v:fill on="t" focussize="0,0"/>
                  <v:stroke on="f"/>
                  <v:imagedata o:title=""/>
                  <o:lock v:ext="edit" aspectratio="f"/>
                </v:rect>
                <v:rect id="矩形 1056" o:spid="_x0000_s1026" o:spt="1" style="position:absolute;left:2082;top:30;height:307;width:44;" fillcolor="#EE7C54" filled="t" stroked="f" coordsize="21600,21600" o:gfxdata="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0MEvQAA&#10;AN0AAAAPAAAAAAAAAAEAIAAAACIAAABkcnMvZG93bnJldi54bWxQSwECFAAUAAAACACHTuJAMy8F&#10;njsAAAA5AAAAEAAAAAAAAAABACAAAAAMAQAAZHJzL3NoYXBleG1sLnhtbFBLBQYAAAAABgAGAFsB&#10;AAC2AwAAAAA=&#10;">
                  <v:fill on="t" focussize="0,0"/>
                  <v:stroke on="f"/>
                  <v:imagedata o:title=""/>
                  <o:lock v:ext="edit" aspectratio="f"/>
                </v:rect>
                <v:rect id="矩形 1057" o:spid="_x0000_s1026" o:spt="1" style="position:absolute;left:2090;top:30;height:307;width:44;" fillcolor="#EE7D55" filled="t" stroked="f" coordsize="21600,21600" o:gfxdata="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NjMO8AAAA&#10;3QAAAA8AAAAAAAAAAQAgAAAAIgAAAGRycy9kb3ducmV2LnhtbFBLAQIUABQAAAAIAIdO4kAzLwWe&#10;OwAAADkAAAAQAAAAAAAAAAEAIAAAAAsBAABkcnMvc2hhcGV4bWwueG1sUEsFBgAAAAAGAAYAWwEA&#10;ALUDAAAAAA==&#10;">
                  <v:fill on="t" focussize="0,0"/>
                  <v:stroke on="f"/>
                  <v:imagedata o:title=""/>
                  <o:lock v:ext="edit" aspectratio="f"/>
                </v:rect>
                <v:rect id="矩形 1058" o:spid="_x0000_s1026" o:spt="1" style="position:absolute;left:2098;top:30;height:307;width:44;" fillcolor="#EE7D55" filled="t" stroked="f" coordsize="21600,21600" o:gfxdata="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BKVi/&#10;AAAA3QAAAA8AAAAAAAAAAQAgAAAAIgAAAGRycy9kb3ducmV2LnhtbFBLAQIUABQAAAAIAIdO4kAz&#10;LwWeOwAAADkAAAAQAAAAAAAAAAEAIAAAAA4BAABkcnMvc2hhcGV4bWwueG1sUEsFBgAAAAAGAAYA&#10;WwEAALgDAAAAAA==&#10;">
                  <v:fill on="t" focussize="0,0"/>
                  <v:stroke on="f"/>
                  <v:imagedata o:title=""/>
                  <o:lock v:ext="edit" aspectratio="f"/>
                </v:rect>
                <v:rect id="矩形 1059" o:spid="_x0000_s1026" o:spt="1" style="position:absolute;left:2107;top:30;height:307;width:44;" fillcolor="#EE7E56" filled="t" stroked="f" coordsize="21600,21600" o:gfxdata="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ten&#10;wAAAAN0AAAAPAAAAAAAAAAEAIAAAACIAAABkcnMvZG93bnJldi54bWxQSwECFAAUAAAACACHTuJA&#10;My8FnjsAAAA5AAAAEAAAAAAAAAABACAAAAAPAQAAZHJzL3NoYXBleG1sLnhtbFBLBQYAAAAABgAG&#10;AFsBAAC5AwAAAAA=&#10;">
                  <v:fill on="t" focussize="0,0"/>
                  <v:stroke on="f"/>
                  <v:imagedata o:title=""/>
                  <o:lock v:ext="edit" aspectratio="f"/>
                </v:rect>
                <v:rect id="矩形 1060" o:spid="_x0000_s1026" o:spt="1" style="position:absolute;left:2115;top:30;height:307;width:44;" fillcolor="#EF7F57" filled="t" stroked="f" coordsize="21600,21600" o:gfxdata="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zWKu/&#10;AAAA3QAAAA8AAAAAAAAAAQAgAAAAIgAAAGRycy9kb3ducmV2LnhtbFBLAQIUABQAAAAIAIdO4kAz&#10;LwWeOwAAADkAAAAQAAAAAAAAAAEAIAAAAA4BAABkcnMvc2hhcGV4bWwueG1sUEsFBgAAAAAGAAYA&#10;WwEAALgDAAAAAA==&#10;">
                  <v:fill on="t" focussize="0,0"/>
                  <v:stroke on="f"/>
                  <v:imagedata o:title=""/>
                  <o:lock v:ext="edit" aspectratio="f"/>
                </v:rect>
                <v:rect id="矩形 1061" o:spid="_x0000_s1026" o:spt="1" style="position:absolute;left:2123;top:30;height:307;width:44;" fillcolor="#EF7F57" filled="t" stroked="f" coordsize="21600,21600" o:gfxdata="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awN+/&#10;AAAA3QAAAA8AAAAAAAAAAQAgAAAAIgAAAGRycy9kb3ducmV2LnhtbFBLAQIUABQAAAAIAIdO4kAz&#10;LwWeOwAAADkAAAAQAAAAAAAAAAEAIAAAAA4BAABkcnMvc2hhcGV4bWwueG1sUEsFBgAAAAAGAAYA&#10;WwEAALgDAAAAAA==&#10;">
                  <v:fill on="t" focussize="0,0"/>
                  <v:stroke on="f"/>
                  <v:imagedata o:title=""/>
                  <o:lock v:ext="edit" aspectratio="f"/>
                </v:rect>
                <v:rect id="矩形 1062" o:spid="_x0000_s1026" o:spt="1" style="position:absolute;left:2132;top:30;height:307;width:44;" fillcolor="#EF8058" filled="t" stroked="f" coordsize="21600,21600" o:gfxdata="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pjJL4A&#10;AADdAAAADwAAAAAAAAABACAAAAAiAAAAZHJzL2Rvd25yZXYueG1sUEsBAhQAFAAAAAgAh07iQDMv&#10;BZ47AAAAOQAAABAAAAAAAAAAAQAgAAAADQEAAGRycy9zaGFwZXhtbC54bWxQSwUGAAAAAAYABgBb&#10;AQAAtwMAAAAA&#10;">
                  <v:fill on="t" focussize="0,0"/>
                  <v:stroke on="f"/>
                  <v:imagedata o:title=""/>
                  <o:lock v:ext="edit" aspectratio="f"/>
                </v:rect>
                <v:rect id="矩形 1063" o:spid="_x0000_s1026" o:spt="1" style="position:absolute;left:2140;top:30;height:307;width:44;" fillcolor="#EF8058" filled="t" stroked="f" coordsize="21600,21600" o:gfxdata="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Y/VO8AAAA&#10;3QAAAA8AAAAAAAAAAQAgAAAAIgAAAGRycy9kb3ducmV2LnhtbFBLAQIUABQAAAAIAIdO4kAzLwWe&#10;OwAAADkAAAAQAAAAAAAAAAEAIAAAAAsBAABkcnMvc2hhcGV4bWwueG1sUEsFBgAAAAAGAAYAWwEA&#10;ALUDAAAAAA==&#10;">
                  <v:fill on="t" focussize="0,0"/>
                  <v:stroke on="f"/>
                  <v:imagedata o:title=""/>
                  <o:lock v:ext="edit" aspectratio="f"/>
                </v:rect>
                <v:rect id="矩形 1064" o:spid="_x0000_s1026" o:spt="1" style="position:absolute;left:2148;top:30;height:307;width:44;" fillcolor="#EF8159" filled="t" stroked="f" coordsize="21600,21600" o:gfxdata="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dq&#10;D8EAAADdAAAADwAAAAAAAAABACAAAAAiAAAAZHJzL2Rvd25yZXYueG1sUEsBAhQAFAAAAAgAh07i&#10;QDMvBZ47AAAAOQAAABAAAAAAAAAAAQAgAAAAEAEAAGRycy9zaGFwZXhtbC54bWxQSwUGAAAAAAYA&#10;BgBbAQAAugMAAAAA&#10;">
                  <v:fill on="t" focussize="0,0"/>
                  <v:stroke on="f"/>
                  <v:imagedata o:title=""/>
                  <o:lock v:ext="edit" aspectratio="f"/>
                </v:rect>
                <v:rect id="矩形 1065" o:spid="_x0000_s1026" o:spt="1" style="position:absolute;left:2156;top:30;height:307;width:44;" fillcolor="#EF825A" filled="t" stroked="f" coordsize="21600,21600" o:gfxdata="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aFKbsAAADd&#10;AAAADwAAAAAAAAABACAAAAAiAAAAZHJzL2Rvd25yZXYueG1sUEsBAhQAFAAAAAgAh07iQDMvBZ47&#10;AAAAOQAAABAAAAAAAAAAAQAgAAAACgEAAGRycy9zaGFwZXhtbC54bWxQSwUGAAAAAAYABgBbAQAA&#10;tAMAAAAA&#10;">
                  <v:fill on="t" focussize="0,0"/>
                  <v:stroke on="f"/>
                  <v:imagedata o:title=""/>
                  <o:lock v:ext="edit" aspectratio="f"/>
                </v:rect>
                <v:rect id="矩形 1066" o:spid="_x0000_s1026" o:spt="1" style="position:absolute;left:2165;top:30;height:307;width:44;" fillcolor="#EF825A" filled="t" stroked="f" coordsize="21600,21600" o:gfxdata="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ogsr4A&#10;AADdAAAADwAAAAAAAAABACAAAAAiAAAAZHJzL2Rvd25yZXYueG1sUEsBAhQAFAAAAAgAh07iQDMv&#10;BZ47AAAAOQAAABAAAAAAAAAAAQAgAAAADQEAAGRycy9zaGFwZXhtbC54bWxQSwUGAAAAAAYABgBb&#10;AQAAtwMAAAAA&#10;">
                  <v:fill on="t" focussize="0,0"/>
                  <v:stroke on="f"/>
                  <v:imagedata o:title=""/>
                  <o:lock v:ext="edit" aspectratio="f"/>
                </v:rect>
                <v:rect id="矩形 1067" o:spid="_x0000_s1026" o:spt="1" style="position:absolute;left:2173;top:30;height:307;width:44;" fillcolor="#EF835B" filled="t" stroked="f" coordsize="21600,21600" o:gfxdata="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OwPh+2AAAA3QAAAA8A&#10;AAAAAAAAAQAgAAAAIgAAAGRycy9kb3ducmV2LnhtbFBLAQIUABQAAAAIAIdO4kAzLwWeOwAAADkA&#10;AAAQAAAAAAAAAAEAIAAAAAUBAABkcnMvc2hhcGV4bWwueG1sUEsFBgAAAAAGAAYAWwEAAK8DAAAA&#10;AA==&#10;">
                  <v:fill on="t" focussize="0,0"/>
                  <v:stroke on="f"/>
                  <v:imagedata o:title=""/>
                  <o:lock v:ext="edit" aspectratio="f"/>
                </v:rect>
                <v:rect id="矩形 1068" o:spid="_x0000_s1026" o:spt="1" style="position:absolute;left:2181;top:30;height:307;width:44;" fillcolor="#EF835C" filled="t" stroked="f" coordsize="21600,21600" o:gfxdata="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6Vas&#10;wAAAAN0AAAAPAAAAAAAAAAEAIAAAACIAAABkcnMvZG93bnJldi54bWxQSwECFAAUAAAACACHTuJA&#10;My8FnjsAAAA5AAAAEAAAAAAAAAABACAAAAAPAQAAZHJzL3NoYXBleG1sLnhtbFBLBQYAAAAABgAG&#10;AFsBAAC5AwAAAAA=&#10;">
                  <v:fill on="t" focussize="0,0"/>
                  <v:stroke on="f"/>
                  <v:imagedata o:title=""/>
                  <o:lock v:ext="edit" aspectratio="f"/>
                </v:rect>
                <v:rect id="矩形 1069" o:spid="_x0000_s1026" o:spt="1" style="position:absolute;left:2189;top:30;height:307;width:44;" fillcolor="#EF835C" filled="t" stroked="f" coordsize="21600,21600" o:gfxdata="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8jbvQAA&#10;AN0AAAAPAAAAAAAAAAEAIAAAACIAAABkcnMvZG93bnJldi54bWxQSwECFAAUAAAACACHTuJAMy8F&#10;njsAAAA5AAAAEAAAAAAAAAABACAAAAAMAQAAZHJzL3NoYXBleG1sLnhtbFBLBQYAAAAABgAGAFsB&#10;AAC2AwAAAAA=&#10;">
                  <v:fill on="t" focussize="0,0"/>
                  <v:stroke on="f"/>
                  <v:imagedata o:title=""/>
                  <o:lock v:ext="edit" aspectratio="f"/>
                </v:rect>
                <v:rect id="矩形 1070" o:spid="_x0000_s1026" o:spt="1" style="position:absolute;left:2198;top:30;height:307;width:44;" fillcolor="#EF845D" filled="t" stroked="f" coordsize="21600,21600" o:gfxdata="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4+3q/&#10;AAAA3QAAAA8AAAAAAAAAAQAgAAAAIgAAAGRycy9kb3ducmV2LnhtbFBLAQIUABQAAAAIAIdO4kAz&#10;LwWeOwAAADkAAAAQAAAAAAAAAAEAIAAAAA4BAABkcnMvc2hhcGV4bWwueG1sUEsFBgAAAAAGAAYA&#10;WwEAALgDAAAAAA==&#10;">
                  <v:fill on="t" focussize="0,0"/>
                  <v:stroke on="f"/>
                  <v:imagedata o:title=""/>
                  <o:lock v:ext="edit" aspectratio="f"/>
                </v:rect>
                <v:rect id="矩形 1071" o:spid="_x0000_s1026" o:spt="1" style="position:absolute;left:2206;top:30;height:307;width:44;" fillcolor="#EF855E" filled="t" stroked="f" coordsize="21600,21600" o:gfxdata="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qU0u/&#10;AAAA3QAAAA8AAAAAAAAAAQAgAAAAIgAAAGRycy9kb3ducmV2LnhtbFBLAQIUABQAAAAIAIdO4kAz&#10;LwWeOwAAADkAAAAQAAAAAAAAAAEAIAAAAA4BAABkcnMvc2hhcGV4bWwueG1sUEsFBgAAAAAGAAYA&#10;WwEAALgDAAAAAA==&#10;">
                  <v:fill on="t" focussize="0,0"/>
                  <v:stroke on="f"/>
                  <v:imagedata o:title=""/>
                  <o:lock v:ext="edit" aspectratio="f"/>
                </v:rect>
                <v:rect id="矩形 1072" o:spid="_x0000_s1026" o:spt="1" style="position:absolute;left:2214;top:30;height:307;width:44;" fillcolor="#EF855E" filled="t" stroked="f" coordsize="21600,21600" o:gfxdata="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m9tC/&#10;AAAA3QAAAA8AAAAAAAAAAQAgAAAAIgAAAGRycy9kb3ducmV2LnhtbFBLAQIUABQAAAAIAIdO4kAz&#10;LwWeOwAAADkAAAAQAAAAAAAAAAEAIAAAAA4BAABkcnMvc2hhcGV4bWwueG1sUEsFBgAAAAAGAAYA&#10;WwEAALgDAAAAAA==&#10;">
                  <v:fill on="t" focussize="0,0"/>
                  <v:stroke on="f"/>
                  <v:imagedata o:title=""/>
                  <o:lock v:ext="edit" aspectratio="f"/>
                </v:rect>
                <v:rect id="矩形 1073" o:spid="_x0000_s1026" o:spt="1" style="position:absolute;left:2223;top:30;height:307;width:44;" fillcolor="#F0865F" filled="t" stroked="f" coordsize="21600,21600" o:gfxdata="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fr6S/&#10;AAAA3QAAAA8AAAAAAAAAAQAgAAAAIgAAAGRycy9kb3ducmV2LnhtbFBLAQIUABQAAAAIAIdO4kAz&#10;LwWeOwAAADkAAAAQAAAAAAAAAAEAIAAAAA4BAABkcnMvc2hhcGV4bWwueG1sUEsFBgAAAAAGAAYA&#10;WwEAALgDAAAAAA==&#10;">
                  <v:fill on="t" focussize="0,0"/>
                  <v:stroke on="f"/>
                  <v:imagedata o:title=""/>
                  <o:lock v:ext="edit" aspectratio="f"/>
                </v:rect>
                <v:rect id="矩形 1074" o:spid="_x0000_s1026" o:spt="1" style="position:absolute;left:2231;top:30;height:307;width:44;" fillcolor="#F0865F" filled="t" stroked="f" coordsize="21600,21600" o:gfxdata="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TCj+/&#10;AAAA3QAAAA8AAAAAAAAAAQAgAAAAIgAAAGRycy9kb3ducmV2LnhtbFBLAQIUABQAAAAIAIdO4kAz&#10;LwWeOwAAADkAAAAQAAAAAAAAAAEAIAAAAA4BAABkcnMvc2hhcGV4bWwueG1sUEsFBgAAAAAGAAYA&#10;WwEAALgDAAAAAA==&#10;">
                  <v:fill on="t" focussize="0,0"/>
                  <v:stroke on="f"/>
                  <v:imagedata o:title=""/>
                  <o:lock v:ext="edit" aspectratio="f"/>
                </v:rect>
                <v:rect id="矩形 1075" o:spid="_x0000_s1026" o:spt="1" style="position:absolute;left:2239;top:30;height:307;width:44;" fillcolor="#F08760" filled="t" stroked="f" coordsize="21600,21600" o:gfxdata="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ifWb4A&#10;AADdAAAADwAAAAAAAAABACAAAAAiAAAAZHJzL2Rvd25yZXYueG1sUEsBAhQAFAAAAAgAh07iQDMv&#10;BZ47AAAAOQAAABAAAAAAAAAAAQAgAAAADQEAAGRycy9zaGFwZXhtbC54bWxQSwUGAAAAAAYABgBb&#10;AQAAtwMAAAAA&#10;">
                  <v:fill on="t" focussize="0,0"/>
                  <v:stroke on="f"/>
                  <v:imagedata o:title=""/>
                  <o:lock v:ext="edit" aspectratio="f"/>
                </v:rect>
                <v:rect id="矩形 1076" o:spid="_x0000_s1026" o:spt="1" style="position:absolute;left:2247;top:30;height:307;width:44;" fillcolor="#F08861" filled="t" stroked="f" coordsize="21600,21600" o:gfxdata="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pkP&#10;wAAAAN0AAAAPAAAAAAAAAAEAIAAAACIAAABkcnMvZG93bnJldi54bWxQSwECFAAUAAAACACHTuJA&#10;My8FnjsAAAA5AAAAEAAAAAAAAAABACAAAAAPAQAAZHJzL3NoYXBleG1sLnhtbFBLBQYAAAAABgAG&#10;AFsBAAC5AwAAAAA=&#10;">
                  <v:fill on="t" focussize="0,0"/>
                  <v:stroke on="f"/>
                  <v:imagedata o:title=""/>
                  <o:lock v:ext="edit" aspectratio="f"/>
                </v:rect>
                <v:rect id="矩形 1077" o:spid="_x0000_s1026" o:spt="1" style="position:absolute;left:2256;top:30;height:307;width:44;" fillcolor="#F08861" filled="t" stroked="f" coordsize="21600,21600" o:gfxdata="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dpk+8AAAA&#10;3QAAAA8AAAAAAAAAAQAgAAAAIgAAAGRycy9kb3ducmV2LnhtbFBLAQIUABQAAAAIAIdO4kAzLwWe&#10;OwAAADkAAAAQAAAAAAAAAAEAIAAAAAsBAABkcnMvc2hhcGV4bWwueG1sUEsFBgAAAAAGAAYAWwEA&#10;ALUDAAAAAA==&#10;">
                  <v:fill on="t" focussize="0,0"/>
                  <v:stroke on="f"/>
                  <v:imagedata o:title=""/>
                  <o:lock v:ext="edit" aspectratio="f"/>
                </v:rect>
                <v:rect id="矩形 1078" o:spid="_x0000_s1026" o:spt="1" style="position:absolute;left:2264;top:30;height:307;width:44;" fillcolor="#F08961" filled="t" stroked="f" coordsize="21600,21600" o:gfxdata="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9zvQAA&#10;AN0AAAAPAAAAAAAAAAEAIAAAACIAAABkcnMvZG93bnJldi54bWxQSwECFAAUAAAACACHTuJAMy8F&#10;njsAAAA5AAAAEAAAAAAAAAABACAAAAAMAQAAZHJzL3NoYXBleG1sLnhtbFBLBQYAAAAABgAGAFsB&#10;AAC2AwAAAAA=&#10;">
                  <v:fill on="t" focussize="0,0"/>
                  <v:stroke on="f"/>
                  <v:imagedata o:title=""/>
                  <o:lock v:ext="edit" aspectratio="f"/>
                </v:rect>
                <v:rect id="矩形 1079" o:spid="_x0000_s1026" o:spt="1" style="position:absolute;left:2272;top:30;height:307;width:44;" fillcolor="#F08A62" filled="t" stroked="f" coordsize="21600,21600" o:gfxdata="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0ead&#10;wAAAAN0AAAAPAAAAAAAAAAEAIAAAACIAAABkcnMvZG93bnJldi54bWxQSwECFAAUAAAACACHTuJA&#10;My8FnjsAAAA5AAAAEAAAAAAAAAABACAAAAAPAQAAZHJzL3NoYXBleG1sLnhtbFBLBQYAAAAABgAG&#10;AFsBAAC5AwAAAAA=&#10;">
                  <v:fill on="t" focussize="0,0"/>
                  <v:stroke on="f"/>
                  <v:imagedata o:title=""/>
                  <o:lock v:ext="edit" aspectratio="f"/>
                </v:rect>
                <v:rect id="矩形 1080" o:spid="_x0000_s1026" o:spt="1" style="position:absolute;left:2280;top:30;height:307;width:44;" fillcolor="#F08A62" filled="t" stroked="f" coordsize="21600,21600" o:gfxdata="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1DBr4A&#10;AADdAAAADwAAAAAAAAABACAAAAAiAAAAZHJzL2Rvd25yZXYueG1sUEsBAhQAFAAAAAgAh07iQDMv&#10;BZ47AAAAOQAAABAAAAAAAAAAAQAgAAAADQEAAGRycy9zaGFwZXhtbC54bWxQSwUGAAAAAAYABgBb&#10;AQAAtwMAAAAA&#10;">
                  <v:fill on="t" focussize="0,0"/>
                  <v:stroke on="f"/>
                  <v:imagedata o:title=""/>
                  <o:lock v:ext="edit" aspectratio="f"/>
                </v:rect>
                <v:rect id="矩形 1081" o:spid="_x0000_s1026" o:spt="1" style="position:absolute;left:2289;top:30;height:307;width:44;" fillcolor="#F08B63" filled="t" stroked="f" coordsize="21600,21600" o:gfxdata="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UNn+/&#10;AAAA3QAAAA8AAAAAAAAAAQAgAAAAIgAAAGRycy9kb3ducmV2LnhtbFBLAQIUABQAAAAIAIdO4kAz&#10;LwWeOwAAADkAAAAQAAAAAAAAAAEAIAAAAA4BAABkcnMvc2hhcGV4bWwueG1sUEsFBgAAAAAGAAYA&#10;WwEAALgDAAAAAA==&#10;">
                  <v:fill on="t" focussize="0,0"/>
                  <v:stroke on="f"/>
                  <v:imagedata o:title=""/>
                  <o:lock v:ext="edit" aspectratio="f"/>
                </v:rect>
                <v:rect id="矩形 1082" o:spid="_x0000_s1026" o:spt="1" style="position:absolute;left:2297;top:30;height:307;width:44;" fillcolor="#F08B63" filled="t" stroked="f" coordsize="21600,21600" o:gfxdata="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tiT&#10;5MEAAADdAAAADwAAAAAAAAABACAAAAAiAAAAZHJzL2Rvd25yZXYueG1sUEsBAhQAFAAAAAgAh07i&#10;QDMvBZ47AAAAOQAAABAAAAAAAAAAAQAgAAAAEAEAAGRycy9zaGFwZXhtbC54bWxQSwUGAAAAAAYA&#10;BgBbAQAAugMAAAAA&#10;">
                  <v:fill on="t" focussize="0,0"/>
                  <v:stroke on="f"/>
                  <v:imagedata o:title=""/>
                  <o:lock v:ext="edit" aspectratio="f"/>
                </v:rect>
                <v:rect id="矩形 1083" o:spid="_x0000_s1026" o:spt="1" style="position:absolute;left:2305;top:30;height:307;width:44;" fillcolor="#F08B64" filled="t" stroked="f" coordsize="21600,21600" o:gfxdata="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35FA&#10;wAAAAN0AAAAPAAAAAAAAAAEAIAAAACIAAABkcnMvZG93bnJldi54bWxQSwECFAAUAAAACACHTuJA&#10;My8FnjsAAAA5AAAAEAAAAAAAAAABACAAAAAPAQAAZHJzL3NoYXBleG1sLnhtbFBLBQYAAAAABgAG&#10;AFsBAAC5AwAAAAA=&#10;">
                  <v:fill on="t" focussize="0,0"/>
                  <v:stroke on="f"/>
                  <v:imagedata o:title=""/>
                  <o:lock v:ext="edit" aspectratio="f"/>
                </v:rect>
                <v:rect id="矩形 1084" o:spid="_x0000_s1026" o:spt="1" style="position:absolute;left:2314;top:30;height:307;width:44;" fillcolor="#F08C65" filled="t" stroked="f" coordsize="21600,21600" o:gfxdata="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2aAy&#10;wAAAAN0AAAAPAAAAAAAAAAEAIAAAACIAAABkcnMvZG93bnJldi54bWxQSwECFAAUAAAACACHTuJA&#10;My8FnjsAAAA5AAAAEAAAAAAAAAABACAAAAAPAQAAZHJzL3NoYXBleG1sLnhtbFBLBQYAAAAABgAG&#10;AFsBAAC5AwAAAAA=&#10;">
                  <v:fill on="t" focussize="0,0"/>
                  <v:stroke on="f"/>
                  <v:imagedata o:title=""/>
                  <o:lock v:ext="edit" aspectratio="f"/>
                </v:rect>
                <v:rect id="矩形 1085" o:spid="_x0000_s1026" o:spt="1" style="position:absolute;left:2322;top:30;height:307;width:44;" fillcolor="#F08C65" filled="t" stroked="f" coordsize="21600,21600" o:gfxdata="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jRAvQAA&#10;AN0AAAAPAAAAAAAAAAEAIAAAACIAAABkcnMvZG93bnJldi54bWxQSwECFAAUAAAACACHTuJAMy8F&#10;njsAAAA5AAAAEAAAAAAAAAABACAAAAAMAQAAZHJzL3NoYXBleG1sLnhtbFBLBQYAAAAABgAGAFsB&#10;AAC2AwAAAAA=&#10;">
                  <v:fill on="t" focussize="0,0"/>
                  <v:stroke on="f"/>
                  <v:imagedata o:title=""/>
                  <o:lock v:ext="edit" aspectratio="f"/>
                </v:rect>
                <v:rect id="矩形 1086" o:spid="_x0000_s1026" o:spt="1" style="position:absolute;left:2330;top:30;height:307;width:44;" fillcolor="#F08D66" filled="t" stroked="f" coordsize="21600,21600" o:gfxdata="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f8L4A&#10;AADdAAAADwAAAAAAAAABACAAAAAiAAAAZHJzL2Rvd25yZXYueG1sUEsBAhQAFAAAAAgAh07iQDMv&#10;BZ47AAAAOQAAABAAAAAAAAAAAQAgAAAADQEAAGRycy9zaGFwZXhtbC54bWxQSwUGAAAAAAYABgBb&#10;AQAAtwMAAAAA&#10;">
                  <v:fill on="t" focussize="0,0"/>
                  <v:stroke on="f"/>
                  <v:imagedata o:title=""/>
                  <o:lock v:ext="edit" aspectratio="f"/>
                </v:rect>
                <v:rect id="矩形 1087" o:spid="_x0000_s1026" o:spt="1" style="position:absolute;left:2338;top:30;height:307;width:44;" fillcolor="#F08E67" filled="t" stroked="f" coordsize="21600,21600" o:gfxdata="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DqgbsAAADd&#10;AAAADwAAAAAAAAABACAAAAAiAAAAZHJzL2Rvd25yZXYueG1sUEsBAhQAFAAAAAgAh07iQDMvBZ47&#10;AAAAOQAAABAAAAAAAAAAAQAgAAAACgEAAGRycy9zaGFwZXhtbC54bWxQSwUGAAAAAAYABgBbAQAA&#10;tAMAAAAA&#10;">
                  <v:fill on="t" focussize="0,0"/>
                  <v:stroke on="f"/>
                  <v:imagedata o:title=""/>
                  <o:lock v:ext="edit" aspectratio="f"/>
                </v:rect>
                <v:rect id="矩形 1088" o:spid="_x0000_s1026" o:spt="1" style="position:absolute;left:2347;top:30;height:307;width:44;" fillcolor="#F08E67" filled="t" stroked="f" coordsize="21600,21600" o:gfxdata="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xPGr4A&#10;AADdAAAADwAAAAAAAAABACAAAAAiAAAAZHJzL2Rvd25yZXYueG1sUEsBAhQAFAAAAAgAh07iQDMv&#10;BZ47AAAAOQAAABAAAAAAAAAAAQAgAAAADQEAAGRycy9zaGFwZXhtbC54bWxQSwUGAAAAAAYABgBb&#10;AQAAtwMAAAAA&#10;">
                  <v:fill on="t" focussize="0,0"/>
                  <v:stroke on="f"/>
                  <v:imagedata o:title=""/>
                  <o:lock v:ext="edit" aspectratio="f"/>
                </v:rect>
                <v:rect id="矩形 1089" o:spid="_x0000_s1026" o:spt="1" style="position:absolute;left:2355;top:30;height:307;width:44;" fillcolor="#F18F68" filled="t" stroked="f" coordsize="21600,21600" o:gfxdata="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4S2R&#10;wAAAAN0AAAAPAAAAAAAAAAEAIAAAACIAAABkcnMvZG93bnJldi54bWxQSwECFAAUAAAACACHTuJA&#10;My8FnjsAAAA5AAAAEAAAAAAAAAABACAAAAAPAQAAZHJzL3NoYXBleG1sLnhtbFBLBQYAAAAABgAG&#10;AFsBAAC5AwAAAAA=&#10;">
                  <v:fill on="t" focussize="0,0"/>
                  <v:stroke on="f"/>
                  <v:imagedata o:title=""/>
                  <o:lock v:ext="edit" aspectratio="f"/>
                </v:rect>
                <v:rect id="矩形 1090" o:spid="_x0000_s1026" o:spt="1" style="position:absolute;left:2363;top:30;height:307;width:44;" fillcolor="#F19069" filled="t" stroked="f" coordsize="21600,21600" o:gfxdata="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K/19&#10;wAAAAN0AAAAPAAAAAAAAAAEAIAAAACIAAABkcnMvZG93bnJldi54bWxQSwECFAAUAAAACACHTuJA&#10;My8FnjsAAAA5AAAAEAAAAAAAAAABACAAAAAPAQAAZHJzL3NoYXBleG1sLnhtbFBLBQYAAAAABgAG&#10;AFsBAAC5AwAAAAA=&#10;">
                  <v:fill on="t" focussize="0,0"/>
                  <v:stroke on="f"/>
                  <v:imagedata o:title=""/>
                  <o:lock v:ext="edit" aspectratio="f"/>
                </v:rect>
                <v:rect id="矩形 1091" o:spid="_x0000_s1026" o:spt="1" style="position:absolute;left:2372;top:30;height:307;width:44;" fillcolor="#F19069" filled="t" stroked="f" coordsize="21600,21600" o:gfxdata="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wmUJ&#10;wAAAAN0AAAAPAAAAAAAAAAEAIAAAACIAAABkcnMvZG93bnJldi54bWxQSwECFAAUAAAACACHTuJA&#10;My8FnjsAAAA5AAAAEAAAAAAAAAABACAAAAAPAQAAZHJzL3NoYXBleG1sLnhtbFBLBQYAAAAABgAG&#10;AFsBAAC5AwAAAAA=&#10;">
                  <v:fill on="t" focussize="0,0"/>
                  <v:stroke on="f"/>
                  <v:imagedata o:title=""/>
                  <o:lock v:ext="edit" aspectratio="f"/>
                </v:rect>
                <v:rect id="矩形 1092" o:spid="_x0000_s1026" o:spt="1" style="position:absolute;left:2380;top:30;height:307;width:44;" fillcolor="#F1916A" filled="t" stroked="f" coordsize="21600,21600" o:gfxdata="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3DlG/&#10;AAAA3QAAAA8AAAAAAAAAAQAgAAAAIgAAAGRycy9kb3ducmV2LnhtbFBLAQIUABQAAAAIAIdO4kAz&#10;LwWeOwAAADkAAAAQAAAAAAAAAAEAIAAAAA4BAABkcnMvc2hhcGV4bWwueG1sUEsFBgAAAAAGAAYA&#10;WwEAALgDAAAAAA==&#10;">
                  <v:fill on="t" focussize="0,0"/>
                  <v:stroke on="f"/>
                  <v:imagedata o:title=""/>
                  <o:lock v:ext="edit" aspectratio="f"/>
                </v:rect>
                <v:rect id="矩形 1093" o:spid="_x0000_s1026" o:spt="1" style="position:absolute;left:2388;top:30;height:307;width:44;" fillcolor="#F1916A" filled="t" stroked="f" coordsize="21600,21600" o:gfxdata="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WQJr4A&#10;AADdAAAADwAAAAAAAAABACAAAAAiAAAAZHJzL2Rvd25yZXYueG1sUEsBAhQAFAAAAAgAh07iQDMv&#10;BZ47AAAAOQAAABAAAAAAAAAAAQAgAAAADQEAAGRycy9zaGFwZXhtbC54bWxQSwUGAAAAAAYABgBb&#10;AQAAtwMAAAAA&#10;">
                  <v:fill on="t" focussize="0,0"/>
                  <v:stroke on="f"/>
                  <v:imagedata o:title=""/>
                  <o:lock v:ext="edit" aspectratio="f"/>
                </v:rect>
                <v:rect id="矩形 1094" o:spid="_x0000_s1026" o:spt="1" style="position:absolute;left:2396;top:30;height:307;width:44;" fillcolor="#F1926B" filled="t" stroked="f" coordsize="21600,21600" o:gfxdata="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BzK/&#10;AAAA3QAAAA8AAAAAAAAAAQAgAAAAIgAAAGRycy9kb3ducmV2LnhtbFBLAQIUABQAAAAIAIdO4kAz&#10;LwWeOwAAADkAAAAQAAAAAAAAAAEAIAAAAA4BAABkcnMvc2hhcGV4bWwueG1sUEsFBgAAAAAGAAYA&#10;WwEAALgDAAAAAA==&#10;">
                  <v:fill on="t" focussize="0,0"/>
                  <v:stroke on="f"/>
                  <v:imagedata o:title=""/>
                  <o:lock v:ext="edit" aspectratio="f"/>
                </v:rect>
                <v:rect id="矩形 1095" o:spid="_x0000_s1026" o:spt="1" style="position:absolute;left:2405;top:30;height:307;width:44;" fillcolor="#F1926C" filled="t" stroked="f" coordsize="21600,21600" o:gfxdata="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uUwvQAA&#10;AN0AAAAPAAAAAAAAAAEAIAAAACIAAABkcnMvZG93bnJldi54bWxQSwECFAAUAAAACACHTuJAMy8F&#10;njsAAAA5AAAAEAAAAAAAAAABACAAAAAMAQAAZHJzL3NoYXBleG1sLnhtbFBLBQYAAAAABgAGAFsB&#10;AAC2AwAAAAA=&#10;">
                  <v:fill on="t" focussize="0,0"/>
                  <v:stroke on="f"/>
                  <v:imagedata o:title=""/>
                  <o:lock v:ext="edit" aspectratio="f"/>
                </v:rect>
                <v:rect id="矩形 1096" o:spid="_x0000_s1026" o:spt="1" style="position:absolute;left:2413;top:30;height:307;width:44;" fillcolor="#F1926C" filled="t" stroked="f" coordsize="21600,21600" o:gfxdata="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aJA&#10;q8EAAADdAAAADwAAAAAAAAABACAAAAAiAAAAZHJzL2Rvd25yZXYueG1sUEsBAhQAFAAAAAgAh07i&#10;QDMvBZ47AAAAOQAAABAAAAAAAAAAAQAgAAAAEAEAAGRycy9zaGFwZXhtbC54bWxQSwUGAAAAAAYA&#10;BgBbAQAAugMAAAAA&#10;">
                  <v:fill on="t" focussize="0,0"/>
                  <v:stroke on="f"/>
                  <v:imagedata o:title=""/>
                  <o:lock v:ext="edit" aspectratio="f"/>
                </v:rect>
                <v:rect id="矩形 1097" o:spid="_x0000_s1026" o:spt="1" style="position:absolute;left:2421;top:30;height:307;width:44;" fillcolor="#F1936D" filled="t" stroked="f" coordsize="21600,21600" o:gfxdata="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ezDLsAAADd&#10;AAAADwAAAAAAAAABACAAAAAiAAAAZHJzL2Rvd25yZXYueG1sUEsBAhQAFAAAAAgAh07iQDMvBZ47&#10;AAAAOQAAABAAAAAAAAAAAQAgAAAACgEAAGRycy9zaGFwZXhtbC54bWxQSwUGAAAAAAYABgBbAQAA&#10;tAMAAAAA&#10;">
                  <v:fill on="t" focussize="0,0"/>
                  <v:stroke on="f"/>
                  <v:imagedata o:title=""/>
                  <o:lock v:ext="edit" aspectratio="f"/>
                </v:rect>
                <v:rect id="矩形 1098" o:spid="_x0000_s1026" o:spt="1" style="position:absolute;left:2429;top:30;height:307;width:44;" fillcolor="#F1946E" filled="t" stroked="f" coordsize="21600,21600" o:gfxdata="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Com74A&#10;AADdAAAADwAAAAAAAAABACAAAAAiAAAAZHJzL2Rvd25yZXYueG1sUEsBAhQAFAAAAAgAh07iQDMv&#10;BZ47AAAAOQAAABAAAAAAAAAAAQAgAAAADQEAAGRycy9zaGFwZXhtbC54bWxQSwUGAAAAAAYABgBb&#10;AQAAtwMAAAAA&#10;">
                  <v:fill on="t" focussize="0,0"/>
                  <v:stroke on="f"/>
                  <v:imagedata o:title=""/>
                  <o:lock v:ext="edit" aspectratio="f"/>
                </v:rect>
                <v:rect id="矩形 1099" o:spid="_x0000_s1026" o:spt="1" style="position:absolute;left:2438;top:30;height:307;width:44;" fillcolor="#F1946E" filled="t" stroked="f" coordsize="21600,21600" o:gfxdata="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I27L4A&#10;AADdAAAADwAAAAAAAAABACAAAAAiAAAAZHJzL2Rvd25yZXYueG1sUEsBAhQAFAAAAAgAh07iQDMv&#10;BZ47AAAAOQAAABAAAAAAAAAAAQAgAAAADQEAAGRycy9zaGFwZXhtbC54bWxQSwUGAAAAAAYABgBb&#10;AQAAtwMAAAAA&#10;">
                  <v:fill on="t" focussize="0,0"/>
                  <v:stroke on="f"/>
                  <v:imagedata o:title=""/>
                  <o:lock v:ext="edit" aspectratio="f"/>
                </v:rect>
                <v:rect id="矩形 1100" o:spid="_x0000_s1026" o:spt="1" style="position:absolute;left:2446;top:30;height:307;width:44;" fillcolor="#F1956F" filled="t" stroked="f" coordsize="21600,21600" o:gfxdata="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Tw+x&#10;wAAAAN0AAAAPAAAAAAAAAAEAIAAAACIAAABkcnMvZG93bnJldi54bWxQSwECFAAUAAAACACHTuJA&#10;My8FnjsAAAA5AAAAEAAAAAAAAAABACAAAAAPAQAAZHJzL3NoYXBleG1sLnhtbFBLBQYAAAAABgAG&#10;AFsBAAC5AwAAAAA=&#10;">
                  <v:fill on="t" focussize="0,0"/>
                  <v:stroke on="f"/>
                  <v:imagedata o:title=""/>
                  <o:lock v:ext="edit" aspectratio="f"/>
                </v:rect>
                <v:rect id="矩形 1101" o:spid="_x0000_s1026" o:spt="1" style="position:absolute;left:2454;top:30;height:307;width:44;" fillcolor="#F19670" filled="t" stroked="f" coordsize="21600,21600" o:gfxdata="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4U&#10;jsEAAADdAAAADwAAAAAAAAABACAAAAAiAAAAZHJzL2Rvd25yZXYueG1sUEsBAhQAFAAAAAgAh07i&#10;QDMvBZ47AAAAOQAAABAAAAAAAAAAAQAgAAAAEAEAAGRycy9zaGFwZXhtbC54bWxQSwUGAAAAAAYA&#10;BgBbAQAAugMAAAAA&#10;">
                  <v:fill on="t" focussize="0,0"/>
                  <v:stroke on="f"/>
                  <v:imagedata o:title=""/>
                  <o:lock v:ext="edit" aspectratio="f"/>
                </v:rect>
                <v:rect id="矩形 1102" o:spid="_x0000_s1026" o:spt="1" style="position:absolute;left:2463;top:30;height:307;width:44;" fillcolor="#F19670" filled="t" stroked="f" coordsize="21600,21600" o:gfxdata="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UrEV&#10;wAAAAN0AAAAPAAAAAAAAAAEAIAAAACIAAABkcnMvZG93bnJldi54bWxQSwECFAAUAAAACACHTuJA&#10;My8FnjsAAAA5AAAAEAAAAAAAAAABACAAAAAPAQAAZHJzL3NoYXBleG1sLnhtbFBLBQYAAAAABgAG&#10;AFsBAAC5AwAAAAA=&#10;">
                  <v:fill on="t" focussize="0,0"/>
                  <v:stroke on="f"/>
                  <v:imagedata o:title=""/>
                  <o:lock v:ext="edit" aspectratio="f"/>
                </v:rect>
                <v:rect id="矩形 1103" o:spid="_x0000_s1026" o:spt="1" style="position:absolute;left:2471;top:30;height:307;width:44;" fillcolor="#F29771" filled="t" stroked="f" coordsize="21600,21600" o:gfxdata="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5jwK&#10;wAAAAN0AAAAPAAAAAAAAAAEAIAAAACIAAABkcnMvZG93bnJldi54bWxQSwECFAAUAAAACACHTuJA&#10;My8FnjsAAAA5AAAAEAAAAAAAAAABACAAAAAPAQAAZHJzL3NoYXBleG1sLnhtbFBLBQYAAAAABgAG&#10;AFsBAAC5AwAAAAA=&#10;">
                  <v:fill on="t" focussize="0,0"/>
                  <v:stroke on="f"/>
                  <v:imagedata o:title=""/>
                  <o:lock v:ext="edit" aspectratio="f"/>
                </v:rect>
                <v:rect id="矩形 1104" o:spid="_x0000_s1026" o:spt="1" style="position:absolute;left:2479;top:30;height:307;width:44;" fillcolor="#F29771" filled="t" stroked="f" coordsize="21600,21600" o:gfxdata="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qmZG/&#10;AAAA3QAAAA8AAAAAAAAAAQAgAAAAIgAAAGRycy9kb3ducmV2LnhtbFBLAQIUABQAAAAIAIdO4kAz&#10;LwWeOwAAADkAAAAQAAAAAAAAAAEAIAAAAA4BAABkcnMvc2hhcGV4bWwueG1sUEsFBgAAAAAGAAYA&#10;WwEAALgDAAAAAA==&#10;">
                  <v:fill on="t" focussize="0,0"/>
                  <v:stroke on="f"/>
                  <v:imagedata o:title=""/>
                  <o:lock v:ext="edit" aspectratio="f"/>
                </v:rect>
                <v:rect id="矩形 1105" o:spid="_x0000_s1026" o:spt="1" style="position:absolute;left:2487;top:30;height:307;width:44;" fillcolor="#F29872" filled="t" stroked="f" coordsize="21600,21600" o:gfxdata="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1QUy8AAAA&#10;3QAAAA8AAAAAAAAAAQAgAAAAIgAAAGRycy9kb3ducmV2LnhtbFBLAQIUABQAAAAIAIdO4kAzLwWe&#10;OwAAADkAAAAQAAAAAAAAAAEAIAAAAAsBAABkcnMvc2hhcGV4bWwueG1sUEsFBgAAAAAGAAYAWwEA&#10;ALUDAAAAAA==&#10;">
                  <v:fill on="t" focussize="0,0"/>
                  <v:stroke on="f"/>
                  <v:imagedata o:title=""/>
                  <o:lock v:ext="edit" aspectratio="f"/>
                </v:rect>
                <v:rect id="矩形 1106" o:spid="_x0000_s1026" o:spt="1" style="position:absolute;left:2496;top:30;height:307;width:44;" fillcolor="#F29873" filled="t" stroked="f" coordsize="21600,21600" o:gfxdata="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Xw668AAAA&#10;3QAAAA8AAAAAAAAAAQAgAAAAIgAAAGRycy9kb3ducmV2LnhtbFBLAQIUABQAAAAIAIdO4kAzLwWe&#10;OwAAADkAAAAQAAAAAAAAAAEAIAAAAAsBAABkcnMvc2hhcGV4bWwueG1sUEsFBgAAAAAGAAYAWwEA&#10;ALUDAAAAAA==&#10;">
                  <v:fill on="t" focussize="0,0"/>
                  <v:stroke on="f"/>
                  <v:imagedata o:title=""/>
                  <o:lock v:ext="edit" aspectratio="f"/>
                </v:rect>
                <v:rect id="矩形 1107" o:spid="_x0000_s1026" o:spt="1" style="position:absolute;left:2504;top:30;height:307;width:44;" fillcolor="#F29873" filled="t" stroked="f" coordsize="21600,21600" o:gfxdata="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GgjrgAAADdAAAA&#10;DwAAAAAAAAABACAAAAAiAAAAZHJzL2Rvd25yZXYueG1sUEsBAhQAFAAAAAgAh07iQDMvBZ47AAAA&#10;OQAAABAAAAAAAAAAAQAgAAAABwEAAGRycy9zaGFwZXhtbC54bWxQSwUGAAAAAAYABgBbAQAAsQMA&#10;AAAA&#10;">
                  <v:fill on="t" focussize="0,0"/>
                  <v:stroke on="f"/>
                  <v:imagedata o:title=""/>
                  <o:lock v:ext="edit" aspectratio="f"/>
                </v:rect>
                <v:rect id="矩形 1108" o:spid="_x0000_s1026" o:spt="1" style="position:absolute;left:2512;top:30;height:307;width:44;" fillcolor="#F29974" filled="t" stroked="f" coordsize="21600,21600" o:gfxdata="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ipUvQAA&#10;AN0AAAAPAAAAAAAAAAEAIAAAACIAAABkcnMvZG93bnJldi54bWxQSwECFAAUAAAACACHTuJAMy8F&#10;njsAAAA5AAAAEAAAAAAAAAABACAAAAAMAQAAZHJzL3NoYXBleG1sLnhtbFBLBQYAAAAABgAGAFsB&#10;AAC2AwAAAAA=&#10;">
                  <v:fill on="t" focussize="0,0"/>
                  <v:stroke on="f"/>
                  <v:imagedata o:title=""/>
                  <o:lock v:ext="edit" aspectratio="f"/>
                </v:rect>
                <v:rect id="矩形 1109" o:spid="_x0000_s1026" o:spt="1" style="position:absolute;left:2520;top:30;height:307;width:44;" fillcolor="#F29A75" filled="t" stroked="f" coordsize="21600,21600" o:gfxdata="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E/a&#10;wAAAAN0AAAAPAAAAAAAAAAEAIAAAACIAAABkcnMvZG93bnJldi54bWxQSwECFAAUAAAACACHTuJA&#10;My8FnjsAAAA5AAAAEAAAAAAAAAABACAAAAAPAQAAZHJzL3NoYXBleG1sLnhtbFBLBQYAAAAABgAG&#10;AFsBAAC5AwAAAAA=&#10;">
                  <v:fill on="t" focussize="0,0"/>
                  <v:stroke on="f"/>
                  <v:imagedata o:title=""/>
                  <o:lock v:ext="edit" aspectratio="f"/>
                </v:rect>
                <v:rect id="矩形 1110" o:spid="_x0000_s1026" o:spt="1" style="position:absolute;left:2529;top:30;height:307;width:44;" fillcolor="#F29A75" filled="t" stroked="f" coordsize="21600,21600" o:gfxdata="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06kG/&#10;AAAA3QAAAA8AAAAAAAAAAQAgAAAAIgAAAGRycy9kb3ducmV2LnhtbFBLAQIUABQAAAAIAIdO4kAz&#10;LwWeOwAAADkAAAAQAAAAAAAAAAEAIAAAAA4BAABkcnMvc2hhcGV4bWwueG1sUEsFBgAAAAAGAAYA&#10;WwEAALgDAAAAAA==&#10;">
                  <v:fill on="t" focussize="0,0"/>
                  <v:stroke on="f"/>
                  <v:imagedata o:title=""/>
                  <o:lock v:ext="edit" aspectratio="f"/>
                </v:rect>
                <v:rect id="矩形 1111" o:spid="_x0000_s1026" o:spt="1" style="position:absolute;left:2537;top:30;height:307;width:44;" fillcolor="#F29C77" filled="t" stroked="f" coordsize="21600,21600" o:gfxdata="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4Fbm/&#10;AAAA3QAAAA8AAAAAAAAAAQAgAAAAIgAAAGRycy9kb3ducmV2LnhtbFBLAQIUABQAAAAIAIdO4kAz&#10;LwWeOwAAADkAAAAQAAAAAAAAAAEAIAAAAA4BAABkcnMvc2hhcGV4bWwueG1sUEsFBgAAAAAGAAYA&#10;WwEAALgDAAAAAA==&#10;">
                  <v:fill on="t" focussize="0,0"/>
                  <v:stroke on="f"/>
                  <v:imagedata o:title=""/>
                  <o:lock v:ext="edit" aspectratio="f"/>
                </v:rect>
                <v:rect id="矩形 1112" o:spid="_x0000_s1026" o:spt="1" style="position:absolute;left:2545;top:30;height:307;width:44;" fillcolor="#F39E79" filled="t" stroked="f" coordsize="21600,21600" o:gfxdata="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jpWy/&#10;AAAA3QAAAA8AAAAAAAAAAQAgAAAAIgAAAGRycy9kb3ducmV2LnhtbFBLAQIUABQAAAAIAIdO4kAz&#10;LwWeOwAAADkAAAAQAAAAAAAAAAEAIAAAAA4BAABkcnMvc2hhcGV4bWwueG1sUEsFBgAAAAAGAAYA&#10;WwEAALgDAAAAAA==&#10;">
                  <v:fill on="t" focussize="0,0"/>
                  <v:stroke on="f"/>
                  <v:imagedata o:title=""/>
                  <o:lock v:ext="edit" aspectratio="f"/>
                </v:rect>
                <v:rect id="矩形 1113" o:spid="_x0000_s1026" o:spt="1" style="position:absolute;left:2554;top:30;height:307;width:44;" fillcolor="#F3A07C" filled="t" stroked="f" coordsize="21600,21600" o:gfxdata="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ziOK8AAAA&#10;3QAAAA8AAAAAAAAAAQAgAAAAIgAAAGRycy9kb3ducmV2LnhtbFBLAQIUABQAAAAIAIdO4kAzLwWe&#10;OwAAADkAAAAQAAAAAAAAAAEAIAAAAAsBAABkcnMvc2hhcGV4bWwueG1sUEsFBgAAAAAGAAYAWwEA&#10;ALUDAAAAAA==&#10;">
                  <v:fill on="t" focussize="0,0"/>
                  <v:stroke on="f"/>
                  <v:imagedata o:title=""/>
                  <o:lock v:ext="edit" aspectratio="f"/>
                </v:rect>
                <v:rect id="矩形 1114" o:spid="_x0000_s1026" o:spt="1" style="position:absolute;left:2562;top:30;height:307;width:44;" fillcolor="#F3A27E" filled="t" stroked="f" coordsize="21600,21600" o:gfxdata="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haBe/&#10;AAAA3QAAAA8AAAAAAAAAAQAgAAAAIgAAAGRycy9kb3ducmV2LnhtbFBLAQIUABQAAAAIAIdO4kAz&#10;LwWeOwAAADkAAAAQAAAAAAAAAAEAIAAAAA4BAABkcnMvc2hhcGV4bWwueG1sUEsFBgAAAAAGAAYA&#10;WwEAALgDAAAAAA==&#10;">
                  <v:fill on="t" focussize="0,0"/>
                  <v:stroke on="f"/>
                  <v:imagedata o:title=""/>
                  <o:lock v:ext="edit" aspectratio="f"/>
                </v:rect>
                <v:rect id="矩形 1115" o:spid="_x0000_s1026" o:spt="1" style="position:absolute;left:2570;top:30;height:307;width:44;" fillcolor="#F3A480" filled="t" stroked="f" coordsize="21600,21600" o:gfxdata="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0WrNvQAA&#10;AN0AAAAPAAAAAAAAAAEAIAAAACIAAABkcnMvZG93bnJldi54bWxQSwECFAAUAAAACACHTuJAMy8F&#10;njsAAAA5AAAAEAAAAAAAAAABACAAAAAMAQAAZHJzL3NoYXBleG1sLnhtbFBLBQYAAAAABgAGAFsB&#10;AAC2AwAAAAA=&#10;">
                  <v:fill on="t" focussize="0,0"/>
                  <v:stroke on="f"/>
                  <v:imagedata o:title=""/>
                  <o:lock v:ext="edit" aspectratio="f"/>
                </v:rect>
                <v:rect id="矩形 1116" o:spid="_x0000_s1026" o:spt="1" style="position:absolute;left:2578;top:30;height:307;width:44;" fillcolor="#F4A684" filled="t" stroked="f" coordsize="21600,21600" o:gfxdata="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Cska/&#10;AAAA3QAAAA8AAAAAAAAAAQAgAAAAIgAAAGRycy9kb3ducmV2LnhtbFBLAQIUABQAAAAIAIdO4kAz&#10;LwWeOwAAADkAAAAQAAAAAAAAAAEAIAAAAA4BAABkcnMvc2hhcGV4bWwueG1sUEsFBgAAAAAGAAYA&#10;WwEAALgDAAAAAA==&#10;">
                  <v:fill on="t" focussize="0,0"/>
                  <v:stroke on="f"/>
                  <v:imagedata o:title=""/>
                  <o:lock v:ext="edit" aspectratio="f"/>
                </v:rect>
                <v:rect id="矩形 1117" o:spid="_x0000_s1026" o:spt="1" style="position:absolute;left:2587;top:30;height:307;width:44;" fillcolor="#F4A886" filled="t" stroked="f" coordsize="21600,21600" o:gfxdata="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nyxvQAA&#10;AN0AAAAPAAAAAAAAAAEAIAAAACIAAABkcnMvZG93bnJldi54bWxQSwECFAAUAAAACACHTuJAMy8F&#10;njsAAAA5AAAAEAAAAAAAAAABACAAAAAMAQAAZHJzL3NoYXBleG1sLnhtbFBLBQYAAAAABgAGAFsB&#10;AAC2AwAAAAA=&#10;">
                  <v:fill on="t" focussize="0,0"/>
                  <v:stroke on="f"/>
                  <v:imagedata o:title=""/>
                  <o:lock v:ext="edit" aspectratio="f"/>
                </v:rect>
                <v:rect id="矩形 1118" o:spid="_x0000_s1026" o:spt="1" style="position:absolute;left:2595;top:30;height:307;width:44;" fillcolor="#F4A988" filled="t" stroked="f" coordsize="21600,21600" o:gfxdata="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jpn8&#10;wAAAAN0AAAAPAAAAAAAAAAEAIAAAACIAAABkcnMvZG93bnJldi54bWxQSwECFAAUAAAACACHTuJA&#10;My8FnjsAAAA5AAAAEAAAAAAAAAABACAAAAAPAQAAZHJzL3NoYXBleG1sLnhtbFBLBQYAAAAABgAG&#10;AFsBAAC5AwAAAAA=&#10;">
                  <v:fill on="t" focussize="0,0"/>
                  <v:stroke on="f"/>
                  <v:imagedata o:title=""/>
                  <o:lock v:ext="edit" aspectratio="f"/>
                </v:rect>
                <v:rect id="矩形 1119" o:spid="_x0000_s1026" o:spt="1" style="position:absolute;left:2603;top:30;height:307;width:44;" fillcolor="#F4AC8B" filled="t" stroked="f" coordsize="21600,21600" o:gfxdata="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1p2&#10;wAAAAN0AAAAPAAAAAAAAAAEAIAAAACIAAABkcnMvZG93bnJldi54bWxQSwECFAAUAAAACACHTuJA&#10;My8FnjsAAAA5AAAAEAAAAAAAAAABACAAAAAPAQAAZHJzL3NoYXBleG1sLnhtbFBLBQYAAAAABgAG&#10;AFsBAAC5AwAAAAA=&#10;">
                  <v:fill on="t" focussize="0,0"/>
                  <v:stroke on="f"/>
                  <v:imagedata o:title=""/>
                  <o:lock v:ext="edit" aspectratio="f"/>
                </v:rect>
                <v:rect id="矩形 1120" o:spid="_x0000_s1026" o:spt="1" style="position:absolute;left:2612;top:30;height:307;width:44;" fillcolor="#F5AE8D" filled="t" stroked="f" coordsize="21600,21600" o:gfxdata="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amVL4A&#10;AADdAAAADwAAAAAAAAABACAAAAAiAAAAZHJzL2Rvd25yZXYueG1sUEsBAhQAFAAAAAgAh07iQDMv&#10;BZ47AAAAOQAAABAAAAAAAAAAAQAgAAAADQEAAGRycy9zaGFwZXhtbC54bWxQSwUGAAAAAAYABgBb&#10;AQAAtwMAAAAA&#10;">
                  <v:fill on="t" focussize="0,0"/>
                  <v:stroke on="f"/>
                  <v:imagedata o:title=""/>
                  <o:lock v:ext="edit" aspectratio="f"/>
                </v:rect>
                <v:rect id="矩形 1121" o:spid="_x0000_s1026" o:spt="1" style="position:absolute;left:2620;top:30;height:307;width:44;" fillcolor="#F5B090" filled="t" stroked="f" coordsize="21600,21600" o:gfxdata="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OXLvQAA&#10;AN0AAAAPAAAAAAAAAAEAIAAAACIAAABkcnMvZG93bnJldi54bWxQSwECFAAUAAAACACHTuJAMy8F&#10;njsAAAA5AAAAEAAAAAAAAAABACAAAAAMAQAAZHJzL3NoYXBleG1sLnhtbFBLBQYAAAAABgAGAFsB&#10;AAC2AwAAAAA=&#10;">
                  <v:fill on="t" focussize="0,0"/>
                  <v:stroke on="f"/>
                  <v:imagedata o:title=""/>
                  <o:lock v:ext="edit" aspectratio="f"/>
                </v:rect>
                <v:rect id="矩形 1122" o:spid="_x0000_s1026" o:spt="1" style="position:absolute;left:2628;top:30;height:307;width:44;" fillcolor="#F5B292" filled="t" stroked="f" coordsize="21600,21600" o:gfxdata="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y2tJ&#10;wAAAAN0AAAAPAAAAAAAAAAEAIAAAACIAAABkcnMvZG93bnJldi54bWxQSwECFAAUAAAACACHTuJA&#10;My8FnjsAAAA5AAAAEAAAAAAAAAABACAAAAAPAQAAZHJzL3NoYXBleG1sLnhtbFBLBQYAAAAABgAG&#10;AFsBAAC5AwAAAAA=&#10;">
                  <v:fill on="t" focussize="0,0"/>
                  <v:stroke on="f"/>
                  <v:imagedata o:title=""/>
                  <o:lock v:ext="edit" aspectratio="f"/>
                </v:rect>
                <v:rect id="矩形 1123" o:spid="_x0000_s1026" o:spt="1" style="position:absolute;left:2636;top:30;height:307;width:44;" fillcolor="#F6B495" filled="t" stroked="f" coordsize="21600,21600" o:gfxdata="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Hi6rsAAADd&#10;AAAADwAAAAAAAAABACAAAAAiAAAAZHJzL2Rvd25yZXYueG1sUEsBAhQAFAAAAAgAh07iQDMvBZ47&#10;AAAAOQAAABAAAAAAAAAAAQAgAAAACgEAAGRycy9zaGFwZXhtbC54bWxQSwUGAAAAAAYABgBbAQAA&#10;tAMAAAAA&#10;">
                  <v:fill on="t" focussize="0,0"/>
                  <v:stroke on="f"/>
                  <v:imagedata o:title=""/>
                  <o:lock v:ext="edit" aspectratio="f"/>
                </v:rect>
                <v:rect id="矩形 1124" o:spid="_x0000_s1026" o:spt="1" style="position:absolute;left:2645;top:30;height:307;width:44;" fillcolor="#F6B698" filled="t" stroked="f" coordsize="21600,21600" o:gfxdata="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II&#10;y8EAAADdAAAADwAAAAAAAAABACAAAAAiAAAAZHJzL2Rvd25yZXYueG1sUEsBAhQAFAAAAAgAh07i&#10;QDMvBZ47AAAAOQAAABAAAAAAAAAAAQAgAAAAEAEAAGRycy9zaGFwZXhtbC54bWxQSwUGAAAAAAYA&#10;BgBbAQAAugMAAAAA&#10;">
                  <v:fill on="t" focussize="0,0"/>
                  <v:stroke on="f"/>
                  <v:imagedata o:title=""/>
                  <o:lock v:ext="edit" aspectratio="f"/>
                </v:rect>
                <v:rect id="矩形 1125" o:spid="_x0000_s1026" o:spt="1" style="position:absolute;left:2653;top:30;height:307;width:44;" fillcolor="#F6B89A" filled="t" stroked="f" coordsize="21600,21600" o:gfxdata="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pTELsAAADd&#10;AAAADwAAAAAAAAABACAAAAAiAAAAZHJzL2Rvd25yZXYueG1sUEsBAhQAFAAAAAgAh07iQDMvBZ47&#10;AAAAOQAAABAAAAAAAAAAAQAgAAAACgEAAGRycy9zaGFwZXhtbC54bWxQSwUGAAAAAAYABgBbAQAA&#10;tAMAAAAA&#10;">
                  <v:fill on="t" focussize="0,0"/>
                  <v:stroke on="f"/>
                  <v:imagedata o:title=""/>
                  <o:lock v:ext="edit" aspectratio="f"/>
                </v:rect>
                <v:rect id="矩形 1126" o:spid="_x0000_s1026" o:spt="1" style="position:absolute;left:2661;top:30;height:307;width:44;" fillcolor="#F7BA9D" filled="t" stroked="f" coordsize="21600,21600" o:gfxdata="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WQa2/&#10;AAAA3QAAAA8AAAAAAAAAAQAgAAAAIgAAAGRycy9kb3ducmV2LnhtbFBLAQIUABQAAAAIAIdO4kAz&#10;LwWeOwAAADkAAAAQAAAAAAAAAAEAIAAAAA4BAABkcnMvc2hhcGV4bWwueG1sUEsFBgAAAAAGAAYA&#10;WwEAALgDAAAAAA==&#10;">
                  <v:fill on="t" focussize="0,0"/>
                  <v:stroke on="f"/>
                  <v:imagedata o:title=""/>
                  <o:lock v:ext="edit" aspectratio="f"/>
                </v:rect>
                <v:rect id="矩形 1127" o:spid="_x0000_s1026" o:spt="1" style="position:absolute;left:2669;top:30;height:307;width:44;" fillcolor="#F7BC9F" filled="t" stroked="f" coordsize="21600,21600" o:gfxdata="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VDG68AAAA&#10;3QAAAA8AAAAAAAAAAQAgAAAAIgAAAGRycy9kb3ducmV2LnhtbFBLAQIUABQAAAAIAIdO4kAzLwWe&#10;OwAAADkAAAAQAAAAAAAAAAEAIAAAAAsBAABkcnMvc2hhcGV4bWwueG1sUEsFBgAAAAAGAAYAWwEA&#10;ALUDAAAAAA==&#10;">
                  <v:fill on="t" focussize="0,0"/>
                  <v:stroke on="f"/>
                  <v:imagedata o:title=""/>
                  <o:lock v:ext="edit" aspectratio="f"/>
                </v:rect>
                <v:rect id="矩形 1128" o:spid="_x0000_s1026" o:spt="1" style="position:absolute;left:2678;top:30;height:307;width:44;" fillcolor="#F7BEA2" filled="t" stroked="f" coordsize="21600,21600" o:gfxdata="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9fZS&#10;wAAAAN0AAAAPAAAAAAAAAAEAIAAAACIAAABkcnMvZG93bnJldi54bWxQSwECFAAUAAAACACHTuJA&#10;My8FnjsAAAA5AAAAEAAAAAAAAAABACAAAAAPAQAAZHJzL3NoYXBleG1sLnhtbFBLBQYAAAAABgAG&#10;AFsBAAC5AwAAAAA=&#10;">
                  <v:fill on="t" focussize="0,0"/>
                  <v:stroke on="f"/>
                  <v:imagedata o:title=""/>
                  <o:lock v:ext="edit" aspectratio="f"/>
                </v:rect>
                <v:rect id="矩形 1129" o:spid="_x0000_s1026" o:spt="1" style="position:absolute;left:2686;top:30;height:307;width:44;" fillcolor="#F7C0A5" filled="t" stroked="f" coordsize="21600,21600" o:gfxdata="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fznm5AAAA3QAA&#10;AA8AAAAAAAAAAQAgAAAAIgAAAGRycy9kb3ducmV2LnhtbFBLAQIUABQAAAAIAIdO4kAzLwWeOwAA&#10;ADkAAAAQAAAAAAAAAAEAIAAAAAgBAABkcnMvc2hhcGV4bWwueG1sUEsFBgAAAAAGAAYAWwEAALID&#10;AAAAAA==&#10;">
                  <v:fill on="t" focussize="0,0"/>
                  <v:stroke on="f"/>
                  <v:imagedata o:title=""/>
                  <o:lock v:ext="edit" aspectratio="f"/>
                </v:rect>
                <v:rect id="矩形 1130" o:spid="_x0000_s1026" o:spt="1" style="position:absolute;left:2694;top:30;height:307;width:44;" fillcolor="#F7C2A7" filled="t" stroked="f" coordsize="21600,21600" o:gfxdata="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O9Bq/&#10;AAAA3QAAAA8AAAAAAAAAAQAgAAAAIgAAAGRycy9kb3ducmV2LnhtbFBLAQIUABQAAAAIAIdO4kAz&#10;LwWeOwAAADkAAAAQAAAAAAAAAAEAIAAAAA4BAABkcnMvc2hhcGV4bWwueG1sUEsFBgAAAAAGAAYA&#10;WwEAALgDAAAAAA==&#10;">
                  <v:fill on="t" focussize="0,0"/>
                  <v:stroke on="f"/>
                  <v:imagedata o:title=""/>
                  <o:lock v:ext="edit" aspectratio="f"/>
                </v:rect>
                <v:rect id="矩形 1131" o:spid="_x0000_s1026" o:spt="1" style="position:absolute;left:2703;top:30;height:307;width:44;" fillcolor="#F8C3A9" filled="t" stroked="f" coordsize="21600,21600" o:gfxdata="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o6/r4A&#10;AADdAAAADwAAAAAAAAABACAAAAAiAAAAZHJzL2Rvd25yZXYueG1sUEsBAhQAFAAAAAgAh07iQDMv&#10;BZ47AAAAOQAAABAAAAAAAAAAAQAgAAAADQEAAGRycy9zaGFwZXhtbC54bWxQSwUGAAAAAAYABgBb&#10;AQAAtwMAAAAA&#10;">
                  <v:fill on="t" focussize="0,0"/>
                  <v:stroke on="f"/>
                  <v:imagedata o:title=""/>
                  <o:lock v:ext="edit" aspectratio="f"/>
                </v:rect>
                <v:rect id="矩形 1132" o:spid="_x0000_s1026" o:spt="1" style="position:absolute;left:2711;top:30;height:307;width:44;" fillcolor="#F8C6AC" filled="t" stroked="f" coordsize="21600,21600" o:gfxdata="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JdIbgAAADdAAAA&#10;DwAAAAAAAAABACAAAAAiAAAAZHJzL2Rvd25yZXYueG1sUEsBAhQAFAAAAAgAh07iQDMvBZ47AAAA&#10;OQAAABAAAAAAAAAAAQAgAAAABwEAAGRycy9zaGFwZXhtbC54bWxQSwUGAAAAAAYABgBbAQAAsQMA&#10;AAAA&#10;">
                  <v:fill on="t" focussize="0,0"/>
                  <v:stroke on="f"/>
                  <v:imagedata o:title=""/>
                  <o:lock v:ext="edit" aspectratio="f"/>
                </v:rect>
                <v:rect id="矩形 1133" o:spid="_x0000_s1026" o:spt="1" style="position:absolute;left:2719;top:30;height:307;width:44;" fillcolor="#F8C7AF" filled="t" stroked="f" coordsize="21600,21600" o:gfxdata="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qJa&#10;68EAAADdAAAADwAAAAAAAAABACAAAAAiAAAAZHJzL2Rvd25yZXYueG1sUEsBAhQAFAAAAAgAh07i&#10;QDMvBZ47AAAAOQAAABAAAAAAAAAAAQAgAAAAEAEAAGRycy9zaGFwZXhtbC54bWxQSwUGAAAAAAYA&#10;BgBbAQAAugMAAAAA&#10;">
                  <v:fill on="t" focussize="0,0"/>
                  <v:stroke on="f"/>
                  <v:imagedata o:title=""/>
                  <o:lock v:ext="edit" aspectratio="f"/>
                </v:rect>
                <v:rect id="矩形 1134" o:spid="_x0000_s1026" o:spt="1" style="position:absolute;left:2727;top:30;height:307;width:44;" fillcolor="#F8CAB2" filled="t" stroked="f" coordsize="21600,21600" o:gfxdata="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5cUa/&#10;AAAA3QAAAA8AAAAAAAAAAQAgAAAAIgAAAGRycy9kb3ducmV2LnhtbFBLAQIUABQAAAAIAIdO4kAz&#10;LwWeOwAAADkAAAAQAAAAAAAAAAEAIAAAAA4BAABkcnMvc2hhcGV4bWwueG1sUEsFBgAAAAAGAAYA&#10;WwEAALgDAAAAAA==&#10;">
                  <v:fill on="t" focussize="0,0"/>
                  <v:stroke on="f"/>
                  <v:imagedata o:title=""/>
                  <o:lock v:ext="edit" aspectratio="f"/>
                </v:rect>
                <v:rect id="矩形 1135" o:spid="_x0000_s1026" o:spt="1" style="position:absolute;left:2736;top:30;height:307;width:44;" fillcolor="#F9CBB4" filled="t" stroked="f" coordsize="21600,21600" o:gfxdata="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jMg5LgAAADdAAAA&#10;DwAAAAAAAAABACAAAAAiAAAAZHJzL2Rvd25yZXYueG1sUEsBAhQAFAAAAAgAh07iQDMvBZ47AAAA&#10;OQAAABAAAAAAAAAAAQAgAAAABwEAAGRycy9zaGFwZXhtbC54bWxQSwUGAAAAAAYABgBbAQAAsQMA&#10;AAAA&#10;">
                  <v:fill on="t" focussize="0,0"/>
                  <v:stroke on="f"/>
                  <v:imagedata o:title=""/>
                  <o:lock v:ext="edit" aspectratio="f"/>
                </v:rect>
                <v:rect id="矩形 1136" o:spid="_x0000_s1026" o:spt="1" style="position:absolute;left:2744;top:30;height:307;width:44;" fillcolor="#F9CDB6" filled="t" stroked="f" coordsize="21600,21600" o:gfxdata="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At2O5AAAA3QAA&#10;AA8AAAAAAAAAAQAgAAAAIgAAAGRycy9kb3ducmV2LnhtbFBLAQIUABQAAAAIAIdO4kAzLwWeOwAA&#10;ADkAAAAQAAAAAAAAAAEAIAAAAAgBAABkcnMvc2hhcGV4bWwueG1sUEsFBgAAAAAGAAYAWwEAALID&#10;AAAAAA==&#10;">
                  <v:fill on="t" focussize="0,0"/>
                  <v:stroke on="f"/>
                  <v:imagedata o:title=""/>
                  <o:lock v:ext="edit" aspectratio="f"/>
                </v:rect>
                <v:rect id="矩形 1137" o:spid="_x0000_s1026" o:spt="1" style="position:absolute;left:2752;top:30;height:307;width:44;" fillcolor="#F9CFBA" filled="t" stroked="f" coordsize="21600,21600" o:gfxdata="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RIQrsAAADd&#10;AAAADwAAAAAAAAABACAAAAAiAAAAZHJzL2Rvd25yZXYueG1sUEsBAhQAFAAAAAgAh07iQDMvBZ47&#10;AAAAOQAAABAAAAAAAAAAAQAgAAAACgEAAGRycy9zaGFwZXhtbC54bWxQSwUGAAAAAAYABgBbAQAA&#10;tAMAAAAA&#10;">
                  <v:fill on="t" focussize="0,0"/>
                  <v:stroke on="f"/>
                  <v:imagedata o:title=""/>
                  <o:lock v:ext="edit" aspectratio="f"/>
                </v:rect>
                <v:rect id="矩形 1138" o:spid="_x0000_s1026" o:spt="1" style="position:absolute;left:2760;top:30;height:307;width:44;" fillcolor="#FAD1BC" filled="t" stroked="f" coordsize="21600,21600" o:gfxdata="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pw&#10;CcEAAADdAAAADwAAAAAAAAABACAAAAAiAAAAZHJzL2Rvd25yZXYueG1sUEsBAhQAFAAAAAgAh07i&#10;QDMvBZ47AAAAOQAAABAAAAAAAAAAAQAgAAAAEAEAAGRycy9zaGFwZXhtbC54bWxQSwUGAAAAAAYA&#10;BgBbAQAAugMAAAAA&#10;">
                  <v:fill on="t" focussize="0,0"/>
                  <v:stroke on="f"/>
                  <v:imagedata o:title=""/>
                  <o:lock v:ext="edit" aspectratio="f"/>
                </v:rect>
                <v:rect id="矩形 1139" o:spid="_x0000_s1026" o:spt="1" style="position:absolute;left:2769;top:30;height:307;width:44;" fillcolor="#FAD3BE" filled="t" stroked="f" coordsize="21600,21600" o:gfxdata="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Pq1G/&#10;AAAA3QAAAA8AAAAAAAAAAQAgAAAAIgAAAGRycy9kb3ducmV2LnhtbFBLAQIUABQAAAAIAIdO4kAz&#10;LwWeOwAAADkAAAAQAAAAAAAAAAEAIAAAAA4BAABkcnMvc2hhcGV4bWwueG1sUEsFBgAAAAAGAAYA&#10;WwEAALgDAAAAAA==&#10;">
                  <v:fill on="t" focussize="0,0"/>
                  <v:stroke on="f"/>
                  <v:imagedata o:title=""/>
                  <o:lock v:ext="edit" aspectratio="f"/>
                </v:rect>
                <v:rect id="矩形 1140" o:spid="_x0000_s1026" o:spt="1" style="position:absolute;left:2777;top:30;height:307;width:44;" fillcolor="#FAD5C1" filled="t" stroked="f" coordsize="21600,21600" o:gfxdata="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zEkb4A&#10;AADdAAAADwAAAAAAAAABACAAAAAiAAAAZHJzL2Rvd25yZXYueG1sUEsBAhQAFAAAAAgAh07iQDMv&#10;BZ47AAAAOQAAABAAAAAAAAAAAQAgAAAADQEAAGRycy9zaGFwZXhtbC54bWxQSwUGAAAAAAYABgBb&#10;AQAAtwMAAAAA&#10;">
                  <v:fill on="t" focussize="0,0"/>
                  <v:stroke on="f"/>
                  <v:imagedata o:title=""/>
                  <o:lock v:ext="edit" aspectratio="f"/>
                </v:rect>
                <v:rect id="矩形 1141" o:spid="_x0000_s1026" o:spt="1" style="position:absolute;left:2785;top:30;height:307;width:44;" fillcolor="#FAD7C4" filled="t" stroked="f" coordsize="21600,21600" o:gfxdata="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PiNq/&#10;AAAA3QAAAA8AAAAAAAAAAQAgAAAAIgAAAGRycy9kb3ducmV2LnhtbFBLAQIUABQAAAAIAIdO4kAz&#10;LwWeOwAAADkAAAAQAAAAAAAAAAEAIAAAAA4BAABkcnMvc2hhcGV4bWwueG1sUEsFBgAAAAAGAAYA&#10;WwEAALgDAAAAAA==&#10;">
                  <v:fill on="t" focussize="0,0"/>
                  <v:stroke on="f"/>
                  <v:imagedata o:title=""/>
                  <o:lock v:ext="edit" aspectratio="f"/>
                </v:rect>
                <v:rect id="矩形 1142" o:spid="_x0000_s1026" o:spt="1" style="position:absolute;left:2794;top:30;height:307;width:44;" fillcolor="#FBD9C7" filled="t" stroked="f" coordsize="21600,21600" o:gfxdata="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kyKe/&#10;AAAA3QAAAA8AAAAAAAAAAQAgAAAAIgAAAGRycy9kb3ducmV2LnhtbFBLAQIUABQAAAAIAIdO4kAz&#10;LwWeOwAAADkAAAAQAAAAAAAAAAEAIAAAAA4BAABkcnMvc2hhcGV4bWwueG1sUEsFBgAAAAAGAAYA&#10;WwEAALgDAAAAAA==&#10;">
                  <v:fill on="t" focussize="0,0"/>
                  <v:stroke on="f"/>
                  <v:imagedata o:title=""/>
                  <o:lock v:ext="edit" aspectratio="f"/>
                </v:rect>
                <v:rect id="矩形 1143" o:spid="_x0000_s1026" o:spt="1" style="position:absolute;left:2802;top:30;height:307;width:44;" fillcolor="#FBDAC9" filled="t" stroked="f" coordsize="21600,21600" o:gfxdata="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0+LvQAA&#10;AN0AAAAPAAAAAAAAAAEAIAAAACIAAABkcnMvZG93bnJldi54bWxQSwECFAAUAAAACACHTuJAMy8F&#10;njsAAAA5AAAAEAAAAAAAAAABACAAAAAMAQAAZHJzL3NoYXBleG1sLnhtbFBLBQYAAAAABgAGAFsB&#10;AAC2AwAAAAA=&#10;">
                  <v:fill on="t" focussize="0,0"/>
                  <v:stroke on="f"/>
                  <v:imagedata o:title=""/>
                  <o:lock v:ext="edit" aspectratio="f"/>
                </v:rect>
                <v:rect id="矩形 1144" o:spid="_x0000_s1026" o:spt="1" style="position:absolute;left:2810;top:30;height:307;width:44;" fillcolor="#FBDCCB" filled="t" stroked="f" coordsize="21600,21600" o:gfxdata="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X/UN&#10;wAAAAN0AAAAPAAAAAAAAAAEAIAAAACIAAABkcnMvZG93bnJldi54bWxQSwECFAAUAAAACACHTuJA&#10;My8FnjsAAAA5AAAAEAAAAAAAAAABACAAAAAPAQAAZHJzL3NoYXBleG1sLnhtbFBLBQYAAAAABgAG&#10;AFsBAAC5AwAAAAA=&#10;">
                  <v:fill on="t" focussize="0,0"/>
                  <v:stroke on="f"/>
                  <v:imagedata o:title=""/>
                  <o:lock v:ext="edit" aspectratio="f"/>
                </v:rect>
                <v:rect id="矩形 1145" o:spid="_x0000_s1026" o:spt="1" style="position:absolute;left:2818;top:30;height:307;width:44;" fillcolor="#FBDECF" filled="t" stroked="f" coordsize="21600,21600" o:gfxdata="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TL2u8AAAA&#10;3QAAAA8AAAAAAAAAAQAgAAAAIgAAAGRycy9kb3ducmV2LnhtbFBLAQIUABQAAAAIAIdO4kAzLwWe&#10;OwAAADkAAAAQAAAAAAAAAAEAIAAAAAsBAABkcnMvc2hhcGV4bWwueG1sUEsFBgAAAAAGAAYAWwEA&#10;ALUDAAAAAA==&#10;">
                  <v:fill on="t" focussize="0,0"/>
                  <v:stroke on="f"/>
                  <v:imagedata o:title=""/>
                  <o:lock v:ext="edit" aspectratio="f"/>
                </v:rect>
                <v:rect id="矩形 1146" o:spid="_x0000_s1026" o:spt="1" style="position:absolute;left:2827;top:30;height:307;width:44;" fillcolor="#FBE0D1" filled="t" stroked="f" coordsize="21600,21600" o:gfxdata="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Ym2W/&#10;AAAA3QAAAA8AAAAAAAAAAQAgAAAAIgAAAGRycy9kb3ducmV2LnhtbFBLAQIUABQAAAAIAIdO4kAz&#10;LwWeOwAAADkAAAAQAAAAAAAAAAEAIAAAAA4BAABkcnMvc2hhcGV4bWwueG1sUEsFBgAAAAAGAAYA&#10;WwEAALgDAAAAAA==&#10;">
                  <v:fill on="t" focussize="0,0"/>
                  <v:stroke on="f"/>
                  <v:imagedata o:title=""/>
                  <o:lock v:ext="edit" aspectratio="f"/>
                </v:rect>
                <v:rect id="矩形 1147" o:spid="_x0000_s1026" o:spt="1" style="position:absolute;left:2835;top:30;height:307;width:44;" fillcolor="#FCE2D4" filled="t" stroked="f" coordsize="21600,21600" o:gfxdata="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Fk97sAAADd&#10;AAAADwAAAAAAAAABACAAAAAiAAAAZHJzL2Rvd25yZXYueG1sUEsBAhQAFAAAAAgAh07iQDMvBZ47&#10;AAAAOQAAABAAAAAAAAAAAQAgAAAACgEAAGRycy9zaGFwZXhtbC54bWxQSwUGAAAAAAYABgBbAQAA&#10;tAMAAAAA&#10;">
                  <v:fill on="t" focussize="0,0"/>
                  <v:stroke on="f"/>
                  <v:imagedata o:title=""/>
                  <o:lock v:ext="edit" aspectratio="f"/>
                </v:rect>
                <v:rect id="矩形 1148" o:spid="_x0000_s1026" o:spt="1" style="position:absolute;left:2843;top:30;height:307;width:44;" fillcolor="#FCE4D6" filled="t" stroked="f" coordsize="21600,21600" o:gfxdata="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xHIvQAA&#10;AN0AAAAPAAAAAAAAAAEAIAAAACIAAABkcnMvZG93bnJldi54bWxQSwECFAAUAAAACACHTuJAMy8F&#10;njsAAAA5AAAAEAAAAAAAAAABACAAAAAMAQAAZHJzL3NoYXBleG1sLnhtbFBLBQYAAAAABgAGAFsB&#10;AAC2AwAAAAA=&#10;">
                  <v:fill on="t" focussize="0,0"/>
                  <v:stroke on="f"/>
                  <v:imagedata o:title=""/>
                  <o:lock v:ext="edit" aspectratio="f"/>
                </v:rect>
                <v:rect id="矩形 1149" o:spid="_x0000_s1026" o:spt="1" style="position:absolute;left:2852;top:30;height:307;width:44;" fillcolor="#FCE5D9" filled="t" stroked="f" coordsize="21600,21600" o:gfxdata="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E7wb4A&#10;AADdAAAADwAAAAAAAAABACAAAAAiAAAAZHJzL2Rvd25yZXYueG1sUEsBAhQAFAAAAAgAh07iQDMv&#10;BZ47AAAAOQAAABAAAAAAAAAAAQAgAAAADQEAAGRycy9zaGFwZXhtbC54bWxQSwUGAAAAAAYABgBb&#10;AQAAtwMAAAAA&#10;">
                  <v:fill on="t" focussize="0,0"/>
                  <v:stroke on="f"/>
                  <v:imagedata o:title=""/>
                  <o:lock v:ext="edit" aspectratio="f"/>
                </v:rect>
                <v:rect id="矩形 1150" o:spid="_x0000_s1026" o:spt="1" style="position:absolute;left:2860;top:30;height:307;width:44;" fillcolor="#FCE8DC" filled="t" stroked="f" coordsize="21600,21600" o:gfxdata="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hNx74A&#10;AADdAAAADwAAAAAAAAABACAAAAAiAAAAZHJzL2Rvd25yZXYueG1sUEsBAhQAFAAAAAgAh07iQDMv&#10;BZ47AAAAOQAAABAAAAAAAAAAAQAgAAAADQEAAGRycy9zaGFwZXhtbC54bWxQSwUGAAAAAAYABgBb&#10;AQAAtwMAAAAA&#10;">
                  <v:fill on="t" focussize="0,0"/>
                  <v:stroke on="f"/>
                  <v:imagedata o:title=""/>
                  <o:lock v:ext="edit" aspectratio="f"/>
                </v:rect>
                <v:rect id="矩形 1151" o:spid="_x0000_s1026" o:spt="1" style="position:absolute;left:2868;top:30;height:307;width:44;" fillcolor="#FDE9DE" filled="t" stroked="f" coordsize="21600,21600" o:gfxdata="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SA5m/&#10;AAAA3QAAAA8AAAAAAAAAAQAgAAAAIgAAAGRycy9kb3ducmV2LnhtbFBLAQIUABQAAAAIAIdO4kAz&#10;LwWeOwAAADkAAAAQAAAAAAAAAAEAIAAAAA4BAABkcnMvc2hhcGV4bWwueG1sUEsFBgAAAAAGAAYA&#10;WwEAALgDAAAAAA==&#10;">
                  <v:fill on="t" focussize="0,0"/>
                  <v:stroke on="f"/>
                  <v:imagedata o:title=""/>
                  <o:lock v:ext="edit" aspectratio="f"/>
                </v:rect>
                <v:rect id="矩形 1152" o:spid="_x0000_s1026" o:spt="1" style="position:absolute;left:2876;top:30;height:307;width:44;" fillcolor="#FDEBE0" filled="t" stroked="f" coordsize="21600,21600" o:gfxdata="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aKu/&#10;AAAA3QAAAA8AAAAAAAAAAQAgAAAAIgAAAGRycy9kb3ducmV2LnhtbFBLAQIUABQAAAAIAIdO4kAz&#10;LwWeOwAAADkAAAAQAAAAAAAAAAEAIAAAAA4BAABkcnMvc2hhcGV4bWwueG1sUEsFBgAAAAAGAAYA&#10;WwEAALgDAAAAAA==&#10;">
                  <v:fill on="t" focussize="0,0"/>
                  <v:stroke on="f"/>
                  <v:imagedata o:title=""/>
                  <o:lock v:ext="edit" aspectratio="f"/>
                </v:rect>
                <v:rect id="矩形 1153" o:spid="_x0000_s1026" o:spt="1" style="position:absolute;left:2885;top:30;height:307;width:44;" fillcolor="#FDEDE4" filled="t" stroked="f" coordsize="21600,21600" o:gfxdata="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bdoG/&#10;AAAA3QAAAA8AAAAAAAAAAQAgAAAAIgAAAGRycy9kb3ducmV2LnhtbFBLAQIUABQAAAAIAIdO4kAz&#10;LwWeOwAAADkAAAAQAAAAAAAAAAEAIAAAAA4BAABkcnMvc2hhcGV4bWwueG1sUEsFBgAAAAAGAAYA&#10;WwEAALgDAAAAAA==&#10;">
                  <v:fill on="t" focussize="0,0"/>
                  <v:stroke on="f"/>
                  <v:imagedata o:title=""/>
                  <o:lock v:ext="edit" aspectratio="f"/>
                </v:rect>
                <v:rect id="矩形 1154" o:spid="_x0000_s1026" o:spt="1" style="position:absolute;left:2893;top:30;height:307;width:44;" fillcolor="#FDEFE6" filled="t" stroked="f" coordsize="21600,21600" o:gfxdata="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14ke/&#10;AAAA3QAAAA8AAAAAAAAAAQAgAAAAIgAAAGRycy9kb3ducmV2LnhtbFBLAQIUABQAAAAIAIdO4kAz&#10;LwWeOwAAADkAAAAQAAAAAAAAAAEAIAAAAA4BAABkcnMvc2hhcGV4bWwueG1sUEsFBgAAAAAGAAYA&#10;WwEAALgDAAAAAA==&#10;">
                  <v:fill on="t" focussize="0,0"/>
                  <v:stroke on="f"/>
                  <v:imagedata o:title=""/>
                  <o:lock v:ext="edit" aspectratio="f"/>
                </v:rect>
                <v:rect id="矩形 1155" o:spid="_x0000_s1026" o:spt="1" style="position:absolute;left:2901;top:30;height:307;width:44;" fillcolor="#FEF1E9" filled="t" stroked="f" coordsize="21600,21600" o:gfxdata="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ylNTugAAAN0A&#10;AAAPAAAAAAAAAAEAIAAAACIAAABkcnMvZG93bnJldi54bWxQSwECFAAUAAAACACHTuJAMy8FnjsA&#10;AAA5AAAAEAAAAAAAAAABACAAAAAJAQAAZHJzL3NoYXBleG1sLnhtbFBLBQYAAAAABgAGAFsBAACz&#10;AwAAAAA=&#10;">
                  <v:fill on="t" focussize="0,0"/>
                  <v:stroke on="f"/>
                  <v:imagedata o:title=""/>
                  <o:lock v:ext="edit" aspectratio="f"/>
                </v:rect>
                <v:rect id="矩形 1156" o:spid="_x0000_s1026" o:spt="1" style="position:absolute;left:2909;top:30;height:307;width:44;" fillcolor="#FEF2EB" filled="t" stroked="f" coordsize="21600,21600" o:gfxdata="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c30&#10;/8EAAADdAAAADwAAAAAAAAABACAAAAAiAAAAZHJzL2Rvd25yZXYueG1sUEsBAhQAFAAAAAgAh07i&#10;QDMvBZ47AAAAOQAAABAAAAAAAAAAAQAgAAAAEAEAAGRycy9zaGFwZXhtbC54bWxQSwUGAAAAAAYA&#10;BgBbAQAAugMAAAAA&#10;">
                  <v:fill on="t" focussize="0,0"/>
                  <v:stroke on="f"/>
                  <v:imagedata o:title=""/>
                  <o:lock v:ext="edit" aspectratio="f"/>
                </v:rect>
                <v:rect id="矩形 1157" o:spid="_x0000_s1026" o:spt="1" style="position:absolute;left:2918;top:30;height:307;width:44;" fillcolor="#FEF4EE" filled="t" stroked="f" coordsize="21600,21600" o:gfxdata="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0GAtW5AAAA3QAA&#10;AA8AAAAAAAAAAQAgAAAAIgAAAGRycy9kb3ducmV2LnhtbFBLAQIUABQAAAAIAIdO4kAzLwWeOwAA&#10;ADkAAAAQAAAAAAAAAAEAIAAAAAgBAABkcnMvc2hhcGV4bWwueG1sUEsFBgAAAAAGAAYAWwEAALID&#10;AAAAAA==&#10;">
                  <v:fill on="t" focussize="0,0"/>
                  <v:stroke on="f"/>
                  <v:imagedata o:title=""/>
                  <o:lock v:ext="edit" aspectratio="f"/>
                </v:rect>
                <v:rect id="矩形 1158" o:spid="_x0000_s1026" o:spt="1" style="position:absolute;left:2926;top:30;height:307;width:44;" fillcolor="#FEF6F1" filled="t" stroked="f" coordsize="21600,21600" o:gfxdata="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SLkDugAAAN0A&#10;AAAPAAAAAAAAAAEAIAAAACIAAABkcnMvZG93bnJldi54bWxQSwECFAAUAAAACACHTuJAMy8FnjsA&#10;AAA5AAAAEAAAAAAAAAABACAAAAAJAQAAZHJzL3NoYXBleG1sLnhtbFBLBQYAAAAABgAGAFsBAACz&#10;AwAAAAA=&#10;">
                  <v:fill on="t" focussize="0,0"/>
                  <v:stroke on="f"/>
                  <v:imagedata o:title=""/>
                  <o:lock v:ext="edit" aspectratio="f"/>
                </v:rect>
                <v:rect id="矩形 1159" o:spid="_x0000_s1026" o:spt="1" style="position:absolute;left:2934;top:30;height:307;width:44;" fillcolor="#FEF7F3" filled="t" stroked="f" coordsize="21600,21600" o:gfxdata="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kkne/&#10;AAAA3QAAAA8AAAAAAAAAAQAgAAAAIgAAAGRycy9kb3ducmV2LnhtbFBLAQIUABQAAAAIAIdO4kAz&#10;LwWeOwAAADkAAAAQAAAAAAAAAAEAIAAAAA4BAABkcnMvc2hhcGV4bWwueG1sUEsFBgAAAAAGAAYA&#10;WwEAALgDAAAAAA==&#10;">
                  <v:fill on="t" focussize="0,0"/>
                  <v:stroke on="f"/>
                  <v:imagedata o:title=""/>
                  <o:lock v:ext="edit" aspectratio="f"/>
                </v:rect>
                <v:rect id="矩形 1160" o:spid="_x0000_s1026" o:spt="1" style="position:absolute;left:2943;top:30;height:307;width:44;" fillcolor="#FFF9F5" filled="t" stroked="f" coordsize="21600,21600" o:gfxdata="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t874A&#10;AADdAAAADwAAAAAAAAABACAAAAAiAAAAZHJzL2Rvd25yZXYueG1sUEsBAhQAFAAAAAgAh07iQDMv&#10;BZ47AAAAOQAAABAAAAAAAAAAAQAgAAAADQEAAGRycy9zaGFwZXhtbC54bWxQSwUGAAAAAAYABgBb&#10;AQAAtwMAAAAA&#10;">
                  <v:fill on="t" focussize="0,0"/>
                  <v:stroke on="f"/>
                  <v:imagedata o:title=""/>
                  <o:lock v:ext="edit" aspectratio="f"/>
                </v:rect>
                <v:rect id="矩形 1161" o:spid="_x0000_s1026" o:spt="1" style="position:absolute;left:2951;top:30;height:307;width:44;" fillcolor="#FFFBF9" filled="t" stroked="f" coordsize="21600,21600" o:gfxdata="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ea&#10;NMEAAADdAAAADwAAAAAAAAABACAAAAAiAAAAZHJzL2Rvd25yZXYueG1sUEsBAhQAFAAAAAgAh07i&#10;QDMvBZ47AAAAOQAAABAAAAAAAAAAAQAgAAAAEAEAAGRycy9zaGFwZXhtbC54bWxQSwUGAAAAAAYA&#10;BgBbAQAAugMAAAAA&#10;">
                  <v:fill on="t" focussize="0,0"/>
                  <v:stroke on="f"/>
                  <v:imagedata o:title=""/>
                  <o:lock v:ext="edit" aspectratio="f"/>
                </v:rect>
                <v:rect id="矩形 1162" o:spid="_x0000_s1026" o:spt="1" style="position:absolute;left:2959;top:30;height:307;width:44;" fillcolor="#FFFCFB" filled="t" stroked="f" coordsize="21600,21600" o:gfxdata="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h9&#10;E8EAAADdAAAADwAAAAAAAAABACAAAAAiAAAAZHJzL2Rvd25yZXYueG1sUEsBAhQAFAAAAAgAh07i&#10;QDMvBZ47AAAAOQAAABAAAAAAAAAAAQAgAAAAEAEAAGRycy9zaGFwZXhtbC54bWxQSwUGAAAAAAYA&#10;BgBbAQAAugMAAAAA&#10;">
                  <v:fill on="t" focussize="0,0"/>
                  <v:stroke on="f"/>
                  <v:imagedata o:title=""/>
                  <o:lock v:ext="edit" aspectratio="f"/>
                </v:rect>
                <v:rect id="矩形 1163" o:spid="_x0000_s1026" o:spt="1" style="position:absolute;left:2967;top:30;height:307;width:44;" fillcolor="#FFFEFE" filled="t" stroked="f" coordsize="21600,21600" o:gfxdata="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Jk&#10;Dc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164" o:spid="_x0000_s1026" o:spt="100" style="position:absolute;left:2976;top:30;height:307;width:222;" fillcolor="#FFFFFF" filled="t" stroked="f" coordsize="222,307" o:gfxdata="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Ukyr4A&#10;AADdAAAADwAAAAAAAAABACAAAAAiAAAAZHJzL2Rvd25yZXYueG1sUEsBAhQAFAAAAAgAh07iQDMv&#10;BZ47AAAAOQAAABAAAAAAAAAAAQAgAAAADQEAAGRycy9zaGFwZXhtbC54bWxQSwUGAAAAAAYABgBb&#10;AQAAtwMAAAAA&#10;" path="m222,0l0,0,31,307,222,307,222,0xe">
                  <v:fill on="t" focussize="0,0"/>
                  <v:stroke on="f"/>
                  <v:imagedata o:title=""/>
                  <o:lock v:ext="edit" aspectratio="f"/>
                </v:shape>
                <v:rect id="矩形 1165" o:spid="_x0000_s1026" o:spt="1" style="position:absolute;left:0;top:30;height:307;width:292;" fillcolor="#E60013" filled="t" stroked="f" coordsize="21600,21600" o:gfxdata="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o/a7sAAADd&#10;AAAADwAAAAAAAAABACAAAAAiAAAAZHJzL2Rvd25yZXYueG1sUEsBAhQAFAAAAAgAh07iQDMvBZ47&#10;AAAAOQAAABAAAAAAAAAAAQAgAAAACgEAAGRycy9zaGFwZXhtbC54bWxQSwUGAAAAAAYABgBbAQAA&#10;tAMAAAAA&#10;">
                  <v:fill on="t" focussize="0,0"/>
                  <v:stroke on="f"/>
                  <v:imagedata o:title=""/>
                  <o:lock v:ext="edit" aspectratio="f"/>
                </v:rect>
                <v:shape id="文本框 1166" o:spid="_x0000_s1026" o:spt="202" type="#_x0000_t202" style="position:absolute;left:0;top:0;height:338;width:3198;" filled="f" stroked="f" coordsize="21600,21600" o:gfxdata="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VMj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13" w:name="页 8"/>
                        <w:bookmarkEnd w:id="13"/>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sz w:val="20"/>
        </w:rPr>
      </w:pPr>
    </w:p>
    <w:p>
      <w:pPr>
        <w:pStyle w:val="9"/>
        <w:rPr>
          <w:sz w:val="20"/>
        </w:rPr>
      </w:pPr>
    </w:p>
    <w:p>
      <w:pPr>
        <w:pStyle w:val="9"/>
        <w:rPr>
          <w:sz w:val="20"/>
        </w:rPr>
      </w:pPr>
    </w:p>
    <w:p>
      <w:pPr>
        <w:spacing w:before="203"/>
        <w:ind w:left="1146" w:right="0" w:firstLine="0"/>
        <w:jc w:val="left"/>
        <w:rPr>
          <w:rFonts w:ascii="微软雅黑"/>
          <w:b/>
          <w:sz w:val="20"/>
        </w:rPr>
      </w:pPr>
      <w:r>
        <mc:AlternateContent>
          <mc:Choice Requires="wps">
            <w:drawing>
              <wp:anchor distT="0" distB="0" distL="114300" distR="114300" simplePos="0" relativeHeight="251760640" behindDoc="0" locked="0" layoutInCell="1" allowOverlap="1">
                <wp:simplePos x="0" y="0"/>
                <wp:positionH relativeFrom="page">
                  <wp:posOffset>840740</wp:posOffset>
                </wp:positionH>
                <wp:positionV relativeFrom="paragraph">
                  <wp:posOffset>191770</wp:posOffset>
                </wp:positionV>
                <wp:extent cx="107950" cy="107950"/>
                <wp:effectExtent l="0" t="0" r="0" b="0"/>
                <wp:wrapNone/>
                <wp:docPr id="2389" name="矩形 116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167" o:spid="_x0000_s1026" o:spt="1" style="position:absolute;left:0pt;margin-left:66.2pt;margin-top:15.1pt;height:8.5pt;width:8.5pt;mso-position-horizontal-relative:page;z-index:251760640;mso-width-relative:page;mso-height-relative:page;" fillcolor="#E60013" filled="t" stroked="f" coordsize="21600,21600" o:gfxdata="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VIAt1wAAAAkBAAAPAAAAAAAA&#10;AAEAIAAAACIAAABkcnMvZG93bnJldi54bWxQSwECFAAUAAAACACHTuJASa4r1KEBAAAfAwAADgAA&#10;AAAAAAABACAAAAAmAQAAZHJzL2Uyb0RvYy54bWxQSwUGAAAAAAYABgBZAQAAOQUAAAAA&#10;">
                <v:fill on="t" focussize="0,0"/>
                <v:stroke on="f"/>
                <v:imagedata o:title=""/>
                <o:lock v:ext="edit" aspectratio="f"/>
              </v:rect>
            </w:pict>
          </mc:Fallback>
        </mc:AlternateContent>
      </w:r>
      <w:r>
        <w:rPr>
          <w:rFonts w:ascii="微软雅黑"/>
          <w:b/>
          <w:color w:val="3F3B3A"/>
          <w:sz w:val="20"/>
        </w:rPr>
        <w:t>Coating manual welding parameters(</w:t>
      </w:r>
      <w:r>
        <w:rPr>
          <w:rFonts w:ascii="微软雅黑"/>
          <w:b/>
          <w:color w:val="231916"/>
          <w:sz w:val="20"/>
        </w:rPr>
        <w:t>MMA Mode</w:t>
      </w:r>
      <w:r>
        <w:rPr>
          <w:rFonts w:ascii="微软雅黑"/>
          <w:b/>
          <w:color w:val="3F3B3A"/>
          <w:sz w:val="20"/>
        </w:rPr>
        <w:t>)</w:t>
      </w:r>
    </w:p>
    <w:p>
      <w:pPr>
        <w:pStyle w:val="9"/>
        <w:spacing w:before="13"/>
        <w:rPr>
          <w:rFonts w:ascii="微软雅黑"/>
          <w:b/>
          <w:sz w:val="7"/>
        </w:rPr>
      </w:pPr>
    </w:p>
    <w:tbl>
      <w:tblPr>
        <w:tblStyle w:val="10"/>
        <w:tblW w:w="7765" w:type="dxa"/>
        <w:tblInd w:w="1571"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3339"/>
        <w:gridCol w:w="2272"/>
        <w:gridCol w:w="2154"/>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tcPr>
          <w:p>
            <w:pPr>
              <w:pStyle w:val="14"/>
              <w:spacing w:before="57"/>
              <w:ind w:left="86"/>
              <w:rPr>
                <w:rFonts w:ascii="微软雅黑"/>
                <w:sz w:val="20"/>
              </w:rPr>
            </w:pPr>
            <w:r>
              <w:rPr>
                <w:rFonts w:ascii="微软雅黑"/>
                <w:color w:val="3F3B3A"/>
                <w:sz w:val="20"/>
              </w:rPr>
              <w:t>Specification of welding machine</w:t>
            </w:r>
          </w:p>
        </w:tc>
        <w:tc>
          <w:tcPr>
            <w:tcW w:w="2272" w:type="dxa"/>
            <w:vAlign w:val="top"/>
          </w:tcPr>
          <w:p>
            <w:pPr>
              <w:pStyle w:val="14"/>
              <w:spacing w:before="115"/>
              <w:ind w:left="114" w:leftChars="0" w:right="0" w:rightChars="0" w:firstLine="400" w:firstLineChars="200"/>
              <w:rPr>
                <w:rFonts w:ascii="微软雅黑"/>
                <w:sz w:val="20"/>
              </w:rPr>
            </w:pPr>
            <w:r>
              <w:rPr>
                <w:rFonts w:hint="eastAsia" w:ascii="微软雅黑" w:eastAsia="宋体"/>
                <w:sz w:val="20"/>
                <w:lang w:val="en-US" w:eastAsia="zh-CN"/>
              </w:rPr>
              <w:t>MIG-200</w:t>
            </w:r>
          </w:p>
        </w:tc>
        <w:tc>
          <w:tcPr>
            <w:tcW w:w="2154" w:type="dxa"/>
            <w:vAlign w:val="top"/>
          </w:tcPr>
          <w:p>
            <w:pPr>
              <w:pStyle w:val="14"/>
              <w:spacing w:before="115"/>
              <w:ind w:left="0" w:leftChars="0" w:right="0" w:rightChars="0" w:firstLine="400" w:firstLineChars="200"/>
              <w:rPr>
                <w:rFonts w:ascii="微软雅黑"/>
                <w:sz w:val="20"/>
              </w:rPr>
            </w:pPr>
            <w:r>
              <w:rPr>
                <w:rFonts w:ascii="微软雅黑"/>
                <w:color w:val="3F3B3A"/>
                <w:sz w:val="20"/>
              </w:rPr>
              <w:t>M</w:t>
            </w:r>
            <w:r>
              <w:rPr>
                <w:rFonts w:hint="eastAsia" w:ascii="微软雅黑" w:eastAsia="宋体"/>
                <w:color w:val="3F3B3A"/>
                <w:sz w:val="20"/>
                <w:lang w:val="en-US" w:eastAsia="zh-CN"/>
              </w:rPr>
              <w:t>IG-185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tcPr>
          <w:p>
            <w:pPr>
              <w:pStyle w:val="14"/>
              <w:spacing w:before="50"/>
              <w:ind w:left="101"/>
              <w:rPr>
                <w:rFonts w:ascii="微软雅黑"/>
                <w:sz w:val="20"/>
              </w:rPr>
            </w:pPr>
            <w:r>
              <w:rPr>
                <w:rFonts w:ascii="微软雅黑"/>
                <w:color w:val="3F3B3A"/>
                <w:sz w:val="20"/>
              </w:rPr>
              <w:t>Rated input current (A)</w:t>
            </w:r>
          </w:p>
        </w:tc>
        <w:tc>
          <w:tcPr>
            <w:tcW w:w="2272" w:type="dxa"/>
          </w:tcPr>
          <w:p>
            <w:pPr>
              <w:pStyle w:val="14"/>
              <w:spacing w:before="93" w:line="357" w:lineRule="exact"/>
              <w:ind w:left="99" w:right="16"/>
              <w:jc w:val="center"/>
              <w:rPr>
                <w:rFonts w:hint="eastAsia" w:ascii="微软雅黑" w:eastAsia="微软雅黑"/>
                <w:sz w:val="20"/>
              </w:rPr>
            </w:pPr>
            <w:r>
              <w:rPr>
                <w:rFonts w:hint="eastAsia" w:ascii="微软雅黑" w:eastAsia="微软雅黑"/>
                <w:color w:val="3F3B3A"/>
                <w:sz w:val="20"/>
              </w:rPr>
              <w:t>20～180A</w:t>
            </w:r>
          </w:p>
        </w:tc>
        <w:tc>
          <w:tcPr>
            <w:tcW w:w="2154" w:type="dxa"/>
          </w:tcPr>
          <w:p>
            <w:pPr>
              <w:pStyle w:val="14"/>
              <w:spacing w:before="69"/>
              <w:ind w:left="79" w:right="8"/>
              <w:jc w:val="center"/>
              <w:rPr>
                <w:rFonts w:hint="eastAsia" w:ascii="微软雅黑" w:eastAsia="微软雅黑"/>
                <w:sz w:val="20"/>
              </w:rPr>
            </w:pPr>
            <w:r>
              <w:rPr>
                <w:rFonts w:hint="eastAsia" w:ascii="微软雅黑" w:eastAsia="微软雅黑"/>
                <w:color w:val="3F3B3A"/>
                <w:sz w:val="20"/>
              </w:rPr>
              <w:t>20～160A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tcPr>
          <w:p>
            <w:pPr>
              <w:pStyle w:val="14"/>
              <w:spacing w:before="53"/>
              <w:ind w:left="129"/>
              <w:rPr>
                <w:rFonts w:ascii="微软雅黑"/>
                <w:sz w:val="20"/>
              </w:rPr>
            </w:pPr>
            <w:r>
              <w:rPr>
                <w:rFonts w:ascii="微软雅黑"/>
                <w:color w:val="3F3B3A"/>
                <w:sz w:val="20"/>
              </w:rPr>
              <w:t>Arc-initiating time (HOTT)</w:t>
            </w:r>
          </w:p>
        </w:tc>
        <w:tc>
          <w:tcPr>
            <w:tcW w:w="2272" w:type="dxa"/>
          </w:tcPr>
          <w:p>
            <w:pPr>
              <w:pStyle w:val="14"/>
              <w:spacing w:before="75"/>
              <w:ind w:left="754" w:right="595"/>
              <w:jc w:val="center"/>
              <w:rPr>
                <w:rFonts w:hint="eastAsia" w:ascii="微软雅黑" w:eastAsia="微软雅黑"/>
                <w:sz w:val="20"/>
              </w:rPr>
            </w:pPr>
            <w:r>
              <w:rPr>
                <w:rFonts w:hint="eastAsia" w:ascii="微软雅黑" w:eastAsia="微软雅黑"/>
                <w:color w:val="3F3B3A"/>
                <w:sz w:val="20"/>
              </w:rPr>
              <w:t>0～205</w:t>
            </w:r>
          </w:p>
        </w:tc>
        <w:tc>
          <w:tcPr>
            <w:tcW w:w="2154" w:type="dxa"/>
          </w:tcPr>
          <w:p>
            <w:pPr>
              <w:pStyle w:val="14"/>
              <w:spacing w:before="75"/>
              <w:ind w:left="165" w:right="22"/>
              <w:jc w:val="center"/>
              <w:rPr>
                <w:rFonts w:hint="eastAsia" w:ascii="微软雅黑" w:eastAsia="微软雅黑"/>
                <w:sz w:val="20"/>
              </w:rPr>
            </w:pPr>
            <w:r>
              <w:rPr>
                <w:rFonts w:hint="eastAsia" w:ascii="微软雅黑" w:eastAsia="微软雅黑"/>
                <w:color w:val="3F3B3A"/>
                <w:sz w:val="20"/>
              </w:rPr>
              <w:t>0～160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tcPr>
          <w:p>
            <w:pPr>
              <w:pStyle w:val="14"/>
              <w:spacing w:before="76"/>
              <w:ind w:left="126"/>
              <w:rPr>
                <w:rFonts w:ascii="微软雅黑"/>
                <w:sz w:val="20"/>
              </w:rPr>
            </w:pPr>
            <w:r>
              <w:rPr>
                <w:rFonts w:ascii="微软雅黑"/>
                <w:color w:val="3F3B3A"/>
                <w:sz w:val="20"/>
              </w:rPr>
              <w:t>Arc-initiating time (HOTI)</w:t>
            </w:r>
          </w:p>
        </w:tc>
        <w:tc>
          <w:tcPr>
            <w:tcW w:w="4426" w:type="dxa"/>
            <w:gridSpan w:val="2"/>
          </w:tcPr>
          <w:p>
            <w:pPr>
              <w:pStyle w:val="14"/>
              <w:spacing w:before="63"/>
              <w:ind w:left="1761" w:right="1761"/>
              <w:jc w:val="center"/>
              <w:rPr>
                <w:rFonts w:hint="eastAsia" w:ascii="微软雅黑" w:eastAsia="微软雅黑"/>
                <w:sz w:val="20"/>
              </w:rPr>
            </w:pPr>
            <w:r>
              <w:rPr>
                <w:rFonts w:hint="eastAsia" w:ascii="微软雅黑" w:eastAsia="微软雅黑"/>
                <w:color w:val="3F3B3A"/>
                <w:sz w:val="20"/>
              </w:rPr>
              <w:t>0～160A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tcPr>
          <w:p>
            <w:pPr>
              <w:pStyle w:val="14"/>
              <w:spacing w:before="54"/>
              <w:ind w:left="126"/>
              <w:rPr>
                <w:rFonts w:ascii="微软雅黑"/>
                <w:sz w:val="20"/>
              </w:rPr>
            </w:pPr>
            <w:r>
              <w:rPr>
                <w:rFonts w:ascii="微软雅黑"/>
                <w:color w:val="3F3B3A"/>
                <w:sz w:val="20"/>
              </w:rPr>
              <w:t>Arc-initiating time (HOTT)</w:t>
            </w:r>
          </w:p>
        </w:tc>
        <w:tc>
          <w:tcPr>
            <w:tcW w:w="4426" w:type="dxa"/>
            <w:gridSpan w:val="2"/>
          </w:tcPr>
          <w:p>
            <w:pPr>
              <w:pStyle w:val="14"/>
              <w:spacing w:before="62"/>
              <w:ind w:left="1761" w:right="1762"/>
              <w:jc w:val="center"/>
              <w:rPr>
                <w:rFonts w:hint="eastAsia" w:ascii="微软雅黑" w:eastAsia="微软雅黑"/>
                <w:sz w:val="20"/>
              </w:rPr>
            </w:pPr>
            <w:r>
              <w:rPr>
                <w:rFonts w:hint="eastAsia" w:ascii="微软雅黑" w:eastAsia="微软雅黑"/>
                <w:color w:val="3F3B3A"/>
                <w:sz w:val="20"/>
              </w:rPr>
              <w:t>0～99ms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vMerge w:val="restart"/>
          </w:tcPr>
          <w:p>
            <w:pPr>
              <w:pStyle w:val="14"/>
              <w:spacing w:before="18"/>
              <w:rPr>
                <w:rFonts w:ascii="微软雅黑"/>
                <w:b/>
                <w:sz w:val="29"/>
              </w:rPr>
            </w:pPr>
          </w:p>
          <w:p>
            <w:pPr>
              <w:pStyle w:val="14"/>
              <w:ind w:left="136"/>
              <w:rPr>
                <w:rFonts w:ascii="微软雅黑"/>
                <w:sz w:val="20"/>
              </w:rPr>
            </w:pPr>
            <w:r>
              <w:rPr>
                <w:rFonts w:ascii="微软雅黑"/>
                <w:color w:val="3F3B3A"/>
                <w:sz w:val="20"/>
              </w:rPr>
              <w:t>Arc characteristics (SLOP)</w:t>
            </w:r>
          </w:p>
        </w:tc>
        <w:tc>
          <w:tcPr>
            <w:tcW w:w="4426" w:type="dxa"/>
            <w:gridSpan w:val="2"/>
          </w:tcPr>
          <w:p>
            <w:pPr>
              <w:pStyle w:val="14"/>
              <w:spacing w:before="68"/>
              <w:ind w:left="955"/>
              <w:rPr>
                <w:rFonts w:ascii="微软雅黑"/>
                <w:sz w:val="20"/>
              </w:rPr>
            </w:pPr>
            <w:r>
              <w:rPr>
                <w:rFonts w:ascii="微软雅黑"/>
                <w:color w:val="3F3B3A"/>
                <w:sz w:val="20"/>
              </w:rPr>
              <w:t>Cc constant current mode</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vMerge w:val="continue"/>
            <w:tcBorders>
              <w:top w:val="nil"/>
            </w:tcBorders>
          </w:tcPr>
          <w:p>
            <w:pPr>
              <w:rPr>
                <w:sz w:val="2"/>
                <w:szCs w:val="2"/>
              </w:rPr>
            </w:pPr>
          </w:p>
        </w:tc>
        <w:tc>
          <w:tcPr>
            <w:tcW w:w="4426" w:type="dxa"/>
            <w:gridSpan w:val="2"/>
          </w:tcPr>
          <w:p>
            <w:pPr>
              <w:pStyle w:val="14"/>
              <w:spacing w:before="38"/>
              <w:ind w:left="977"/>
              <w:rPr>
                <w:rFonts w:ascii="微软雅黑"/>
                <w:sz w:val="20"/>
              </w:rPr>
            </w:pPr>
            <w:r>
              <w:rPr>
                <w:rFonts w:ascii="微软雅黑"/>
                <w:color w:val="3F3B3A"/>
                <w:sz w:val="20"/>
              </w:rPr>
              <w:t>Cp constant power mode</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vMerge w:val="continue"/>
            <w:tcBorders>
              <w:top w:val="nil"/>
            </w:tcBorders>
          </w:tcPr>
          <w:p>
            <w:pPr>
              <w:rPr>
                <w:sz w:val="2"/>
                <w:szCs w:val="2"/>
              </w:rPr>
            </w:pPr>
          </w:p>
        </w:tc>
        <w:tc>
          <w:tcPr>
            <w:tcW w:w="4426" w:type="dxa"/>
            <w:gridSpan w:val="2"/>
          </w:tcPr>
          <w:p>
            <w:pPr>
              <w:pStyle w:val="14"/>
              <w:spacing w:before="50"/>
              <w:ind w:left="503"/>
              <w:rPr>
                <w:rFonts w:ascii="微软雅黑"/>
                <w:sz w:val="20"/>
              </w:rPr>
            </w:pPr>
            <w:r>
              <w:rPr>
                <w:rFonts w:ascii="微软雅黑"/>
                <w:color w:val="3F3B3A"/>
                <w:sz w:val="20"/>
              </w:rPr>
              <w:t>1~20A slow-decrease characteristic</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339" w:type="dxa"/>
          </w:tcPr>
          <w:p>
            <w:pPr>
              <w:pStyle w:val="14"/>
              <w:spacing w:before="50"/>
              <w:ind w:left="139"/>
              <w:rPr>
                <w:rFonts w:ascii="微软雅黑"/>
                <w:sz w:val="20"/>
              </w:rPr>
            </w:pPr>
            <w:r>
              <w:rPr>
                <w:rFonts w:ascii="微软雅黑"/>
                <w:color w:val="3F3B3A"/>
                <w:sz w:val="20"/>
              </w:rPr>
              <w:t>VRD</w:t>
            </w:r>
          </w:p>
        </w:tc>
        <w:tc>
          <w:tcPr>
            <w:tcW w:w="4426" w:type="dxa"/>
            <w:gridSpan w:val="2"/>
          </w:tcPr>
          <w:p>
            <w:pPr>
              <w:pStyle w:val="14"/>
              <w:spacing w:before="86" w:line="363" w:lineRule="exact"/>
              <w:ind w:left="1761" w:right="1720"/>
              <w:jc w:val="center"/>
              <w:rPr>
                <w:rFonts w:ascii="微软雅黑"/>
                <w:sz w:val="20"/>
              </w:rPr>
            </w:pPr>
            <w:r>
              <w:rPr>
                <w:rFonts w:ascii="微软雅黑"/>
                <w:color w:val="3F3B3A"/>
                <w:sz w:val="20"/>
              </w:rPr>
              <w:t>ON/OFF</w:t>
            </w:r>
          </w:p>
        </w:tc>
      </w:tr>
    </w:tbl>
    <w:p>
      <w:pPr>
        <w:pStyle w:val="9"/>
        <w:rPr>
          <w:rFonts w:ascii="微软雅黑"/>
          <w:b/>
          <w:sz w:val="26"/>
        </w:rPr>
      </w:pPr>
    </w:p>
    <w:p>
      <w:pPr>
        <w:pStyle w:val="9"/>
        <w:spacing w:before="12"/>
        <w:rPr>
          <w:rFonts w:ascii="微软雅黑"/>
          <w:b/>
          <w:sz w:val="16"/>
        </w:rPr>
      </w:pPr>
    </w:p>
    <w:p>
      <w:pPr>
        <w:spacing w:before="0"/>
        <w:ind w:left="1121" w:right="0" w:firstLine="0"/>
        <w:jc w:val="left"/>
        <w:rPr>
          <w:rFonts w:ascii="微软雅黑"/>
          <w:b/>
          <w:sz w:val="20"/>
        </w:rPr>
      </w:pPr>
      <w:r>
        <mc:AlternateContent>
          <mc:Choice Requires="wps">
            <w:drawing>
              <wp:anchor distT="0" distB="0" distL="114300" distR="114300" simplePos="0" relativeHeight="251761664" behindDoc="0" locked="0" layoutInCell="1" allowOverlap="1">
                <wp:simplePos x="0" y="0"/>
                <wp:positionH relativeFrom="page">
                  <wp:posOffset>840740</wp:posOffset>
                </wp:positionH>
                <wp:positionV relativeFrom="paragraph">
                  <wp:posOffset>83820</wp:posOffset>
                </wp:positionV>
                <wp:extent cx="107950" cy="107950"/>
                <wp:effectExtent l="0" t="0" r="0" b="0"/>
                <wp:wrapNone/>
                <wp:docPr id="2390" name="矩形 116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168" o:spid="_x0000_s1026" o:spt="1" style="position:absolute;left:0pt;margin-left:66.2pt;margin-top:6.6pt;height:8.5pt;width:8.5pt;mso-position-horizontal-relative:page;z-index:251761664;mso-width-relative:page;mso-height-relative:page;" fillcolor="#E60013" filled="t" stroked="f" coordsize="21600,21600" o:gfxdata="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QtiI/1wAAAAkBAAAPAAAAAAAA&#10;AAEAIAAAACIAAABkcnMvZG93bnJldi54bWxQSwECFAAUAAAACACHTuJA4Ll4ZqEBAAAfAwAADgAA&#10;AAAAAAABACAAAAAmAQAAZHJzL2Uyb0RvYy54bWxQSwUGAAAAAAYABgBZAQAAOQUAAAAA&#10;">
                <v:fill on="t" focussize="0,0"/>
                <v:stroke on="f"/>
                <v:imagedata o:title=""/>
                <o:lock v:ext="edit" aspectratio="f"/>
              </v:rect>
            </w:pict>
          </mc:Fallback>
        </mc:AlternateContent>
      </w:r>
      <w:r>
        <w:drawing>
          <wp:anchor distT="0" distB="0" distL="0" distR="0" simplePos="0" relativeHeight="245665792" behindDoc="1" locked="0" layoutInCell="1" allowOverlap="1">
            <wp:simplePos x="0" y="0"/>
            <wp:positionH relativeFrom="page">
              <wp:posOffset>3380105</wp:posOffset>
            </wp:positionH>
            <wp:positionV relativeFrom="paragraph">
              <wp:posOffset>1107440</wp:posOffset>
            </wp:positionV>
            <wp:extent cx="1444625" cy="133350"/>
            <wp:effectExtent l="0" t="0" r="0" b="0"/>
            <wp:wrapNone/>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png"/>
                    <pic:cNvPicPr>
                      <a:picLocks noChangeAspect="1"/>
                    </pic:cNvPicPr>
                  </pic:nvPicPr>
                  <pic:blipFill>
                    <a:blip r:embed="rId28" cstate="print"/>
                    <a:stretch>
                      <a:fillRect/>
                    </a:stretch>
                  </pic:blipFill>
                  <pic:spPr>
                    <a:xfrm>
                      <a:off x="0" y="0"/>
                      <a:ext cx="1444671" cy="133350"/>
                    </a:xfrm>
                    <a:prstGeom prst="rect">
                      <a:avLst/>
                    </a:prstGeom>
                  </pic:spPr>
                </pic:pic>
              </a:graphicData>
            </a:graphic>
          </wp:anchor>
        </w:drawing>
      </w:r>
      <w:r>
        <mc:AlternateContent>
          <mc:Choice Requires="wps">
            <w:drawing>
              <wp:anchor distT="0" distB="0" distL="114300" distR="114300" simplePos="0" relativeHeight="245666816" behindDoc="1" locked="0" layoutInCell="1" allowOverlap="1">
                <wp:simplePos x="0" y="0"/>
                <wp:positionH relativeFrom="page">
                  <wp:posOffset>5135245</wp:posOffset>
                </wp:positionH>
                <wp:positionV relativeFrom="paragraph">
                  <wp:posOffset>1104265</wp:posOffset>
                </wp:positionV>
                <wp:extent cx="857885" cy="115570"/>
                <wp:effectExtent l="0" t="0" r="0" b="0"/>
                <wp:wrapNone/>
                <wp:docPr id="48" name="任意多边形 1169"/>
                <wp:cNvGraphicFramePr/>
                <a:graphic xmlns:a="http://schemas.openxmlformats.org/drawingml/2006/main">
                  <a:graphicData uri="http://schemas.microsoft.com/office/word/2010/wordprocessingShape">
                    <wps:wsp>
                      <wps:cNvSpPr/>
                      <wps:spPr>
                        <a:xfrm>
                          <a:off x="0" y="0"/>
                          <a:ext cx="857885" cy="115570"/>
                        </a:xfrm>
                        <a:custGeom>
                          <a:avLst/>
                          <a:gdLst/>
                          <a:ahLst/>
                          <a:cxnLst/>
                          <a:pathLst>
                            <a:path w="1351" h="182">
                              <a:moveTo>
                                <a:pt x="64" y="3"/>
                              </a:moveTo>
                              <a:lnTo>
                                <a:pt x="0" y="3"/>
                              </a:lnTo>
                              <a:lnTo>
                                <a:pt x="0" y="154"/>
                              </a:lnTo>
                              <a:lnTo>
                                <a:pt x="16" y="154"/>
                              </a:lnTo>
                              <a:lnTo>
                                <a:pt x="16" y="88"/>
                              </a:lnTo>
                              <a:lnTo>
                                <a:pt x="60" y="88"/>
                              </a:lnTo>
                              <a:lnTo>
                                <a:pt x="60" y="71"/>
                              </a:lnTo>
                              <a:lnTo>
                                <a:pt x="16" y="71"/>
                              </a:lnTo>
                              <a:lnTo>
                                <a:pt x="16" y="20"/>
                              </a:lnTo>
                              <a:lnTo>
                                <a:pt x="64" y="20"/>
                              </a:lnTo>
                              <a:lnTo>
                                <a:pt x="64" y="3"/>
                              </a:lnTo>
                              <a:close/>
                              <a:moveTo>
                                <a:pt x="314" y="0"/>
                              </a:moveTo>
                              <a:lnTo>
                                <a:pt x="302" y="0"/>
                              </a:lnTo>
                              <a:lnTo>
                                <a:pt x="289" y="1"/>
                              </a:lnTo>
                              <a:lnTo>
                                <a:pt x="277" y="6"/>
                              </a:lnTo>
                              <a:lnTo>
                                <a:pt x="266" y="13"/>
                              </a:lnTo>
                              <a:lnTo>
                                <a:pt x="257" y="22"/>
                              </a:lnTo>
                              <a:lnTo>
                                <a:pt x="249" y="34"/>
                              </a:lnTo>
                              <a:lnTo>
                                <a:pt x="243" y="48"/>
                              </a:lnTo>
                              <a:lnTo>
                                <a:pt x="240" y="64"/>
                              </a:lnTo>
                              <a:lnTo>
                                <a:pt x="239" y="81"/>
                              </a:lnTo>
                              <a:lnTo>
                                <a:pt x="240" y="97"/>
                              </a:lnTo>
                              <a:lnTo>
                                <a:pt x="243" y="112"/>
                              </a:lnTo>
                              <a:lnTo>
                                <a:pt x="248" y="125"/>
                              </a:lnTo>
                              <a:lnTo>
                                <a:pt x="255" y="136"/>
                              </a:lnTo>
                              <a:lnTo>
                                <a:pt x="264" y="145"/>
                              </a:lnTo>
                              <a:lnTo>
                                <a:pt x="273" y="151"/>
                              </a:lnTo>
                              <a:lnTo>
                                <a:pt x="285" y="155"/>
                              </a:lnTo>
                              <a:lnTo>
                                <a:pt x="297" y="156"/>
                              </a:lnTo>
                              <a:lnTo>
                                <a:pt x="311" y="156"/>
                              </a:lnTo>
                              <a:lnTo>
                                <a:pt x="323" y="153"/>
                              </a:lnTo>
                              <a:lnTo>
                                <a:pt x="332" y="148"/>
                              </a:lnTo>
                              <a:lnTo>
                                <a:pt x="332" y="139"/>
                              </a:lnTo>
                              <a:lnTo>
                                <a:pt x="287" y="139"/>
                              </a:lnTo>
                              <a:lnTo>
                                <a:pt x="276" y="134"/>
                              </a:lnTo>
                              <a:lnTo>
                                <a:pt x="268" y="123"/>
                              </a:lnTo>
                              <a:lnTo>
                                <a:pt x="263" y="114"/>
                              </a:lnTo>
                              <a:lnTo>
                                <a:pt x="259" y="104"/>
                              </a:lnTo>
                              <a:lnTo>
                                <a:pt x="257" y="93"/>
                              </a:lnTo>
                              <a:lnTo>
                                <a:pt x="256" y="80"/>
                              </a:lnTo>
                              <a:lnTo>
                                <a:pt x="257" y="66"/>
                              </a:lnTo>
                              <a:lnTo>
                                <a:pt x="259" y="54"/>
                              </a:lnTo>
                              <a:lnTo>
                                <a:pt x="263" y="44"/>
                              </a:lnTo>
                              <a:lnTo>
                                <a:pt x="269" y="34"/>
                              </a:lnTo>
                              <a:lnTo>
                                <a:pt x="278" y="23"/>
                              </a:lnTo>
                              <a:lnTo>
                                <a:pt x="289" y="18"/>
                              </a:lnTo>
                              <a:lnTo>
                                <a:pt x="332" y="18"/>
                              </a:lnTo>
                              <a:lnTo>
                                <a:pt x="332" y="6"/>
                              </a:lnTo>
                              <a:lnTo>
                                <a:pt x="324" y="2"/>
                              </a:lnTo>
                              <a:lnTo>
                                <a:pt x="314" y="0"/>
                              </a:lnTo>
                              <a:close/>
                              <a:moveTo>
                                <a:pt x="332" y="129"/>
                              </a:moveTo>
                              <a:lnTo>
                                <a:pt x="323" y="136"/>
                              </a:lnTo>
                              <a:lnTo>
                                <a:pt x="312" y="139"/>
                              </a:lnTo>
                              <a:lnTo>
                                <a:pt x="332" y="139"/>
                              </a:lnTo>
                              <a:lnTo>
                                <a:pt x="332" y="129"/>
                              </a:lnTo>
                              <a:close/>
                              <a:moveTo>
                                <a:pt x="332" y="18"/>
                              </a:moveTo>
                              <a:lnTo>
                                <a:pt x="313" y="18"/>
                              </a:lnTo>
                              <a:lnTo>
                                <a:pt x="323" y="21"/>
                              </a:lnTo>
                              <a:lnTo>
                                <a:pt x="332" y="27"/>
                              </a:lnTo>
                              <a:lnTo>
                                <a:pt x="332" y="18"/>
                              </a:lnTo>
                              <a:close/>
                              <a:moveTo>
                                <a:pt x="407" y="0"/>
                              </a:moveTo>
                              <a:lnTo>
                                <a:pt x="393" y="1"/>
                              </a:lnTo>
                              <a:lnTo>
                                <a:pt x="382" y="5"/>
                              </a:lnTo>
                              <a:lnTo>
                                <a:pt x="371" y="12"/>
                              </a:lnTo>
                              <a:lnTo>
                                <a:pt x="363" y="22"/>
                              </a:lnTo>
                              <a:lnTo>
                                <a:pt x="355" y="34"/>
                              </a:lnTo>
                              <a:lnTo>
                                <a:pt x="350" y="47"/>
                              </a:lnTo>
                              <a:lnTo>
                                <a:pt x="347" y="63"/>
                              </a:lnTo>
                              <a:lnTo>
                                <a:pt x="346" y="80"/>
                              </a:lnTo>
                              <a:lnTo>
                                <a:pt x="347" y="96"/>
                              </a:lnTo>
                              <a:lnTo>
                                <a:pt x="350" y="111"/>
                              </a:lnTo>
                              <a:lnTo>
                                <a:pt x="355" y="124"/>
                              </a:lnTo>
                              <a:lnTo>
                                <a:pt x="362" y="135"/>
                              </a:lnTo>
                              <a:lnTo>
                                <a:pt x="371" y="144"/>
                              </a:lnTo>
                              <a:lnTo>
                                <a:pt x="381" y="151"/>
                              </a:lnTo>
                              <a:lnTo>
                                <a:pt x="392" y="155"/>
                              </a:lnTo>
                              <a:lnTo>
                                <a:pt x="405" y="156"/>
                              </a:lnTo>
                              <a:lnTo>
                                <a:pt x="417" y="155"/>
                              </a:lnTo>
                              <a:lnTo>
                                <a:pt x="429" y="151"/>
                              </a:lnTo>
                              <a:lnTo>
                                <a:pt x="439" y="144"/>
                              </a:lnTo>
                              <a:lnTo>
                                <a:pt x="444" y="139"/>
                              </a:lnTo>
                              <a:lnTo>
                                <a:pt x="392" y="139"/>
                              </a:lnTo>
                              <a:lnTo>
                                <a:pt x="382" y="133"/>
                              </a:lnTo>
                              <a:lnTo>
                                <a:pt x="375" y="122"/>
                              </a:lnTo>
                              <a:lnTo>
                                <a:pt x="370" y="113"/>
                              </a:lnTo>
                              <a:lnTo>
                                <a:pt x="366" y="103"/>
                              </a:lnTo>
                              <a:lnTo>
                                <a:pt x="364" y="91"/>
                              </a:lnTo>
                              <a:lnTo>
                                <a:pt x="363" y="80"/>
                              </a:lnTo>
                              <a:lnTo>
                                <a:pt x="363" y="76"/>
                              </a:lnTo>
                              <a:lnTo>
                                <a:pt x="364" y="65"/>
                              </a:lnTo>
                              <a:lnTo>
                                <a:pt x="366" y="54"/>
                              </a:lnTo>
                              <a:lnTo>
                                <a:pt x="370" y="43"/>
                              </a:lnTo>
                              <a:lnTo>
                                <a:pt x="375" y="34"/>
                              </a:lnTo>
                              <a:lnTo>
                                <a:pt x="383" y="23"/>
                              </a:lnTo>
                              <a:lnTo>
                                <a:pt x="393" y="18"/>
                              </a:lnTo>
                              <a:lnTo>
                                <a:pt x="445" y="18"/>
                              </a:lnTo>
                              <a:lnTo>
                                <a:pt x="440" y="12"/>
                              </a:lnTo>
                              <a:lnTo>
                                <a:pt x="430" y="5"/>
                              </a:lnTo>
                              <a:lnTo>
                                <a:pt x="419" y="1"/>
                              </a:lnTo>
                              <a:lnTo>
                                <a:pt x="407" y="0"/>
                              </a:lnTo>
                              <a:close/>
                              <a:moveTo>
                                <a:pt x="445" y="18"/>
                              </a:moveTo>
                              <a:lnTo>
                                <a:pt x="418" y="18"/>
                              </a:lnTo>
                              <a:lnTo>
                                <a:pt x="429" y="23"/>
                              </a:lnTo>
                              <a:lnTo>
                                <a:pt x="436" y="34"/>
                              </a:lnTo>
                              <a:lnTo>
                                <a:pt x="441" y="42"/>
                              </a:lnTo>
                              <a:lnTo>
                                <a:pt x="444" y="53"/>
                              </a:lnTo>
                              <a:lnTo>
                                <a:pt x="446" y="65"/>
                              </a:lnTo>
                              <a:lnTo>
                                <a:pt x="447" y="76"/>
                              </a:lnTo>
                              <a:lnTo>
                                <a:pt x="447" y="80"/>
                              </a:lnTo>
                              <a:lnTo>
                                <a:pt x="446" y="92"/>
                              </a:lnTo>
                              <a:lnTo>
                                <a:pt x="444" y="104"/>
                              </a:lnTo>
                              <a:lnTo>
                                <a:pt x="441" y="114"/>
                              </a:lnTo>
                              <a:lnTo>
                                <a:pt x="436" y="123"/>
                              </a:lnTo>
                              <a:lnTo>
                                <a:pt x="428" y="134"/>
                              </a:lnTo>
                              <a:lnTo>
                                <a:pt x="418" y="139"/>
                              </a:lnTo>
                              <a:lnTo>
                                <a:pt x="444" y="139"/>
                              </a:lnTo>
                              <a:lnTo>
                                <a:pt x="448" y="135"/>
                              </a:lnTo>
                              <a:lnTo>
                                <a:pt x="455" y="123"/>
                              </a:lnTo>
                              <a:lnTo>
                                <a:pt x="460" y="109"/>
                              </a:lnTo>
                              <a:lnTo>
                                <a:pt x="463" y="94"/>
                              </a:lnTo>
                              <a:lnTo>
                                <a:pt x="464" y="76"/>
                              </a:lnTo>
                              <a:lnTo>
                                <a:pt x="463" y="60"/>
                              </a:lnTo>
                              <a:lnTo>
                                <a:pt x="460" y="46"/>
                              </a:lnTo>
                              <a:lnTo>
                                <a:pt x="455" y="33"/>
                              </a:lnTo>
                              <a:lnTo>
                                <a:pt x="448" y="21"/>
                              </a:lnTo>
                              <a:lnTo>
                                <a:pt x="445" y="18"/>
                              </a:lnTo>
                              <a:close/>
                              <a:moveTo>
                                <a:pt x="551" y="16"/>
                              </a:moveTo>
                              <a:lnTo>
                                <a:pt x="526" y="16"/>
                              </a:lnTo>
                              <a:lnTo>
                                <a:pt x="531" y="18"/>
                              </a:lnTo>
                              <a:lnTo>
                                <a:pt x="539" y="27"/>
                              </a:lnTo>
                              <a:lnTo>
                                <a:pt x="541" y="34"/>
                              </a:lnTo>
                              <a:lnTo>
                                <a:pt x="541" y="50"/>
                              </a:lnTo>
                              <a:lnTo>
                                <a:pt x="540" y="58"/>
                              </a:lnTo>
                              <a:lnTo>
                                <a:pt x="533" y="72"/>
                              </a:lnTo>
                              <a:lnTo>
                                <a:pt x="526" y="81"/>
                              </a:lnTo>
                              <a:lnTo>
                                <a:pt x="480" y="137"/>
                              </a:lnTo>
                              <a:lnTo>
                                <a:pt x="480" y="154"/>
                              </a:lnTo>
                              <a:lnTo>
                                <a:pt x="556" y="154"/>
                              </a:lnTo>
                              <a:lnTo>
                                <a:pt x="556" y="137"/>
                              </a:lnTo>
                              <a:lnTo>
                                <a:pt x="499" y="137"/>
                              </a:lnTo>
                              <a:lnTo>
                                <a:pt x="499" y="136"/>
                              </a:lnTo>
                              <a:lnTo>
                                <a:pt x="527" y="103"/>
                              </a:lnTo>
                              <a:lnTo>
                                <a:pt x="535" y="93"/>
                              </a:lnTo>
                              <a:lnTo>
                                <a:pt x="542" y="84"/>
                              </a:lnTo>
                              <a:lnTo>
                                <a:pt x="547" y="76"/>
                              </a:lnTo>
                              <a:lnTo>
                                <a:pt x="551" y="68"/>
                              </a:lnTo>
                              <a:lnTo>
                                <a:pt x="555" y="59"/>
                              </a:lnTo>
                              <a:lnTo>
                                <a:pt x="557" y="50"/>
                              </a:lnTo>
                              <a:lnTo>
                                <a:pt x="557" y="28"/>
                              </a:lnTo>
                              <a:lnTo>
                                <a:pt x="554" y="18"/>
                              </a:lnTo>
                              <a:lnTo>
                                <a:pt x="551" y="16"/>
                              </a:lnTo>
                              <a:close/>
                              <a:moveTo>
                                <a:pt x="532" y="0"/>
                              </a:moveTo>
                              <a:lnTo>
                                <a:pt x="508" y="0"/>
                              </a:lnTo>
                              <a:lnTo>
                                <a:pt x="496" y="5"/>
                              </a:lnTo>
                              <a:lnTo>
                                <a:pt x="487" y="14"/>
                              </a:lnTo>
                              <a:lnTo>
                                <a:pt x="487" y="33"/>
                              </a:lnTo>
                              <a:lnTo>
                                <a:pt x="497" y="22"/>
                              </a:lnTo>
                              <a:lnTo>
                                <a:pt x="507" y="16"/>
                              </a:lnTo>
                              <a:lnTo>
                                <a:pt x="551" y="16"/>
                              </a:lnTo>
                              <a:lnTo>
                                <a:pt x="541" y="4"/>
                              </a:lnTo>
                              <a:lnTo>
                                <a:pt x="532" y="0"/>
                              </a:lnTo>
                              <a:close/>
                              <a:moveTo>
                                <a:pt x="812" y="3"/>
                              </a:moveTo>
                              <a:lnTo>
                                <a:pt x="748" y="3"/>
                              </a:lnTo>
                              <a:lnTo>
                                <a:pt x="748" y="154"/>
                              </a:lnTo>
                              <a:lnTo>
                                <a:pt x="764" y="154"/>
                              </a:lnTo>
                              <a:lnTo>
                                <a:pt x="764" y="88"/>
                              </a:lnTo>
                              <a:lnTo>
                                <a:pt x="808" y="88"/>
                              </a:lnTo>
                              <a:lnTo>
                                <a:pt x="808" y="71"/>
                              </a:lnTo>
                              <a:lnTo>
                                <a:pt x="764" y="71"/>
                              </a:lnTo>
                              <a:lnTo>
                                <a:pt x="764" y="20"/>
                              </a:lnTo>
                              <a:lnTo>
                                <a:pt x="812" y="20"/>
                              </a:lnTo>
                              <a:lnTo>
                                <a:pt x="812" y="3"/>
                              </a:lnTo>
                              <a:close/>
                              <a:moveTo>
                                <a:pt x="1045" y="3"/>
                              </a:moveTo>
                              <a:lnTo>
                                <a:pt x="1028" y="3"/>
                              </a:lnTo>
                              <a:lnTo>
                                <a:pt x="981" y="154"/>
                              </a:lnTo>
                              <a:lnTo>
                                <a:pt x="998" y="154"/>
                              </a:lnTo>
                              <a:lnTo>
                                <a:pt x="1010" y="112"/>
                              </a:lnTo>
                              <a:lnTo>
                                <a:pt x="1079" y="112"/>
                              </a:lnTo>
                              <a:lnTo>
                                <a:pt x="1074" y="95"/>
                              </a:lnTo>
                              <a:lnTo>
                                <a:pt x="1015" y="95"/>
                              </a:lnTo>
                              <a:lnTo>
                                <a:pt x="1035" y="30"/>
                              </a:lnTo>
                              <a:lnTo>
                                <a:pt x="1035" y="26"/>
                              </a:lnTo>
                              <a:lnTo>
                                <a:pt x="1036" y="22"/>
                              </a:lnTo>
                              <a:lnTo>
                                <a:pt x="1051" y="22"/>
                              </a:lnTo>
                              <a:lnTo>
                                <a:pt x="1045" y="3"/>
                              </a:lnTo>
                              <a:close/>
                              <a:moveTo>
                                <a:pt x="1079" y="112"/>
                              </a:moveTo>
                              <a:lnTo>
                                <a:pt x="1062" y="112"/>
                              </a:lnTo>
                              <a:lnTo>
                                <a:pt x="1075" y="154"/>
                              </a:lnTo>
                              <a:lnTo>
                                <a:pt x="1092" y="154"/>
                              </a:lnTo>
                              <a:lnTo>
                                <a:pt x="1079" y="112"/>
                              </a:lnTo>
                              <a:close/>
                              <a:moveTo>
                                <a:pt x="1051" y="22"/>
                              </a:moveTo>
                              <a:lnTo>
                                <a:pt x="1036" y="22"/>
                              </a:lnTo>
                              <a:lnTo>
                                <a:pt x="1037" y="27"/>
                              </a:lnTo>
                              <a:lnTo>
                                <a:pt x="1038" y="30"/>
                              </a:lnTo>
                              <a:lnTo>
                                <a:pt x="1057" y="95"/>
                              </a:lnTo>
                              <a:lnTo>
                                <a:pt x="1074" y="95"/>
                              </a:lnTo>
                              <a:lnTo>
                                <a:pt x="1051" y="22"/>
                              </a:lnTo>
                              <a:close/>
                              <a:moveTo>
                                <a:pt x="1345" y="16"/>
                              </a:moveTo>
                              <a:lnTo>
                                <a:pt x="1319" y="16"/>
                              </a:lnTo>
                              <a:lnTo>
                                <a:pt x="1325" y="18"/>
                              </a:lnTo>
                              <a:lnTo>
                                <a:pt x="1333" y="27"/>
                              </a:lnTo>
                              <a:lnTo>
                                <a:pt x="1335" y="34"/>
                              </a:lnTo>
                              <a:lnTo>
                                <a:pt x="1335" y="50"/>
                              </a:lnTo>
                              <a:lnTo>
                                <a:pt x="1333" y="58"/>
                              </a:lnTo>
                              <a:lnTo>
                                <a:pt x="1326" y="72"/>
                              </a:lnTo>
                              <a:lnTo>
                                <a:pt x="1320" y="81"/>
                              </a:lnTo>
                              <a:lnTo>
                                <a:pt x="1274" y="137"/>
                              </a:lnTo>
                              <a:lnTo>
                                <a:pt x="1274" y="154"/>
                              </a:lnTo>
                              <a:lnTo>
                                <a:pt x="1349" y="154"/>
                              </a:lnTo>
                              <a:lnTo>
                                <a:pt x="1349" y="137"/>
                              </a:lnTo>
                              <a:lnTo>
                                <a:pt x="1292" y="137"/>
                              </a:lnTo>
                              <a:lnTo>
                                <a:pt x="1292" y="136"/>
                              </a:lnTo>
                              <a:lnTo>
                                <a:pt x="1321" y="103"/>
                              </a:lnTo>
                              <a:lnTo>
                                <a:pt x="1329" y="93"/>
                              </a:lnTo>
                              <a:lnTo>
                                <a:pt x="1335" y="84"/>
                              </a:lnTo>
                              <a:lnTo>
                                <a:pt x="1340" y="76"/>
                              </a:lnTo>
                              <a:lnTo>
                                <a:pt x="1344" y="68"/>
                              </a:lnTo>
                              <a:lnTo>
                                <a:pt x="1348" y="59"/>
                              </a:lnTo>
                              <a:lnTo>
                                <a:pt x="1350" y="50"/>
                              </a:lnTo>
                              <a:lnTo>
                                <a:pt x="1350" y="28"/>
                              </a:lnTo>
                              <a:lnTo>
                                <a:pt x="1347" y="18"/>
                              </a:lnTo>
                              <a:lnTo>
                                <a:pt x="1345" y="16"/>
                              </a:lnTo>
                              <a:close/>
                              <a:moveTo>
                                <a:pt x="1325" y="0"/>
                              </a:moveTo>
                              <a:lnTo>
                                <a:pt x="1301" y="0"/>
                              </a:lnTo>
                              <a:lnTo>
                                <a:pt x="1290" y="5"/>
                              </a:lnTo>
                              <a:lnTo>
                                <a:pt x="1280" y="14"/>
                              </a:lnTo>
                              <a:lnTo>
                                <a:pt x="1280" y="33"/>
                              </a:lnTo>
                              <a:lnTo>
                                <a:pt x="1290" y="22"/>
                              </a:lnTo>
                              <a:lnTo>
                                <a:pt x="1301" y="16"/>
                              </a:lnTo>
                              <a:lnTo>
                                <a:pt x="1345" y="16"/>
                              </a:lnTo>
                              <a:lnTo>
                                <a:pt x="1334" y="4"/>
                              </a:lnTo>
                              <a:lnTo>
                                <a:pt x="1325" y="0"/>
                              </a:lnTo>
                              <a:close/>
                              <a:moveTo>
                                <a:pt x="144" y="21"/>
                              </a:moveTo>
                              <a:lnTo>
                                <a:pt x="130" y="21"/>
                              </a:lnTo>
                              <a:lnTo>
                                <a:pt x="120" y="22"/>
                              </a:lnTo>
                              <a:lnTo>
                                <a:pt x="111" y="26"/>
                              </a:lnTo>
                              <a:lnTo>
                                <a:pt x="102" y="32"/>
                              </a:lnTo>
                              <a:lnTo>
                                <a:pt x="95" y="40"/>
                              </a:lnTo>
                              <a:lnTo>
                                <a:pt x="89" y="51"/>
                              </a:lnTo>
                              <a:lnTo>
                                <a:pt x="84" y="62"/>
                              </a:lnTo>
                              <a:lnTo>
                                <a:pt x="82" y="75"/>
                              </a:lnTo>
                              <a:lnTo>
                                <a:pt x="81" y="90"/>
                              </a:lnTo>
                              <a:lnTo>
                                <a:pt x="81" y="105"/>
                              </a:lnTo>
                              <a:lnTo>
                                <a:pt x="84" y="118"/>
                              </a:lnTo>
                              <a:lnTo>
                                <a:pt x="88" y="129"/>
                              </a:lnTo>
                              <a:lnTo>
                                <a:pt x="94" y="139"/>
                              </a:lnTo>
                              <a:lnTo>
                                <a:pt x="101" y="147"/>
                              </a:lnTo>
                              <a:lnTo>
                                <a:pt x="109" y="152"/>
                              </a:lnTo>
                              <a:lnTo>
                                <a:pt x="119" y="156"/>
                              </a:lnTo>
                              <a:lnTo>
                                <a:pt x="129" y="157"/>
                              </a:lnTo>
                              <a:lnTo>
                                <a:pt x="145" y="157"/>
                              </a:lnTo>
                              <a:lnTo>
                                <a:pt x="157" y="153"/>
                              </a:lnTo>
                              <a:lnTo>
                                <a:pt x="167" y="145"/>
                              </a:lnTo>
                              <a:lnTo>
                                <a:pt x="167" y="138"/>
                              </a:lnTo>
                              <a:lnTo>
                                <a:pt x="123" y="138"/>
                              </a:lnTo>
                              <a:lnTo>
                                <a:pt x="115" y="134"/>
                              </a:lnTo>
                              <a:lnTo>
                                <a:pt x="103" y="119"/>
                              </a:lnTo>
                              <a:lnTo>
                                <a:pt x="100" y="109"/>
                              </a:lnTo>
                              <a:lnTo>
                                <a:pt x="100" y="95"/>
                              </a:lnTo>
                              <a:lnTo>
                                <a:pt x="174" y="95"/>
                              </a:lnTo>
                              <a:lnTo>
                                <a:pt x="174" y="83"/>
                              </a:lnTo>
                              <a:lnTo>
                                <a:pt x="174" y="76"/>
                              </a:lnTo>
                              <a:lnTo>
                                <a:pt x="100" y="76"/>
                              </a:lnTo>
                              <a:lnTo>
                                <a:pt x="101" y="66"/>
                              </a:lnTo>
                              <a:lnTo>
                                <a:pt x="105" y="57"/>
                              </a:lnTo>
                              <a:lnTo>
                                <a:pt x="116" y="43"/>
                              </a:lnTo>
                              <a:lnTo>
                                <a:pt x="122" y="40"/>
                              </a:lnTo>
                              <a:lnTo>
                                <a:pt x="164" y="40"/>
                              </a:lnTo>
                              <a:lnTo>
                                <a:pt x="163" y="37"/>
                              </a:lnTo>
                              <a:lnTo>
                                <a:pt x="155" y="27"/>
                              </a:lnTo>
                              <a:lnTo>
                                <a:pt x="144" y="21"/>
                              </a:lnTo>
                              <a:close/>
                              <a:moveTo>
                                <a:pt x="167" y="124"/>
                              </a:moveTo>
                              <a:lnTo>
                                <a:pt x="157" y="134"/>
                              </a:lnTo>
                              <a:lnTo>
                                <a:pt x="146" y="138"/>
                              </a:lnTo>
                              <a:lnTo>
                                <a:pt x="167" y="138"/>
                              </a:lnTo>
                              <a:lnTo>
                                <a:pt x="167" y="124"/>
                              </a:lnTo>
                              <a:close/>
                              <a:moveTo>
                                <a:pt x="164" y="40"/>
                              </a:moveTo>
                              <a:lnTo>
                                <a:pt x="138" y="40"/>
                              </a:lnTo>
                              <a:lnTo>
                                <a:pt x="144" y="43"/>
                              </a:lnTo>
                              <a:lnTo>
                                <a:pt x="153" y="56"/>
                              </a:lnTo>
                              <a:lnTo>
                                <a:pt x="155" y="65"/>
                              </a:lnTo>
                              <a:lnTo>
                                <a:pt x="155" y="76"/>
                              </a:lnTo>
                              <a:lnTo>
                                <a:pt x="174" y="76"/>
                              </a:lnTo>
                              <a:lnTo>
                                <a:pt x="173" y="69"/>
                              </a:lnTo>
                              <a:lnTo>
                                <a:pt x="171" y="57"/>
                              </a:lnTo>
                              <a:lnTo>
                                <a:pt x="168" y="46"/>
                              </a:lnTo>
                              <a:lnTo>
                                <a:pt x="164" y="40"/>
                              </a:lnTo>
                              <a:close/>
                              <a:moveTo>
                                <a:pt x="892" y="21"/>
                              </a:moveTo>
                              <a:lnTo>
                                <a:pt x="878" y="21"/>
                              </a:lnTo>
                              <a:lnTo>
                                <a:pt x="868" y="22"/>
                              </a:lnTo>
                              <a:lnTo>
                                <a:pt x="859" y="26"/>
                              </a:lnTo>
                              <a:lnTo>
                                <a:pt x="850" y="32"/>
                              </a:lnTo>
                              <a:lnTo>
                                <a:pt x="843" y="40"/>
                              </a:lnTo>
                              <a:lnTo>
                                <a:pt x="837" y="51"/>
                              </a:lnTo>
                              <a:lnTo>
                                <a:pt x="832" y="62"/>
                              </a:lnTo>
                              <a:lnTo>
                                <a:pt x="829" y="75"/>
                              </a:lnTo>
                              <a:lnTo>
                                <a:pt x="829" y="90"/>
                              </a:lnTo>
                              <a:lnTo>
                                <a:pt x="829" y="105"/>
                              </a:lnTo>
                              <a:lnTo>
                                <a:pt x="832" y="118"/>
                              </a:lnTo>
                              <a:lnTo>
                                <a:pt x="836" y="129"/>
                              </a:lnTo>
                              <a:lnTo>
                                <a:pt x="841" y="139"/>
                              </a:lnTo>
                              <a:lnTo>
                                <a:pt x="849" y="147"/>
                              </a:lnTo>
                              <a:lnTo>
                                <a:pt x="857" y="152"/>
                              </a:lnTo>
                              <a:lnTo>
                                <a:pt x="867" y="156"/>
                              </a:lnTo>
                              <a:lnTo>
                                <a:pt x="877" y="157"/>
                              </a:lnTo>
                              <a:lnTo>
                                <a:pt x="893" y="157"/>
                              </a:lnTo>
                              <a:lnTo>
                                <a:pt x="905" y="153"/>
                              </a:lnTo>
                              <a:lnTo>
                                <a:pt x="915" y="145"/>
                              </a:lnTo>
                              <a:lnTo>
                                <a:pt x="915" y="138"/>
                              </a:lnTo>
                              <a:lnTo>
                                <a:pt x="871" y="138"/>
                              </a:lnTo>
                              <a:lnTo>
                                <a:pt x="863" y="134"/>
                              </a:lnTo>
                              <a:lnTo>
                                <a:pt x="851" y="119"/>
                              </a:lnTo>
                              <a:lnTo>
                                <a:pt x="848" y="109"/>
                              </a:lnTo>
                              <a:lnTo>
                                <a:pt x="848" y="95"/>
                              </a:lnTo>
                              <a:lnTo>
                                <a:pt x="922" y="95"/>
                              </a:lnTo>
                              <a:lnTo>
                                <a:pt x="922" y="83"/>
                              </a:lnTo>
                              <a:lnTo>
                                <a:pt x="922" y="76"/>
                              </a:lnTo>
                              <a:lnTo>
                                <a:pt x="848" y="76"/>
                              </a:lnTo>
                              <a:lnTo>
                                <a:pt x="849" y="66"/>
                              </a:lnTo>
                              <a:lnTo>
                                <a:pt x="853" y="57"/>
                              </a:lnTo>
                              <a:lnTo>
                                <a:pt x="864" y="43"/>
                              </a:lnTo>
                              <a:lnTo>
                                <a:pt x="870" y="40"/>
                              </a:lnTo>
                              <a:lnTo>
                                <a:pt x="912" y="40"/>
                              </a:lnTo>
                              <a:lnTo>
                                <a:pt x="910" y="37"/>
                              </a:lnTo>
                              <a:lnTo>
                                <a:pt x="903" y="27"/>
                              </a:lnTo>
                              <a:lnTo>
                                <a:pt x="892" y="21"/>
                              </a:lnTo>
                              <a:close/>
                              <a:moveTo>
                                <a:pt x="915" y="124"/>
                              </a:moveTo>
                              <a:lnTo>
                                <a:pt x="905" y="134"/>
                              </a:lnTo>
                              <a:lnTo>
                                <a:pt x="894" y="138"/>
                              </a:lnTo>
                              <a:lnTo>
                                <a:pt x="915" y="138"/>
                              </a:lnTo>
                              <a:lnTo>
                                <a:pt x="915" y="124"/>
                              </a:lnTo>
                              <a:close/>
                              <a:moveTo>
                                <a:pt x="912" y="40"/>
                              </a:moveTo>
                              <a:lnTo>
                                <a:pt x="886" y="40"/>
                              </a:lnTo>
                              <a:lnTo>
                                <a:pt x="892" y="43"/>
                              </a:lnTo>
                              <a:lnTo>
                                <a:pt x="901" y="56"/>
                              </a:lnTo>
                              <a:lnTo>
                                <a:pt x="903" y="65"/>
                              </a:lnTo>
                              <a:lnTo>
                                <a:pt x="903" y="76"/>
                              </a:lnTo>
                              <a:lnTo>
                                <a:pt x="922" y="76"/>
                              </a:lnTo>
                              <a:lnTo>
                                <a:pt x="921" y="69"/>
                              </a:lnTo>
                              <a:lnTo>
                                <a:pt x="919" y="57"/>
                              </a:lnTo>
                              <a:lnTo>
                                <a:pt x="916" y="46"/>
                              </a:lnTo>
                              <a:lnTo>
                                <a:pt x="912" y="40"/>
                              </a:lnTo>
                              <a:close/>
                              <a:moveTo>
                                <a:pt x="1130" y="24"/>
                              </a:moveTo>
                              <a:lnTo>
                                <a:pt x="1111" y="24"/>
                              </a:lnTo>
                              <a:lnTo>
                                <a:pt x="1111" y="154"/>
                              </a:lnTo>
                              <a:lnTo>
                                <a:pt x="1130" y="154"/>
                              </a:lnTo>
                              <a:lnTo>
                                <a:pt x="1130" y="75"/>
                              </a:lnTo>
                              <a:lnTo>
                                <a:pt x="1132" y="64"/>
                              </a:lnTo>
                              <a:lnTo>
                                <a:pt x="1140" y="51"/>
                              </a:lnTo>
                              <a:lnTo>
                                <a:pt x="1130" y="51"/>
                              </a:lnTo>
                              <a:lnTo>
                                <a:pt x="1130" y="24"/>
                              </a:lnTo>
                              <a:close/>
                              <a:moveTo>
                                <a:pt x="1162" y="22"/>
                              </a:moveTo>
                              <a:lnTo>
                                <a:pt x="1145" y="22"/>
                              </a:lnTo>
                              <a:lnTo>
                                <a:pt x="1136" y="31"/>
                              </a:lnTo>
                              <a:lnTo>
                                <a:pt x="1130" y="51"/>
                              </a:lnTo>
                              <a:lnTo>
                                <a:pt x="1140" y="51"/>
                              </a:lnTo>
                              <a:lnTo>
                                <a:pt x="1142" y="47"/>
                              </a:lnTo>
                              <a:lnTo>
                                <a:pt x="1148" y="43"/>
                              </a:lnTo>
                              <a:lnTo>
                                <a:pt x="1168" y="43"/>
                              </a:lnTo>
                              <a:lnTo>
                                <a:pt x="1168" y="24"/>
                              </a:lnTo>
                              <a:lnTo>
                                <a:pt x="1166" y="23"/>
                              </a:lnTo>
                              <a:lnTo>
                                <a:pt x="1162" y="22"/>
                              </a:lnTo>
                              <a:close/>
                              <a:moveTo>
                                <a:pt x="1168" y="43"/>
                              </a:moveTo>
                              <a:lnTo>
                                <a:pt x="1160" y="43"/>
                              </a:lnTo>
                              <a:lnTo>
                                <a:pt x="1165" y="44"/>
                              </a:lnTo>
                              <a:lnTo>
                                <a:pt x="1168" y="47"/>
                              </a:lnTo>
                              <a:lnTo>
                                <a:pt x="1168" y="43"/>
                              </a:lnTo>
                              <a:close/>
                              <a:moveTo>
                                <a:pt x="658" y="130"/>
                              </a:moveTo>
                              <a:lnTo>
                                <a:pt x="643" y="130"/>
                              </a:lnTo>
                              <a:lnTo>
                                <a:pt x="634" y="182"/>
                              </a:lnTo>
                              <a:lnTo>
                                <a:pt x="645" y="182"/>
                              </a:lnTo>
                              <a:lnTo>
                                <a:pt x="658" y="130"/>
                              </a:lnTo>
                              <a:close/>
                              <a:moveTo>
                                <a:pt x="1229" y="0"/>
                              </a:moveTo>
                              <a:lnTo>
                                <a:pt x="1208" y="0"/>
                              </a:lnTo>
                              <a:lnTo>
                                <a:pt x="1199" y="4"/>
                              </a:lnTo>
                              <a:lnTo>
                                <a:pt x="1186" y="18"/>
                              </a:lnTo>
                              <a:lnTo>
                                <a:pt x="1182" y="27"/>
                              </a:lnTo>
                              <a:lnTo>
                                <a:pt x="1182" y="38"/>
                              </a:lnTo>
                              <a:lnTo>
                                <a:pt x="1184" y="49"/>
                              </a:lnTo>
                              <a:lnTo>
                                <a:pt x="1188" y="59"/>
                              </a:lnTo>
                              <a:lnTo>
                                <a:pt x="1195" y="67"/>
                              </a:lnTo>
                              <a:lnTo>
                                <a:pt x="1204" y="74"/>
                              </a:lnTo>
                              <a:lnTo>
                                <a:pt x="1204" y="75"/>
                              </a:lnTo>
                              <a:lnTo>
                                <a:pt x="1193" y="82"/>
                              </a:lnTo>
                              <a:lnTo>
                                <a:pt x="1184" y="92"/>
                              </a:lnTo>
                              <a:lnTo>
                                <a:pt x="1179" y="103"/>
                              </a:lnTo>
                              <a:lnTo>
                                <a:pt x="1178" y="115"/>
                              </a:lnTo>
                              <a:lnTo>
                                <a:pt x="1178" y="128"/>
                              </a:lnTo>
                              <a:lnTo>
                                <a:pt x="1181" y="138"/>
                              </a:lnTo>
                              <a:lnTo>
                                <a:pt x="1195" y="153"/>
                              </a:lnTo>
                              <a:lnTo>
                                <a:pt x="1204" y="156"/>
                              </a:lnTo>
                              <a:lnTo>
                                <a:pt x="1228" y="156"/>
                              </a:lnTo>
                              <a:lnTo>
                                <a:pt x="1239" y="153"/>
                              </a:lnTo>
                              <a:lnTo>
                                <a:pt x="1250" y="141"/>
                              </a:lnTo>
                              <a:lnTo>
                                <a:pt x="1211" y="141"/>
                              </a:lnTo>
                              <a:lnTo>
                                <a:pt x="1205" y="138"/>
                              </a:lnTo>
                              <a:lnTo>
                                <a:pt x="1196" y="129"/>
                              </a:lnTo>
                              <a:lnTo>
                                <a:pt x="1194" y="123"/>
                              </a:lnTo>
                              <a:lnTo>
                                <a:pt x="1194" y="102"/>
                              </a:lnTo>
                              <a:lnTo>
                                <a:pt x="1201" y="91"/>
                              </a:lnTo>
                              <a:lnTo>
                                <a:pt x="1216" y="83"/>
                              </a:lnTo>
                              <a:lnTo>
                                <a:pt x="1244" y="83"/>
                              </a:lnTo>
                              <a:lnTo>
                                <a:pt x="1242" y="82"/>
                              </a:lnTo>
                              <a:lnTo>
                                <a:pt x="1230" y="75"/>
                              </a:lnTo>
                              <a:lnTo>
                                <a:pt x="1230" y="74"/>
                              </a:lnTo>
                              <a:lnTo>
                                <a:pt x="1240" y="67"/>
                              </a:lnTo>
                              <a:lnTo>
                                <a:pt x="1240" y="66"/>
                              </a:lnTo>
                              <a:lnTo>
                                <a:pt x="1217" y="66"/>
                              </a:lnTo>
                              <a:lnTo>
                                <a:pt x="1204" y="60"/>
                              </a:lnTo>
                              <a:lnTo>
                                <a:pt x="1198" y="50"/>
                              </a:lnTo>
                              <a:lnTo>
                                <a:pt x="1198" y="31"/>
                              </a:lnTo>
                              <a:lnTo>
                                <a:pt x="1200" y="26"/>
                              </a:lnTo>
                              <a:lnTo>
                                <a:pt x="1204" y="22"/>
                              </a:lnTo>
                              <a:lnTo>
                                <a:pt x="1208" y="18"/>
                              </a:lnTo>
                              <a:lnTo>
                                <a:pt x="1212" y="16"/>
                              </a:lnTo>
                              <a:lnTo>
                                <a:pt x="1249" y="16"/>
                              </a:lnTo>
                              <a:lnTo>
                                <a:pt x="1237" y="3"/>
                              </a:lnTo>
                              <a:lnTo>
                                <a:pt x="1229" y="0"/>
                              </a:lnTo>
                              <a:close/>
                              <a:moveTo>
                                <a:pt x="1244" y="83"/>
                              </a:moveTo>
                              <a:lnTo>
                                <a:pt x="1216" y="83"/>
                              </a:lnTo>
                              <a:lnTo>
                                <a:pt x="1227" y="90"/>
                              </a:lnTo>
                              <a:lnTo>
                                <a:pt x="1235" y="97"/>
                              </a:lnTo>
                              <a:lnTo>
                                <a:pt x="1240" y="106"/>
                              </a:lnTo>
                              <a:lnTo>
                                <a:pt x="1241" y="115"/>
                              </a:lnTo>
                              <a:lnTo>
                                <a:pt x="1241" y="123"/>
                              </a:lnTo>
                              <a:lnTo>
                                <a:pt x="1239" y="129"/>
                              </a:lnTo>
                              <a:lnTo>
                                <a:pt x="1230" y="138"/>
                              </a:lnTo>
                              <a:lnTo>
                                <a:pt x="1225" y="141"/>
                              </a:lnTo>
                              <a:lnTo>
                                <a:pt x="1250" y="141"/>
                              </a:lnTo>
                              <a:lnTo>
                                <a:pt x="1253" y="138"/>
                              </a:lnTo>
                              <a:lnTo>
                                <a:pt x="1257" y="128"/>
                              </a:lnTo>
                              <a:lnTo>
                                <a:pt x="1257" y="115"/>
                              </a:lnTo>
                              <a:lnTo>
                                <a:pt x="1255" y="102"/>
                              </a:lnTo>
                              <a:lnTo>
                                <a:pt x="1250" y="91"/>
                              </a:lnTo>
                              <a:lnTo>
                                <a:pt x="1244" y="83"/>
                              </a:lnTo>
                              <a:close/>
                              <a:moveTo>
                                <a:pt x="1249" y="16"/>
                              </a:moveTo>
                              <a:lnTo>
                                <a:pt x="1224" y="16"/>
                              </a:lnTo>
                              <a:lnTo>
                                <a:pt x="1229" y="18"/>
                              </a:lnTo>
                              <a:lnTo>
                                <a:pt x="1236" y="25"/>
                              </a:lnTo>
                              <a:lnTo>
                                <a:pt x="1237" y="31"/>
                              </a:lnTo>
                              <a:lnTo>
                                <a:pt x="1237" y="50"/>
                              </a:lnTo>
                              <a:lnTo>
                                <a:pt x="1231" y="60"/>
                              </a:lnTo>
                              <a:lnTo>
                                <a:pt x="1217" y="66"/>
                              </a:lnTo>
                              <a:lnTo>
                                <a:pt x="1240" y="66"/>
                              </a:lnTo>
                              <a:lnTo>
                                <a:pt x="1247" y="58"/>
                              </a:lnTo>
                              <a:lnTo>
                                <a:pt x="1252" y="47"/>
                              </a:lnTo>
                              <a:lnTo>
                                <a:pt x="1253" y="35"/>
                              </a:lnTo>
                              <a:lnTo>
                                <a:pt x="1253" y="25"/>
                              </a:lnTo>
                              <a:lnTo>
                                <a:pt x="1250" y="16"/>
                              </a:lnTo>
                              <a:lnTo>
                                <a:pt x="1249" y="16"/>
                              </a:lnTo>
                              <a:close/>
                            </a:path>
                          </a:pathLst>
                        </a:custGeom>
                        <a:solidFill>
                          <a:srgbClr val="3F3B3A"/>
                        </a:solidFill>
                        <a:ln w="9525">
                          <a:noFill/>
                        </a:ln>
                      </wps:spPr>
                      <wps:bodyPr upright="1"/>
                    </wps:wsp>
                  </a:graphicData>
                </a:graphic>
              </wp:anchor>
            </w:drawing>
          </mc:Choice>
          <mc:Fallback>
            <w:pict>
              <v:shape id="任意多边形 1169" o:spid="_x0000_s1026" o:spt="100" style="position:absolute;left:0pt;margin-left:404.35pt;margin-top:86.95pt;height:9.1pt;width:67.55pt;mso-position-horizontal-relative:page;z-index:-257649664;mso-width-relative:page;mso-height-relative:page;" fillcolor="#3F3B3A" filled="t" stroked="f" coordsize="1351,182" o:gfxdata="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E7ZzvLZAAAACwEAAA8A&#10;AAAAAAAAAQAgAAAAIgAAAGRycy9kb3ducmV2LnhtbFBLAQIUABQAAAAIAIdO4kDHk8KtGwwAAHNK&#10;AAAOAAAAAAAAAAEAIAAAACgBAABkcnMvZTJvRG9jLnhtbFBLBQYAAAAABgAGAFkBAAC1DwAAAAA=&#10;" path="m64,3l0,3,0,154,16,154,16,88,60,88,60,71,16,71,16,20,64,20,64,3xm314,0l302,0,289,1,277,6,266,13,257,22,249,34,243,48,240,64,239,81,240,97,243,112,248,125,255,136,264,145,273,151,285,155,297,156,311,156,323,153,332,148,332,139,287,139,276,134,268,123,263,114,259,104,257,93,256,80,257,66,259,54,263,44,269,34,278,23,289,18,332,18,332,6,324,2,314,0xm332,129l323,136,312,139,332,139,332,129xm332,18l313,18,323,21,332,27,332,18xm407,0l393,1,382,5,371,12,363,22,355,34,350,47,347,63,346,80,347,96,350,111,355,124,362,135,371,144,381,151,392,155,405,156,417,155,429,151,439,144,444,139,392,139,382,133,375,122,370,113,366,103,364,91,363,80,363,76,364,65,366,54,370,43,375,34,383,23,393,18,445,18,440,12,430,5,419,1,407,0xm445,18l418,18,429,23,436,34,441,42,444,53,446,65,447,76,447,80,446,92,444,104,441,114,436,123,428,134,418,139,444,139,448,135,455,123,460,109,463,94,464,76,463,60,460,46,455,33,448,21,445,18xm551,16l526,16,531,18,539,27,541,34,541,50,540,58,533,72,526,81,480,137,480,154,556,154,556,137,499,137,499,136,527,103,535,93,542,84,547,76,551,68,555,59,557,50,557,28,554,18,551,16xm532,0l508,0,496,5,487,14,487,33,497,22,507,16,551,16,541,4,532,0xm812,3l748,3,748,154,764,154,764,88,808,88,808,71,764,71,764,20,812,20,812,3xm1045,3l1028,3,981,154,998,154,1010,112,1079,112,1074,95,1015,95,1035,30,1035,26,1036,22,1051,22,1045,3xm1079,112l1062,112,1075,154,1092,154,1079,112xm1051,22l1036,22,1037,27,1038,30,1057,95,1074,95,1051,22xm1345,16l1319,16,1325,18,1333,27,1335,34,1335,50,1333,58,1326,72,1320,81,1274,137,1274,154,1349,154,1349,137,1292,137,1292,136,1321,103,1329,93,1335,84,1340,76,1344,68,1348,59,1350,50,1350,28,1347,18,1345,16xm1325,0l1301,0,1290,5,1280,14,1280,33,1290,22,1301,16,1345,16,1334,4,1325,0xm144,21l130,21,120,22,111,26,102,32,95,40,89,51,84,62,82,75,81,90,81,105,84,118,88,129,94,139,101,147,109,152,119,156,129,157,145,157,157,153,167,145,167,138,123,138,115,134,103,119,100,109,100,95,174,95,174,83,174,76,100,76,101,66,105,57,116,43,122,40,164,40,163,37,155,27,144,21xm167,124l157,134,146,138,167,138,167,124xm164,40l138,40,144,43,153,56,155,65,155,76,174,76,173,69,171,57,168,46,164,40xm892,21l878,21,868,22,859,26,850,32,843,40,837,51,832,62,829,75,829,90,829,105,832,118,836,129,841,139,849,147,857,152,867,156,877,157,893,157,905,153,915,145,915,138,871,138,863,134,851,119,848,109,848,95,922,95,922,83,922,76,848,76,849,66,853,57,864,43,870,40,912,40,910,37,903,27,892,21xm915,124l905,134,894,138,915,138,915,124xm912,40l886,40,892,43,901,56,903,65,903,76,922,76,921,69,919,57,916,46,912,40xm1130,24l1111,24,1111,154,1130,154,1130,75,1132,64,1140,51,1130,51,1130,24xm1162,22l1145,22,1136,31,1130,51,1140,51,1142,47,1148,43,1168,43,1168,24,1166,23,1162,22xm1168,43l1160,43,1165,44,1168,47,1168,43xm658,130l643,130,634,182,645,182,658,130xm1229,0l1208,0,1199,4,1186,18,1182,27,1182,38,1184,49,1188,59,1195,67,1204,74,1204,75,1193,82,1184,92,1179,103,1178,115,1178,128,1181,138,1195,153,1204,156,1228,156,1239,153,1250,141,1211,141,1205,138,1196,129,1194,123,1194,102,1201,91,1216,83,1244,83,1242,82,1230,75,1230,74,1240,67,1240,66,1217,66,1204,60,1198,50,1198,31,1200,26,1204,22,1208,18,1212,16,1249,16,1237,3,1229,0xm1244,83l1216,83,1227,90,1235,97,1240,106,1241,115,1241,123,1239,129,1230,138,1225,141,1250,141,1253,138,1257,128,1257,115,1255,102,1250,91,1244,83xm1249,16l1224,16,1229,18,1236,25,1237,31,1237,50,1231,60,1217,66,1240,66,1247,58,1252,47,1253,35,1253,25,1250,16,1249,16xe">
                <v:fill on="t" focussize="0,0"/>
                <v:stroke on="f"/>
                <v:imagedata o:title=""/>
                <o:lock v:ext="edit" aspectratio="f"/>
              </v:shape>
            </w:pict>
          </mc:Fallback>
        </mc:AlternateContent>
      </w:r>
      <w:r>
        <w:rPr>
          <w:rFonts w:ascii="微软雅黑"/>
          <w:b/>
          <w:color w:val="3F3B3A"/>
          <w:sz w:val="20"/>
        </w:rPr>
        <w:t>Unitary gas shielded arc welding parameters(SYNC MIG)</w:t>
      </w:r>
    </w:p>
    <w:p>
      <w:pPr>
        <w:pStyle w:val="9"/>
        <w:spacing w:before="11"/>
        <w:rPr>
          <w:rFonts w:ascii="微软雅黑"/>
          <w:b/>
          <w:sz w:val="14"/>
        </w:rPr>
      </w:pPr>
    </w:p>
    <w:tbl>
      <w:tblPr>
        <w:tblStyle w:val="10"/>
        <w:tblW w:w="7960" w:type="dxa"/>
        <w:tblInd w:w="1431"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3247"/>
        <w:gridCol w:w="2520"/>
        <w:gridCol w:w="2193"/>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247" w:type="dxa"/>
          </w:tcPr>
          <w:p>
            <w:pPr>
              <w:pStyle w:val="14"/>
              <w:spacing w:before="43"/>
              <w:ind w:left="47"/>
              <w:rPr>
                <w:rFonts w:ascii="微软雅黑"/>
                <w:sz w:val="20"/>
              </w:rPr>
            </w:pPr>
            <w:r>
              <w:rPr>
                <w:rFonts w:ascii="微软雅黑"/>
                <w:color w:val="3F3B3A"/>
                <w:sz w:val="20"/>
              </w:rPr>
              <w:t>Specification of welding machine</w:t>
            </w:r>
          </w:p>
        </w:tc>
        <w:tc>
          <w:tcPr>
            <w:tcW w:w="2520" w:type="dxa"/>
            <w:vAlign w:val="top"/>
          </w:tcPr>
          <w:p>
            <w:pPr>
              <w:pStyle w:val="14"/>
              <w:spacing w:before="115"/>
              <w:ind w:left="114" w:leftChars="0" w:right="0" w:rightChars="0" w:firstLine="400" w:firstLineChars="200"/>
              <w:rPr>
                <w:rFonts w:ascii="微软雅黑"/>
                <w:sz w:val="20"/>
              </w:rPr>
            </w:pPr>
            <w:r>
              <w:rPr>
                <w:rFonts w:hint="eastAsia" w:ascii="微软雅黑" w:eastAsia="宋体"/>
                <w:sz w:val="20"/>
                <w:lang w:val="en-US" w:eastAsia="zh-CN"/>
              </w:rPr>
              <w:t>MIG-200</w:t>
            </w:r>
          </w:p>
        </w:tc>
        <w:tc>
          <w:tcPr>
            <w:tcW w:w="2193" w:type="dxa"/>
            <w:vAlign w:val="top"/>
          </w:tcPr>
          <w:p>
            <w:pPr>
              <w:pStyle w:val="14"/>
              <w:spacing w:before="115"/>
              <w:ind w:left="0" w:leftChars="0" w:right="0" w:rightChars="0" w:firstLine="400" w:firstLineChars="200"/>
              <w:rPr>
                <w:rFonts w:ascii="微软雅黑"/>
                <w:sz w:val="20"/>
              </w:rPr>
            </w:pPr>
            <w:r>
              <w:rPr>
                <w:rFonts w:ascii="微软雅黑"/>
                <w:color w:val="3F3B3A"/>
                <w:sz w:val="20"/>
              </w:rPr>
              <w:t>M</w:t>
            </w:r>
            <w:r>
              <w:rPr>
                <w:rFonts w:hint="eastAsia" w:ascii="微软雅黑" w:eastAsia="宋体"/>
                <w:color w:val="3F3B3A"/>
                <w:sz w:val="20"/>
                <w:lang w:val="en-US" w:eastAsia="zh-CN"/>
              </w:rPr>
              <w:t>IG-185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247" w:type="dxa"/>
          </w:tcPr>
          <w:p>
            <w:pPr>
              <w:pStyle w:val="14"/>
              <w:spacing w:before="81"/>
              <w:ind w:left="71"/>
              <w:rPr>
                <w:rFonts w:ascii="微软雅黑"/>
                <w:sz w:val="20"/>
              </w:rPr>
            </w:pPr>
            <w:r>
              <w:rPr>
                <w:rFonts w:ascii="微软雅黑"/>
                <w:color w:val="3F3B3A"/>
                <w:sz w:val="20"/>
              </w:rPr>
              <w:t>Rated input current (A)</w:t>
            </w:r>
          </w:p>
        </w:tc>
        <w:tc>
          <w:tcPr>
            <w:tcW w:w="2520" w:type="dxa"/>
          </w:tcPr>
          <w:p>
            <w:pPr>
              <w:pStyle w:val="14"/>
              <w:spacing w:before="72"/>
              <w:ind w:left="812"/>
              <w:rPr>
                <w:rFonts w:hint="eastAsia" w:ascii="微软雅黑" w:eastAsia="微软雅黑"/>
                <w:sz w:val="20"/>
              </w:rPr>
            </w:pPr>
            <w:r>
              <w:rPr>
                <w:rFonts w:hint="eastAsia" w:ascii="微软雅黑" w:eastAsia="微软雅黑"/>
                <w:color w:val="3F3B3A"/>
                <w:sz w:val="20"/>
              </w:rPr>
              <w:t>60～200A</w:t>
            </w:r>
          </w:p>
        </w:tc>
        <w:tc>
          <w:tcPr>
            <w:tcW w:w="2193" w:type="dxa"/>
          </w:tcPr>
          <w:p>
            <w:pPr>
              <w:pStyle w:val="14"/>
              <w:spacing w:before="70"/>
              <w:ind w:left="72" w:right="50"/>
              <w:jc w:val="center"/>
              <w:rPr>
                <w:rFonts w:hint="eastAsia" w:ascii="微软雅黑" w:eastAsia="微软雅黑"/>
                <w:sz w:val="20"/>
              </w:rPr>
            </w:pPr>
            <w:r>
              <w:rPr>
                <w:rFonts w:hint="eastAsia" w:ascii="微软雅黑" w:eastAsia="微软雅黑"/>
                <w:color w:val="3F3B3A"/>
                <w:sz w:val="20"/>
              </w:rPr>
              <w:t>60～185A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50" w:hRule="atLeast"/>
        </w:trPr>
        <w:tc>
          <w:tcPr>
            <w:tcW w:w="3247" w:type="dxa"/>
          </w:tcPr>
          <w:p>
            <w:pPr>
              <w:pStyle w:val="14"/>
              <w:spacing w:before="116"/>
              <w:ind w:left="127"/>
              <w:rPr>
                <w:rFonts w:ascii="微软雅黑"/>
                <w:sz w:val="20"/>
              </w:rPr>
            </w:pPr>
            <w:r>
              <w:rPr>
                <w:rFonts w:ascii="微软雅黑"/>
                <w:color w:val="3F3B3A"/>
                <w:sz w:val="20"/>
              </w:rPr>
              <w:t>Material selection</w:t>
            </w:r>
          </w:p>
        </w:tc>
        <w:tc>
          <w:tcPr>
            <w:tcW w:w="2520" w:type="dxa"/>
          </w:tcPr>
          <w:p>
            <w:pPr>
              <w:pStyle w:val="14"/>
              <w:spacing w:before="161" w:line="369" w:lineRule="exact"/>
              <w:ind w:right="188"/>
              <w:jc w:val="right"/>
              <w:rPr>
                <w:rFonts w:hint="eastAsia" w:ascii="微软雅黑" w:eastAsia="微软雅黑"/>
                <w:sz w:val="20"/>
              </w:rPr>
            </w:pPr>
            <w:r>
              <w:rPr>
                <w:rFonts w:hint="eastAsia" w:ascii="微软雅黑" w:eastAsia="微软雅黑"/>
                <w:color w:val="3F3B3A"/>
                <w:sz w:val="20"/>
              </w:rPr>
              <w:t>AlS</w:t>
            </w:r>
            <w:r>
              <w:rPr>
                <w:rFonts w:hint="eastAsia" w:ascii="微软雅黑" w:eastAsia="微软雅黑"/>
                <w:color w:val="3F3B3A"/>
                <w:sz w:val="24"/>
              </w:rPr>
              <w:t>i</w:t>
            </w:r>
            <w:r>
              <w:rPr>
                <w:rFonts w:hint="eastAsia" w:ascii="微软雅黑" w:eastAsia="微软雅黑"/>
                <w:color w:val="3F3B3A"/>
                <w:sz w:val="20"/>
              </w:rPr>
              <w:t>5 A</w:t>
            </w:r>
            <w:r>
              <w:rPr>
                <w:rFonts w:hint="eastAsia" w:ascii="微软雅黑" w:eastAsia="微软雅黑"/>
                <w:color w:val="3F3B3A"/>
                <w:sz w:val="24"/>
              </w:rPr>
              <w:t>r</w:t>
            </w:r>
            <w:r>
              <w:rPr>
                <w:rFonts w:hint="eastAsia" w:ascii="微软雅黑" w:eastAsia="微软雅黑"/>
                <w:color w:val="3F3B3A"/>
                <w:sz w:val="20"/>
              </w:rPr>
              <w:t>，E308 Ar98</w:t>
            </w:r>
          </w:p>
        </w:tc>
        <w:tc>
          <w:tcPr>
            <w:tcW w:w="2193" w:type="dxa"/>
          </w:tcPr>
          <w:p>
            <w:pPr>
              <w:pStyle w:val="14"/>
              <w:spacing w:before="152" w:line="378" w:lineRule="exact"/>
              <w:ind w:left="160" w:right="50"/>
              <w:jc w:val="center"/>
              <w:rPr>
                <w:rFonts w:hint="eastAsia" w:ascii="微软雅黑" w:eastAsia="微软雅黑"/>
                <w:sz w:val="24"/>
              </w:rPr>
            </w:pPr>
            <w:r>
              <w:rPr>
                <w:rFonts w:hint="eastAsia" w:ascii="微软雅黑" w:eastAsia="微软雅黑"/>
                <w:color w:val="3F3B3A"/>
                <w:sz w:val="20"/>
              </w:rPr>
              <w:t>AlS</w:t>
            </w:r>
            <w:r>
              <w:rPr>
                <w:rFonts w:hint="eastAsia" w:ascii="微软雅黑" w:eastAsia="微软雅黑"/>
                <w:color w:val="3F3B3A"/>
                <w:sz w:val="24"/>
              </w:rPr>
              <w:t>i</w:t>
            </w:r>
            <w:r>
              <w:rPr>
                <w:rFonts w:hint="eastAsia" w:ascii="微软雅黑" w:eastAsia="微软雅黑"/>
                <w:color w:val="3F3B3A"/>
                <w:sz w:val="20"/>
              </w:rPr>
              <w:t>5 A</w:t>
            </w:r>
            <w:r>
              <w:rPr>
                <w:rFonts w:hint="eastAsia" w:ascii="微软雅黑" w:eastAsia="微软雅黑"/>
                <w:color w:val="3F3B3A"/>
                <w:sz w:val="24"/>
              </w:rPr>
              <w:t>r</w:t>
            </w:r>
            <w:r>
              <w:rPr>
                <w:rFonts w:hint="eastAsia" w:ascii="微软雅黑" w:eastAsia="微软雅黑"/>
                <w:color w:val="3F3B3A"/>
                <w:sz w:val="20"/>
              </w:rPr>
              <w:t>，AlMg5 A</w:t>
            </w:r>
            <w:r>
              <w:rPr>
                <w:rFonts w:hint="eastAsia" w:ascii="微软雅黑" w:eastAsia="微软雅黑"/>
                <w:color w:val="3F3B3A"/>
                <w:sz w:val="24"/>
              </w:rPr>
              <w:t>r</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247" w:type="dxa"/>
          </w:tcPr>
          <w:p>
            <w:pPr>
              <w:pStyle w:val="14"/>
              <w:spacing w:before="62"/>
              <w:ind w:left="102"/>
              <w:rPr>
                <w:rFonts w:ascii="微软雅黑"/>
                <w:sz w:val="20"/>
              </w:rPr>
            </w:pPr>
            <w:r>
              <w:rPr>
                <w:rFonts w:ascii="微软雅黑"/>
                <w:color w:val="3F3B3A"/>
                <w:sz w:val="20"/>
              </w:rPr>
              <w:t>Welding wire diameter (DIAM)</w:t>
            </w:r>
          </w:p>
        </w:tc>
        <w:tc>
          <w:tcPr>
            <w:tcW w:w="4713" w:type="dxa"/>
            <w:gridSpan w:val="2"/>
          </w:tcPr>
          <w:p>
            <w:pPr>
              <w:pStyle w:val="14"/>
              <w:spacing w:before="31"/>
              <w:ind w:left="1803" w:right="1701"/>
              <w:jc w:val="center"/>
              <w:rPr>
                <w:rFonts w:hint="eastAsia" w:ascii="微软雅黑" w:eastAsia="微软雅黑"/>
                <w:sz w:val="22"/>
              </w:rPr>
            </w:pPr>
            <w:r>
              <w:rPr>
                <w:rFonts w:hint="eastAsia" w:ascii="微软雅黑" w:eastAsia="微软雅黑"/>
                <w:color w:val="3F3B3A"/>
                <w:w w:val="85"/>
                <w:sz w:val="22"/>
              </w:rPr>
              <w:t>0.8</w:t>
            </w:r>
            <w:r>
              <w:rPr>
                <w:rFonts w:hint="eastAsia" w:ascii="微软雅黑" w:eastAsia="微软雅黑"/>
                <w:color w:val="3F3B3A"/>
                <w:w w:val="85"/>
                <w:sz w:val="20"/>
              </w:rPr>
              <w:t>，</w:t>
            </w:r>
            <w:r>
              <w:rPr>
                <w:rFonts w:hint="eastAsia" w:ascii="微软雅黑" w:eastAsia="微软雅黑"/>
                <w:color w:val="3F3B3A"/>
                <w:w w:val="85"/>
                <w:sz w:val="22"/>
              </w:rPr>
              <w:t>1.0 ,1.2</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247" w:type="dxa"/>
          </w:tcPr>
          <w:p>
            <w:pPr>
              <w:pStyle w:val="14"/>
              <w:spacing w:before="50"/>
              <w:ind w:left="99"/>
              <w:rPr>
                <w:rFonts w:ascii="微软雅黑"/>
                <w:sz w:val="20"/>
              </w:rPr>
            </w:pPr>
            <w:r>
              <w:rPr>
                <w:rFonts w:ascii="微软雅黑"/>
                <w:color w:val="3F3B3A"/>
                <w:sz w:val="20"/>
              </w:rPr>
              <w:t>Operation mode (TRIG)</w:t>
            </w:r>
          </w:p>
        </w:tc>
        <w:tc>
          <w:tcPr>
            <w:tcW w:w="4713" w:type="dxa"/>
            <w:gridSpan w:val="2"/>
          </w:tcPr>
          <w:p>
            <w:pPr>
              <w:pStyle w:val="14"/>
              <w:spacing w:before="40"/>
              <w:ind w:left="862"/>
              <w:rPr>
                <w:rFonts w:hint="eastAsia" w:ascii="微软雅黑" w:eastAsia="微软雅黑"/>
                <w:sz w:val="20"/>
              </w:rPr>
            </w:pPr>
            <w:r>
              <w:rPr>
                <w:rFonts w:hint="eastAsia" w:ascii="微软雅黑" w:eastAsia="微软雅黑"/>
                <w:color w:val="3F3B3A"/>
                <w:sz w:val="20"/>
              </w:rPr>
              <w:t>2T，4T，S2T，S4T，Spot，Cpot</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247" w:type="dxa"/>
          </w:tcPr>
          <w:p>
            <w:pPr>
              <w:pStyle w:val="14"/>
              <w:spacing w:before="78"/>
              <w:ind w:left="106"/>
              <w:rPr>
                <w:rFonts w:ascii="微软雅黑"/>
                <w:sz w:val="20"/>
              </w:rPr>
            </w:pPr>
            <w:r>
              <w:rPr>
                <w:rFonts w:ascii="微软雅黑"/>
                <w:color w:val="3F3B3A"/>
                <w:sz w:val="20"/>
              </w:rPr>
              <w:t>Inductance (Forc)</w:t>
            </w:r>
          </w:p>
        </w:tc>
        <w:tc>
          <w:tcPr>
            <w:tcW w:w="4713" w:type="dxa"/>
            <w:gridSpan w:val="2"/>
          </w:tcPr>
          <w:p>
            <w:pPr>
              <w:pStyle w:val="14"/>
              <w:spacing w:before="71"/>
              <w:ind w:left="1803" w:right="1727"/>
              <w:jc w:val="center"/>
              <w:rPr>
                <w:rFonts w:hint="eastAsia" w:ascii="微软雅黑" w:eastAsia="微软雅黑"/>
                <w:sz w:val="20"/>
              </w:rPr>
            </w:pPr>
            <w:r>
              <w:rPr>
                <w:rFonts w:hint="eastAsia" w:ascii="微软雅黑" w:eastAsia="微软雅黑"/>
                <w:color w:val="3F3B3A"/>
                <w:sz w:val="20"/>
              </w:rPr>
              <w:t>-90%～50%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247" w:type="dxa"/>
          </w:tcPr>
          <w:p>
            <w:pPr>
              <w:pStyle w:val="14"/>
              <w:spacing w:before="52"/>
              <w:ind w:left="130"/>
              <w:rPr>
                <w:rFonts w:ascii="微软雅黑"/>
                <w:sz w:val="20"/>
              </w:rPr>
            </w:pPr>
            <w:r>
              <w:rPr>
                <w:rFonts w:ascii="微软雅黑"/>
                <w:color w:val="3F3B3A"/>
                <w:sz w:val="20"/>
              </w:rPr>
              <w:t>Burn-back time (Burn)</w:t>
            </w:r>
          </w:p>
        </w:tc>
        <w:tc>
          <w:tcPr>
            <w:tcW w:w="4713" w:type="dxa"/>
            <w:gridSpan w:val="2"/>
          </w:tcPr>
          <w:p>
            <w:pPr>
              <w:pStyle w:val="14"/>
              <w:spacing w:before="70"/>
              <w:ind w:left="1803" w:right="1727"/>
              <w:jc w:val="center"/>
              <w:rPr>
                <w:rFonts w:hint="eastAsia" w:ascii="微软雅黑" w:eastAsia="微软雅黑"/>
                <w:sz w:val="20"/>
              </w:rPr>
            </w:pPr>
            <w:r>
              <w:rPr>
                <w:rFonts w:hint="eastAsia" w:ascii="微软雅黑" w:eastAsia="微软雅黑"/>
                <w:color w:val="3F3B3A"/>
                <w:sz w:val="20"/>
              </w:rPr>
              <w:t>-90%～90%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247" w:type="dxa"/>
          </w:tcPr>
          <w:p>
            <w:pPr>
              <w:pStyle w:val="14"/>
              <w:spacing w:before="50"/>
              <w:ind w:left="119"/>
              <w:rPr>
                <w:rFonts w:ascii="微软雅黑"/>
                <w:sz w:val="20"/>
              </w:rPr>
            </w:pPr>
            <w:r>
              <w:rPr>
                <w:rFonts w:ascii="微软雅黑"/>
                <w:color w:val="3F3B3A"/>
                <w:sz w:val="20"/>
              </w:rPr>
              <w:t>Time for spot welding (Sptt)</w:t>
            </w:r>
          </w:p>
        </w:tc>
        <w:tc>
          <w:tcPr>
            <w:tcW w:w="4713" w:type="dxa"/>
            <w:gridSpan w:val="2"/>
          </w:tcPr>
          <w:p>
            <w:pPr>
              <w:pStyle w:val="14"/>
              <w:spacing w:before="50"/>
              <w:ind w:left="1803" w:right="1720"/>
              <w:jc w:val="center"/>
              <w:rPr>
                <w:rFonts w:hint="eastAsia" w:ascii="微软雅黑" w:eastAsia="微软雅黑"/>
                <w:sz w:val="20"/>
              </w:rPr>
            </w:pPr>
            <w:r>
              <w:rPr>
                <w:rFonts w:hint="eastAsia" w:ascii="微软雅黑" w:eastAsia="微软雅黑"/>
                <w:color w:val="3F3B3A"/>
                <w:sz w:val="20"/>
              </w:rPr>
              <w:t>0.1～9.9s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69" w:hRule="atLeast"/>
        </w:trPr>
        <w:tc>
          <w:tcPr>
            <w:tcW w:w="3247" w:type="dxa"/>
          </w:tcPr>
          <w:p>
            <w:pPr>
              <w:pStyle w:val="14"/>
              <w:spacing w:before="50"/>
              <w:ind w:left="109"/>
              <w:rPr>
                <w:rFonts w:ascii="微软雅黑"/>
                <w:sz w:val="20"/>
              </w:rPr>
            </w:pPr>
            <w:r>
              <w:rPr>
                <w:rFonts w:ascii="微软雅黑"/>
                <w:color w:val="3F3B3A"/>
                <w:sz w:val="20"/>
              </w:rPr>
              <w:t>Soft Starting Speed (StFd)</w:t>
            </w:r>
          </w:p>
        </w:tc>
        <w:tc>
          <w:tcPr>
            <w:tcW w:w="4713" w:type="dxa"/>
            <w:gridSpan w:val="2"/>
          </w:tcPr>
          <w:p>
            <w:pPr>
              <w:pStyle w:val="14"/>
              <w:spacing w:before="53"/>
              <w:ind w:left="1777" w:right="1727"/>
              <w:jc w:val="center"/>
              <w:rPr>
                <w:rFonts w:hint="eastAsia" w:ascii="微软雅黑" w:eastAsia="微软雅黑"/>
                <w:sz w:val="20"/>
              </w:rPr>
            </w:pPr>
            <w:r>
              <w:rPr>
                <w:rFonts w:hint="eastAsia" w:ascii="微软雅黑" w:eastAsia="微软雅黑"/>
                <w:color w:val="3F3B3A"/>
                <w:sz w:val="20"/>
              </w:rPr>
              <w:t>1～13m</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82" w:hRule="atLeast"/>
        </w:trPr>
        <w:tc>
          <w:tcPr>
            <w:tcW w:w="3247" w:type="dxa"/>
          </w:tcPr>
          <w:p>
            <w:pPr>
              <w:pStyle w:val="14"/>
              <w:spacing w:before="50"/>
              <w:ind w:left="126"/>
              <w:rPr>
                <w:rFonts w:ascii="微软雅黑"/>
                <w:sz w:val="20"/>
              </w:rPr>
            </w:pPr>
            <w:r>
              <w:rPr>
                <w:rFonts w:ascii="微软雅黑"/>
                <w:color w:val="3F3B3A"/>
                <w:sz w:val="20"/>
              </w:rPr>
              <w:t>Spot welding stop time (Stop)</w:t>
            </w:r>
          </w:p>
        </w:tc>
        <w:tc>
          <w:tcPr>
            <w:tcW w:w="4713" w:type="dxa"/>
            <w:gridSpan w:val="2"/>
          </w:tcPr>
          <w:p>
            <w:pPr>
              <w:pStyle w:val="14"/>
              <w:spacing w:before="78"/>
              <w:ind w:left="1803" w:right="1705"/>
              <w:jc w:val="center"/>
              <w:rPr>
                <w:rFonts w:hint="eastAsia" w:ascii="微软雅黑" w:eastAsia="微软雅黑"/>
                <w:sz w:val="20"/>
              </w:rPr>
            </w:pPr>
            <w:r>
              <w:rPr>
                <w:rFonts w:hint="eastAsia" w:ascii="微软雅黑" w:eastAsia="微软雅黑"/>
                <w:color w:val="3F3B3A"/>
                <w:sz w:val="20"/>
              </w:rPr>
              <w:t>0.1～25.5s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54" w:hRule="atLeast"/>
        </w:trPr>
        <w:tc>
          <w:tcPr>
            <w:tcW w:w="3247" w:type="dxa"/>
          </w:tcPr>
          <w:p>
            <w:pPr>
              <w:pStyle w:val="14"/>
              <w:spacing w:before="78" w:line="356" w:lineRule="exact"/>
              <w:ind w:left="125"/>
              <w:rPr>
                <w:rFonts w:ascii="微软雅黑"/>
                <w:sz w:val="20"/>
              </w:rPr>
            </w:pPr>
            <w:r>
              <w:rPr>
                <w:rFonts w:ascii="微软雅黑"/>
                <w:color w:val="3F3B3A"/>
                <w:sz w:val="20"/>
              </w:rPr>
              <w:t>Preflow time of gas (Freg)</w:t>
            </w:r>
          </w:p>
        </w:tc>
        <w:tc>
          <w:tcPr>
            <w:tcW w:w="4713" w:type="dxa"/>
            <w:gridSpan w:val="2"/>
          </w:tcPr>
          <w:p>
            <w:pPr>
              <w:pStyle w:val="14"/>
              <w:spacing w:before="49"/>
              <w:ind w:left="1803" w:right="1705"/>
              <w:jc w:val="center"/>
              <w:rPr>
                <w:rFonts w:hint="eastAsia" w:ascii="微软雅黑" w:eastAsia="微软雅黑"/>
                <w:sz w:val="20"/>
              </w:rPr>
            </w:pPr>
            <w:r>
              <w:rPr>
                <w:rFonts w:hint="eastAsia" w:ascii="微软雅黑" w:eastAsia="微软雅黑"/>
                <w:color w:val="3F3B3A"/>
                <w:sz w:val="20"/>
              </w:rPr>
              <w:t>0～10s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54" w:hRule="atLeast"/>
        </w:trPr>
        <w:tc>
          <w:tcPr>
            <w:tcW w:w="3247" w:type="dxa"/>
          </w:tcPr>
          <w:p>
            <w:pPr>
              <w:pStyle w:val="14"/>
              <w:spacing w:before="44"/>
              <w:ind w:left="125"/>
              <w:rPr>
                <w:rFonts w:ascii="微软雅黑"/>
                <w:sz w:val="20"/>
              </w:rPr>
            </w:pPr>
            <w:r>
              <w:rPr>
                <w:rFonts w:ascii="微软雅黑"/>
                <w:color w:val="3F3B3A"/>
                <w:sz w:val="20"/>
              </w:rPr>
              <w:t>Postflow time of gas (Post)</w:t>
            </w:r>
          </w:p>
        </w:tc>
        <w:tc>
          <w:tcPr>
            <w:tcW w:w="4713" w:type="dxa"/>
            <w:gridSpan w:val="2"/>
          </w:tcPr>
          <w:p>
            <w:pPr>
              <w:pStyle w:val="14"/>
              <w:spacing w:before="52"/>
              <w:ind w:left="1803" w:right="1720"/>
              <w:jc w:val="center"/>
              <w:rPr>
                <w:rFonts w:hint="eastAsia" w:ascii="微软雅黑" w:eastAsia="微软雅黑"/>
                <w:sz w:val="20"/>
              </w:rPr>
            </w:pPr>
            <w:r>
              <w:rPr>
                <w:rFonts w:hint="eastAsia" w:ascii="微软雅黑" w:eastAsia="微软雅黑"/>
                <w:color w:val="3F3B3A"/>
                <w:sz w:val="20"/>
              </w:rPr>
              <w:t>0.1～50s</w:t>
            </w:r>
          </w:p>
        </w:tc>
      </w:tr>
    </w:tbl>
    <w:p>
      <w:pPr>
        <w:spacing w:after="0"/>
        <w:jc w:val="center"/>
        <w:rPr>
          <w:rFonts w:hint="eastAsia" w:ascii="微软雅黑" w:eastAsia="微软雅黑"/>
          <w:sz w:val="20"/>
        </w:rPr>
        <w:sectPr>
          <w:pgSz w:w="11910" w:h="16840"/>
          <w:pgMar w:top="320" w:right="0" w:bottom="660" w:left="520" w:header="0" w:footer="468" w:gutter="0"/>
        </w:sectPr>
      </w:pPr>
    </w:p>
    <w:p>
      <w:pPr>
        <w:pStyle w:val="9"/>
        <w:spacing w:line="306" w:lineRule="exact"/>
        <w:ind w:left="7525"/>
        <w:rPr>
          <w:rFonts w:ascii="微软雅黑"/>
          <w:sz w:val="20"/>
        </w:rPr>
      </w:pPr>
      <w:r>
        <w:rPr>
          <w:rFonts w:ascii="微软雅黑"/>
          <w:position w:val="-5"/>
          <w:sz w:val="20"/>
        </w:rPr>
        <mc:AlternateContent>
          <mc:Choice Requires="wpg">
            <w:drawing>
              <wp:inline distT="0" distB="0" distL="114300" distR="114300">
                <wp:extent cx="2030730" cy="194945"/>
                <wp:effectExtent l="0" t="0" r="0" b="0"/>
                <wp:docPr id="680" name="组合 1170"/>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677" name="图片 1171"/>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678" name="矩形 1172"/>
                        <wps:cNvSpPr/>
                        <wps:spPr>
                          <a:xfrm>
                            <a:off x="2905" y="0"/>
                            <a:ext cx="292" cy="307"/>
                          </a:xfrm>
                          <a:prstGeom prst="rect">
                            <a:avLst/>
                          </a:prstGeom>
                          <a:solidFill>
                            <a:srgbClr val="E60013"/>
                          </a:solidFill>
                          <a:ln w="9525">
                            <a:noFill/>
                          </a:ln>
                        </wps:spPr>
                        <wps:bodyPr upright="1"/>
                      </wps:wsp>
                      <wps:wsp>
                        <wps:cNvPr id="679" name="文本框 1173"/>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4" w:name="页 9"/>
                              <w:bookmarkEnd w:id="14"/>
                              <w:r>
                                <w:rPr>
                                  <w:b/>
                                  <w:color w:val="FFFFFF"/>
                                  <w:sz w:val="20"/>
                                </w:rPr>
                                <w:t>Product User Manual</w:t>
                              </w:r>
                            </w:p>
                          </w:txbxContent>
                        </wps:txbx>
                        <wps:bodyPr lIns="0" tIns="0" rIns="0" bIns="0" upright="1"/>
                      </wps:wsp>
                    </wpg:wgp>
                  </a:graphicData>
                </a:graphic>
              </wp:inline>
            </w:drawing>
          </mc:Choice>
          <mc:Fallback>
            <w:pict>
              <v:group id="组合 1170"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">
                <o:lock v:ext="edit" aspectratio="f"/>
                <v:shape id="图片 1171" o:spid="_x0000_s1026" o:spt="75" type="#_x0000_t75" style="position:absolute;left:0;top:0;height:307;width:2868;" filled="f" o:preferrelative="t" stroked="f" coordsize="21600,21600" o:gfxdata="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tVFugAAANwA&#10;AAAPAAAAAAAAAAEAIAAAACIAAABkcnMvZG93bnJldi54bWxQSwECFAAUAAAACACHTuJAMy8FnjsA&#10;AAA5AAAAEAAAAAAAAAABACAAAAAJAQAAZHJzL3NoYXBleG1sLnhtbFBLBQYAAAAABgAGAFsBAACz&#10;AwAAAAA=&#10;">
                  <v:fill on="f" focussize="0,0"/>
                  <v:stroke on="f"/>
                  <v:imagedata r:id="rId19" o:title=""/>
                  <o:lock v:ext="edit" aspectratio="t"/>
                </v:shape>
                <v:rect id="矩形 1172" o:spid="_x0000_s1026" o:spt="1" style="position:absolute;left:2905;top:0;height:307;width:292;" fillcolor="#E60013" filled="t" stroked="f" coordsize="21600,21600" o:gfxdata="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mImbsAAADc&#10;AAAADwAAAAAAAAABACAAAAAiAAAAZHJzL2Rvd25yZXYueG1sUEsBAhQAFAAAAAgAh07iQDMvBZ47&#10;AAAAOQAAABAAAAAAAAAAAQAgAAAACgEAAGRycy9zaGFwZXhtbC54bWxQSwUGAAAAAAYABgBbAQAA&#10;tAMAAAAA&#10;">
                  <v:fill on="t" focussize="0,0"/>
                  <v:stroke on="f"/>
                  <v:imagedata o:title=""/>
                  <o:lock v:ext="edit" aspectratio="f"/>
                </v:rect>
                <v:shape id="文本框 1173" o:spid="_x0000_s1026" o:spt="202" type="#_x0000_t202" style="position:absolute;left:0;top:0;height:307;width:3198;"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1"/>
                          <w:ind w:left="891" w:right="0" w:firstLine="0"/>
                          <w:jc w:val="left"/>
                          <w:rPr>
                            <w:b/>
                            <w:sz w:val="20"/>
                          </w:rPr>
                        </w:pPr>
                        <w:bookmarkStart w:id="14" w:name="页 9"/>
                        <w:bookmarkEnd w:id="14"/>
                        <w:r>
                          <w:rPr>
                            <w:b/>
                            <w:color w:val="FFFFFF"/>
                            <w:sz w:val="20"/>
                          </w:rPr>
                          <w:t>Product User Manual</w:t>
                        </w:r>
                      </w:p>
                    </w:txbxContent>
                  </v:textbox>
                </v:shape>
                <w10:wrap type="none"/>
                <w10:anchorlock/>
              </v:group>
            </w:pict>
          </mc:Fallback>
        </mc:AlternateContent>
      </w:r>
    </w:p>
    <w:p>
      <w:pPr>
        <w:pStyle w:val="9"/>
        <w:spacing w:before="14"/>
        <w:rPr>
          <w:rFonts w:ascii="微软雅黑"/>
          <w:b/>
        </w:rPr>
      </w:pPr>
    </w:p>
    <w:p>
      <w:pPr>
        <w:spacing w:before="43"/>
        <w:ind w:left="1261" w:right="0" w:firstLine="0"/>
        <w:jc w:val="left"/>
        <w:rPr>
          <w:rFonts w:ascii="微软雅黑"/>
          <w:b/>
          <w:sz w:val="20"/>
        </w:rPr>
      </w:pPr>
      <w:r>
        <mc:AlternateContent>
          <mc:Choice Requires="wps">
            <w:drawing>
              <wp:anchor distT="0" distB="0" distL="114300" distR="114300" simplePos="0" relativeHeight="251767808" behindDoc="0" locked="0" layoutInCell="1" allowOverlap="1">
                <wp:simplePos x="0" y="0"/>
                <wp:positionH relativeFrom="page">
                  <wp:posOffset>840740</wp:posOffset>
                </wp:positionH>
                <wp:positionV relativeFrom="paragraph">
                  <wp:posOffset>99695</wp:posOffset>
                </wp:positionV>
                <wp:extent cx="107950" cy="107950"/>
                <wp:effectExtent l="0" t="0" r="0" b="0"/>
                <wp:wrapNone/>
                <wp:docPr id="2391" name="矩形 117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174" o:spid="_x0000_s1026" o:spt="1" style="position:absolute;left:0pt;margin-left:66.2pt;margin-top:7.85pt;height:8.5pt;width:8.5pt;mso-position-horizontal-relative:page;z-index:251767808;mso-width-relative:page;mso-height-relative:page;" fillcolor="#E60013" filled="t" stroked="f" coordsize="21600,21600" o:gfxdata="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S/hNLYAAAACQEAAA8AAAAA&#10;AAAAAQAgAAAAIgAAAGRycy9kb3ducmV2LnhtbFBLAQIUABQAAAAIAIdO4kAUNksPogEAAB8DAAAO&#10;AAAAAAAAAAEAIAAAACcBAABkcnMvZTJvRG9jLnhtbFBLBQYAAAAABgAGAFkBAAA7BQAAAAA=&#10;">
                <v:fill on="t" focussize="0,0"/>
                <v:stroke on="f"/>
                <v:imagedata o:title=""/>
                <o:lock v:ext="edit" aspectratio="f"/>
              </v:rect>
            </w:pict>
          </mc:Fallback>
        </mc:AlternateContent>
      </w:r>
      <w:r>
        <w:rPr>
          <w:rFonts w:ascii="微软雅黑"/>
          <w:b/>
          <w:color w:val="231916"/>
          <w:sz w:val="20"/>
        </w:rPr>
        <w:t>Double pulse gas shielded arc welding(Twin Pulse)</w:t>
      </w:r>
    </w:p>
    <w:p>
      <w:pPr>
        <w:pStyle w:val="9"/>
        <w:spacing w:before="15"/>
        <w:rPr>
          <w:rFonts w:ascii="微软雅黑"/>
          <w:b/>
          <w:sz w:val="8"/>
        </w:rPr>
      </w:pPr>
    </w:p>
    <w:tbl>
      <w:tblPr>
        <w:tblStyle w:val="10"/>
        <w:tblW w:w="7994" w:type="dxa"/>
        <w:tblInd w:w="1561"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3509"/>
        <w:gridCol w:w="2266"/>
        <w:gridCol w:w="2219"/>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395" w:hRule="atLeast"/>
        </w:trPr>
        <w:tc>
          <w:tcPr>
            <w:tcW w:w="3509" w:type="dxa"/>
          </w:tcPr>
          <w:p>
            <w:pPr>
              <w:pStyle w:val="14"/>
              <w:spacing w:before="26" w:line="349" w:lineRule="exact"/>
              <w:ind w:left="254"/>
              <w:rPr>
                <w:rFonts w:ascii="微软雅黑"/>
                <w:sz w:val="20"/>
              </w:rPr>
            </w:pPr>
            <w:r>
              <w:rPr>
                <w:rFonts w:ascii="微软雅黑"/>
                <w:color w:val="3F3B3A"/>
                <w:sz w:val="20"/>
              </w:rPr>
              <w:t>Specification of welding machine</w:t>
            </w:r>
          </w:p>
        </w:tc>
        <w:tc>
          <w:tcPr>
            <w:tcW w:w="4485" w:type="dxa"/>
            <w:gridSpan w:val="2"/>
          </w:tcPr>
          <w:p>
            <w:pPr>
              <w:pStyle w:val="14"/>
              <w:spacing w:before="36" w:line="339" w:lineRule="exact"/>
              <w:ind w:left="1256"/>
              <w:rPr>
                <w:rFonts w:hint="eastAsia" w:ascii="微软雅黑" w:eastAsia="宋体"/>
                <w:sz w:val="20"/>
                <w:lang w:val="en-US" w:eastAsia="zh-CN"/>
              </w:rPr>
            </w:pPr>
            <w:r>
              <w:rPr>
                <w:rFonts w:ascii="微软雅黑"/>
                <w:color w:val="3F3B3A"/>
                <w:sz w:val="20"/>
              </w:rPr>
              <w:t>M</w:t>
            </w:r>
            <w:r>
              <w:rPr>
                <w:rFonts w:hint="eastAsia" w:ascii="微软雅黑" w:eastAsia="宋体"/>
                <w:color w:val="3F3B3A"/>
                <w:sz w:val="20"/>
                <w:lang w:val="en-US" w:eastAsia="zh-CN"/>
              </w:rPr>
              <w:t>IG-200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379" w:hRule="atLeast"/>
        </w:trPr>
        <w:tc>
          <w:tcPr>
            <w:tcW w:w="3509" w:type="dxa"/>
          </w:tcPr>
          <w:p>
            <w:pPr>
              <w:pStyle w:val="14"/>
              <w:spacing w:before="12" w:line="346" w:lineRule="exact"/>
              <w:ind w:left="243"/>
              <w:rPr>
                <w:rFonts w:ascii="微软雅黑"/>
                <w:sz w:val="20"/>
              </w:rPr>
            </w:pPr>
            <w:r>
              <w:rPr>
                <w:rFonts w:ascii="微软雅黑"/>
                <w:color w:val="3F3B3A"/>
                <w:sz w:val="20"/>
              </w:rPr>
              <w:t>Rated current (A)</w:t>
            </w:r>
          </w:p>
        </w:tc>
        <w:tc>
          <w:tcPr>
            <w:tcW w:w="4485" w:type="dxa"/>
            <w:gridSpan w:val="2"/>
          </w:tcPr>
          <w:p>
            <w:pPr>
              <w:pStyle w:val="14"/>
              <w:spacing w:before="36" w:line="323" w:lineRule="exact"/>
              <w:ind w:left="1674" w:right="1529"/>
              <w:jc w:val="center"/>
              <w:rPr>
                <w:rFonts w:hint="eastAsia" w:ascii="微软雅黑" w:eastAsia="微软雅黑"/>
                <w:sz w:val="20"/>
              </w:rPr>
            </w:pPr>
            <w:r>
              <w:rPr>
                <w:rFonts w:hint="eastAsia" w:ascii="微软雅黑" w:eastAsia="微软雅黑"/>
                <w:color w:val="3F3B3A"/>
                <w:sz w:val="20"/>
              </w:rPr>
              <w:t>20～170A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95" w:hRule="atLeast"/>
        </w:trPr>
        <w:tc>
          <w:tcPr>
            <w:tcW w:w="3509" w:type="dxa"/>
          </w:tcPr>
          <w:p>
            <w:pPr>
              <w:pStyle w:val="14"/>
              <w:spacing w:before="103"/>
              <w:ind w:left="277"/>
              <w:rPr>
                <w:rFonts w:ascii="微软雅黑"/>
                <w:sz w:val="20"/>
              </w:rPr>
            </w:pPr>
            <w:r>
              <w:rPr>
                <w:rFonts w:ascii="微软雅黑"/>
                <w:color w:val="3F3B3A"/>
                <w:sz w:val="20"/>
              </w:rPr>
              <w:t>Material selection</w:t>
            </w:r>
          </w:p>
        </w:tc>
        <w:tc>
          <w:tcPr>
            <w:tcW w:w="2266" w:type="dxa"/>
          </w:tcPr>
          <w:p>
            <w:pPr>
              <w:pStyle w:val="14"/>
              <w:spacing w:before="45"/>
              <w:ind w:left="201"/>
              <w:rPr>
                <w:rFonts w:hint="eastAsia" w:ascii="微软雅黑" w:eastAsia="微软雅黑"/>
                <w:sz w:val="24"/>
              </w:rPr>
            </w:pPr>
            <w:r>
              <w:rPr>
                <w:rFonts w:hint="eastAsia" w:ascii="微软雅黑" w:eastAsia="微软雅黑"/>
                <w:color w:val="3F3B3A"/>
                <w:sz w:val="20"/>
              </w:rPr>
              <w:t>AlS</w:t>
            </w:r>
            <w:r>
              <w:rPr>
                <w:rFonts w:hint="eastAsia" w:ascii="微软雅黑" w:eastAsia="微软雅黑"/>
                <w:color w:val="3F3B3A"/>
                <w:sz w:val="24"/>
              </w:rPr>
              <w:t>i</w:t>
            </w:r>
            <w:r>
              <w:rPr>
                <w:rFonts w:hint="eastAsia" w:ascii="微软雅黑" w:eastAsia="微软雅黑"/>
                <w:color w:val="3F3B3A"/>
                <w:sz w:val="20"/>
              </w:rPr>
              <w:t>5 A</w:t>
            </w:r>
            <w:r>
              <w:rPr>
                <w:rFonts w:hint="eastAsia" w:ascii="微软雅黑" w:eastAsia="微软雅黑"/>
                <w:color w:val="3F3B3A"/>
                <w:sz w:val="24"/>
              </w:rPr>
              <w:t>r</w:t>
            </w:r>
            <w:r>
              <w:rPr>
                <w:rFonts w:hint="eastAsia" w:ascii="微软雅黑" w:eastAsia="微软雅黑"/>
                <w:color w:val="3F3B3A"/>
                <w:sz w:val="20"/>
              </w:rPr>
              <w:t>，AlMg5 A</w:t>
            </w:r>
            <w:r>
              <w:rPr>
                <w:rFonts w:hint="eastAsia" w:ascii="微软雅黑" w:eastAsia="微软雅黑"/>
                <w:color w:val="3F3B3A"/>
                <w:sz w:val="24"/>
              </w:rPr>
              <w:t>r</w:t>
            </w:r>
          </w:p>
        </w:tc>
        <w:tc>
          <w:tcPr>
            <w:tcW w:w="2219" w:type="dxa"/>
          </w:tcPr>
          <w:p>
            <w:pPr>
              <w:pStyle w:val="14"/>
              <w:spacing w:line="317" w:lineRule="exact"/>
              <w:ind w:left="178" w:right="98"/>
              <w:jc w:val="center"/>
              <w:rPr>
                <w:rFonts w:hint="eastAsia" w:ascii="微软雅黑" w:eastAsia="微软雅黑"/>
                <w:sz w:val="20"/>
              </w:rPr>
            </w:pPr>
            <w:r>
              <w:rPr>
                <w:rFonts w:hint="eastAsia" w:ascii="微软雅黑" w:eastAsia="微软雅黑"/>
                <w:color w:val="3F3B3A"/>
                <w:sz w:val="20"/>
              </w:rPr>
              <w:t>F</w:t>
            </w:r>
            <w:r>
              <w:rPr>
                <w:rFonts w:hint="eastAsia" w:ascii="微软雅黑" w:eastAsia="微软雅黑"/>
                <w:color w:val="3F3B3A"/>
                <w:sz w:val="24"/>
              </w:rPr>
              <w:t xml:space="preserve">e </w:t>
            </w:r>
            <w:r>
              <w:rPr>
                <w:rFonts w:hint="eastAsia" w:ascii="微软雅黑" w:eastAsia="微软雅黑"/>
                <w:color w:val="3F3B3A"/>
                <w:sz w:val="20"/>
              </w:rPr>
              <w:t>Co2，F</w:t>
            </w:r>
            <w:r>
              <w:rPr>
                <w:rFonts w:hint="eastAsia" w:ascii="微软雅黑" w:eastAsia="微软雅黑"/>
                <w:color w:val="3F3B3A"/>
                <w:sz w:val="24"/>
              </w:rPr>
              <w:t xml:space="preserve">e </w:t>
            </w:r>
            <w:r>
              <w:rPr>
                <w:rFonts w:hint="eastAsia" w:ascii="微软雅黑" w:eastAsia="微软雅黑"/>
                <w:color w:val="3F3B3A"/>
                <w:sz w:val="20"/>
              </w:rPr>
              <w:t>A</w:t>
            </w:r>
            <w:r>
              <w:rPr>
                <w:rFonts w:hint="eastAsia" w:ascii="微软雅黑" w:eastAsia="微软雅黑"/>
                <w:color w:val="3F3B3A"/>
                <w:sz w:val="24"/>
              </w:rPr>
              <w:t>r</w:t>
            </w:r>
            <w:r>
              <w:rPr>
                <w:rFonts w:hint="eastAsia" w:ascii="微软雅黑" w:eastAsia="微软雅黑"/>
                <w:color w:val="3F3B3A"/>
                <w:sz w:val="20"/>
              </w:rPr>
              <w:t>82，</w:t>
            </w:r>
          </w:p>
          <w:p>
            <w:pPr>
              <w:pStyle w:val="14"/>
              <w:spacing w:line="258" w:lineRule="exact"/>
              <w:ind w:left="126" w:right="98"/>
              <w:jc w:val="center"/>
              <w:rPr>
                <w:rFonts w:ascii="微软雅黑"/>
                <w:sz w:val="20"/>
              </w:rPr>
            </w:pPr>
            <w:r>
              <w:rPr>
                <w:rFonts w:ascii="微软雅黑"/>
                <w:color w:val="3F3B3A"/>
                <w:sz w:val="20"/>
              </w:rPr>
              <w:t>E308 Ar98</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14" w:hRule="atLeast"/>
        </w:trPr>
        <w:tc>
          <w:tcPr>
            <w:tcW w:w="3509" w:type="dxa"/>
          </w:tcPr>
          <w:p>
            <w:pPr>
              <w:pStyle w:val="14"/>
              <w:spacing w:before="28" w:line="365" w:lineRule="exact"/>
              <w:ind w:left="252"/>
              <w:rPr>
                <w:rFonts w:ascii="微软雅黑"/>
                <w:sz w:val="20"/>
              </w:rPr>
            </w:pPr>
            <w:r>
              <w:rPr>
                <w:rFonts w:ascii="微软雅黑"/>
                <w:color w:val="3F3B3A"/>
                <w:sz w:val="20"/>
              </w:rPr>
              <w:t>Welding wire diameter (DIAM)</w:t>
            </w:r>
          </w:p>
        </w:tc>
        <w:tc>
          <w:tcPr>
            <w:tcW w:w="2266" w:type="dxa"/>
          </w:tcPr>
          <w:p>
            <w:pPr>
              <w:pStyle w:val="14"/>
              <w:spacing w:line="364" w:lineRule="exact"/>
              <w:ind w:left="680"/>
              <w:rPr>
                <w:rFonts w:hint="eastAsia" w:ascii="微软雅黑" w:eastAsia="微软雅黑"/>
                <w:sz w:val="20"/>
              </w:rPr>
            </w:pPr>
            <w:r>
              <w:rPr>
                <w:rFonts w:hint="eastAsia" w:ascii="微软雅黑" w:eastAsia="微软雅黑"/>
                <w:color w:val="3F3B3A"/>
                <w:sz w:val="20"/>
              </w:rPr>
              <w:t>1.0，1.2</w:t>
            </w:r>
          </w:p>
        </w:tc>
        <w:tc>
          <w:tcPr>
            <w:tcW w:w="2219" w:type="dxa"/>
          </w:tcPr>
          <w:p>
            <w:pPr>
              <w:pStyle w:val="14"/>
              <w:spacing w:before="32" w:line="361" w:lineRule="exact"/>
              <w:ind w:left="809"/>
              <w:rPr>
                <w:rFonts w:hint="eastAsia" w:ascii="微软雅黑" w:eastAsia="微软雅黑"/>
                <w:sz w:val="20"/>
              </w:rPr>
            </w:pPr>
            <w:r>
              <w:rPr>
                <w:rFonts w:hint="eastAsia" w:ascii="微软雅黑" w:eastAsia="微软雅黑"/>
                <w:color w:val="3F3B3A"/>
                <w:sz w:val="20"/>
              </w:rPr>
              <w:t>0.8，1.0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14" w:hRule="atLeast"/>
        </w:trPr>
        <w:tc>
          <w:tcPr>
            <w:tcW w:w="3509" w:type="dxa"/>
          </w:tcPr>
          <w:p>
            <w:pPr>
              <w:pStyle w:val="14"/>
              <w:spacing w:before="24"/>
              <w:ind w:left="249"/>
              <w:rPr>
                <w:rFonts w:ascii="微软雅黑"/>
                <w:sz w:val="20"/>
              </w:rPr>
            </w:pPr>
            <w:r>
              <w:rPr>
                <w:rFonts w:ascii="微软雅黑"/>
                <w:color w:val="3F3B3A"/>
                <w:sz w:val="20"/>
              </w:rPr>
              <w:t>Operation mode (TRIG)</w:t>
            </w:r>
          </w:p>
        </w:tc>
        <w:tc>
          <w:tcPr>
            <w:tcW w:w="4485" w:type="dxa"/>
            <w:gridSpan w:val="2"/>
          </w:tcPr>
          <w:p>
            <w:pPr>
              <w:pStyle w:val="14"/>
              <w:spacing w:before="14"/>
              <w:ind w:left="714"/>
              <w:rPr>
                <w:rFonts w:hint="eastAsia" w:ascii="微软雅黑" w:eastAsia="微软雅黑"/>
                <w:sz w:val="20"/>
              </w:rPr>
            </w:pPr>
            <w:r>
              <w:rPr>
                <w:rFonts w:hint="eastAsia" w:ascii="微软雅黑" w:eastAsia="微软雅黑"/>
                <w:color w:val="3F3B3A"/>
                <w:sz w:val="20"/>
              </w:rPr>
              <w:t>2T，4T，S2T，S4T，Spot，Cpot</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14" w:hRule="atLeast"/>
        </w:trPr>
        <w:tc>
          <w:tcPr>
            <w:tcW w:w="3509" w:type="dxa"/>
          </w:tcPr>
          <w:p>
            <w:pPr>
              <w:pStyle w:val="14"/>
              <w:spacing w:before="40" w:line="354" w:lineRule="exact"/>
              <w:ind w:left="256"/>
              <w:rPr>
                <w:rFonts w:ascii="微软雅黑"/>
                <w:sz w:val="20"/>
              </w:rPr>
            </w:pPr>
            <w:r>
              <w:rPr>
                <w:rFonts w:ascii="微软雅黑"/>
                <w:color w:val="3F3B3A"/>
                <w:sz w:val="20"/>
              </w:rPr>
              <w:t>Inductance (Forc)</w:t>
            </w:r>
          </w:p>
        </w:tc>
        <w:tc>
          <w:tcPr>
            <w:tcW w:w="4485" w:type="dxa"/>
            <w:gridSpan w:val="2"/>
          </w:tcPr>
          <w:p>
            <w:pPr>
              <w:pStyle w:val="14"/>
              <w:spacing w:before="33" w:line="361" w:lineRule="exact"/>
              <w:ind w:left="1660" w:right="1529"/>
              <w:jc w:val="center"/>
              <w:rPr>
                <w:rFonts w:hint="eastAsia" w:ascii="微软雅黑" w:eastAsia="微软雅黑"/>
                <w:sz w:val="20"/>
              </w:rPr>
            </w:pPr>
            <w:r>
              <w:rPr>
                <w:rFonts w:hint="eastAsia" w:ascii="微软雅黑" w:eastAsia="微软雅黑"/>
                <w:color w:val="3F3B3A"/>
                <w:sz w:val="20"/>
              </w:rPr>
              <w:t>-90%～50%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14" w:hRule="atLeast"/>
        </w:trPr>
        <w:tc>
          <w:tcPr>
            <w:tcW w:w="3509" w:type="dxa"/>
          </w:tcPr>
          <w:p>
            <w:pPr>
              <w:pStyle w:val="14"/>
              <w:spacing w:before="33" w:line="361" w:lineRule="exact"/>
              <w:ind w:left="292"/>
              <w:rPr>
                <w:rFonts w:ascii="微软雅黑"/>
                <w:sz w:val="20"/>
              </w:rPr>
            </w:pPr>
            <w:r>
              <w:rPr>
                <w:rFonts w:ascii="微软雅黑"/>
                <w:color w:val="3F3B3A"/>
                <w:sz w:val="20"/>
              </w:rPr>
              <w:t>Burn-back time (Burn)</w:t>
            </w:r>
          </w:p>
        </w:tc>
        <w:tc>
          <w:tcPr>
            <w:tcW w:w="4485" w:type="dxa"/>
            <w:gridSpan w:val="2"/>
          </w:tcPr>
          <w:p>
            <w:pPr>
              <w:pStyle w:val="14"/>
              <w:spacing w:before="50" w:line="343" w:lineRule="exact"/>
              <w:ind w:left="1660" w:right="1529"/>
              <w:jc w:val="center"/>
              <w:rPr>
                <w:rFonts w:hint="eastAsia" w:ascii="微软雅黑" w:eastAsia="微软雅黑"/>
                <w:sz w:val="20"/>
              </w:rPr>
            </w:pPr>
            <w:r>
              <w:rPr>
                <w:rFonts w:hint="eastAsia" w:ascii="微软雅黑" w:eastAsia="微软雅黑"/>
                <w:color w:val="3F3B3A"/>
                <w:sz w:val="20"/>
              </w:rPr>
              <w:t>-90%～90%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14" w:hRule="atLeast"/>
        </w:trPr>
        <w:tc>
          <w:tcPr>
            <w:tcW w:w="3509" w:type="dxa"/>
          </w:tcPr>
          <w:p>
            <w:pPr>
              <w:pStyle w:val="14"/>
              <w:spacing w:before="34" w:line="360" w:lineRule="exact"/>
              <w:ind w:left="269"/>
              <w:rPr>
                <w:rFonts w:ascii="微软雅黑"/>
                <w:sz w:val="20"/>
              </w:rPr>
            </w:pPr>
            <w:r>
              <w:rPr>
                <w:rFonts w:ascii="微软雅黑"/>
                <w:color w:val="3F3B3A"/>
                <w:sz w:val="20"/>
              </w:rPr>
              <w:t>Time for spot welding (Sptt)</w:t>
            </w:r>
          </w:p>
        </w:tc>
        <w:tc>
          <w:tcPr>
            <w:tcW w:w="4485" w:type="dxa"/>
            <w:gridSpan w:val="2"/>
          </w:tcPr>
          <w:p>
            <w:pPr>
              <w:pStyle w:val="14"/>
              <w:spacing w:before="34" w:line="360" w:lineRule="exact"/>
              <w:ind w:left="1717" w:right="1481"/>
              <w:jc w:val="center"/>
              <w:rPr>
                <w:rFonts w:hint="eastAsia" w:ascii="微软雅黑" w:eastAsia="微软雅黑"/>
                <w:sz w:val="20"/>
              </w:rPr>
            </w:pPr>
            <w:r>
              <w:rPr>
                <w:rFonts w:hint="eastAsia" w:ascii="微软雅黑" w:eastAsia="微软雅黑"/>
                <w:color w:val="3F3B3A"/>
                <w:sz w:val="20"/>
              </w:rPr>
              <w:t>0.1～9.9s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14" w:hRule="atLeast"/>
        </w:trPr>
        <w:tc>
          <w:tcPr>
            <w:tcW w:w="3509" w:type="dxa"/>
          </w:tcPr>
          <w:p>
            <w:pPr>
              <w:pStyle w:val="14"/>
              <w:spacing w:before="13"/>
              <w:ind w:left="275"/>
              <w:rPr>
                <w:rFonts w:ascii="微软雅黑"/>
                <w:sz w:val="20"/>
              </w:rPr>
            </w:pPr>
            <w:r>
              <w:rPr>
                <w:rFonts w:ascii="微软雅黑"/>
                <w:color w:val="3F3B3A"/>
                <w:sz w:val="20"/>
              </w:rPr>
              <w:t>Pulse frequency (Freq)</w:t>
            </w:r>
          </w:p>
        </w:tc>
        <w:tc>
          <w:tcPr>
            <w:tcW w:w="4485" w:type="dxa"/>
            <w:gridSpan w:val="2"/>
          </w:tcPr>
          <w:p>
            <w:pPr>
              <w:pStyle w:val="14"/>
              <w:spacing w:before="29" w:line="364" w:lineRule="exact"/>
              <w:ind w:left="1717" w:right="1295"/>
              <w:jc w:val="center"/>
              <w:rPr>
                <w:rFonts w:hint="eastAsia" w:ascii="微软雅黑" w:eastAsia="微软雅黑"/>
                <w:sz w:val="20"/>
              </w:rPr>
            </w:pPr>
            <w:r>
              <w:rPr>
                <w:rFonts w:hint="eastAsia" w:ascii="微软雅黑" w:eastAsia="微软雅黑"/>
                <w:color w:val="3F3B3A"/>
                <w:sz w:val="20"/>
              </w:rPr>
              <w:t>0.5～5.0H</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25" w:hRule="atLeast"/>
        </w:trPr>
        <w:tc>
          <w:tcPr>
            <w:tcW w:w="3509" w:type="dxa"/>
          </w:tcPr>
          <w:p>
            <w:pPr>
              <w:pStyle w:val="14"/>
              <w:spacing w:before="29"/>
              <w:ind w:left="256"/>
              <w:rPr>
                <w:rFonts w:ascii="微软雅黑"/>
                <w:sz w:val="20"/>
              </w:rPr>
            </w:pPr>
            <w:r>
              <w:rPr>
                <w:rFonts w:ascii="微软雅黑"/>
                <w:color w:val="3E3A39"/>
                <w:sz w:val="20"/>
              </w:rPr>
              <w:t>Duty ratio (Duty)</w:t>
            </w:r>
          </w:p>
        </w:tc>
        <w:tc>
          <w:tcPr>
            <w:tcW w:w="4485" w:type="dxa"/>
            <w:gridSpan w:val="2"/>
          </w:tcPr>
          <w:p>
            <w:pPr>
              <w:pStyle w:val="14"/>
              <w:spacing w:before="58" w:line="348" w:lineRule="exact"/>
              <w:ind w:left="1717" w:right="1417"/>
              <w:jc w:val="center"/>
              <w:rPr>
                <w:rFonts w:hint="eastAsia" w:ascii="微软雅黑" w:eastAsia="微软雅黑"/>
                <w:sz w:val="20"/>
              </w:rPr>
            </w:pPr>
            <w:r>
              <w:rPr>
                <w:rFonts w:hint="eastAsia" w:ascii="微软雅黑" w:eastAsia="微软雅黑"/>
                <w:color w:val="3F3B3A"/>
                <w:sz w:val="20"/>
              </w:rPr>
              <w:t>20%～80%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0" w:hRule="atLeast"/>
        </w:trPr>
        <w:tc>
          <w:tcPr>
            <w:tcW w:w="3509" w:type="dxa"/>
          </w:tcPr>
          <w:p>
            <w:pPr>
              <w:pStyle w:val="14"/>
              <w:spacing w:before="19" w:line="361" w:lineRule="exact"/>
              <w:ind w:left="291"/>
              <w:rPr>
                <w:rFonts w:ascii="微软雅黑"/>
                <w:sz w:val="20"/>
              </w:rPr>
            </w:pPr>
            <w:r>
              <w:rPr>
                <w:rFonts w:ascii="微软雅黑"/>
                <w:color w:val="3E3A39"/>
                <w:sz w:val="20"/>
              </w:rPr>
              <w:t>Pulse amplitude (Ip-p)</w:t>
            </w:r>
          </w:p>
        </w:tc>
        <w:tc>
          <w:tcPr>
            <w:tcW w:w="4485" w:type="dxa"/>
            <w:gridSpan w:val="2"/>
          </w:tcPr>
          <w:p>
            <w:pPr>
              <w:pStyle w:val="14"/>
              <w:spacing w:before="17" w:line="363" w:lineRule="exact"/>
              <w:ind w:left="1717" w:right="1515"/>
              <w:jc w:val="center"/>
              <w:rPr>
                <w:rFonts w:hint="eastAsia" w:ascii="微软雅黑" w:eastAsia="微软雅黑"/>
                <w:sz w:val="20"/>
              </w:rPr>
            </w:pPr>
            <w:r>
              <w:rPr>
                <w:rFonts w:hint="eastAsia" w:ascii="微软雅黑" w:eastAsia="微软雅黑"/>
                <w:color w:val="3F3B3A"/>
                <w:sz w:val="20"/>
              </w:rPr>
              <w:t>5%～50%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0" w:hRule="atLeast"/>
        </w:trPr>
        <w:tc>
          <w:tcPr>
            <w:tcW w:w="3509" w:type="dxa"/>
          </w:tcPr>
          <w:p>
            <w:pPr>
              <w:pStyle w:val="14"/>
              <w:spacing w:before="62" w:line="318" w:lineRule="exact"/>
              <w:ind w:left="268"/>
              <w:rPr>
                <w:rFonts w:ascii="微软雅黑"/>
                <w:sz w:val="18"/>
              </w:rPr>
            </w:pPr>
            <w:r>
              <w:rPr>
                <w:rFonts w:ascii="微软雅黑"/>
                <w:color w:val="3E3A39"/>
                <w:sz w:val="18"/>
              </w:rPr>
              <w:t>Basic arc length (PU)</w:t>
            </w:r>
          </w:p>
        </w:tc>
        <w:tc>
          <w:tcPr>
            <w:tcW w:w="4485" w:type="dxa"/>
            <w:gridSpan w:val="2"/>
          </w:tcPr>
          <w:p>
            <w:pPr>
              <w:pStyle w:val="14"/>
              <w:spacing w:before="58" w:line="322" w:lineRule="exact"/>
              <w:ind w:left="1717" w:right="1472"/>
              <w:jc w:val="center"/>
              <w:rPr>
                <w:rFonts w:hint="eastAsia" w:ascii="微软雅黑" w:eastAsia="微软雅黑"/>
                <w:sz w:val="20"/>
              </w:rPr>
            </w:pPr>
            <w:r>
              <w:rPr>
                <w:rFonts w:hint="eastAsia" w:ascii="微软雅黑" w:eastAsia="微软雅黑"/>
                <w:color w:val="3F3B3A"/>
                <w:sz w:val="20"/>
              </w:rPr>
              <w:t>-50%～50%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14" w:hRule="atLeast"/>
        </w:trPr>
        <w:tc>
          <w:tcPr>
            <w:tcW w:w="3509" w:type="dxa"/>
          </w:tcPr>
          <w:p>
            <w:pPr>
              <w:pStyle w:val="14"/>
              <w:spacing w:before="16"/>
              <w:ind w:left="269"/>
              <w:rPr>
                <w:rFonts w:ascii="微软雅黑"/>
                <w:sz w:val="20"/>
              </w:rPr>
            </w:pPr>
            <w:r>
              <w:rPr>
                <w:rFonts w:ascii="微软雅黑"/>
                <w:color w:val="3E3A39"/>
                <w:sz w:val="20"/>
              </w:rPr>
              <w:t>Peak arc length (BU)</w:t>
            </w:r>
          </w:p>
        </w:tc>
        <w:tc>
          <w:tcPr>
            <w:tcW w:w="4485" w:type="dxa"/>
            <w:gridSpan w:val="2"/>
          </w:tcPr>
          <w:p>
            <w:pPr>
              <w:pStyle w:val="14"/>
              <w:spacing w:before="25"/>
              <w:ind w:left="1717" w:right="1517"/>
              <w:jc w:val="center"/>
              <w:rPr>
                <w:rFonts w:hint="eastAsia" w:ascii="微软雅黑" w:eastAsia="微软雅黑"/>
                <w:sz w:val="20"/>
              </w:rPr>
            </w:pPr>
            <w:r>
              <w:rPr>
                <w:rFonts w:hint="eastAsia" w:ascii="微软雅黑" w:eastAsia="微软雅黑"/>
                <w:color w:val="3F3B3A"/>
                <w:sz w:val="20"/>
              </w:rPr>
              <w:t>-50%～50%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14" w:hRule="atLeast"/>
        </w:trPr>
        <w:tc>
          <w:tcPr>
            <w:tcW w:w="3509" w:type="dxa"/>
          </w:tcPr>
          <w:p>
            <w:pPr>
              <w:pStyle w:val="14"/>
              <w:spacing w:before="14"/>
              <w:ind w:left="259"/>
              <w:rPr>
                <w:rFonts w:ascii="微软雅黑"/>
                <w:sz w:val="20"/>
              </w:rPr>
            </w:pPr>
            <w:r>
              <w:rPr>
                <w:rFonts w:ascii="微软雅黑"/>
                <w:color w:val="3F3B3A"/>
                <w:sz w:val="20"/>
              </w:rPr>
              <w:t>Soft starting speed (StFd)</w:t>
            </w:r>
          </w:p>
        </w:tc>
        <w:tc>
          <w:tcPr>
            <w:tcW w:w="4485" w:type="dxa"/>
            <w:gridSpan w:val="2"/>
          </w:tcPr>
          <w:p>
            <w:pPr>
              <w:pStyle w:val="14"/>
              <w:spacing w:before="17"/>
              <w:ind w:left="1598" w:right="1529"/>
              <w:jc w:val="center"/>
              <w:rPr>
                <w:rFonts w:hint="eastAsia" w:ascii="微软雅黑" w:eastAsia="微软雅黑"/>
                <w:sz w:val="20"/>
              </w:rPr>
            </w:pPr>
            <w:r>
              <w:rPr>
                <w:rFonts w:hint="eastAsia" w:ascii="微软雅黑" w:eastAsia="微软雅黑"/>
                <w:color w:val="3F3B3A"/>
                <w:sz w:val="20"/>
              </w:rPr>
              <w:t>1～13m</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25" w:hRule="atLeast"/>
        </w:trPr>
        <w:tc>
          <w:tcPr>
            <w:tcW w:w="3509" w:type="dxa"/>
          </w:tcPr>
          <w:p>
            <w:pPr>
              <w:pStyle w:val="14"/>
              <w:spacing w:before="17"/>
              <w:ind w:left="276"/>
              <w:rPr>
                <w:rFonts w:ascii="微软雅黑"/>
                <w:sz w:val="20"/>
              </w:rPr>
            </w:pPr>
            <w:r>
              <w:rPr>
                <w:rFonts w:ascii="微软雅黑"/>
                <w:color w:val="3F3B3A"/>
                <w:sz w:val="20"/>
              </w:rPr>
              <w:t>Spot welding stop time (Stop)</w:t>
            </w:r>
          </w:p>
        </w:tc>
        <w:tc>
          <w:tcPr>
            <w:tcW w:w="4485" w:type="dxa"/>
            <w:gridSpan w:val="2"/>
          </w:tcPr>
          <w:p>
            <w:pPr>
              <w:pStyle w:val="14"/>
              <w:spacing w:before="45" w:line="360" w:lineRule="exact"/>
              <w:ind w:left="1717" w:right="1384"/>
              <w:jc w:val="center"/>
              <w:rPr>
                <w:rFonts w:hint="eastAsia" w:ascii="微软雅黑" w:eastAsia="微软雅黑"/>
                <w:sz w:val="20"/>
              </w:rPr>
            </w:pPr>
            <w:r>
              <w:rPr>
                <w:rFonts w:hint="eastAsia" w:ascii="微软雅黑" w:eastAsia="微软雅黑"/>
                <w:color w:val="3F3B3A"/>
                <w:sz w:val="20"/>
              </w:rPr>
              <w:t>0.1～25.5s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0" w:hRule="atLeast"/>
        </w:trPr>
        <w:tc>
          <w:tcPr>
            <w:tcW w:w="3509" w:type="dxa"/>
          </w:tcPr>
          <w:p>
            <w:pPr>
              <w:pStyle w:val="14"/>
              <w:spacing w:before="16" w:line="364" w:lineRule="exact"/>
              <w:ind w:left="289"/>
              <w:rPr>
                <w:rFonts w:ascii="微软雅黑"/>
                <w:sz w:val="20"/>
              </w:rPr>
            </w:pPr>
            <w:r>
              <w:rPr>
                <w:rFonts w:ascii="微软雅黑"/>
                <w:color w:val="3E3A39"/>
                <w:sz w:val="20"/>
              </w:rPr>
              <w:t>Preflow time of gas (Freg)</w:t>
            </w:r>
          </w:p>
        </w:tc>
        <w:tc>
          <w:tcPr>
            <w:tcW w:w="4485" w:type="dxa"/>
            <w:gridSpan w:val="2"/>
          </w:tcPr>
          <w:p>
            <w:pPr>
              <w:pStyle w:val="14"/>
              <w:spacing w:before="18" w:line="362" w:lineRule="exact"/>
              <w:ind w:left="1472" w:right="1529"/>
              <w:jc w:val="center"/>
              <w:rPr>
                <w:rFonts w:hint="eastAsia" w:ascii="微软雅黑" w:eastAsia="微软雅黑"/>
                <w:sz w:val="20"/>
              </w:rPr>
            </w:pPr>
            <w:r>
              <w:rPr>
                <w:rFonts w:hint="eastAsia" w:ascii="微软雅黑" w:eastAsia="微软雅黑"/>
                <w:color w:val="3F3B3A"/>
                <w:sz w:val="20"/>
              </w:rPr>
              <w:t>0～10s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0" w:hRule="atLeast"/>
        </w:trPr>
        <w:tc>
          <w:tcPr>
            <w:tcW w:w="3509" w:type="dxa"/>
          </w:tcPr>
          <w:p>
            <w:pPr>
              <w:pStyle w:val="14"/>
              <w:spacing w:before="21" w:line="359" w:lineRule="exact"/>
              <w:ind w:left="275"/>
              <w:rPr>
                <w:rFonts w:ascii="微软雅黑"/>
                <w:sz w:val="20"/>
              </w:rPr>
            </w:pPr>
            <w:r>
              <w:rPr>
                <w:rFonts w:ascii="微软雅黑"/>
                <w:color w:val="3F3B3A"/>
                <w:sz w:val="20"/>
              </w:rPr>
              <w:t>Postflow time of gas (Post)</w:t>
            </w:r>
          </w:p>
        </w:tc>
        <w:tc>
          <w:tcPr>
            <w:tcW w:w="4485" w:type="dxa"/>
            <w:gridSpan w:val="2"/>
          </w:tcPr>
          <w:p>
            <w:pPr>
              <w:pStyle w:val="14"/>
              <w:spacing w:before="53" w:line="327" w:lineRule="exact"/>
              <w:ind w:left="1584" w:right="1529"/>
              <w:jc w:val="center"/>
              <w:rPr>
                <w:rFonts w:hint="eastAsia" w:ascii="微软雅黑" w:eastAsia="微软雅黑"/>
                <w:sz w:val="20"/>
              </w:rPr>
            </w:pPr>
            <w:r>
              <w:rPr>
                <w:rFonts w:hint="eastAsia" w:ascii="微软雅黑" w:eastAsia="微软雅黑"/>
                <w:color w:val="3F3B3A"/>
                <w:sz w:val="20"/>
              </w:rPr>
              <w:t>0.1～50s</w:t>
            </w:r>
          </w:p>
        </w:tc>
      </w:tr>
    </w:tbl>
    <w:p>
      <w:pPr>
        <w:pStyle w:val="9"/>
        <w:rPr>
          <w:rFonts w:ascii="微软雅黑"/>
          <w:b/>
          <w:sz w:val="13"/>
        </w:rPr>
      </w:pPr>
    </w:p>
    <w:p>
      <w:pPr>
        <w:spacing w:before="0"/>
        <w:ind w:left="1261" w:right="0" w:firstLine="0"/>
        <w:jc w:val="left"/>
        <w:rPr>
          <w:rFonts w:ascii="微软雅黑"/>
          <w:b/>
          <w:sz w:val="20"/>
        </w:rPr>
      </w:pPr>
      <w:r>
        <mc:AlternateContent>
          <mc:Choice Requires="wps">
            <w:drawing>
              <wp:anchor distT="0" distB="0" distL="114300" distR="114300" simplePos="0" relativeHeight="251768832" behindDoc="0" locked="0" layoutInCell="1" allowOverlap="1">
                <wp:simplePos x="0" y="0"/>
                <wp:positionH relativeFrom="page">
                  <wp:posOffset>840740</wp:posOffset>
                </wp:positionH>
                <wp:positionV relativeFrom="paragraph">
                  <wp:posOffset>72390</wp:posOffset>
                </wp:positionV>
                <wp:extent cx="107950" cy="107950"/>
                <wp:effectExtent l="0" t="0" r="0" b="0"/>
                <wp:wrapNone/>
                <wp:docPr id="2392" name="矩形 117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175" o:spid="_x0000_s1026" o:spt="1" style="position:absolute;left:0pt;margin-left:66.2pt;margin-top:5.7pt;height:8.5pt;width:8.5pt;mso-position-horizontal-relative:page;z-index:251768832;mso-width-relative:page;mso-height-relative:page;" fillcolor="#E60013" filled="t" stroked="f" coordsize="21600,21600" o:gfxdata="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sN66z1wAAAAkBAAAPAAAAAAAA&#10;AAEAIAAAACIAAABkcnMvZG93bnJldi54bWxQSwECFAAUAAAACACHTuJAfLgh0qEBAAAfAwAADgAA&#10;AAAAAAABACAAAAAmAQAAZHJzL2Uyb0RvYy54bWxQSwUGAAAAAAYABgBZAQAAOQUAAAAA&#10;">
                <v:fill on="t" focussize="0,0"/>
                <v:stroke on="f"/>
                <v:imagedata o:title=""/>
                <o:lock v:ext="edit" aspectratio="f"/>
              </v:rect>
            </w:pict>
          </mc:Fallback>
        </mc:AlternateContent>
      </w:r>
      <w:r>
        <w:rPr>
          <w:rFonts w:ascii="微软雅黑"/>
          <w:b/>
          <w:color w:val="231916"/>
          <w:sz w:val="20"/>
        </w:rPr>
        <w:t>Single pulse gas shielded arc welding(Pulse MIG)</w:t>
      </w:r>
    </w:p>
    <w:p>
      <w:pPr>
        <w:pStyle w:val="9"/>
        <w:spacing w:before="1" w:after="1"/>
        <w:rPr>
          <w:rFonts w:ascii="微软雅黑"/>
          <w:b/>
          <w:sz w:val="8"/>
        </w:rPr>
      </w:pPr>
    </w:p>
    <w:tbl>
      <w:tblPr>
        <w:tblStyle w:val="10"/>
        <w:tblW w:w="8202" w:type="dxa"/>
        <w:tblInd w:w="1582"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3369"/>
        <w:gridCol w:w="1014"/>
        <w:gridCol w:w="1690"/>
        <w:gridCol w:w="1162"/>
        <w:gridCol w:w="967"/>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27" w:hRule="atLeast"/>
        </w:trPr>
        <w:tc>
          <w:tcPr>
            <w:tcW w:w="3369" w:type="dxa"/>
          </w:tcPr>
          <w:p>
            <w:pPr>
              <w:pStyle w:val="14"/>
              <w:spacing w:before="113"/>
              <w:ind w:left="13" w:right="-15"/>
              <w:rPr>
                <w:sz w:val="21"/>
              </w:rPr>
            </w:pPr>
            <w:r>
              <w:rPr>
                <w:color w:val="231916"/>
                <w:spacing w:val="10"/>
                <w:sz w:val="21"/>
              </w:rPr>
              <w:t xml:space="preserve">Specification </w:t>
            </w:r>
            <w:r>
              <w:rPr>
                <w:color w:val="231916"/>
                <w:spacing w:val="5"/>
                <w:sz w:val="21"/>
              </w:rPr>
              <w:t xml:space="preserve">of </w:t>
            </w:r>
            <w:r>
              <w:rPr>
                <w:color w:val="231916"/>
                <w:spacing w:val="9"/>
                <w:sz w:val="21"/>
              </w:rPr>
              <w:t>welding</w:t>
            </w:r>
            <w:r>
              <w:rPr>
                <w:color w:val="231916"/>
                <w:spacing w:val="-8"/>
                <w:sz w:val="21"/>
              </w:rPr>
              <w:t xml:space="preserve"> </w:t>
            </w:r>
            <w:r>
              <w:rPr>
                <w:color w:val="231916"/>
                <w:spacing w:val="9"/>
                <w:sz w:val="21"/>
              </w:rPr>
              <w:t>machine</w:t>
            </w:r>
          </w:p>
        </w:tc>
        <w:tc>
          <w:tcPr>
            <w:tcW w:w="2704" w:type="dxa"/>
            <w:gridSpan w:val="2"/>
            <w:vAlign w:val="top"/>
          </w:tcPr>
          <w:p>
            <w:pPr>
              <w:pStyle w:val="14"/>
              <w:spacing w:before="115"/>
              <w:ind w:left="114" w:leftChars="0" w:right="0" w:rightChars="0" w:firstLine="400" w:firstLineChars="200"/>
              <w:rPr>
                <w:rFonts w:ascii="微软雅黑"/>
                <w:sz w:val="20"/>
              </w:rPr>
            </w:pPr>
            <w:r>
              <w:rPr>
                <w:rFonts w:hint="eastAsia" w:ascii="微软雅黑" w:eastAsia="宋体"/>
                <w:sz w:val="20"/>
                <w:lang w:val="en-US" w:eastAsia="zh-CN"/>
              </w:rPr>
              <w:t>MIG-200</w:t>
            </w:r>
          </w:p>
        </w:tc>
        <w:tc>
          <w:tcPr>
            <w:tcW w:w="2129" w:type="dxa"/>
            <w:gridSpan w:val="2"/>
            <w:vAlign w:val="top"/>
          </w:tcPr>
          <w:p>
            <w:pPr>
              <w:pStyle w:val="14"/>
              <w:spacing w:before="115"/>
              <w:ind w:left="0" w:leftChars="0" w:right="0" w:rightChars="0" w:firstLine="400" w:firstLineChars="200"/>
              <w:rPr>
                <w:rFonts w:ascii="微软雅黑"/>
                <w:sz w:val="20"/>
              </w:rPr>
            </w:pPr>
            <w:r>
              <w:rPr>
                <w:rFonts w:ascii="微软雅黑"/>
                <w:color w:val="3F3B3A"/>
                <w:sz w:val="20"/>
              </w:rPr>
              <w:t>M</w:t>
            </w:r>
            <w:r>
              <w:rPr>
                <w:rFonts w:hint="eastAsia" w:ascii="微软雅黑" w:eastAsia="宋体"/>
                <w:color w:val="3F3B3A"/>
                <w:sz w:val="20"/>
                <w:lang w:val="en-US" w:eastAsia="zh-CN"/>
              </w:rPr>
              <w:t>IG-185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30" w:hRule="atLeast"/>
        </w:trPr>
        <w:tc>
          <w:tcPr>
            <w:tcW w:w="3369" w:type="dxa"/>
          </w:tcPr>
          <w:p>
            <w:pPr>
              <w:pStyle w:val="14"/>
              <w:spacing w:before="24"/>
              <w:ind w:left="272"/>
              <w:rPr>
                <w:rFonts w:ascii="微软雅黑"/>
                <w:sz w:val="20"/>
              </w:rPr>
            </w:pPr>
            <w:r>
              <w:rPr>
                <w:rFonts w:ascii="微软雅黑"/>
                <w:color w:val="3F3B3A"/>
                <w:sz w:val="20"/>
              </w:rPr>
              <w:t>Rated current (A)</w:t>
            </w:r>
          </w:p>
        </w:tc>
        <w:tc>
          <w:tcPr>
            <w:tcW w:w="2704" w:type="dxa"/>
            <w:gridSpan w:val="2"/>
          </w:tcPr>
          <w:p>
            <w:pPr>
              <w:pStyle w:val="14"/>
              <w:spacing w:before="41" w:line="368" w:lineRule="exact"/>
              <w:ind w:left="838"/>
              <w:rPr>
                <w:rFonts w:hint="eastAsia" w:ascii="微软雅黑" w:eastAsia="微软雅黑"/>
                <w:sz w:val="20"/>
              </w:rPr>
            </w:pPr>
            <w:r>
              <w:rPr>
                <w:rFonts w:hint="eastAsia" w:ascii="微软雅黑" w:eastAsia="微软雅黑"/>
                <w:color w:val="3F3B3A"/>
                <w:sz w:val="20"/>
              </w:rPr>
              <w:t>20～170A</w:t>
            </w:r>
          </w:p>
        </w:tc>
        <w:tc>
          <w:tcPr>
            <w:tcW w:w="2129" w:type="dxa"/>
            <w:gridSpan w:val="2"/>
          </w:tcPr>
          <w:p>
            <w:pPr>
              <w:pStyle w:val="14"/>
              <w:spacing w:before="41" w:line="368" w:lineRule="exact"/>
              <w:ind w:left="577"/>
              <w:rPr>
                <w:rFonts w:hint="eastAsia" w:ascii="微软雅黑" w:eastAsia="微软雅黑"/>
                <w:sz w:val="20"/>
              </w:rPr>
            </w:pPr>
            <w:r>
              <w:rPr>
                <w:rFonts w:hint="eastAsia" w:ascii="微软雅黑" w:eastAsia="微软雅黑"/>
                <w:color w:val="3F3B3A"/>
                <w:sz w:val="20"/>
              </w:rPr>
              <w:t>20～160A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84" w:hRule="atLeast"/>
        </w:trPr>
        <w:tc>
          <w:tcPr>
            <w:tcW w:w="3369" w:type="dxa"/>
          </w:tcPr>
          <w:p>
            <w:pPr>
              <w:pStyle w:val="14"/>
              <w:spacing w:before="116"/>
              <w:ind w:left="277"/>
              <w:rPr>
                <w:rFonts w:ascii="微软雅黑"/>
                <w:sz w:val="20"/>
              </w:rPr>
            </w:pPr>
            <w:r>
              <w:rPr>
                <w:rFonts w:ascii="微软雅黑"/>
                <w:color w:val="3F3B3A"/>
                <w:sz w:val="20"/>
              </w:rPr>
              <w:t>Material selection</w:t>
            </w:r>
          </w:p>
        </w:tc>
        <w:tc>
          <w:tcPr>
            <w:tcW w:w="1014" w:type="dxa"/>
          </w:tcPr>
          <w:p>
            <w:pPr>
              <w:pStyle w:val="14"/>
              <w:spacing w:before="71" w:line="153" w:lineRule="auto"/>
              <w:ind w:left="52" w:right="1" w:firstLine="9"/>
              <w:rPr>
                <w:rFonts w:ascii="微软雅黑"/>
                <w:sz w:val="20"/>
              </w:rPr>
            </w:pPr>
            <w:r>
              <w:rPr>
                <w:rFonts w:ascii="微软雅黑"/>
                <w:color w:val="3F3B3A"/>
                <w:sz w:val="20"/>
              </w:rPr>
              <w:t>AlSi5 Ar AlMg5 Ar</w:t>
            </w:r>
          </w:p>
        </w:tc>
        <w:tc>
          <w:tcPr>
            <w:tcW w:w="1690" w:type="dxa"/>
          </w:tcPr>
          <w:p>
            <w:pPr>
              <w:pStyle w:val="14"/>
              <w:spacing w:before="10"/>
              <w:rPr>
                <w:rFonts w:ascii="微软雅黑"/>
                <w:b/>
                <w:sz w:val="5"/>
              </w:rPr>
            </w:pPr>
          </w:p>
          <w:p>
            <w:pPr>
              <w:pStyle w:val="14"/>
              <w:spacing w:line="181" w:lineRule="exact"/>
              <w:ind w:left="74" w:right="-29"/>
              <w:rPr>
                <w:rFonts w:ascii="微软雅黑"/>
                <w:sz w:val="18"/>
              </w:rPr>
            </w:pPr>
            <w:r>
              <w:rPr>
                <w:rFonts w:ascii="微软雅黑"/>
                <w:position w:val="-3"/>
                <w:sz w:val="18"/>
              </w:rPr>
              <mc:AlternateContent>
                <mc:Choice Requires="wpg">
                  <w:drawing>
                    <wp:inline distT="0" distB="0" distL="114300" distR="114300">
                      <wp:extent cx="987425" cy="115570"/>
                      <wp:effectExtent l="0" t="0" r="0" b="0"/>
                      <wp:docPr id="686" name="组合 1176"/>
                      <wp:cNvGraphicFramePr/>
                      <a:graphic xmlns:a="http://schemas.openxmlformats.org/drawingml/2006/main">
                        <a:graphicData uri="http://schemas.microsoft.com/office/word/2010/wordprocessingGroup">
                          <wpg:wgp>
                            <wpg:cNvGrpSpPr/>
                            <wpg:grpSpPr>
                              <a:xfrm>
                                <a:off x="0" y="0"/>
                                <a:ext cx="987425" cy="115570"/>
                                <a:chOff x="0" y="0"/>
                                <a:chExt cx="1555" cy="182"/>
                              </a:xfrm>
                            </wpg:grpSpPr>
                            <wps:wsp>
                              <wps:cNvPr id="685" name="任意多边形 1177"/>
                              <wps:cNvSpPr/>
                              <wps:spPr>
                                <a:xfrm>
                                  <a:off x="0" y="0"/>
                                  <a:ext cx="1555" cy="182"/>
                                </a:xfrm>
                                <a:custGeom>
                                  <a:avLst/>
                                  <a:gdLst/>
                                  <a:ahLst/>
                                  <a:cxnLst/>
                                  <a:pathLst>
                                    <a:path w="1555" h="182">
                                      <a:moveTo>
                                        <a:pt x="78" y="3"/>
                                      </a:moveTo>
                                      <a:lnTo>
                                        <a:pt x="0" y="3"/>
                                      </a:lnTo>
                                      <a:lnTo>
                                        <a:pt x="0" y="154"/>
                                      </a:lnTo>
                                      <a:lnTo>
                                        <a:pt x="20" y="154"/>
                                      </a:lnTo>
                                      <a:lnTo>
                                        <a:pt x="20" y="88"/>
                                      </a:lnTo>
                                      <a:lnTo>
                                        <a:pt x="74" y="88"/>
                                      </a:lnTo>
                                      <a:lnTo>
                                        <a:pt x="74" y="71"/>
                                      </a:lnTo>
                                      <a:lnTo>
                                        <a:pt x="20" y="71"/>
                                      </a:lnTo>
                                      <a:lnTo>
                                        <a:pt x="20" y="20"/>
                                      </a:lnTo>
                                      <a:lnTo>
                                        <a:pt x="78" y="20"/>
                                      </a:lnTo>
                                      <a:lnTo>
                                        <a:pt x="78" y="3"/>
                                      </a:lnTo>
                                      <a:close/>
                                      <a:moveTo>
                                        <a:pt x="161" y="43"/>
                                      </a:moveTo>
                                      <a:lnTo>
                                        <a:pt x="133" y="43"/>
                                      </a:lnTo>
                                      <a:lnTo>
                                        <a:pt x="121" y="49"/>
                                      </a:lnTo>
                                      <a:lnTo>
                                        <a:pt x="111" y="59"/>
                                      </a:lnTo>
                                      <a:lnTo>
                                        <a:pt x="105" y="68"/>
                                      </a:lnTo>
                                      <a:lnTo>
                                        <a:pt x="100" y="78"/>
                                      </a:lnTo>
                                      <a:lnTo>
                                        <a:pt x="98" y="88"/>
                                      </a:lnTo>
                                      <a:lnTo>
                                        <a:pt x="97" y="100"/>
                                      </a:lnTo>
                                      <a:lnTo>
                                        <a:pt x="97" y="113"/>
                                      </a:lnTo>
                                      <a:lnTo>
                                        <a:pt x="100" y="124"/>
                                      </a:lnTo>
                                      <a:lnTo>
                                        <a:pt x="104" y="133"/>
                                      </a:lnTo>
                                      <a:lnTo>
                                        <a:pt x="110" y="141"/>
                                      </a:lnTo>
                                      <a:lnTo>
                                        <a:pt x="119" y="151"/>
                                      </a:lnTo>
                                      <a:lnTo>
                                        <a:pt x="131" y="156"/>
                                      </a:lnTo>
                                      <a:lnTo>
                                        <a:pt x="162" y="156"/>
                                      </a:lnTo>
                                      <a:lnTo>
                                        <a:pt x="175" y="153"/>
                                      </a:lnTo>
                                      <a:lnTo>
                                        <a:pt x="184" y="146"/>
                                      </a:lnTo>
                                      <a:lnTo>
                                        <a:pt x="184" y="141"/>
                                      </a:lnTo>
                                      <a:lnTo>
                                        <a:pt x="140" y="141"/>
                                      </a:lnTo>
                                      <a:lnTo>
                                        <a:pt x="132" y="138"/>
                                      </a:lnTo>
                                      <a:lnTo>
                                        <a:pt x="120" y="125"/>
                                      </a:lnTo>
                                      <a:lnTo>
                                        <a:pt x="117" y="116"/>
                                      </a:lnTo>
                                      <a:lnTo>
                                        <a:pt x="116" y="105"/>
                                      </a:lnTo>
                                      <a:lnTo>
                                        <a:pt x="192" y="105"/>
                                      </a:lnTo>
                                      <a:lnTo>
                                        <a:pt x="192" y="89"/>
                                      </a:lnTo>
                                      <a:lnTo>
                                        <a:pt x="116" y="89"/>
                                      </a:lnTo>
                                      <a:lnTo>
                                        <a:pt x="118" y="80"/>
                                      </a:lnTo>
                                      <a:lnTo>
                                        <a:pt x="121" y="73"/>
                                      </a:lnTo>
                                      <a:lnTo>
                                        <a:pt x="132" y="61"/>
                                      </a:lnTo>
                                      <a:lnTo>
                                        <a:pt x="139" y="59"/>
                                      </a:lnTo>
                                      <a:lnTo>
                                        <a:pt x="181" y="59"/>
                                      </a:lnTo>
                                      <a:lnTo>
                                        <a:pt x="172" y="48"/>
                                      </a:lnTo>
                                      <a:lnTo>
                                        <a:pt x="161" y="43"/>
                                      </a:lnTo>
                                      <a:close/>
                                      <a:moveTo>
                                        <a:pt x="184" y="129"/>
                                      </a:moveTo>
                                      <a:lnTo>
                                        <a:pt x="174" y="137"/>
                                      </a:lnTo>
                                      <a:lnTo>
                                        <a:pt x="163" y="141"/>
                                      </a:lnTo>
                                      <a:lnTo>
                                        <a:pt x="184" y="141"/>
                                      </a:lnTo>
                                      <a:lnTo>
                                        <a:pt x="184" y="129"/>
                                      </a:lnTo>
                                      <a:close/>
                                      <a:moveTo>
                                        <a:pt x="181" y="59"/>
                                      </a:moveTo>
                                      <a:lnTo>
                                        <a:pt x="155" y="59"/>
                                      </a:lnTo>
                                      <a:lnTo>
                                        <a:pt x="161" y="61"/>
                                      </a:lnTo>
                                      <a:lnTo>
                                        <a:pt x="170" y="72"/>
                                      </a:lnTo>
                                      <a:lnTo>
                                        <a:pt x="173" y="80"/>
                                      </a:lnTo>
                                      <a:lnTo>
                                        <a:pt x="173" y="89"/>
                                      </a:lnTo>
                                      <a:lnTo>
                                        <a:pt x="192" y="89"/>
                                      </a:lnTo>
                                      <a:lnTo>
                                        <a:pt x="192" y="79"/>
                                      </a:lnTo>
                                      <a:lnTo>
                                        <a:pt x="188" y="66"/>
                                      </a:lnTo>
                                      <a:lnTo>
                                        <a:pt x="181" y="59"/>
                                      </a:lnTo>
                                      <a:close/>
                                      <a:moveTo>
                                        <a:pt x="361" y="0"/>
                                      </a:moveTo>
                                      <a:lnTo>
                                        <a:pt x="347" y="0"/>
                                      </a:lnTo>
                                      <a:lnTo>
                                        <a:pt x="330" y="1"/>
                                      </a:lnTo>
                                      <a:lnTo>
                                        <a:pt x="316" y="6"/>
                                      </a:lnTo>
                                      <a:lnTo>
                                        <a:pt x="303" y="13"/>
                                      </a:lnTo>
                                      <a:lnTo>
                                        <a:pt x="291" y="22"/>
                                      </a:lnTo>
                                      <a:lnTo>
                                        <a:pt x="281" y="34"/>
                                      </a:lnTo>
                                      <a:lnTo>
                                        <a:pt x="275" y="48"/>
                                      </a:lnTo>
                                      <a:lnTo>
                                        <a:pt x="271" y="64"/>
                                      </a:lnTo>
                                      <a:lnTo>
                                        <a:pt x="269" y="81"/>
                                      </a:lnTo>
                                      <a:lnTo>
                                        <a:pt x="270" y="97"/>
                                      </a:lnTo>
                                      <a:lnTo>
                                        <a:pt x="274" y="112"/>
                                      </a:lnTo>
                                      <a:lnTo>
                                        <a:pt x="280" y="125"/>
                                      </a:lnTo>
                                      <a:lnTo>
                                        <a:pt x="289" y="136"/>
                                      </a:lnTo>
                                      <a:lnTo>
                                        <a:pt x="299" y="145"/>
                                      </a:lnTo>
                                      <a:lnTo>
                                        <a:pt x="311" y="151"/>
                                      </a:lnTo>
                                      <a:lnTo>
                                        <a:pt x="325" y="155"/>
                                      </a:lnTo>
                                      <a:lnTo>
                                        <a:pt x="341" y="156"/>
                                      </a:lnTo>
                                      <a:lnTo>
                                        <a:pt x="353" y="156"/>
                                      </a:lnTo>
                                      <a:lnTo>
                                        <a:pt x="364" y="154"/>
                                      </a:lnTo>
                                      <a:lnTo>
                                        <a:pt x="374" y="151"/>
                                      </a:lnTo>
                                      <a:lnTo>
                                        <a:pt x="382" y="148"/>
                                      </a:lnTo>
                                      <a:lnTo>
                                        <a:pt x="382" y="139"/>
                                      </a:lnTo>
                                      <a:lnTo>
                                        <a:pt x="343" y="139"/>
                                      </a:lnTo>
                                      <a:lnTo>
                                        <a:pt x="332" y="138"/>
                                      </a:lnTo>
                                      <a:lnTo>
                                        <a:pt x="322" y="135"/>
                                      </a:lnTo>
                                      <a:lnTo>
                                        <a:pt x="312" y="130"/>
                                      </a:lnTo>
                                      <a:lnTo>
                                        <a:pt x="304" y="123"/>
                                      </a:lnTo>
                                      <a:lnTo>
                                        <a:pt x="298" y="114"/>
                                      </a:lnTo>
                                      <a:lnTo>
                                        <a:pt x="293" y="104"/>
                                      </a:lnTo>
                                      <a:lnTo>
                                        <a:pt x="291" y="93"/>
                                      </a:lnTo>
                                      <a:lnTo>
                                        <a:pt x="290" y="80"/>
                                      </a:lnTo>
                                      <a:lnTo>
                                        <a:pt x="291" y="66"/>
                                      </a:lnTo>
                                      <a:lnTo>
                                        <a:pt x="294" y="54"/>
                                      </a:lnTo>
                                      <a:lnTo>
                                        <a:pt x="299" y="44"/>
                                      </a:lnTo>
                                      <a:lnTo>
                                        <a:pt x="306" y="34"/>
                                      </a:lnTo>
                                      <a:lnTo>
                                        <a:pt x="314" y="27"/>
                                      </a:lnTo>
                                      <a:lnTo>
                                        <a:pt x="324" y="22"/>
                                      </a:lnTo>
                                      <a:lnTo>
                                        <a:pt x="335" y="19"/>
                                      </a:lnTo>
                                      <a:lnTo>
                                        <a:pt x="347" y="18"/>
                                      </a:lnTo>
                                      <a:lnTo>
                                        <a:pt x="382" y="18"/>
                                      </a:lnTo>
                                      <a:lnTo>
                                        <a:pt x="382" y="6"/>
                                      </a:lnTo>
                                      <a:lnTo>
                                        <a:pt x="373" y="2"/>
                                      </a:lnTo>
                                      <a:lnTo>
                                        <a:pt x="361" y="0"/>
                                      </a:lnTo>
                                      <a:close/>
                                      <a:moveTo>
                                        <a:pt x="382" y="129"/>
                                      </a:moveTo>
                                      <a:lnTo>
                                        <a:pt x="374" y="133"/>
                                      </a:lnTo>
                                      <a:lnTo>
                                        <a:pt x="364" y="136"/>
                                      </a:lnTo>
                                      <a:lnTo>
                                        <a:pt x="354" y="138"/>
                                      </a:lnTo>
                                      <a:lnTo>
                                        <a:pt x="343" y="139"/>
                                      </a:lnTo>
                                      <a:lnTo>
                                        <a:pt x="382" y="139"/>
                                      </a:lnTo>
                                      <a:lnTo>
                                        <a:pt x="382" y="129"/>
                                      </a:lnTo>
                                      <a:close/>
                                      <a:moveTo>
                                        <a:pt x="382" y="18"/>
                                      </a:moveTo>
                                      <a:lnTo>
                                        <a:pt x="360" y="18"/>
                                      </a:lnTo>
                                      <a:lnTo>
                                        <a:pt x="372" y="21"/>
                                      </a:lnTo>
                                      <a:lnTo>
                                        <a:pt x="382" y="27"/>
                                      </a:lnTo>
                                      <a:lnTo>
                                        <a:pt x="382" y="18"/>
                                      </a:lnTo>
                                      <a:close/>
                                      <a:moveTo>
                                        <a:pt x="474" y="0"/>
                                      </a:moveTo>
                                      <a:lnTo>
                                        <a:pt x="458" y="1"/>
                                      </a:lnTo>
                                      <a:lnTo>
                                        <a:pt x="443" y="5"/>
                                      </a:lnTo>
                                      <a:lnTo>
                                        <a:pt x="431" y="12"/>
                                      </a:lnTo>
                                      <a:lnTo>
                                        <a:pt x="420" y="22"/>
                                      </a:lnTo>
                                      <a:lnTo>
                                        <a:pt x="411" y="33"/>
                                      </a:lnTo>
                                      <a:lnTo>
                                        <a:pt x="405" y="47"/>
                                      </a:lnTo>
                                      <a:lnTo>
                                        <a:pt x="401" y="63"/>
                                      </a:lnTo>
                                      <a:lnTo>
                                        <a:pt x="400" y="80"/>
                                      </a:lnTo>
                                      <a:lnTo>
                                        <a:pt x="401" y="96"/>
                                      </a:lnTo>
                                      <a:lnTo>
                                        <a:pt x="405" y="111"/>
                                      </a:lnTo>
                                      <a:lnTo>
                                        <a:pt x="411" y="124"/>
                                      </a:lnTo>
                                      <a:lnTo>
                                        <a:pt x="420" y="135"/>
                                      </a:lnTo>
                                      <a:lnTo>
                                        <a:pt x="430" y="144"/>
                                      </a:lnTo>
                                      <a:lnTo>
                                        <a:pt x="442" y="151"/>
                                      </a:lnTo>
                                      <a:lnTo>
                                        <a:pt x="456" y="155"/>
                                      </a:lnTo>
                                      <a:lnTo>
                                        <a:pt x="471" y="156"/>
                                      </a:lnTo>
                                      <a:lnTo>
                                        <a:pt x="487" y="155"/>
                                      </a:lnTo>
                                      <a:lnTo>
                                        <a:pt x="501" y="151"/>
                                      </a:lnTo>
                                      <a:lnTo>
                                        <a:pt x="513" y="144"/>
                                      </a:lnTo>
                                      <a:lnTo>
                                        <a:pt x="519" y="139"/>
                                      </a:lnTo>
                                      <a:lnTo>
                                        <a:pt x="471" y="139"/>
                                      </a:lnTo>
                                      <a:lnTo>
                                        <a:pt x="460" y="138"/>
                                      </a:lnTo>
                                      <a:lnTo>
                                        <a:pt x="451" y="135"/>
                                      </a:lnTo>
                                      <a:lnTo>
                                        <a:pt x="442" y="130"/>
                                      </a:lnTo>
                                      <a:lnTo>
                                        <a:pt x="435" y="122"/>
                                      </a:lnTo>
                                      <a:lnTo>
                                        <a:pt x="428" y="113"/>
                                      </a:lnTo>
                                      <a:lnTo>
                                        <a:pt x="424" y="103"/>
                                      </a:lnTo>
                                      <a:lnTo>
                                        <a:pt x="421" y="91"/>
                                      </a:lnTo>
                                      <a:lnTo>
                                        <a:pt x="421" y="80"/>
                                      </a:lnTo>
                                      <a:lnTo>
                                        <a:pt x="421" y="76"/>
                                      </a:lnTo>
                                      <a:lnTo>
                                        <a:pt x="421" y="65"/>
                                      </a:lnTo>
                                      <a:lnTo>
                                        <a:pt x="424" y="54"/>
                                      </a:lnTo>
                                      <a:lnTo>
                                        <a:pt x="429" y="43"/>
                                      </a:lnTo>
                                      <a:lnTo>
                                        <a:pt x="435" y="34"/>
                                      </a:lnTo>
                                      <a:lnTo>
                                        <a:pt x="443" y="27"/>
                                      </a:lnTo>
                                      <a:lnTo>
                                        <a:pt x="452" y="22"/>
                                      </a:lnTo>
                                      <a:lnTo>
                                        <a:pt x="461" y="19"/>
                                      </a:lnTo>
                                      <a:lnTo>
                                        <a:pt x="472" y="18"/>
                                      </a:lnTo>
                                      <a:lnTo>
                                        <a:pt x="520" y="18"/>
                                      </a:lnTo>
                                      <a:lnTo>
                                        <a:pt x="514" y="12"/>
                                      </a:lnTo>
                                      <a:lnTo>
                                        <a:pt x="502" y="5"/>
                                      </a:lnTo>
                                      <a:lnTo>
                                        <a:pt x="489" y="1"/>
                                      </a:lnTo>
                                      <a:lnTo>
                                        <a:pt x="474" y="0"/>
                                      </a:lnTo>
                                      <a:close/>
                                      <a:moveTo>
                                        <a:pt x="520" y="18"/>
                                      </a:moveTo>
                                      <a:lnTo>
                                        <a:pt x="472" y="18"/>
                                      </a:lnTo>
                                      <a:lnTo>
                                        <a:pt x="484" y="19"/>
                                      </a:lnTo>
                                      <a:lnTo>
                                        <a:pt x="493" y="22"/>
                                      </a:lnTo>
                                      <a:lnTo>
                                        <a:pt x="502" y="27"/>
                                      </a:lnTo>
                                      <a:lnTo>
                                        <a:pt x="510" y="33"/>
                                      </a:lnTo>
                                      <a:lnTo>
                                        <a:pt x="515" y="42"/>
                                      </a:lnTo>
                                      <a:lnTo>
                                        <a:pt x="520" y="53"/>
                                      </a:lnTo>
                                      <a:lnTo>
                                        <a:pt x="522" y="65"/>
                                      </a:lnTo>
                                      <a:lnTo>
                                        <a:pt x="523" y="76"/>
                                      </a:lnTo>
                                      <a:lnTo>
                                        <a:pt x="523" y="80"/>
                                      </a:lnTo>
                                      <a:lnTo>
                                        <a:pt x="522" y="92"/>
                                      </a:lnTo>
                                      <a:lnTo>
                                        <a:pt x="520" y="104"/>
                                      </a:lnTo>
                                      <a:lnTo>
                                        <a:pt x="515" y="114"/>
                                      </a:lnTo>
                                      <a:lnTo>
                                        <a:pt x="509" y="123"/>
                                      </a:lnTo>
                                      <a:lnTo>
                                        <a:pt x="502" y="130"/>
                                      </a:lnTo>
                                      <a:lnTo>
                                        <a:pt x="493" y="135"/>
                                      </a:lnTo>
                                      <a:lnTo>
                                        <a:pt x="483" y="138"/>
                                      </a:lnTo>
                                      <a:lnTo>
                                        <a:pt x="471" y="139"/>
                                      </a:lnTo>
                                      <a:lnTo>
                                        <a:pt x="519" y="139"/>
                                      </a:lnTo>
                                      <a:lnTo>
                                        <a:pt x="524" y="135"/>
                                      </a:lnTo>
                                      <a:lnTo>
                                        <a:pt x="533" y="123"/>
                                      </a:lnTo>
                                      <a:lnTo>
                                        <a:pt x="539" y="109"/>
                                      </a:lnTo>
                                      <a:lnTo>
                                        <a:pt x="542" y="94"/>
                                      </a:lnTo>
                                      <a:lnTo>
                                        <a:pt x="544" y="76"/>
                                      </a:lnTo>
                                      <a:lnTo>
                                        <a:pt x="542" y="60"/>
                                      </a:lnTo>
                                      <a:lnTo>
                                        <a:pt x="539" y="46"/>
                                      </a:lnTo>
                                      <a:lnTo>
                                        <a:pt x="533" y="33"/>
                                      </a:lnTo>
                                      <a:lnTo>
                                        <a:pt x="524" y="21"/>
                                      </a:lnTo>
                                      <a:lnTo>
                                        <a:pt x="520" y="18"/>
                                      </a:lnTo>
                                      <a:close/>
                                      <a:moveTo>
                                        <a:pt x="651" y="16"/>
                                      </a:moveTo>
                                      <a:lnTo>
                                        <a:pt x="619" y="16"/>
                                      </a:lnTo>
                                      <a:lnTo>
                                        <a:pt x="626" y="18"/>
                                      </a:lnTo>
                                      <a:lnTo>
                                        <a:pt x="631" y="23"/>
                                      </a:lnTo>
                                      <a:lnTo>
                                        <a:pt x="636" y="27"/>
                                      </a:lnTo>
                                      <a:lnTo>
                                        <a:pt x="638" y="34"/>
                                      </a:lnTo>
                                      <a:lnTo>
                                        <a:pt x="638" y="50"/>
                                      </a:lnTo>
                                      <a:lnTo>
                                        <a:pt x="636" y="58"/>
                                      </a:lnTo>
                                      <a:lnTo>
                                        <a:pt x="628" y="72"/>
                                      </a:lnTo>
                                      <a:lnTo>
                                        <a:pt x="620" y="81"/>
                                      </a:lnTo>
                                      <a:lnTo>
                                        <a:pt x="564" y="137"/>
                                      </a:lnTo>
                                      <a:lnTo>
                                        <a:pt x="564" y="154"/>
                                      </a:lnTo>
                                      <a:lnTo>
                                        <a:pt x="656" y="154"/>
                                      </a:lnTo>
                                      <a:lnTo>
                                        <a:pt x="656" y="137"/>
                                      </a:lnTo>
                                      <a:lnTo>
                                        <a:pt x="586" y="137"/>
                                      </a:lnTo>
                                      <a:lnTo>
                                        <a:pt x="586" y="136"/>
                                      </a:lnTo>
                                      <a:lnTo>
                                        <a:pt x="621" y="103"/>
                                      </a:lnTo>
                                      <a:lnTo>
                                        <a:pt x="631" y="93"/>
                                      </a:lnTo>
                                      <a:lnTo>
                                        <a:pt x="639" y="84"/>
                                      </a:lnTo>
                                      <a:lnTo>
                                        <a:pt x="645" y="76"/>
                                      </a:lnTo>
                                      <a:lnTo>
                                        <a:pt x="649" y="68"/>
                                      </a:lnTo>
                                      <a:lnTo>
                                        <a:pt x="655" y="59"/>
                                      </a:lnTo>
                                      <a:lnTo>
                                        <a:pt x="657" y="50"/>
                                      </a:lnTo>
                                      <a:lnTo>
                                        <a:pt x="657" y="28"/>
                                      </a:lnTo>
                                      <a:lnTo>
                                        <a:pt x="653" y="18"/>
                                      </a:lnTo>
                                      <a:lnTo>
                                        <a:pt x="651" y="16"/>
                                      </a:lnTo>
                                      <a:close/>
                                      <a:moveTo>
                                        <a:pt x="627" y="0"/>
                                      </a:moveTo>
                                      <a:lnTo>
                                        <a:pt x="613" y="0"/>
                                      </a:lnTo>
                                      <a:lnTo>
                                        <a:pt x="601" y="1"/>
                                      </a:lnTo>
                                      <a:lnTo>
                                        <a:pt x="591" y="3"/>
                                      </a:lnTo>
                                      <a:lnTo>
                                        <a:pt x="581" y="8"/>
                                      </a:lnTo>
                                      <a:lnTo>
                                        <a:pt x="571" y="14"/>
                                      </a:lnTo>
                                      <a:lnTo>
                                        <a:pt x="571" y="33"/>
                                      </a:lnTo>
                                      <a:lnTo>
                                        <a:pt x="581" y="26"/>
                                      </a:lnTo>
                                      <a:lnTo>
                                        <a:pt x="590" y="20"/>
                                      </a:lnTo>
                                      <a:lnTo>
                                        <a:pt x="600" y="17"/>
                                      </a:lnTo>
                                      <a:lnTo>
                                        <a:pt x="610" y="16"/>
                                      </a:lnTo>
                                      <a:lnTo>
                                        <a:pt x="651" y="16"/>
                                      </a:lnTo>
                                      <a:lnTo>
                                        <a:pt x="637" y="4"/>
                                      </a:lnTo>
                                      <a:lnTo>
                                        <a:pt x="627" y="0"/>
                                      </a:lnTo>
                                      <a:close/>
                                      <a:moveTo>
                                        <a:pt x="705" y="130"/>
                                      </a:moveTo>
                                      <a:lnTo>
                                        <a:pt x="687" y="130"/>
                                      </a:lnTo>
                                      <a:lnTo>
                                        <a:pt x="675" y="182"/>
                                      </a:lnTo>
                                      <a:lnTo>
                                        <a:pt x="689" y="182"/>
                                      </a:lnTo>
                                      <a:lnTo>
                                        <a:pt x="705" y="130"/>
                                      </a:lnTo>
                                      <a:close/>
                                      <a:moveTo>
                                        <a:pt x="935" y="3"/>
                                      </a:moveTo>
                                      <a:lnTo>
                                        <a:pt x="857" y="3"/>
                                      </a:lnTo>
                                      <a:lnTo>
                                        <a:pt x="857" y="154"/>
                                      </a:lnTo>
                                      <a:lnTo>
                                        <a:pt x="876" y="154"/>
                                      </a:lnTo>
                                      <a:lnTo>
                                        <a:pt x="876" y="88"/>
                                      </a:lnTo>
                                      <a:lnTo>
                                        <a:pt x="930" y="88"/>
                                      </a:lnTo>
                                      <a:lnTo>
                                        <a:pt x="930" y="71"/>
                                      </a:lnTo>
                                      <a:lnTo>
                                        <a:pt x="876" y="71"/>
                                      </a:lnTo>
                                      <a:lnTo>
                                        <a:pt x="876" y="20"/>
                                      </a:lnTo>
                                      <a:lnTo>
                                        <a:pt x="935" y="20"/>
                                      </a:lnTo>
                                      <a:lnTo>
                                        <a:pt x="935" y="3"/>
                                      </a:lnTo>
                                      <a:close/>
                                      <a:moveTo>
                                        <a:pt x="1018" y="43"/>
                                      </a:moveTo>
                                      <a:lnTo>
                                        <a:pt x="989" y="43"/>
                                      </a:lnTo>
                                      <a:lnTo>
                                        <a:pt x="977" y="49"/>
                                      </a:lnTo>
                                      <a:lnTo>
                                        <a:pt x="968" y="59"/>
                                      </a:lnTo>
                                      <a:lnTo>
                                        <a:pt x="961" y="68"/>
                                      </a:lnTo>
                                      <a:lnTo>
                                        <a:pt x="957" y="78"/>
                                      </a:lnTo>
                                      <a:lnTo>
                                        <a:pt x="954" y="88"/>
                                      </a:lnTo>
                                      <a:lnTo>
                                        <a:pt x="953" y="100"/>
                                      </a:lnTo>
                                      <a:lnTo>
                                        <a:pt x="954" y="113"/>
                                      </a:lnTo>
                                      <a:lnTo>
                                        <a:pt x="957" y="124"/>
                                      </a:lnTo>
                                      <a:lnTo>
                                        <a:pt x="961" y="133"/>
                                      </a:lnTo>
                                      <a:lnTo>
                                        <a:pt x="966" y="141"/>
                                      </a:lnTo>
                                      <a:lnTo>
                                        <a:pt x="975" y="151"/>
                                      </a:lnTo>
                                      <a:lnTo>
                                        <a:pt x="987" y="156"/>
                                      </a:lnTo>
                                      <a:lnTo>
                                        <a:pt x="1019" y="156"/>
                                      </a:lnTo>
                                      <a:lnTo>
                                        <a:pt x="1031" y="153"/>
                                      </a:lnTo>
                                      <a:lnTo>
                                        <a:pt x="1041" y="146"/>
                                      </a:lnTo>
                                      <a:lnTo>
                                        <a:pt x="1041" y="141"/>
                                      </a:lnTo>
                                      <a:lnTo>
                                        <a:pt x="997" y="141"/>
                                      </a:lnTo>
                                      <a:lnTo>
                                        <a:pt x="988" y="138"/>
                                      </a:lnTo>
                                      <a:lnTo>
                                        <a:pt x="976" y="125"/>
                                      </a:lnTo>
                                      <a:lnTo>
                                        <a:pt x="973" y="116"/>
                                      </a:lnTo>
                                      <a:lnTo>
                                        <a:pt x="973" y="105"/>
                                      </a:lnTo>
                                      <a:lnTo>
                                        <a:pt x="1048" y="105"/>
                                      </a:lnTo>
                                      <a:lnTo>
                                        <a:pt x="1048" y="89"/>
                                      </a:lnTo>
                                      <a:lnTo>
                                        <a:pt x="973" y="89"/>
                                      </a:lnTo>
                                      <a:lnTo>
                                        <a:pt x="974" y="80"/>
                                      </a:lnTo>
                                      <a:lnTo>
                                        <a:pt x="978" y="73"/>
                                      </a:lnTo>
                                      <a:lnTo>
                                        <a:pt x="989" y="61"/>
                                      </a:lnTo>
                                      <a:lnTo>
                                        <a:pt x="996" y="59"/>
                                      </a:lnTo>
                                      <a:lnTo>
                                        <a:pt x="1038" y="59"/>
                                      </a:lnTo>
                                      <a:lnTo>
                                        <a:pt x="1029" y="48"/>
                                      </a:lnTo>
                                      <a:lnTo>
                                        <a:pt x="1018" y="43"/>
                                      </a:lnTo>
                                      <a:close/>
                                      <a:moveTo>
                                        <a:pt x="1041" y="129"/>
                                      </a:moveTo>
                                      <a:lnTo>
                                        <a:pt x="1031" y="137"/>
                                      </a:lnTo>
                                      <a:lnTo>
                                        <a:pt x="1020" y="141"/>
                                      </a:lnTo>
                                      <a:lnTo>
                                        <a:pt x="1041" y="141"/>
                                      </a:lnTo>
                                      <a:lnTo>
                                        <a:pt x="1041" y="129"/>
                                      </a:lnTo>
                                      <a:close/>
                                      <a:moveTo>
                                        <a:pt x="1038" y="59"/>
                                      </a:moveTo>
                                      <a:lnTo>
                                        <a:pt x="1011" y="59"/>
                                      </a:lnTo>
                                      <a:lnTo>
                                        <a:pt x="1018" y="61"/>
                                      </a:lnTo>
                                      <a:lnTo>
                                        <a:pt x="1027" y="72"/>
                                      </a:lnTo>
                                      <a:lnTo>
                                        <a:pt x="1029" y="80"/>
                                      </a:lnTo>
                                      <a:lnTo>
                                        <a:pt x="1029" y="89"/>
                                      </a:lnTo>
                                      <a:lnTo>
                                        <a:pt x="1048" y="89"/>
                                      </a:lnTo>
                                      <a:lnTo>
                                        <a:pt x="1048" y="79"/>
                                      </a:lnTo>
                                      <a:lnTo>
                                        <a:pt x="1044" y="66"/>
                                      </a:lnTo>
                                      <a:lnTo>
                                        <a:pt x="1038" y="59"/>
                                      </a:lnTo>
                                      <a:close/>
                                      <a:moveTo>
                                        <a:pt x="1197" y="3"/>
                                      </a:moveTo>
                                      <a:lnTo>
                                        <a:pt x="1176" y="3"/>
                                      </a:lnTo>
                                      <a:lnTo>
                                        <a:pt x="1118" y="154"/>
                                      </a:lnTo>
                                      <a:lnTo>
                                        <a:pt x="1140" y="154"/>
                                      </a:lnTo>
                                      <a:lnTo>
                                        <a:pt x="1154" y="112"/>
                                      </a:lnTo>
                                      <a:lnTo>
                                        <a:pt x="1239" y="112"/>
                                      </a:lnTo>
                                      <a:lnTo>
                                        <a:pt x="1232" y="95"/>
                                      </a:lnTo>
                                      <a:lnTo>
                                        <a:pt x="1161" y="95"/>
                                      </a:lnTo>
                                      <a:lnTo>
                                        <a:pt x="1184" y="30"/>
                                      </a:lnTo>
                                      <a:lnTo>
                                        <a:pt x="1185" y="26"/>
                                      </a:lnTo>
                                      <a:lnTo>
                                        <a:pt x="1186" y="22"/>
                                      </a:lnTo>
                                      <a:lnTo>
                                        <a:pt x="1204" y="22"/>
                                      </a:lnTo>
                                      <a:lnTo>
                                        <a:pt x="1197" y="3"/>
                                      </a:lnTo>
                                      <a:close/>
                                      <a:moveTo>
                                        <a:pt x="1239" y="112"/>
                                      </a:moveTo>
                                      <a:lnTo>
                                        <a:pt x="1217" y="112"/>
                                      </a:lnTo>
                                      <a:lnTo>
                                        <a:pt x="1233" y="154"/>
                                      </a:lnTo>
                                      <a:lnTo>
                                        <a:pt x="1254" y="154"/>
                                      </a:lnTo>
                                      <a:lnTo>
                                        <a:pt x="1239" y="112"/>
                                      </a:lnTo>
                                      <a:close/>
                                      <a:moveTo>
                                        <a:pt x="1204" y="22"/>
                                      </a:moveTo>
                                      <a:lnTo>
                                        <a:pt x="1186" y="22"/>
                                      </a:lnTo>
                                      <a:lnTo>
                                        <a:pt x="1187" y="27"/>
                                      </a:lnTo>
                                      <a:lnTo>
                                        <a:pt x="1188" y="30"/>
                                      </a:lnTo>
                                      <a:lnTo>
                                        <a:pt x="1211" y="95"/>
                                      </a:lnTo>
                                      <a:lnTo>
                                        <a:pt x="1232" y="95"/>
                                      </a:lnTo>
                                      <a:lnTo>
                                        <a:pt x="1204" y="22"/>
                                      </a:lnTo>
                                      <a:close/>
                                      <a:moveTo>
                                        <a:pt x="1293" y="46"/>
                                      </a:moveTo>
                                      <a:lnTo>
                                        <a:pt x="1274" y="46"/>
                                      </a:lnTo>
                                      <a:lnTo>
                                        <a:pt x="1274" y="154"/>
                                      </a:lnTo>
                                      <a:lnTo>
                                        <a:pt x="1293" y="154"/>
                                      </a:lnTo>
                                      <a:lnTo>
                                        <a:pt x="1293" y="88"/>
                                      </a:lnTo>
                                      <a:lnTo>
                                        <a:pt x="1295" y="79"/>
                                      </a:lnTo>
                                      <a:lnTo>
                                        <a:pt x="1303" y="68"/>
                                      </a:lnTo>
                                      <a:lnTo>
                                        <a:pt x="1293" y="68"/>
                                      </a:lnTo>
                                      <a:lnTo>
                                        <a:pt x="1293" y="46"/>
                                      </a:lnTo>
                                      <a:close/>
                                      <a:moveTo>
                                        <a:pt x="1326" y="44"/>
                                      </a:moveTo>
                                      <a:lnTo>
                                        <a:pt x="1308" y="44"/>
                                      </a:lnTo>
                                      <a:lnTo>
                                        <a:pt x="1299" y="52"/>
                                      </a:lnTo>
                                      <a:lnTo>
                                        <a:pt x="1293" y="68"/>
                                      </a:lnTo>
                                      <a:lnTo>
                                        <a:pt x="1303" y="68"/>
                                      </a:lnTo>
                                      <a:lnTo>
                                        <a:pt x="1305" y="65"/>
                                      </a:lnTo>
                                      <a:lnTo>
                                        <a:pt x="1311" y="61"/>
                                      </a:lnTo>
                                      <a:lnTo>
                                        <a:pt x="1332" y="61"/>
                                      </a:lnTo>
                                      <a:lnTo>
                                        <a:pt x="1332" y="45"/>
                                      </a:lnTo>
                                      <a:lnTo>
                                        <a:pt x="1329" y="44"/>
                                      </a:lnTo>
                                      <a:lnTo>
                                        <a:pt x="1326" y="44"/>
                                      </a:lnTo>
                                      <a:close/>
                                      <a:moveTo>
                                        <a:pt x="1332" y="61"/>
                                      </a:moveTo>
                                      <a:lnTo>
                                        <a:pt x="1324" y="61"/>
                                      </a:lnTo>
                                      <a:lnTo>
                                        <a:pt x="1329" y="62"/>
                                      </a:lnTo>
                                      <a:lnTo>
                                        <a:pt x="1332" y="65"/>
                                      </a:lnTo>
                                      <a:lnTo>
                                        <a:pt x="1332" y="61"/>
                                      </a:lnTo>
                                      <a:close/>
                                      <a:moveTo>
                                        <a:pt x="1406" y="0"/>
                                      </a:moveTo>
                                      <a:lnTo>
                                        <a:pt x="1381" y="0"/>
                                      </a:lnTo>
                                      <a:lnTo>
                                        <a:pt x="1370" y="4"/>
                                      </a:lnTo>
                                      <a:lnTo>
                                        <a:pt x="1353" y="18"/>
                                      </a:lnTo>
                                      <a:lnTo>
                                        <a:pt x="1349" y="27"/>
                                      </a:lnTo>
                                      <a:lnTo>
                                        <a:pt x="1349" y="38"/>
                                      </a:lnTo>
                                      <a:lnTo>
                                        <a:pt x="1351" y="49"/>
                                      </a:lnTo>
                                      <a:lnTo>
                                        <a:pt x="1356" y="59"/>
                                      </a:lnTo>
                                      <a:lnTo>
                                        <a:pt x="1364" y="67"/>
                                      </a:lnTo>
                                      <a:lnTo>
                                        <a:pt x="1376" y="74"/>
                                      </a:lnTo>
                                      <a:lnTo>
                                        <a:pt x="1376" y="75"/>
                                      </a:lnTo>
                                      <a:lnTo>
                                        <a:pt x="1362" y="82"/>
                                      </a:lnTo>
                                      <a:lnTo>
                                        <a:pt x="1352" y="92"/>
                                      </a:lnTo>
                                      <a:lnTo>
                                        <a:pt x="1345" y="103"/>
                                      </a:lnTo>
                                      <a:lnTo>
                                        <a:pt x="1344" y="116"/>
                                      </a:lnTo>
                                      <a:lnTo>
                                        <a:pt x="1343" y="128"/>
                                      </a:lnTo>
                                      <a:lnTo>
                                        <a:pt x="1348" y="138"/>
                                      </a:lnTo>
                                      <a:lnTo>
                                        <a:pt x="1364" y="153"/>
                                      </a:lnTo>
                                      <a:lnTo>
                                        <a:pt x="1375" y="156"/>
                                      </a:lnTo>
                                      <a:lnTo>
                                        <a:pt x="1405" y="156"/>
                                      </a:lnTo>
                                      <a:lnTo>
                                        <a:pt x="1418" y="153"/>
                                      </a:lnTo>
                                      <a:lnTo>
                                        <a:pt x="1432" y="141"/>
                                      </a:lnTo>
                                      <a:lnTo>
                                        <a:pt x="1383" y="141"/>
                                      </a:lnTo>
                                      <a:lnTo>
                                        <a:pt x="1376" y="138"/>
                                      </a:lnTo>
                                      <a:lnTo>
                                        <a:pt x="1365" y="129"/>
                                      </a:lnTo>
                                      <a:lnTo>
                                        <a:pt x="1363" y="123"/>
                                      </a:lnTo>
                                      <a:lnTo>
                                        <a:pt x="1363" y="115"/>
                                      </a:lnTo>
                                      <a:lnTo>
                                        <a:pt x="1364" y="106"/>
                                      </a:lnTo>
                                      <a:lnTo>
                                        <a:pt x="1370" y="97"/>
                                      </a:lnTo>
                                      <a:lnTo>
                                        <a:pt x="1378" y="90"/>
                                      </a:lnTo>
                                      <a:lnTo>
                                        <a:pt x="1391" y="83"/>
                                      </a:lnTo>
                                      <a:lnTo>
                                        <a:pt x="1424" y="83"/>
                                      </a:lnTo>
                                      <a:lnTo>
                                        <a:pt x="1422" y="82"/>
                                      </a:lnTo>
                                      <a:lnTo>
                                        <a:pt x="1407" y="74"/>
                                      </a:lnTo>
                                      <a:lnTo>
                                        <a:pt x="1407" y="74"/>
                                      </a:lnTo>
                                      <a:lnTo>
                                        <a:pt x="1420" y="67"/>
                                      </a:lnTo>
                                      <a:lnTo>
                                        <a:pt x="1420" y="66"/>
                                      </a:lnTo>
                                      <a:lnTo>
                                        <a:pt x="1392" y="66"/>
                                      </a:lnTo>
                                      <a:lnTo>
                                        <a:pt x="1376" y="60"/>
                                      </a:lnTo>
                                      <a:lnTo>
                                        <a:pt x="1368" y="50"/>
                                      </a:lnTo>
                                      <a:lnTo>
                                        <a:pt x="1368" y="31"/>
                                      </a:lnTo>
                                      <a:lnTo>
                                        <a:pt x="1371" y="26"/>
                                      </a:lnTo>
                                      <a:lnTo>
                                        <a:pt x="1375" y="22"/>
                                      </a:lnTo>
                                      <a:lnTo>
                                        <a:pt x="1380" y="18"/>
                                      </a:lnTo>
                                      <a:lnTo>
                                        <a:pt x="1386" y="16"/>
                                      </a:lnTo>
                                      <a:lnTo>
                                        <a:pt x="1431" y="16"/>
                                      </a:lnTo>
                                      <a:lnTo>
                                        <a:pt x="1416" y="3"/>
                                      </a:lnTo>
                                      <a:lnTo>
                                        <a:pt x="1406" y="0"/>
                                      </a:lnTo>
                                      <a:close/>
                                      <a:moveTo>
                                        <a:pt x="1424" y="83"/>
                                      </a:moveTo>
                                      <a:lnTo>
                                        <a:pt x="1391" y="83"/>
                                      </a:lnTo>
                                      <a:lnTo>
                                        <a:pt x="1404" y="89"/>
                                      </a:lnTo>
                                      <a:lnTo>
                                        <a:pt x="1413" y="97"/>
                                      </a:lnTo>
                                      <a:lnTo>
                                        <a:pt x="1419" y="106"/>
                                      </a:lnTo>
                                      <a:lnTo>
                                        <a:pt x="1421" y="116"/>
                                      </a:lnTo>
                                      <a:lnTo>
                                        <a:pt x="1421" y="123"/>
                                      </a:lnTo>
                                      <a:lnTo>
                                        <a:pt x="1418" y="129"/>
                                      </a:lnTo>
                                      <a:lnTo>
                                        <a:pt x="1408" y="138"/>
                                      </a:lnTo>
                                      <a:lnTo>
                                        <a:pt x="1401" y="141"/>
                                      </a:lnTo>
                                      <a:lnTo>
                                        <a:pt x="1432" y="141"/>
                                      </a:lnTo>
                                      <a:lnTo>
                                        <a:pt x="1436" y="138"/>
                                      </a:lnTo>
                                      <a:lnTo>
                                        <a:pt x="1440" y="128"/>
                                      </a:lnTo>
                                      <a:lnTo>
                                        <a:pt x="1440" y="115"/>
                                      </a:lnTo>
                                      <a:lnTo>
                                        <a:pt x="1438" y="102"/>
                                      </a:lnTo>
                                      <a:lnTo>
                                        <a:pt x="1432" y="91"/>
                                      </a:lnTo>
                                      <a:lnTo>
                                        <a:pt x="1424" y="83"/>
                                      </a:lnTo>
                                      <a:close/>
                                      <a:moveTo>
                                        <a:pt x="1431" y="16"/>
                                      </a:moveTo>
                                      <a:lnTo>
                                        <a:pt x="1400" y="16"/>
                                      </a:lnTo>
                                      <a:lnTo>
                                        <a:pt x="1406" y="18"/>
                                      </a:lnTo>
                                      <a:lnTo>
                                        <a:pt x="1414" y="25"/>
                                      </a:lnTo>
                                      <a:lnTo>
                                        <a:pt x="1416" y="31"/>
                                      </a:lnTo>
                                      <a:lnTo>
                                        <a:pt x="1416" y="50"/>
                                      </a:lnTo>
                                      <a:lnTo>
                                        <a:pt x="1408" y="59"/>
                                      </a:lnTo>
                                      <a:lnTo>
                                        <a:pt x="1392" y="66"/>
                                      </a:lnTo>
                                      <a:lnTo>
                                        <a:pt x="1420" y="66"/>
                                      </a:lnTo>
                                      <a:lnTo>
                                        <a:pt x="1428" y="58"/>
                                      </a:lnTo>
                                      <a:lnTo>
                                        <a:pt x="1434" y="47"/>
                                      </a:lnTo>
                                      <a:lnTo>
                                        <a:pt x="1435" y="35"/>
                                      </a:lnTo>
                                      <a:lnTo>
                                        <a:pt x="1435" y="25"/>
                                      </a:lnTo>
                                      <a:lnTo>
                                        <a:pt x="1432" y="16"/>
                                      </a:lnTo>
                                      <a:lnTo>
                                        <a:pt x="1431" y="16"/>
                                      </a:lnTo>
                                      <a:close/>
                                      <a:moveTo>
                                        <a:pt x="1548" y="16"/>
                                      </a:moveTo>
                                      <a:lnTo>
                                        <a:pt x="1516" y="16"/>
                                      </a:lnTo>
                                      <a:lnTo>
                                        <a:pt x="1523" y="18"/>
                                      </a:lnTo>
                                      <a:lnTo>
                                        <a:pt x="1528" y="23"/>
                                      </a:lnTo>
                                      <a:lnTo>
                                        <a:pt x="1533" y="27"/>
                                      </a:lnTo>
                                      <a:lnTo>
                                        <a:pt x="1535" y="34"/>
                                      </a:lnTo>
                                      <a:lnTo>
                                        <a:pt x="1535" y="50"/>
                                      </a:lnTo>
                                      <a:lnTo>
                                        <a:pt x="1533" y="58"/>
                                      </a:lnTo>
                                      <a:lnTo>
                                        <a:pt x="1525" y="72"/>
                                      </a:lnTo>
                                      <a:lnTo>
                                        <a:pt x="1517" y="81"/>
                                      </a:lnTo>
                                      <a:lnTo>
                                        <a:pt x="1461" y="137"/>
                                      </a:lnTo>
                                      <a:lnTo>
                                        <a:pt x="1461" y="154"/>
                                      </a:lnTo>
                                      <a:lnTo>
                                        <a:pt x="1553" y="154"/>
                                      </a:lnTo>
                                      <a:lnTo>
                                        <a:pt x="1553" y="137"/>
                                      </a:lnTo>
                                      <a:lnTo>
                                        <a:pt x="1483" y="137"/>
                                      </a:lnTo>
                                      <a:lnTo>
                                        <a:pt x="1483" y="136"/>
                                      </a:lnTo>
                                      <a:lnTo>
                                        <a:pt x="1518" y="103"/>
                                      </a:lnTo>
                                      <a:lnTo>
                                        <a:pt x="1528" y="93"/>
                                      </a:lnTo>
                                      <a:lnTo>
                                        <a:pt x="1536" y="84"/>
                                      </a:lnTo>
                                      <a:lnTo>
                                        <a:pt x="1542" y="76"/>
                                      </a:lnTo>
                                      <a:lnTo>
                                        <a:pt x="1547" y="68"/>
                                      </a:lnTo>
                                      <a:lnTo>
                                        <a:pt x="1552" y="59"/>
                                      </a:lnTo>
                                      <a:lnTo>
                                        <a:pt x="1554" y="50"/>
                                      </a:lnTo>
                                      <a:lnTo>
                                        <a:pt x="1554" y="28"/>
                                      </a:lnTo>
                                      <a:lnTo>
                                        <a:pt x="1550" y="18"/>
                                      </a:lnTo>
                                      <a:lnTo>
                                        <a:pt x="1548" y="16"/>
                                      </a:lnTo>
                                      <a:close/>
                                      <a:moveTo>
                                        <a:pt x="1524" y="0"/>
                                      </a:moveTo>
                                      <a:lnTo>
                                        <a:pt x="1510" y="0"/>
                                      </a:lnTo>
                                      <a:lnTo>
                                        <a:pt x="1499" y="1"/>
                                      </a:lnTo>
                                      <a:lnTo>
                                        <a:pt x="1488" y="3"/>
                                      </a:lnTo>
                                      <a:lnTo>
                                        <a:pt x="1478" y="8"/>
                                      </a:lnTo>
                                      <a:lnTo>
                                        <a:pt x="1468" y="14"/>
                                      </a:lnTo>
                                      <a:lnTo>
                                        <a:pt x="1468" y="33"/>
                                      </a:lnTo>
                                      <a:lnTo>
                                        <a:pt x="1478" y="26"/>
                                      </a:lnTo>
                                      <a:lnTo>
                                        <a:pt x="1487" y="20"/>
                                      </a:lnTo>
                                      <a:lnTo>
                                        <a:pt x="1497" y="17"/>
                                      </a:lnTo>
                                      <a:lnTo>
                                        <a:pt x="1507" y="16"/>
                                      </a:lnTo>
                                      <a:lnTo>
                                        <a:pt x="1548" y="16"/>
                                      </a:lnTo>
                                      <a:lnTo>
                                        <a:pt x="1534" y="4"/>
                                      </a:lnTo>
                                      <a:lnTo>
                                        <a:pt x="1524" y="0"/>
                                      </a:lnTo>
                                      <a:close/>
                                    </a:path>
                                  </a:pathLst>
                                </a:custGeom>
                                <a:solidFill>
                                  <a:srgbClr val="3F3B3A"/>
                                </a:solidFill>
                                <a:ln w="9525">
                                  <a:noFill/>
                                </a:ln>
                              </wps:spPr>
                              <wps:bodyPr upright="1"/>
                            </wps:wsp>
                          </wpg:wgp>
                        </a:graphicData>
                      </a:graphic>
                    </wp:inline>
                  </w:drawing>
                </mc:Choice>
                <mc:Fallback>
                  <w:pict>
                    <v:group id="组合 1176" o:spid="_x0000_s1026" o:spt="203" style="height:9.1pt;width:77.75pt;" coordsize="1555,182" o:gfxdata="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">
                      <o:lock v:ext="edit" aspectratio="f"/>
                      <v:shape id="任意多边形 1177" o:spid="_x0000_s1026" o:spt="100" style="position:absolute;left:0;top:0;height:182;width:1555;" fillcolor="#3F3B3A" filled="t" stroked="f" coordsize="1555,182" o:gfxdata="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6pEb4A&#10;AADcAAAADwAAAAAAAAABACAAAAAiAAAAZHJzL2Rvd25yZXYueG1sUEsBAhQAFAAAAAgAh07iQDMv&#10;BZ47AAAAOQAAABAAAAAAAAAAAQAgAAAADQEAAGRycy9zaGFwZXhtbC54bWxQSwUGAAAAAAYABgBb&#10;AQAAtwMAAAAA&#10;" path="m78,3l0,3,0,154,20,154,20,88,74,88,74,71,20,71,20,20,78,20,78,3xm161,43l133,43,121,49,111,59,105,68,100,78,98,88,97,100,97,113,100,124,104,133,110,141,119,151,131,156,162,156,175,153,184,146,184,141,140,141,132,138,120,125,117,116,116,105,192,105,192,89,116,89,118,80,121,73,132,61,139,59,181,59,172,48,161,43xm184,129l174,137,163,141,184,141,184,129xm181,59l155,59,161,61,170,72,173,80,173,89,192,89,192,79,188,66,181,59xm361,0l347,0,330,1,316,6,303,13,291,22,281,34,275,48,271,64,269,81,270,97,274,112,280,125,289,136,299,145,311,151,325,155,341,156,353,156,364,154,374,151,382,148,382,139,343,139,332,138,322,135,312,130,304,123,298,114,293,104,291,93,290,80,291,66,294,54,299,44,306,34,314,27,324,22,335,19,347,18,382,18,382,6,373,2,361,0xm382,129l374,133,364,136,354,138,343,139,382,139,382,129xm382,18l360,18,372,21,382,27,382,18xm474,0l458,1,443,5,431,12,420,22,411,33,405,47,401,63,400,80,401,96,405,111,411,124,420,135,430,144,442,151,456,155,471,156,487,155,501,151,513,144,519,139,471,139,460,138,451,135,442,130,435,122,428,113,424,103,421,91,421,80,421,76,421,65,424,54,429,43,435,34,443,27,452,22,461,19,472,18,520,18,514,12,502,5,489,1,474,0xm520,18l472,18,484,19,493,22,502,27,510,33,515,42,520,53,522,65,523,76,523,80,522,92,520,104,515,114,509,123,502,130,493,135,483,138,471,139,519,139,524,135,533,123,539,109,542,94,544,76,542,60,539,46,533,33,524,21,520,18xm651,16l619,16,626,18,631,23,636,27,638,34,638,50,636,58,628,72,620,81,564,137,564,154,656,154,656,137,586,137,586,136,621,103,631,93,639,84,645,76,649,68,655,59,657,50,657,28,653,18,651,16xm627,0l613,0,601,1,591,3,581,8,571,14,571,33,581,26,590,20,600,17,610,16,651,16,637,4,627,0xm705,130l687,130,675,182,689,182,705,130xm935,3l857,3,857,154,876,154,876,88,930,88,930,71,876,71,876,20,935,20,935,3xm1018,43l989,43,977,49,968,59,961,68,957,78,954,88,953,100,954,113,957,124,961,133,966,141,975,151,987,156,1019,156,1031,153,1041,146,1041,141,997,141,988,138,976,125,973,116,973,105,1048,105,1048,89,973,89,974,80,978,73,989,61,996,59,1038,59,1029,48,1018,43xm1041,129l1031,137,1020,141,1041,141,1041,129xm1038,59l1011,59,1018,61,1027,72,1029,80,1029,89,1048,89,1048,79,1044,66,1038,59xm1197,3l1176,3,1118,154,1140,154,1154,112,1239,112,1232,95,1161,95,1184,30,1185,26,1186,22,1204,22,1197,3xm1239,112l1217,112,1233,154,1254,154,1239,112xm1204,22l1186,22,1187,27,1188,30,1211,95,1232,95,1204,22xm1293,46l1274,46,1274,154,1293,154,1293,88,1295,79,1303,68,1293,68,1293,46xm1326,44l1308,44,1299,52,1293,68,1303,68,1305,65,1311,61,1332,61,1332,45,1329,44,1326,44xm1332,61l1324,61,1329,62,1332,65,1332,61xm1406,0l1381,0,1370,4,1353,18,1349,27,1349,38,1351,49,1356,59,1364,67,1376,74,1376,75,1362,82,1352,92,1345,103,1344,116,1343,128,1348,138,1364,153,1375,156,1405,156,1418,153,1432,141,1383,141,1376,138,1365,129,1363,123,1363,115,1364,106,1370,97,1378,90,1391,83,1424,83,1422,82,1407,74,1407,74,1420,67,1420,66,1392,66,1376,60,1368,50,1368,31,1371,26,1375,22,1380,18,1386,16,1431,16,1416,3,1406,0xm1424,83l1391,83,1404,89,1413,97,1419,106,1421,116,1421,123,1418,129,1408,138,1401,141,1432,141,1436,138,1440,128,1440,115,1438,102,1432,91,1424,83xm1431,16l1400,16,1406,18,1414,25,1416,31,1416,50,1408,59,1392,66,1420,66,1428,58,1434,47,1435,35,1435,25,1432,16,1431,16xm1548,16l1516,16,1523,18,1528,23,1533,27,1535,34,1535,50,1533,58,1525,72,1517,81,1461,137,1461,154,1553,154,1553,137,1483,137,1483,136,1518,103,1528,93,1536,84,1542,76,1547,68,1552,59,1554,50,1554,28,1550,18,1548,16xm1524,0l1510,0,1499,1,1488,3,1478,8,1468,14,1468,33,1478,26,1487,20,1497,17,1507,16,1548,16,1534,4,1524,0xe">
                        <v:fill on="t" focussize="0,0"/>
                        <v:stroke on="f"/>
                        <v:imagedata o:title=""/>
                        <o:lock v:ext="edit" aspectratio="f"/>
                      </v:shape>
                      <w10:wrap type="none"/>
                      <w10:anchorlock/>
                    </v:group>
                  </w:pict>
                </mc:Fallback>
              </mc:AlternateContent>
            </w:r>
          </w:p>
          <w:p>
            <w:pPr>
              <w:pStyle w:val="14"/>
              <w:spacing w:line="281" w:lineRule="exact"/>
              <w:ind w:left="498"/>
              <w:rPr>
                <w:rFonts w:ascii="微软雅黑"/>
                <w:sz w:val="20"/>
              </w:rPr>
            </w:pPr>
            <w:r>
              <w:rPr>
                <w:rFonts w:ascii="微软雅黑"/>
                <w:color w:val="3F3B3A"/>
                <w:sz w:val="20"/>
              </w:rPr>
              <w:t>E308 Ar98</w:t>
            </w:r>
          </w:p>
        </w:tc>
        <w:tc>
          <w:tcPr>
            <w:tcW w:w="1162" w:type="dxa"/>
          </w:tcPr>
          <w:p>
            <w:pPr>
              <w:pStyle w:val="14"/>
              <w:spacing w:line="303" w:lineRule="exact"/>
              <w:ind w:left="208"/>
              <w:rPr>
                <w:rFonts w:ascii="微软雅黑"/>
                <w:sz w:val="20"/>
              </w:rPr>
            </w:pPr>
            <w:r>
              <w:rPr>
                <w:rFonts w:ascii="微软雅黑"/>
                <w:color w:val="3F3B3A"/>
                <w:sz w:val="20"/>
              </w:rPr>
              <w:t>AlSi5 Ar</w:t>
            </w:r>
          </w:p>
          <w:p>
            <w:pPr>
              <w:pStyle w:val="14"/>
              <w:spacing w:line="262" w:lineRule="exact"/>
              <w:ind w:left="116"/>
              <w:rPr>
                <w:rFonts w:ascii="微软雅黑"/>
                <w:sz w:val="20"/>
              </w:rPr>
            </w:pPr>
            <w:r>
              <w:rPr>
                <w:rFonts w:ascii="微软雅黑"/>
                <w:color w:val="3F3B3A"/>
                <w:sz w:val="20"/>
              </w:rPr>
              <w:t>AlMg5 Ar</w:t>
            </w:r>
          </w:p>
        </w:tc>
        <w:tc>
          <w:tcPr>
            <w:tcW w:w="967" w:type="dxa"/>
          </w:tcPr>
          <w:p>
            <w:pPr>
              <w:pStyle w:val="14"/>
              <w:spacing w:line="295" w:lineRule="exact"/>
              <w:ind w:left="122"/>
              <w:rPr>
                <w:rFonts w:ascii="微软雅黑"/>
                <w:sz w:val="20"/>
              </w:rPr>
            </w:pPr>
            <w:r>
              <w:rPr>
                <w:rFonts w:ascii="微软雅黑"/>
                <w:color w:val="3F3B3A"/>
                <w:sz w:val="20"/>
              </w:rPr>
              <w:t>Fe</w:t>
            </w:r>
            <w:r>
              <w:rPr>
                <w:rFonts w:ascii="微软雅黑"/>
                <w:color w:val="3F3B3A"/>
                <w:spacing w:val="-3"/>
                <w:sz w:val="20"/>
              </w:rPr>
              <w:t xml:space="preserve"> </w:t>
            </w:r>
            <w:r>
              <w:rPr>
                <w:rFonts w:ascii="微软雅黑"/>
                <w:color w:val="3F3B3A"/>
                <w:sz w:val="20"/>
              </w:rPr>
              <w:t>CO2</w:t>
            </w:r>
          </w:p>
          <w:p>
            <w:pPr>
              <w:pStyle w:val="14"/>
              <w:spacing w:line="270" w:lineRule="exact"/>
              <w:ind w:left="110"/>
              <w:rPr>
                <w:rFonts w:ascii="微软雅黑"/>
                <w:sz w:val="20"/>
              </w:rPr>
            </w:pPr>
            <w:r>
              <w:rPr>
                <w:rFonts w:ascii="微软雅黑"/>
                <w:color w:val="3F3B3A"/>
                <w:sz w:val="20"/>
              </w:rPr>
              <w:t>Fe Ar82</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35" w:hRule="atLeast"/>
        </w:trPr>
        <w:tc>
          <w:tcPr>
            <w:tcW w:w="3369" w:type="dxa"/>
          </w:tcPr>
          <w:p>
            <w:pPr>
              <w:pStyle w:val="14"/>
              <w:spacing w:before="20"/>
              <w:ind w:left="252"/>
              <w:rPr>
                <w:rFonts w:ascii="微软雅黑"/>
                <w:sz w:val="20"/>
              </w:rPr>
            </w:pPr>
            <w:r>
              <w:rPr>
                <w:rFonts w:ascii="微软雅黑"/>
                <w:color w:val="3F3B3A"/>
                <w:sz w:val="20"/>
              </w:rPr>
              <w:t>Welding wire diameter(DIAM)</w:t>
            </w:r>
          </w:p>
        </w:tc>
        <w:tc>
          <w:tcPr>
            <w:tcW w:w="1014" w:type="dxa"/>
          </w:tcPr>
          <w:p>
            <w:pPr>
              <w:pStyle w:val="14"/>
              <w:spacing w:before="21"/>
              <w:ind w:left="139"/>
              <w:rPr>
                <w:rFonts w:hint="eastAsia" w:ascii="微软雅黑" w:eastAsia="微软雅黑"/>
                <w:sz w:val="20"/>
              </w:rPr>
            </w:pPr>
            <w:r>
              <w:rPr>
                <w:rFonts w:hint="eastAsia" w:ascii="微软雅黑" w:eastAsia="微软雅黑"/>
                <w:color w:val="3F3B3A"/>
                <w:sz w:val="20"/>
              </w:rPr>
              <w:t>1.0，1.2</w:t>
            </w:r>
          </w:p>
        </w:tc>
        <w:tc>
          <w:tcPr>
            <w:tcW w:w="1690" w:type="dxa"/>
          </w:tcPr>
          <w:p>
            <w:pPr>
              <w:pStyle w:val="14"/>
              <w:spacing w:before="18"/>
              <w:ind w:left="446"/>
              <w:rPr>
                <w:rFonts w:hint="eastAsia" w:ascii="微软雅黑" w:eastAsia="微软雅黑"/>
                <w:sz w:val="20"/>
              </w:rPr>
            </w:pPr>
            <w:r>
              <w:rPr>
                <w:rFonts w:hint="eastAsia" w:ascii="微软雅黑" w:eastAsia="微软雅黑"/>
                <w:color w:val="3F3B3A"/>
                <w:sz w:val="20"/>
              </w:rPr>
              <w:t>0.8，1.0</w:t>
            </w:r>
          </w:p>
        </w:tc>
        <w:tc>
          <w:tcPr>
            <w:tcW w:w="1162" w:type="dxa"/>
          </w:tcPr>
          <w:p>
            <w:pPr>
              <w:pStyle w:val="14"/>
              <w:spacing w:before="41"/>
              <w:ind w:left="191"/>
              <w:rPr>
                <w:rFonts w:hint="eastAsia" w:ascii="微软雅黑" w:eastAsia="微软雅黑"/>
                <w:sz w:val="20"/>
              </w:rPr>
            </w:pPr>
            <w:r>
              <w:rPr>
                <w:rFonts w:hint="eastAsia" w:ascii="微软雅黑" w:eastAsia="微软雅黑"/>
                <w:color w:val="3F3B3A"/>
                <w:sz w:val="20"/>
              </w:rPr>
              <w:t>1.0，1.2</w:t>
            </w:r>
          </w:p>
        </w:tc>
        <w:tc>
          <w:tcPr>
            <w:tcW w:w="967" w:type="dxa"/>
          </w:tcPr>
          <w:p>
            <w:pPr>
              <w:pStyle w:val="14"/>
              <w:spacing w:before="41"/>
              <w:ind w:left="111"/>
              <w:rPr>
                <w:rFonts w:hint="eastAsia" w:ascii="微软雅黑" w:eastAsia="微软雅黑"/>
                <w:sz w:val="20"/>
              </w:rPr>
            </w:pPr>
            <w:r>
              <w:rPr>
                <w:rFonts w:hint="eastAsia" w:ascii="微软雅黑" w:eastAsia="微软雅黑"/>
                <w:color w:val="3F3B3A"/>
                <w:sz w:val="20"/>
              </w:rPr>
              <w:t>0.8，1.0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9" w:hRule="atLeast"/>
        </w:trPr>
        <w:tc>
          <w:tcPr>
            <w:tcW w:w="3369" w:type="dxa"/>
          </w:tcPr>
          <w:p>
            <w:pPr>
              <w:pStyle w:val="14"/>
              <w:spacing w:before="20" w:line="368" w:lineRule="exact"/>
              <w:ind w:left="249"/>
              <w:rPr>
                <w:rFonts w:hint="eastAsia" w:ascii="微软雅黑" w:eastAsia="微软雅黑"/>
                <w:sz w:val="20"/>
              </w:rPr>
            </w:pPr>
            <w:r>
              <w:rPr>
                <w:rFonts w:hint="eastAsia" w:ascii="微软雅黑" w:eastAsia="微软雅黑"/>
                <w:color w:val="3F3B3A"/>
                <w:sz w:val="20"/>
              </w:rPr>
              <w:t>Operation mode（TRIG）</w:t>
            </w:r>
          </w:p>
        </w:tc>
        <w:tc>
          <w:tcPr>
            <w:tcW w:w="4833" w:type="dxa"/>
            <w:gridSpan w:val="4"/>
          </w:tcPr>
          <w:p>
            <w:pPr>
              <w:pStyle w:val="14"/>
              <w:spacing w:before="10"/>
              <w:ind w:left="876"/>
              <w:rPr>
                <w:rFonts w:hint="eastAsia" w:ascii="微软雅黑" w:eastAsia="微软雅黑"/>
                <w:sz w:val="20"/>
              </w:rPr>
            </w:pPr>
            <w:r>
              <w:rPr>
                <w:rFonts w:hint="eastAsia" w:ascii="微软雅黑" w:eastAsia="微软雅黑"/>
                <w:color w:val="3F3B3A"/>
                <w:sz w:val="20"/>
              </w:rPr>
              <w:t>2T，4T，S2T，S4T，Spot，Cpot</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9" w:hRule="atLeast"/>
        </w:trPr>
        <w:tc>
          <w:tcPr>
            <w:tcW w:w="3369" w:type="dxa"/>
          </w:tcPr>
          <w:p>
            <w:pPr>
              <w:pStyle w:val="14"/>
              <w:spacing w:before="35" w:line="354" w:lineRule="exact"/>
              <w:ind w:left="256"/>
              <w:rPr>
                <w:rFonts w:ascii="微软雅黑"/>
                <w:sz w:val="20"/>
              </w:rPr>
            </w:pPr>
            <w:r>
              <w:rPr>
                <w:rFonts w:ascii="微软雅黑"/>
                <w:color w:val="3F3B3A"/>
                <w:sz w:val="20"/>
              </w:rPr>
              <w:t>Peak current amplitude (Forc)</w:t>
            </w:r>
          </w:p>
        </w:tc>
        <w:tc>
          <w:tcPr>
            <w:tcW w:w="4833" w:type="dxa"/>
            <w:gridSpan w:val="4"/>
          </w:tcPr>
          <w:p>
            <w:pPr>
              <w:pStyle w:val="14"/>
              <w:spacing w:before="64" w:line="324" w:lineRule="exact"/>
              <w:ind w:left="1807" w:right="1828"/>
              <w:jc w:val="center"/>
              <w:rPr>
                <w:rFonts w:hint="eastAsia" w:ascii="微软雅黑" w:eastAsia="微软雅黑"/>
                <w:sz w:val="20"/>
              </w:rPr>
            </w:pPr>
            <w:r>
              <w:rPr>
                <w:rFonts w:hint="eastAsia" w:ascii="微软雅黑" w:eastAsia="微软雅黑"/>
                <w:color w:val="3F3B3A"/>
                <w:sz w:val="20"/>
              </w:rPr>
              <w:t>-99%～50%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9" w:hRule="atLeast"/>
        </w:trPr>
        <w:tc>
          <w:tcPr>
            <w:tcW w:w="3369" w:type="dxa"/>
          </w:tcPr>
          <w:p>
            <w:pPr>
              <w:pStyle w:val="14"/>
              <w:spacing w:before="31" w:line="357" w:lineRule="exact"/>
              <w:ind w:left="280"/>
              <w:rPr>
                <w:rFonts w:ascii="微软雅黑"/>
                <w:sz w:val="20"/>
              </w:rPr>
            </w:pPr>
            <w:r>
              <w:rPr>
                <w:rFonts w:ascii="微软雅黑"/>
                <w:color w:val="3F3B3A"/>
                <w:sz w:val="20"/>
              </w:rPr>
              <w:t>Burn-back time (Burn)</w:t>
            </w:r>
          </w:p>
        </w:tc>
        <w:tc>
          <w:tcPr>
            <w:tcW w:w="4833" w:type="dxa"/>
            <w:gridSpan w:val="4"/>
          </w:tcPr>
          <w:p>
            <w:pPr>
              <w:pStyle w:val="14"/>
              <w:spacing w:before="49" w:line="340" w:lineRule="exact"/>
              <w:ind w:left="1815" w:right="1821"/>
              <w:jc w:val="center"/>
              <w:rPr>
                <w:rFonts w:hint="eastAsia" w:ascii="微软雅黑" w:eastAsia="微软雅黑"/>
                <w:sz w:val="20"/>
              </w:rPr>
            </w:pPr>
            <w:r>
              <w:rPr>
                <w:rFonts w:hint="eastAsia" w:ascii="微软雅黑" w:eastAsia="微软雅黑"/>
                <w:color w:val="3F3B3A"/>
                <w:sz w:val="20"/>
              </w:rPr>
              <w:t>-90%～90%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9" w:hRule="atLeast"/>
        </w:trPr>
        <w:tc>
          <w:tcPr>
            <w:tcW w:w="3369" w:type="dxa"/>
          </w:tcPr>
          <w:p>
            <w:pPr>
              <w:pStyle w:val="14"/>
              <w:spacing w:before="22" w:line="366" w:lineRule="exact"/>
              <w:ind w:left="269"/>
              <w:rPr>
                <w:rFonts w:ascii="微软雅黑"/>
                <w:sz w:val="20"/>
              </w:rPr>
            </w:pPr>
            <w:r>
              <w:rPr>
                <w:rFonts w:ascii="微软雅黑"/>
                <w:color w:val="3F3B3A"/>
                <w:sz w:val="20"/>
              </w:rPr>
              <w:t>Time for spot welding (Sptt)</w:t>
            </w:r>
          </w:p>
        </w:tc>
        <w:tc>
          <w:tcPr>
            <w:tcW w:w="4833" w:type="dxa"/>
            <w:gridSpan w:val="4"/>
          </w:tcPr>
          <w:p>
            <w:pPr>
              <w:pStyle w:val="14"/>
              <w:spacing w:before="23" w:line="366" w:lineRule="exact"/>
              <w:ind w:left="1815" w:right="1828"/>
              <w:jc w:val="center"/>
              <w:rPr>
                <w:rFonts w:hint="eastAsia" w:ascii="微软雅黑" w:eastAsia="微软雅黑"/>
                <w:sz w:val="20"/>
              </w:rPr>
            </w:pPr>
            <w:r>
              <w:rPr>
                <w:rFonts w:hint="eastAsia" w:ascii="微软雅黑" w:eastAsia="微软雅黑"/>
                <w:color w:val="3F3B3A"/>
                <w:sz w:val="20"/>
              </w:rPr>
              <w:t>0.1～9.9s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09" w:hRule="atLeast"/>
        </w:trPr>
        <w:tc>
          <w:tcPr>
            <w:tcW w:w="3369" w:type="dxa"/>
          </w:tcPr>
          <w:p>
            <w:pPr>
              <w:pStyle w:val="14"/>
              <w:spacing w:before="31" w:line="358" w:lineRule="exact"/>
              <w:ind w:left="259"/>
              <w:rPr>
                <w:rFonts w:ascii="微软雅黑"/>
                <w:sz w:val="20"/>
              </w:rPr>
            </w:pPr>
            <w:r>
              <w:rPr>
                <w:rFonts w:ascii="微软雅黑"/>
                <w:color w:val="3F3B3A"/>
                <w:sz w:val="20"/>
              </w:rPr>
              <w:t>Soft starting speed (StFd)</w:t>
            </w:r>
          </w:p>
        </w:tc>
        <w:tc>
          <w:tcPr>
            <w:tcW w:w="4833" w:type="dxa"/>
            <w:gridSpan w:val="4"/>
          </w:tcPr>
          <w:p>
            <w:pPr>
              <w:pStyle w:val="14"/>
              <w:spacing w:before="34" w:line="355" w:lineRule="exact"/>
              <w:ind w:left="1815" w:right="1760"/>
              <w:jc w:val="center"/>
              <w:rPr>
                <w:rFonts w:hint="eastAsia" w:ascii="微软雅黑" w:eastAsia="微软雅黑"/>
                <w:sz w:val="20"/>
              </w:rPr>
            </w:pPr>
            <w:r>
              <w:rPr>
                <w:rFonts w:hint="eastAsia" w:ascii="微软雅黑" w:eastAsia="微软雅黑"/>
                <w:color w:val="3F3B3A"/>
                <w:sz w:val="20"/>
              </w:rPr>
              <w:t>1～13m</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420" w:hRule="atLeast"/>
        </w:trPr>
        <w:tc>
          <w:tcPr>
            <w:tcW w:w="3369" w:type="dxa"/>
          </w:tcPr>
          <w:p>
            <w:pPr>
              <w:pStyle w:val="14"/>
              <w:spacing w:before="16"/>
              <w:ind w:left="276"/>
              <w:rPr>
                <w:rFonts w:ascii="微软雅黑"/>
                <w:sz w:val="20"/>
              </w:rPr>
            </w:pPr>
            <w:r>
              <w:rPr>
                <w:rFonts w:ascii="微软雅黑"/>
                <w:color w:val="3F3B3A"/>
                <w:sz w:val="20"/>
              </w:rPr>
              <w:t>Spot welding stop time (Stop)</w:t>
            </w:r>
          </w:p>
        </w:tc>
        <w:tc>
          <w:tcPr>
            <w:tcW w:w="4833" w:type="dxa"/>
            <w:gridSpan w:val="4"/>
          </w:tcPr>
          <w:p>
            <w:pPr>
              <w:pStyle w:val="14"/>
              <w:spacing w:before="45" w:line="356" w:lineRule="exact"/>
              <w:ind w:left="1814" w:right="1828"/>
              <w:jc w:val="center"/>
              <w:rPr>
                <w:rFonts w:hint="eastAsia" w:ascii="微软雅黑" w:eastAsia="微软雅黑"/>
                <w:sz w:val="20"/>
              </w:rPr>
            </w:pPr>
            <w:r>
              <w:rPr>
                <w:rFonts w:hint="eastAsia" w:ascii="微软雅黑" w:eastAsia="微软雅黑"/>
                <w:color w:val="3F3B3A"/>
                <w:sz w:val="20"/>
              </w:rPr>
              <w:t>0.1～25.5s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395" w:hRule="atLeast"/>
        </w:trPr>
        <w:tc>
          <w:tcPr>
            <w:tcW w:w="3369" w:type="dxa"/>
          </w:tcPr>
          <w:p>
            <w:pPr>
              <w:pStyle w:val="14"/>
              <w:spacing w:before="24" w:line="351" w:lineRule="exact"/>
              <w:ind w:left="275"/>
              <w:rPr>
                <w:rFonts w:ascii="微软雅黑"/>
                <w:sz w:val="20"/>
              </w:rPr>
            </w:pPr>
            <w:r>
              <w:rPr>
                <w:rFonts w:ascii="微软雅黑"/>
                <w:color w:val="3F3B3A"/>
                <w:sz w:val="20"/>
              </w:rPr>
              <w:t>Preflow time of gas (Freg)</w:t>
            </w:r>
          </w:p>
        </w:tc>
        <w:tc>
          <w:tcPr>
            <w:tcW w:w="4833" w:type="dxa"/>
            <w:gridSpan w:val="4"/>
          </w:tcPr>
          <w:p>
            <w:pPr>
              <w:pStyle w:val="14"/>
              <w:spacing w:line="364" w:lineRule="exact"/>
              <w:ind w:left="1815" w:right="1816"/>
              <w:jc w:val="center"/>
              <w:rPr>
                <w:rFonts w:hint="eastAsia" w:ascii="微软雅黑" w:eastAsia="微软雅黑"/>
                <w:sz w:val="20"/>
              </w:rPr>
            </w:pPr>
            <w:r>
              <w:rPr>
                <w:rFonts w:hint="eastAsia" w:ascii="微软雅黑" w:eastAsia="微软雅黑"/>
                <w:color w:val="3F3B3A"/>
                <w:sz w:val="20"/>
              </w:rPr>
              <w:t>0～10s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395" w:hRule="atLeast"/>
        </w:trPr>
        <w:tc>
          <w:tcPr>
            <w:tcW w:w="3369" w:type="dxa"/>
          </w:tcPr>
          <w:p>
            <w:pPr>
              <w:pStyle w:val="14"/>
              <w:spacing w:before="8" w:line="367" w:lineRule="exact"/>
              <w:ind w:left="275"/>
              <w:rPr>
                <w:rFonts w:ascii="微软雅黑"/>
                <w:sz w:val="20"/>
              </w:rPr>
            </w:pPr>
            <w:r>
              <w:rPr>
                <w:rFonts w:ascii="微软雅黑"/>
                <w:color w:val="3F3B3A"/>
                <w:sz w:val="20"/>
              </w:rPr>
              <w:t>Postflow time of gas (Post)</w:t>
            </w:r>
          </w:p>
        </w:tc>
        <w:tc>
          <w:tcPr>
            <w:tcW w:w="4833" w:type="dxa"/>
            <w:gridSpan w:val="4"/>
          </w:tcPr>
          <w:p>
            <w:pPr>
              <w:pStyle w:val="14"/>
              <w:spacing w:before="16" w:line="359" w:lineRule="exact"/>
              <w:ind w:left="1815" w:right="1816"/>
              <w:jc w:val="center"/>
              <w:rPr>
                <w:rFonts w:hint="eastAsia" w:ascii="微软雅黑" w:eastAsia="微软雅黑"/>
                <w:sz w:val="20"/>
              </w:rPr>
            </w:pPr>
            <w:r>
              <w:rPr>
                <w:rFonts w:hint="eastAsia" w:ascii="微软雅黑" w:eastAsia="微软雅黑"/>
                <w:color w:val="3F3B3A"/>
                <w:sz w:val="20"/>
              </w:rPr>
              <w:t>0.1～50s</w:t>
            </w:r>
          </w:p>
        </w:tc>
      </w:tr>
    </w:tbl>
    <w:p>
      <w:pPr>
        <w:pStyle w:val="9"/>
        <w:spacing w:before="229"/>
        <w:ind w:left="1276"/>
      </w:pPr>
      <w:r>
        <w:rPr>
          <w:color w:val="231916"/>
        </w:rPr>
        <w:t>Note: Some of the parameters in the table above can only be used in specific functions.</w:t>
      </w:r>
    </w:p>
    <w:p>
      <w:pPr>
        <w:spacing w:after="0"/>
        <w:sectPr>
          <w:pgSz w:w="11910" w:h="16840"/>
          <w:pgMar w:top="340" w:right="0" w:bottom="660" w:left="520" w:header="0" w:footer="468" w:gutter="0"/>
        </w:sectPr>
      </w:pPr>
    </w:p>
    <w:p>
      <w:pPr>
        <w:spacing w:line="240" w:lineRule="auto"/>
        <w:ind w:left="166" w:right="0" w:firstLine="0"/>
        <w:rPr>
          <w:sz w:val="20"/>
        </w:rPr>
      </w:pPr>
      <w:r>
        <w:rPr>
          <w:sz w:val="20"/>
        </w:rPr>
        <mc:AlternateContent>
          <mc:Choice Requires="wps">
            <w:drawing>
              <wp:inline distT="0" distB="0" distL="114300" distR="114300">
                <wp:extent cx="185420" cy="194945"/>
                <wp:effectExtent l="0" t="0" r="0" b="0"/>
                <wp:docPr id="687" name="文本框 1178"/>
                <wp:cNvGraphicFramePr/>
                <a:graphic xmlns:a="http://schemas.openxmlformats.org/drawingml/2006/main">
                  <a:graphicData uri="http://schemas.microsoft.com/office/word/2010/wordprocessingShape">
                    <wps:wsp>
                      <wps:cNvSpPr txBox="1"/>
                      <wps:spPr>
                        <a:xfrm>
                          <a:off x="0" y="0"/>
                          <a:ext cx="185420" cy="194945"/>
                        </a:xfrm>
                        <a:prstGeom prst="rect">
                          <a:avLst/>
                        </a:prstGeom>
                        <a:solidFill>
                          <a:srgbClr val="E60013"/>
                        </a:solidFill>
                        <a:ln w="9525">
                          <a:noFill/>
                        </a:ln>
                      </wps:spPr>
                      <wps:txbx>
                        <w:txbxContent>
                          <w:p>
                            <w:pPr>
                              <w:spacing w:before="0" w:line="64" w:lineRule="exact"/>
                              <w:ind w:left="-1" w:right="-29" w:firstLine="0"/>
                              <w:jc w:val="left"/>
                              <w:rPr>
                                <w:rFonts w:ascii="微软雅黑"/>
                                <w:b/>
                                <w:sz w:val="6"/>
                              </w:rPr>
                            </w:pPr>
                            <w:bookmarkStart w:id="15" w:name="页 10"/>
                            <w:bookmarkEnd w:id="15"/>
                            <w:r>
                              <w:rPr>
                                <w:rFonts w:ascii="微软雅黑"/>
                                <w:b/>
                                <w:color w:val="FFFFFF"/>
                                <w:sz w:val="6"/>
                              </w:rPr>
                              <w:t>..................</w:t>
                            </w:r>
                          </w:p>
                        </w:txbxContent>
                      </wps:txbx>
                      <wps:bodyPr lIns="0" tIns="0" rIns="0" bIns="0" upright="1"/>
                    </wps:wsp>
                  </a:graphicData>
                </a:graphic>
              </wp:inline>
            </w:drawing>
          </mc:Choice>
          <mc:Fallback>
            <w:pict>
              <v:shape id="文本框 1178" o:spid="_x0000_s1026" o:spt="202" type="#_x0000_t202" style="height:15.35pt;width:14.6pt;" fillcolor="#E60013" filled="t" stroked="f" coordsize="21600,21600" o:gfxdata="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euQjNUAAAADAQAADwAAAAAAAAABACAAAAAiAAAAZHJzL2Rvd25yZXYueG1sUEsB&#10;AhQAFAAAAAgAh07iQJS39fO/AQAAWgMAAA4AAAAAAAAAAQAgAAAAJAEAAGRycy9lMm9Eb2MueG1s&#10;UEsFBgAAAAAGAAYAWQEAAFUFAAAAAA==&#10;">
                <v:fill on="t" focussize="0,0"/>
                <v:stroke on="f"/>
                <v:imagedata o:title=""/>
                <o:lock v:ext="edit" aspectratio="f"/>
                <v:textbox inset="0mm,0mm,0mm,0mm">
                  <w:txbxContent>
                    <w:p>
                      <w:pPr>
                        <w:spacing w:before="0" w:line="64" w:lineRule="exact"/>
                        <w:ind w:left="-1" w:right="-29" w:firstLine="0"/>
                        <w:jc w:val="left"/>
                        <w:rPr>
                          <w:rFonts w:ascii="微软雅黑"/>
                          <w:b/>
                          <w:sz w:val="6"/>
                        </w:rPr>
                      </w:pPr>
                      <w:bookmarkStart w:id="15" w:name="页 10"/>
                      <w:bookmarkEnd w:id="15"/>
                      <w:r>
                        <w:rPr>
                          <w:rFonts w:ascii="微软雅黑"/>
                          <w:b/>
                          <w:color w:val="FFFFFF"/>
                          <w:sz w:val="6"/>
                        </w:rPr>
                        <w:t>..................</w:t>
                      </w:r>
                    </w:p>
                  </w:txbxContent>
                </v:textbox>
                <w10:wrap type="none"/>
                <w10:anchorlock/>
              </v:shape>
            </w:pict>
          </mc:Fallback>
        </mc:AlternateContent>
      </w:r>
      <w:r>
        <w:rPr>
          <w:rFonts w:ascii="Times New Roman"/>
          <w:spacing w:val="-42"/>
          <w:sz w:val="20"/>
        </w:rPr>
        <w:t xml:space="preserve"> </w:t>
      </w:r>
      <w:r>
        <w:rPr>
          <w:spacing w:val="-42"/>
          <w:sz w:val="20"/>
        </w:rPr>
        <mc:AlternateContent>
          <mc:Choice Requires="wpg">
            <w:drawing>
              <wp:inline distT="0" distB="0" distL="114300" distR="114300">
                <wp:extent cx="1835150" cy="214630"/>
                <wp:effectExtent l="0" t="0" r="0" b="0"/>
                <wp:docPr id="701" name="组合 1179"/>
                <wp:cNvGraphicFramePr/>
                <a:graphic xmlns:a="http://schemas.openxmlformats.org/drawingml/2006/main">
                  <a:graphicData uri="http://schemas.microsoft.com/office/word/2010/wordprocessingGroup">
                    <wpg:wgp>
                      <wpg:cNvGrpSpPr/>
                      <wpg:grpSpPr>
                        <a:xfrm>
                          <a:off x="0" y="0"/>
                          <a:ext cx="1835150" cy="214630"/>
                          <a:chOff x="0" y="0"/>
                          <a:chExt cx="2890" cy="338"/>
                        </a:xfrm>
                      </wpg:grpSpPr>
                      <pic:pic xmlns:pic="http://schemas.openxmlformats.org/drawingml/2006/picture">
                        <pic:nvPicPr>
                          <pic:cNvPr id="699" name="图片 1180"/>
                          <pic:cNvPicPr>
                            <a:picLocks noChangeAspect="1"/>
                          </pic:cNvPicPr>
                        </pic:nvPicPr>
                        <pic:blipFill>
                          <a:blip r:embed="rId29"/>
                          <a:stretch>
                            <a:fillRect/>
                          </a:stretch>
                        </pic:blipFill>
                        <pic:spPr>
                          <a:xfrm>
                            <a:off x="21" y="30"/>
                            <a:ext cx="2868" cy="307"/>
                          </a:xfrm>
                          <a:prstGeom prst="rect">
                            <a:avLst/>
                          </a:prstGeom>
                          <a:noFill/>
                          <a:ln w="9525">
                            <a:noFill/>
                          </a:ln>
                        </pic:spPr>
                      </pic:pic>
                      <wps:wsp>
                        <wps:cNvPr id="700" name="文本框 1181"/>
                        <wps:cNvSpPr txBox="1"/>
                        <wps:spPr>
                          <a:xfrm>
                            <a:off x="0" y="0"/>
                            <a:ext cx="2890" cy="338"/>
                          </a:xfrm>
                          <a:prstGeom prst="rect">
                            <a:avLst/>
                          </a:prstGeom>
                          <a:noFill/>
                          <a:ln w="9525">
                            <a:noFill/>
                          </a:ln>
                        </wps:spPr>
                        <wps:txbx>
                          <w:txbxContent>
                            <w:p>
                              <w:pPr>
                                <w:spacing w:before="0" w:line="88" w:lineRule="exact"/>
                                <w:ind w:left="0" w:right="0" w:firstLine="0"/>
                                <w:jc w:val="left"/>
                                <w:rPr>
                                  <w:rFonts w:ascii="微软雅黑"/>
                                  <w:b/>
                                  <w:sz w:val="6"/>
                                </w:rPr>
                              </w:pPr>
                              <w:r>
                                <w:rPr>
                                  <w:rFonts w:ascii="微软雅黑"/>
                                  <w:b/>
                                  <w:color w:val="FFFFFF"/>
                                  <w:sz w:val="6"/>
                                </w:rPr>
                                <w:t>........................................................................................................................................................................</w:t>
                              </w:r>
                            </w:p>
                            <w:p>
                              <w:pPr>
                                <w:spacing w:before="0" w:line="223" w:lineRule="exact"/>
                                <w:ind w:left="122"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1179" o:spid="_x0000_s1026" o:spt="203" style="height:16.9pt;width:144.5pt;" coordsize="2890,338" o:gfxdata="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">
                <o:lock v:ext="edit" aspectratio="f"/>
                <v:shape id="图片 1180" o:spid="_x0000_s1026" o:spt="75" type="#_x0000_t75" style="position:absolute;left:21;top:30;height:307;width:2868;" filled="f" o:preferrelative="t" stroked="f" coordsize="21600,21600" o:gfxdata="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ahfS/&#10;AAAA3AAAAA8AAAAAAAAAAQAgAAAAIgAAAGRycy9kb3ducmV2LnhtbFBLAQIUABQAAAAIAIdO4kAz&#10;LwWeOwAAADkAAAAQAAAAAAAAAAEAIAAAAA4BAABkcnMvc2hhcGV4bWwueG1sUEsFBgAAAAAGAAYA&#10;WwEAALgDAAAAAA==&#10;">
                  <v:fill on="f" focussize="0,0"/>
                  <v:stroke on="f"/>
                  <v:imagedata r:id="rId29" o:title=""/>
                  <o:lock v:ext="edit" aspectratio="t"/>
                </v:shape>
                <v:shape id="文本框 1181" o:spid="_x0000_s1026" o:spt="202" type="#_x0000_t202" style="position:absolute;left:0;top:0;height:338;width:2890;"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88" w:lineRule="exact"/>
                          <w:ind w:left="0" w:right="0" w:firstLine="0"/>
                          <w:jc w:val="left"/>
                          <w:rPr>
                            <w:rFonts w:ascii="微软雅黑"/>
                            <w:b/>
                            <w:sz w:val="6"/>
                          </w:rPr>
                        </w:pPr>
                        <w:r>
                          <w:rPr>
                            <w:rFonts w:ascii="微软雅黑"/>
                            <w:b/>
                            <w:color w:val="FFFFFF"/>
                            <w:sz w:val="6"/>
                          </w:rPr>
                          <w:t>........................................................................................................................................................................</w:t>
                        </w:r>
                      </w:p>
                      <w:p>
                        <w:pPr>
                          <w:spacing w:before="0" w:line="223" w:lineRule="exact"/>
                          <w:ind w:left="122" w:right="0" w:firstLine="0"/>
                          <w:jc w:val="left"/>
                          <w:rPr>
                            <w:b/>
                            <w:sz w:val="20"/>
                          </w:rPr>
                        </w:pPr>
                        <w:r>
                          <w:rPr>
                            <w:b/>
                            <w:color w:val="FFFFFF"/>
                            <w:sz w:val="20"/>
                          </w:rPr>
                          <w:t>Product User Manual</w:t>
                        </w:r>
                      </w:p>
                    </w:txbxContent>
                  </v:textbox>
                </v:shape>
                <w10:wrap type="none"/>
                <w10:anchorlock/>
              </v:group>
            </w:pict>
          </mc:Fallback>
        </mc:AlternateContent>
      </w:r>
    </w:p>
    <w:p>
      <w:pPr>
        <w:pStyle w:val="2"/>
        <w:spacing w:line="1504" w:lineRule="exact"/>
        <w:ind w:right="566"/>
        <w:jc w:val="right"/>
        <w:rPr>
          <w:u w:val="none"/>
        </w:rPr>
      </w:pPr>
      <w:r>
        <w:rPr>
          <w:color w:val="3E3A39"/>
          <w:spacing w:val="-29"/>
          <w:w w:val="335"/>
          <w:u w:val="single" w:color="E60013"/>
        </w:rPr>
        <w:t xml:space="preserve"> </w:t>
      </w:r>
      <w:r>
        <w:rPr>
          <w:color w:val="3E3A39"/>
          <w:u w:val="single" w:color="E60013"/>
        </w:rPr>
        <w:t>04</w:t>
      </w:r>
    </w:p>
    <w:p>
      <w:pPr>
        <w:pStyle w:val="5"/>
        <w:spacing w:line="138" w:lineRule="exact"/>
        <w:ind w:right="591"/>
        <w:jc w:val="right"/>
      </w:pPr>
      <w:r>
        <mc:AlternateContent>
          <mc:Choice Requires="wpg">
            <w:drawing>
              <wp:anchor distT="0" distB="0" distL="0" distR="0" simplePos="0" relativeHeight="251773952" behindDoc="1" locked="0" layoutInCell="1" allowOverlap="1">
                <wp:simplePos x="0" y="0"/>
                <wp:positionH relativeFrom="page">
                  <wp:posOffset>414655</wp:posOffset>
                </wp:positionH>
                <wp:positionV relativeFrom="paragraph">
                  <wp:posOffset>128270</wp:posOffset>
                </wp:positionV>
                <wp:extent cx="6623685" cy="363855"/>
                <wp:effectExtent l="0" t="0" r="0" b="0"/>
                <wp:wrapTopAndBottom/>
                <wp:docPr id="2395" name="组合 1182"/>
                <wp:cNvGraphicFramePr/>
                <a:graphic xmlns:a="http://schemas.openxmlformats.org/drawingml/2006/main">
                  <a:graphicData uri="http://schemas.microsoft.com/office/word/2010/wordprocessingGroup">
                    <wpg:wgp>
                      <wpg:cNvGrpSpPr/>
                      <wpg:grpSpPr>
                        <a:xfrm>
                          <a:off x="0" y="0"/>
                          <a:ext cx="6623685" cy="363855"/>
                          <a:chOff x="653" y="202"/>
                          <a:chExt cx="10431" cy="573"/>
                        </a:xfrm>
                      </wpg:grpSpPr>
                      <pic:pic xmlns:pic="http://schemas.openxmlformats.org/drawingml/2006/picture">
                        <pic:nvPicPr>
                          <pic:cNvPr id="2393" name="图片 1183"/>
                          <pic:cNvPicPr>
                            <a:picLocks noChangeAspect="1"/>
                          </pic:cNvPicPr>
                        </pic:nvPicPr>
                        <pic:blipFill>
                          <a:blip r:embed="rId30"/>
                          <a:stretch>
                            <a:fillRect/>
                          </a:stretch>
                        </pic:blipFill>
                        <pic:spPr>
                          <a:xfrm>
                            <a:off x="653" y="202"/>
                            <a:ext cx="10431" cy="573"/>
                          </a:xfrm>
                          <a:prstGeom prst="rect">
                            <a:avLst/>
                          </a:prstGeom>
                          <a:noFill/>
                          <a:ln w="9525">
                            <a:noFill/>
                          </a:ln>
                        </pic:spPr>
                      </pic:pic>
                      <wps:wsp>
                        <wps:cNvPr id="2394" name="文本框 1184"/>
                        <wps:cNvSpPr txBox="1"/>
                        <wps:spPr>
                          <a:xfrm>
                            <a:off x="653" y="202"/>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4-1 </w:t>
                              </w:r>
                              <w:r>
                                <w:rPr>
                                  <w:b/>
                                  <w:color w:val="FFFFFF"/>
                                  <w:sz w:val="24"/>
                                </w:rPr>
                                <w:t>Control and interface</w:t>
                              </w:r>
                            </w:p>
                          </w:txbxContent>
                        </wps:txbx>
                        <wps:bodyPr lIns="0" tIns="0" rIns="0" bIns="0" upright="1"/>
                      </wps:wsp>
                    </wpg:wgp>
                  </a:graphicData>
                </a:graphic>
              </wp:anchor>
            </w:drawing>
          </mc:Choice>
          <mc:Fallback>
            <w:pict>
              <v:group id="组合 1182" o:spid="_x0000_s1026" o:spt="203" style="position:absolute;left:0pt;margin-left:32.65pt;margin-top:10.1pt;height:28.65pt;width:521.55pt;mso-position-horizontal-relative:page;mso-wrap-distance-bottom:0pt;mso-wrap-distance-top:0pt;z-index:-251542528;mso-width-relative:page;mso-height-relative:page;" coordorigin="653,202" coordsize="10431,573" o:gfxdata="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">
                <o:lock v:ext="edit" aspectratio="f"/>
                <v:shape id="图片 1183" o:spid="_x0000_s1026" o:spt="75" type="#_x0000_t75" style="position:absolute;left:653;top:202;height:573;width:10431;" filled="f" o:preferrelative="t" stroked="f" coordsize="21600,21600" o:gfxdata="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eLSb4A&#10;AADdAAAADwAAAAAAAAABACAAAAAiAAAAZHJzL2Rvd25yZXYueG1sUEsBAhQAFAAAAAgAh07iQDMv&#10;BZ47AAAAOQAAABAAAAAAAAAAAQAgAAAADQEAAGRycy9zaGFwZXhtbC54bWxQSwUGAAAAAAYABgBb&#10;AQAAtwMAAAAA&#10;">
                  <v:fill on="f" focussize="0,0"/>
                  <v:stroke on="f"/>
                  <v:imagedata r:id="rId30" o:title=""/>
                  <o:lock v:ext="edit" aspectratio="t"/>
                </v:shape>
                <v:shape id="文本框 1184" o:spid="_x0000_s1026" o:spt="202" type="#_x0000_t202" style="position:absolute;left:653;top:202;height:573;width:10431;" filled="f" stroked="f" coordsize="21600,21600" o:gfxdata="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mQ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4-1 </w:t>
                        </w:r>
                        <w:r>
                          <w:rPr>
                            <w:b/>
                            <w:color w:val="FFFFFF"/>
                            <w:sz w:val="24"/>
                          </w:rPr>
                          <w:t>Control and interface</w:t>
                        </w:r>
                      </w:p>
                    </w:txbxContent>
                  </v:textbox>
                </v:shape>
                <w10:wrap type="topAndBottom"/>
              </v:group>
            </w:pict>
          </mc:Fallback>
        </mc:AlternateContent>
      </w:r>
      <w:r>
        <w:drawing>
          <wp:anchor distT="0" distB="0" distL="0" distR="0" simplePos="0" relativeHeight="251788288" behindDoc="0" locked="0" layoutInCell="1" allowOverlap="1">
            <wp:simplePos x="0" y="0"/>
            <wp:positionH relativeFrom="page">
              <wp:posOffset>840740</wp:posOffset>
            </wp:positionH>
            <wp:positionV relativeFrom="paragraph">
              <wp:posOffset>733425</wp:posOffset>
            </wp:positionV>
            <wp:extent cx="107950" cy="107950"/>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png"/>
                    <pic:cNvPicPr>
                      <a:picLocks noChangeAspect="1"/>
                    </pic:cNvPicPr>
                  </pic:nvPicPr>
                  <pic:blipFill>
                    <a:blip r:embed="rId31" cstate="print"/>
                    <a:stretch>
                      <a:fillRect/>
                    </a:stretch>
                  </pic:blipFill>
                  <pic:spPr>
                    <a:xfrm>
                      <a:off x="0" y="0"/>
                      <a:ext cx="107999" cy="108000"/>
                    </a:xfrm>
                    <a:prstGeom prst="rect">
                      <a:avLst/>
                    </a:prstGeom>
                  </pic:spPr>
                </pic:pic>
              </a:graphicData>
            </a:graphic>
          </wp:anchor>
        </w:drawing>
      </w:r>
      <w:r>
        <w:rPr>
          <w:color w:val="FF0000"/>
          <w:spacing w:val="12"/>
        </w:rPr>
        <w:t xml:space="preserve">Control </w:t>
      </w:r>
      <w:r>
        <w:rPr>
          <w:color w:val="FF0000"/>
          <w:spacing w:val="10"/>
        </w:rPr>
        <w:t>and</w:t>
      </w:r>
      <w:r>
        <w:rPr>
          <w:color w:val="FF0000"/>
          <w:spacing w:val="-3"/>
        </w:rPr>
        <w:t xml:space="preserve"> </w:t>
      </w:r>
      <w:r>
        <w:rPr>
          <w:color w:val="FF0000"/>
          <w:spacing w:val="13"/>
        </w:rPr>
        <w:t>interface</w:t>
      </w:r>
    </w:p>
    <w:p>
      <w:pPr>
        <w:pStyle w:val="9"/>
        <w:spacing w:before="308"/>
        <w:ind w:left="1122"/>
      </w:pPr>
      <w:r>
        <w:rPr>
          <w:color w:val="231916"/>
        </w:rPr>
        <w:t>The controls and interfaces on front and rear panels of welding machine are shown in Fig. 1.</w:t>
      </w:r>
    </w:p>
    <w:p>
      <w:pPr>
        <w:pStyle w:val="9"/>
        <w:spacing w:before="9"/>
        <w:rPr>
          <w:sz w:val="29"/>
        </w:rPr>
      </w:pPr>
      <w:r>
        <w:drawing>
          <wp:anchor distT="0" distB="0" distL="0" distR="0" simplePos="0" relativeHeight="1024" behindDoc="0" locked="0" layoutInCell="1" allowOverlap="1">
            <wp:simplePos x="0" y="0"/>
            <wp:positionH relativeFrom="page">
              <wp:posOffset>5231130</wp:posOffset>
            </wp:positionH>
            <wp:positionV relativeFrom="paragraph">
              <wp:posOffset>241935</wp:posOffset>
            </wp:positionV>
            <wp:extent cx="224790" cy="7620"/>
            <wp:effectExtent l="0" t="0" r="0" b="0"/>
            <wp:wrapTopAndBottom/>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png"/>
                    <pic:cNvPicPr>
                      <a:picLocks noChangeAspect="1"/>
                    </pic:cNvPicPr>
                  </pic:nvPicPr>
                  <pic:blipFill>
                    <a:blip r:embed="rId32" cstate="print"/>
                    <a:stretch>
                      <a:fillRect/>
                    </a:stretch>
                  </pic:blipFill>
                  <pic:spPr>
                    <a:xfrm>
                      <a:off x="0" y="0"/>
                      <a:ext cx="224981" cy="7429"/>
                    </a:xfrm>
                    <a:prstGeom prst="rect">
                      <a:avLst/>
                    </a:prstGeom>
                  </pic:spPr>
                </pic:pic>
              </a:graphicData>
            </a:graphic>
          </wp:anchor>
        </w:drawing>
      </w:r>
    </w:p>
    <w:p>
      <w:pPr>
        <w:pStyle w:val="9"/>
        <w:rPr>
          <w:sz w:val="20"/>
        </w:rPr>
      </w:pPr>
      <w:r>
        <mc:AlternateContent>
          <mc:Choice Requires="wpg">
            <w:drawing>
              <wp:anchor distT="0" distB="0" distL="114300" distR="114300" simplePos="0" relativeHeight="245695488" behindDoc="1" locked="0" layoutInCell="1" allowOverlap="1">
                <wp:simplePos x="0" y="0"/>
                <wp:positionH relativeFrom="page">
                  <wp:posOffset>4271645</wp:posOffset>
                </wp:positionH>
                <wp:positionV relativeFrom="paragraph">
                  <wp:posOffset>117475</wp:posOffset>
                </wp:positionV>
                <wp:extent cx="2308860" cy="3446780"/>
                <wp:effectExtent l="0" t="0" r="0" b="0"/>
                <wp:wrapNone/>
                <wp:docPr id="53" name="组合 1198"/>
                <wp:cNvGraphicFramePr/>
                <a:graphic xmlns:a="http://schemas.openxmlformats.org/drawingml/2006/main">
                  <a:graphicData uri="http://schemas.microsoft.com/office/word/2010/wordprocessingGroup">
                    <wpg:wgp>
                      <wpg:cNvGrpSpPr/>
                      <wpg:grpSpPr>
                        <a:xfrm>
                          <a:off x="0" y="0"/>
                          <a:ext cx="2308860" cy="3446780"/>
                          <a:chOff x="6727" y="-1201"/>
                          <a:chExt cx="3636" cy="5428"/>
                        </a:xfrm>
                      </wpg:grpSpPr>
                      <pic:pic xmlns:pic="http://schemas.openxmlformats.org/drawingml/2006/picture">
                        <pic:nvPicPr>
                          <pic:cNvPr id="49" name="图片 1199"/>
                          <pic:cNvPicPr>
                            <a:picLocks noChangeAspect="1"/>
                          </pic:cNvPicPr>
                        </pic:nvPicPr>
                        <pic:blipFill>
                          <a:blip r:embed="rId33"/>
                          <a:stretch>
                            <a:fillRect/>
                          </a:stretch>
                        </pic:blipFill>
                        <pic:spPr>
                          <a:xfrm>
                            <a:off x="6727" y="-1202"/>
                            <a:ext cx="3448" cy="5428"/>
                          </a:xfrm>
                          <a:prstGeom prst="rect">
                            <a:avLst/>
                          </a:prstGeom>
                          <a:noFill/>
                          <a:ln w="9525">
                            <a:noFill/>
                          </a:ln>
                        </pic:spPr>
                      </pic:pic>
                      <wps:wsp>
                        <wps:cNvPr id="50" name="文本框 1200"/>
                        <wps:cNvSpPr txBox="1"/>
                        <wps:spPr>
                          <a:xfrm>
                            <a:off x="10164" y="864"/>
                            <a:ext cx="198" cy="467"/>
                          </a:xfrm>
                          <a:prstGeom prst="rect">
                            <a:avLst/>
                          </a:prstGeom>
                          <a:noFill/>
                          <a:ln w="9525">
                            <a:noFill/>
                          </a:ln>
                        </wps:spPr>
                        <wps:txbx>
                          <w:txbxContent>
                            <w:p>
                              <w:pPr>
                                <w:spacing w:before="30"/>
                                <w:ind w:left="0" w:right="0" w:firstLine="0"/>
                                <w:jc w:val="left"/>
                                <w:rPr>
                                  <w:rFonts w:ascii="Times New Roman"/>
                                  <w:sz w:val="35"/>
                                </w:rPr>
                              </w:pPr>
                              <w:r>
                                <w:rPr>
                                  <w:rFonts w:ascii="Times New Roman"/>
                                  <w:color w:val="231916"/>
                                  <w:w w:val="101"/>
                                  <w:sz w:val="35"/>
                                </w:rPr>
                                <w:t>3</w:t>
                              </w:r>
                            </w:p>
                          </w:txbxContent>
                        </wps:txbx>
                        <wps:bodyPr lIns="0" tIns="0" rIns="0" bIns="0" upright="1"/>
                      </wps:wsp>
                      <wps:wsp>
                        <wps:cNvPr id="51" name="文本框 1201"/>
                        <wps:cNvSpPr txBox="1"/>
                        <wps:spPr>
                          <a:xfrm>
                            <a:off x="10164" y="2049"/>
                            <a:ext cx="198" cy="467"/>
                          </a:xfrm>
                          <a:prstGeom prst="rect">
                            <a:avLst/>
                          </a:prstGeom>
                          <a:noFill/>
                          <a:ln w="9525">
                            <a:noFill/>
                          </a:ln>
                        </wps:spPr>
                        <wps:txbx>
                          <w:txbxContent>
                            <w:p>
                              <w:pPr>
                                <w:spacing w:before="30"/>
                                <w:ind w:left="0" w:right="0" w:firstLine="0"/>
                                <w:jc w:val="left"/>
                                <w:rPr>
                                  <w:rFonts w:ascii="Times New Roman"/>
                                  <w:sz w:val="35"/>
                                </w:rPr>
                              </w:pPr>
                              <w:r>
                                <w:rPr>
                                  <w:rFonts w:ascii="Times New Roman"/>
                                  <w:color w:val="231916"/>
                                  <w:w w:val="101"/>
                                  <w:sz w:val="35"/>
                                </w:rPr>
                                <w:t>4</w:t>
                              </w:r>
                            </w:p>
                          </w:txbxContent>
                        </wps:txbx>
                        <wps:bodyPr lIns="0" tIns="0" rIns="0" bIns="0" upright="1"/>
                      </wps:wsp>
                      <wps:wsp>
                        <wps:cNvPr id="52" name="文本框 1202"/>
                        <wps:cNvSpPr txBox="1"/>
                        <wps:spPr>
                          <a:xfrm>
                            <a:off x="10147" y="3069"/>
                            <a:ext cx="198" cy="467"/>
                          </a:xfrm>
                          <a:prstGeom prst="rect">
                            <a:avLst/>
                          </a:prstGeom>
                          <a:noFill/>
                          <a:ln w="9525">
                            <a:noFill/>
                          </a:ln>
                        </wps:spPr>
                        <wps:txbx>
                          <w:txbxContent>
                            <w:p>
                              <w:pPr>
                                <w:spacing w:before="30"/>
                                <w:ind w:left="0" w:right="0" w:firstLine="0"/>
                                <w:jc w:val="left"/>
                                <w:rPr>
                                  <w:rFonts w:ascii="Times New Roman"/>
                                  <w:sz w:val="35"/>
                                </w:rPr>
                              </w:pPr>
                              <w:r>
                                <w:rPr>
                                  <w:rFonts w:ascii="Times New Roman"/>
                                  <w:color w:val="231916"/>
                                  <w:w w:val="101"/>
                                  <w:sz w:val="35"/>
                                </w:rPr>
                                <w:t>5</w:t>
                              </w:r>
                            </w:p>
                          </w:txbxContent>
                        </wps:txbx>
                        <wps:bodyPr lIns="0" tIns="0" rIns="0" bIns="0" upright="1"/>
                      </wps:wsp>
                    </wpg:wgp>
                  </a:graphicData>
                </a:graphic>
              </wp:anchor>
            </w:drawing>
          </mc:Choice>
          <mc:Fallback>
            <w:pict>
              <v:group id="组合 1198" o:spid="_x0000_s1026" o:spt="203" style="position:absolute;left:0pt;margin-left:336.35pt;margin-top:9.25pt;height:271.4pt;width:181.8pt;mso-position-horizontal-relative:page;z-index:-257620992;mso-width-relative:page;mso-height-relative:page;" coordorigin="6727,-1201" coordsize="3636,5428" o:gfxdata="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&#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">
                <o:lock v:ext="edit" aspectratio="f"/>
                <v:shape id="图片 1199" o:spid="_x0000_s1026" o:spt="75" type="#_x0000_t75" style="position:absolute;left:6727;top:-1202;height:5428;width:3448;" filled="f" o:preferrelative="t" stroked="f" coordsize="21600,21600" o:gfxdata="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BalK/&#10;AAAA2wAAAA8AAAAAAAAAAQAgAAAAIgAAAGRycy9kb3ducmV2LnhtbFBLAQIUABQAAAAIAIdO4kAz&#10;LwWeOwAAADkAAAAQAAAAAAAAAAEAIAAAAA4BAABkcnMvc2hhcGV4bWwueG1sUEsFBgAAAAAGAAYA&#10;WwEAALgDAAAAAA==&#10;">
                  <v:fill on="f" focussize="0,0"/>
                  <v:stroke on="f"/>
                  <v:imagedata r:id="rId33" o:title=""/>
                  <o:lock v:ext="edit" aspectratio="t"/>
                </v:shape>
                <v:shape id="文本框 1200" o:spid="_x0000_s1026" o:spt="202" type="#_x0000_t202" style="position:absolute;left:10164;top:864;height:467;width:198;"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30"/>
                          <w:ind w:left="0" w:right="0" w:firstLine="0"/>
                          <w:jc w:val="left"/>
                          <w:rPr>
                            <w:rFonts w:ascii="Times New Roman"/>
                            <w:sz w:val="35"/>
                          </w:rPr>
                        </w:pPr>
                        <w:r>
                          <w:rPr>
                            <w:rFonts w:ascii="Times New Roman"/>
                            <w:color w:val="231916"/>
                            <w:w w:val="101"/>
                            <w:sz w:val="35"/>
                          </w:rPr>
                          <w:t>3</w:t>
                        </w:r>
                      </w:p>
                    </w:txbxContent>
                  </v:textbox>
                </v:shape>
                <v:shape id="文本框 1201" o:spid="_x0000_s1026" o:spt="202" type="#_x0000_t202" style="position:absolute;left:10164;top:2049;height:467;width:198;"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30"/>
                          <w:ind w:left="0" w:right="0" w:firstLine="0"/>
                          <w:jc w:val="left"/>
                          <w:rPr>
                            <w:rFonts w:ascii="Times New Roman"/>
                            <w:sz w:val="35"/>
                          </w:rPr>
                        </w:pPr>
                        <w:r>
                          <w:rPr>
                            <w:rFonts w:ascii="Times New Roman"/>
                            <w:color w:val="231916"/>
                            <w:w w:val="101"/>
                            <w:sz w:val="35"/>
                          </w:rPr>
                          <w:t>4</w:t>
                        </w:r>
                      </w:p>
                    </w:txbxContent>
                  </v:textbox>
                </v:shape>
                <v:shape id="文本框 1202" o:spid="_x0000_s1026" o:spt="202" type="#_x0000_t202" style="position:absolute;left:10147;top:3069;height:467;width:198;"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30"/>
                          <w:ind w:left="0" w:right="0" w:firstLine="0"/>
                          <w:jc w:val="left"/>
                          <w:rPr>
                            <w:rFonts w:ascii="Times New Roman"/>
                            <w:sz w:val="35"/>
                          </w:rPr>
                        </w:pPr>
                        <w:r>
                          <w:rPr>
                            <w:rFonts w:ascii="Times New Roman"/>
                            <w:color w:val="231916"/>
                            <w:w w:val="101"/>
                            <w:sz w:val="35"/>
                          </w:rPr>
                          <w:t>5</w:t>
                        </w:r>
                      </w:p>
                    </w:txbxContent>
                  </v:textbox>
                </v:shape>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rPr>
          <w:rFonts w:ascii="Times New Roman"/>
          <w:sz w:val="20"/>
        </w:rPr>
      </w:pPr>
      <w:r>
        <w:rPr>
          <w:sz w:val="22"/>
        </w:rPr>
        <mc:AlternateContent>
          <mc:Choice Requires="wps">
            <w:drawing>
              <wp:anchor distT="0" distB="0" distL="114300" distR="114300" simplePos="0" relativeHeight="251998208" behindDoc="0" locked="0" layoutInCell="1" allowOverlap="1">
                <wp:simplePos x="0" y="0"/>
                <wp:positionH relativeFrom="column">
                  <wp:posOffset>2551430</wp:posOffset>
                </wp:positionH>
                <wp:positionV relativeFrom="paragraph">
                  <wp:posOffset>1986915</wp:posOffset>
                </wp:positionV>
                <wp:extent cx="219075" cy="209550"/>
                <wp:effectExtent l="4445" t="4445" r="5080" b="14605"/>
                <wp:wrapNone/>
                <wp:docPr id="3229" name="文本框 3229"/>
                <wp:cNvGraphicFramePr/>
                <a:graphic xmlns:a="http://schemas.openxmlformats.org/drawingml/2006/main">
                  <a:graphicData uri="http://schemas.microsoft.com/office/word/2010/wordprocessingShape">
                    <wps:wsp>
                      <wps:cNvSpPr txBox="1"/>
                      <wps:spPr>
                        <a:xfrm>
                          <a:off x="2881630" y="5327015"/>
                          <a:ext cx="219075"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9pt;margin-top:156.45pt;height:16.5pt;width:17.25pt;z-index:251998208;mso-width-relative:page;mso-height-relative:page;" fillcolor="#FFFFFF [3201]" filled="t" stroked="t" coordsize="21600,21600" o:gfxdata="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k5bL2AAAAAsBAAAPAAAAAAAA&#10;AAEAIAAAACIAAABkcnMvZG93bnJldi54bWxQSwECFAAUAAAACACHTuJADuSokksCAAB6BAAADgAA&#10;AAAAAAABACAAAAAnAQAAZHJzL2Uyb0RvYy54bWxQSwUGAAAAAAYABgBZAQAA5AU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7</w:t>
                      </w:r>
                    </w:p>
                  </w:txbxContent>
                </v:textbox>
              </v:shape>
            </w:pict>
          </mc:Fallback>
        </mc:AlternateContent>
      </w:r>
      <w:r>
        <w:rPr>
          <w:sz w:val="22"/>
        </w:rPr>
        <mc:AlternateContent>
          <mc:Choice Requires="wps">
            <w:drawing>
              <wp:anchor distT="0" distB="0" distL="114300" distR="114300" simplePos="0" relativeHeight="251997184" behindDoc="0" locked="0" layoutInCell="1" allowOverlap="1">
                <wp:simplePos x="0" y="0"/>
                <wp:positionH relativeFrom="column">
                  <wp:posOffset>2618105</wp:posOffset>
                </wp:positionH>
                <wp:positionV relativeFrom="paragraph">
                  <wp:posOffset>1638300</wp:posOffset>
                </wp:positionV>
                <wp:extent cx="276225" cy="209550"/>
                <wp:effectExtent l="4445" t="4445" r="5080" b="14605"/>
                <wp:wrapNone/>
                <wp:docPr id="3228" name="文本框 3228"/>
                <wp:cNvGraphicFramePr/>
                <a:graphic xmlns:a="http://schemas.openxmlformats.org/drawingml/2006/main">
                  <a:graphicData uri="http://schemas.microsoft.com/office/word/2010/wordprocessingShape">
                    <wps:wsp>
                      <wps:cNvSpPr txBox="1"/>
                      <wps:spPr>
                        <a:xfrm>
                          <a:off x="2948305" y="4978400"/>
                          <a:ext cx="276225"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5pt;margin-top:129pt;height:16.5pt;width:21.75pt;z-index:251997184;mso-width-relative:page;mso-height-relative:page;" fillcolor="#FFFFFF [3201]" filled="t" stroked="t" coordsize="21600,21600" o:gfxdata="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Uty7NcAAAALAQAADwAAAAAAAAAB&#10;ACAAAAAiAAAAZHJzL2Rvd25yZXYueG1sUEsBAhQAFAAAAAgAh07iQCzDSOtKAgAAegQAAA4AAAAA&#10;AAAAAQAgAAAAJgEAAGRycy9lMm9Eb2MueG1sUEsFBgAAAAAGAAYAWQEAAOIFA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6</w:t>
                      </w:r>
                    </w:p>
                  </w:txbxContent>
                </v:textbox>
              </v:shape>
            </w:pict>
          </mc:Fallback>
        </mc:AlternateContent>
      </w:r>
      <w:r>
        <w:rPr>
          <w:sz w:val="22"/>
        </w:rPr>
        <mc:AlternateContent>
          <mc:Choice Requires="wps">
            <w:drawing>
              <wp:anchor distT="0" distB="0" distL="114300" distR="114300" simplePos="0" relativeHeight="251996160" behindDoc="0" locked="0" layoutInCell="1" allowOverlap="1">
                <wp:simplePos x="0" y="0"/>
                <wp:positionH relativeFrom="column">
                  <wp:posOffset>1208405</wp:posOffset>
                </wp:positionH>
                <wp:positionV relativeFrom="paragraph">
                  <wp:posOffset>1876425</wp:posOffset>
                </wp:positionV>
                <wp:extent cx="9525" cy="857250"/>
                <wp:effectExtent l="48260" t="0" r="56515" b="0"/>
                <wp:wrapNone/>
                <wp:docPr id="3227" name="直接箭头连接符 3227"/>
                <wp:cNvGraphicFramePr/>
                <a:graphic xmlns:a="http://schemas.openxmlformats.org/drawingml/2006/main">
                  <a:graphicData uri="http://schemas.microsoft.com/office/word/2010/wordprocessingShape">
                    <wps:wsp>
                      <wps:cNvCnPr/>
                      <wps:spPr>
                        <a:xfrm flipH="1">
                          <a:off x="1538605" y="5216525"/>
                          <a:ext cx="9525" cy="857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5.15pt;margin-top:147.75pt;height:67.5pt;width:0.75pt;z-index:251996160;mso-width-relative:page;mso-height-relative:page;" filled="f" stroked="t" coordsize="21600,21600" o:gfxdata="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0yTCdoAAAALAQAADwAAAAAA&#10;AAABACAAAAAiAAAAZHJzL2Rvd25yZXYueG1sUEsBAhQAFAAAAAgAh07iQG0XrwERAgAA0AMAAA4A&#10;AAAAAAAAAQAgAAAAKQEAAGRycy9lMm9Eb2MueG1sUEsFBgAAAAAGAAYAWQEAAKwFAAAAAA==&#10;">
                <v:fill on="f" focussize="0,0"/>
                <v:stroke color="#4A7EBB [3204]" joinstyle="round" endarrow="open"/>
                <v:imagedata o:title=""/>
                <o:lock v:ext="edit" aspectratio="f"/>
              </v:shape>
            </w:pict>
          </mc:Fallback>
        </mc:AlternateContent>
      </w:r>
      <w:r>
        <w:rPr>
          <w:sz w:val="22"/>
        </w:rPr>
        <mc:AlternateContent>
          <mc:Choice Requires="wps">
            <w:drawing>
              <wp:anchor distT="0" distB="0" distL="114300" distR="114300" simplePos="0" relativeHeight="251995136" behindDoc="0" locked="0" layoutInCell="1" allowOverlap="1">
                <wp:simplePos x="0" y="0"/>
                <wp:positionH relativeFrom="column">
                  <wp:posOffset>1722755</wp:posOffset>
                </wp:positionH>
                <wp:positionV relativeFrom="paragraph">
                  <wp:posOffset>1933575</wp:posOffset>
                </wp:positionV>
                <wp:extent cx="790575" cy="133350"/>
                <wp:effectExtent l="635" t="4445" r="8890" b="52705"/>
                <wp:wrapNone/>
                <wp:docPr id="3226" name="直接箭头连接符 3226"/>
                <wp:cNvGraphicFramePr/>
                <a:graphic xmlns:a="http://schemas.openxmlformats.org/drawingml/2006/main">
                  <a:graphicData uri="http://schemas.microsoft.com/office/word/2010/wordprocessingShape">
                    <wps:wsp>
                      <wps:cNvCnPr/>
                      <wps:spPr>
                        <a:xfrm>
                          <a:off x="2052955" y="5273675"/>
                          <a:ext cx="790575"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5.65pt;margin-top:152.25pt;height:10.5pt;width:62.25pt;z-index:251995136;mso-width-relative:page;mso-height-relative:page;" filled="f" stroked="t" coordsize="21600,21600" o:gfxdata="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At6uO2wAAAAsBAAAPAAAAAAAA&#10;AAEAIAAAACIAAABkcnMvZG93bnJldi54bWxQSwECFAAUAAAACACHTuJAlGSMSA8CAADIAwAADgAA&#10;AAAAAAABACAAAAAqAQAAZHJzL2Uyb0RvYy54bWxQSwUGAAAAAAYABgBZAQAAqwUAAAAA&#10;">
                <v:fill on="f" focussize="0,0"/>
                <v:stroke color="#4A7EBB [3204]" joinstyle="round" endarrow="open"/>
                <v:imagedata o:title=""/>
                <o:lock v:ext="edit" aspectratio="f"/>
              </v:shape>
            </w:pict>
          </mc:Fallback>
        </mc:AlternateContent>
      </w:r>
      <w:r>
        <w:rPr>
          <w:sz w:val="22"/>
        </w:rPr>
        <mc:AlternateContent>
          <mc:Choice Requires="wps">
            <w:drawing>
              <wp:anchor distT="0" distB="0" distL="114300" distR="114300" simplePos="0" relativeHeight="251994112" behindDoc="0" locked="0" layoutInCell="1" allowOverlap="1">
                <wp:simplePos x="0" y="0"/>
                <wp:positionH relativeFrom="column">
                  <wp:posOffset>1684655</wp:posOffset>
                </wp:positionH>
                <wp:positionV relativeFrom="paragraph">
                  <wp:posOffset>1733550</wp:posOffset>
                </wp:positionV>
                <wp:extent cx="876300" cy="0"/>
                <wp:effectExtent l="0" t="48895" r="0" b="65405"/>
                <wp:wrapNone/>
                <wp:docPr id="3225" name="直接箭头连接符 3225"/>
                <wp:cNvGraphicFramePr/>
                <a:graphic xmlns:a="http://schemas.openxmlformats.org/drawingml/2006/main">
                  <a:graphicData uri="http://schemas.microsoft.com/office/word/2010/wordprocessingShape">
                    <wps:wsp>
                      <wps:cNvCnPr/>
                      <wps:spPr>
                        <a:xfrm>
                          <a:off x="2014855" y="5073650"/>
                          <a:ext cx="876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2.65pt;margin-top:136.5pt;height:0pt;width:69pt;z-index:251994112;mso-width-relative:page;mso-height-relative:page;" filled="f" stroked="t" coordsize="21600,21600" o:gfxdata="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7B7TrZAAAACwEAAA8AAAAAAAAAAQAgAAAA&#10;IgAAAGRycy9kb3ducmV2LnhtbFBLAQIUABQAAAAIAIdO4kC88xzLCgIAAMMDAAAOAAAAAAAAAAEA&#10;IAAAACgBAABkcnMvZTJvRG9jLnhtbFBLBQYAAAAABgAGAFkBAACkBQAAAAA=&#10;">
                <v:fill on="f" focussize="0,0"/>
                <v:stroke color="#4A7EBB [3204]" joinstyle="round" endarrow="open"/>
                <v:imagedata o:title=""/>
                <o:lock v:ext="edit" aspectratio="f"/>
              </v:shape>
            </w:pict>
          </mc:Fallback>
        </mc:AlternateContent>
      </w:r>
      <w:r>
        <w:rPr>
          <w:sz w:val="22"/>
        </w:rPr>
        <mc:AlternateContent>
          <mc:Choice Requires="wps">
            <w:drawing>
              <wp:anchor distT="0" distB="0" distL="114300" distR="114300" simplePos="0" relativeHeight="251993088" behindDoc="0" locked="0" layoutInCell="1" allowOverlap="1">
                <wp:simplePos x="0" y="0"/>
                <wp:positionH relativeFrom="column">
                  <wp:posOffset>6104255</wp:posOffset>
                </wp:positionH>
                <wp:positionV relativeFrom="paragraph">
                  <wp:posOffset>200025</wp:posOffset>
                </wp:positionV>
                <wp:extent cx="295275" cy="295275"/>
                <wp:effectExtent l="4445" t="4445" r="5080" b="5080"/>
                <wp:wrapNone/>
                <wp:docPr id="3224" name="文本框 3224"/>
                <wp:cNvGraphicFramePr/>
                <a:graphic xmlns:a="http://schemas.openxmlformats.org/drawingml/2006/main">
                  <a:graphicData uri="http://schemas.microsoft.com/office/word/2010/wordprocessingShape">
                    <wps:wsp>
                      <wps:cNvSpPr txBox="1"/>
                      <wps:spPr>
                        <a:xfrm>
                          <a:off x="6434455" y="3540125"/>
                          <a:ext cx="295275"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0.65pt;margin-top:15.75pt;height:23.25pt;width:23.25pt;z-index:251993088;mso-width-relative:page;mso-height-relative:page;" fillcolor="#FFFFFF [3201]" filled="t" stroked="t" coordsize="21600,21600" o:gfxdata="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i8VbfXAAAACgEAAA8AAAAAAAAAAQAg&#10;AAAAIgAAAGRycy9kb3ducmV2LnhtbFBLAQIUABQAAAAIAIdO4kBBZIKySAIAAHoEAAAOAAAAAAAA&#10;AAEAIAAAACYBAABkcnMvZTJvRG9jLnhtbFBLBQYAAAAABgAGAFkBAADgBQ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2</w:t>
                      </w:r>
                    </w:p>
                  </w:txbxContent>
                </v:textbox>
              </v:shape>
            </w:pict>
          </mc:Fallback>
        </mc:AlternateContent>
      </w:r>
      <w:r>
        <w:rPr>
          <w:sz w:val="22"/>
        </w:rPr>
        <mc:AlternateContent>
          <mc:Choice Requires="wps">
            <w:drawing>
              <wp:anchor distT="0" distB="0" distL="114300" distR="114300" simplePos="0" relativeHeight="251992064" behindDoc="0" locked="0" layoutInCell="1" allowOverlap="1">
                <wp:simplePos x="0" y="0"/>
                <wp:positionH relativeFrom="column">
                  <wp:posOffset>3665855</wp:posOffset>
                </wp:positionH>
                <wp:positionV relativeFrom="paragraph">
                  <wp:posOffset>171450</wp:posOffset>
                </wp:positionV>
                <wp:extent cx="247650" cy="238125"/>
                <wp:effectExtent l="4445" t="4445" r="14605" b="5080"/>
                <wp:wrapNone/>
                <wp:docPr id="3223" name="文本框 3223"/>
                <wp:cNvGraphicFramePr/>
                <a:graphic xmlns:a="http://schemas.openxmlformats.org/drawingml/2006/main">
                  <a:graphicData uri="http://schemas.microsoft.com/office/word/2010/wordprocessingShape">
                    <wps:wsp>
                      <wps:cNvSpPr txBox="1"/>
                      <wps:spPr>
                        <a:xfrm>
                          <a:off x="3996055" y="3511550"/>
                          <a:ext cx="247650" cy="238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65pt;margin-top:13.5pt;height:18.75pt;width:19.5pt;z-index:251992064;mso-width-relative:page;mso-height-relative:page;" fillcolor="#FFFFFF [3201]" filled="t" stroked="t" coordsize="21600,21600" o:gfxdata="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6b95tYAAAAJAQAADwAAAAAAAAABACAA&#10;AAAiAAAAZHJzL2Rvd25yZXYueG1sUEsBAhQAFAAAAAgAh07iQDoQ5QFIAgAAegQAAA4AAAAAAAAA&#10;AQAgAAAAJQEAAGRycy9lMm9Eb2MueG1sUEsFBgAAAAAGAAYAWQEAAN8FA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1</w:t>
                      </w:r>
                    </w:p>
                  </w:txbxContent>
                </v:textbox>
              </v:shape>
            </w:pict>
          </mc:Fallback>
        </mc:AlternateContent>
      </w:r>
      <w:r>
        <w:rPr>
          <w:rFonts w:ascii="Times New Roman"/>
          <w:color w:val="231916"/>
          <w:sz w:val="35"/>
        </w:rPr>
        <w:tab/>
      </w:r>
      <w:r>
        <w:rPr>
          <w:rFonts w:hint="eastAsia"/>
          <w:lang w:eastAsia="zh-CN"/>
        </w:rPr>
        <w:drawing>
          <wp:inline distT="0" distB="0" distL="114300" distR="114300">
            <wp:extent cx="1863725" cy="2449195"/>
            <wp:effectExtent l="0" t="0" r="3175" b="8255"/>
            <wp:docPr id="3222" name="图片 3222" descr="QQ图片2019021517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 name="图片 3222" descr="QQ图片20190215170342"/>
                    <pic:cNvPicPr>
                      <a:picLocks noChangeAspect="1"/>
                    </pic:cNvPicPr>
                  </pic:nvPicPr>
                  <pic:blipFill>
                    <a:blip r:embed="rId34"/>
                    <a:stretch>
                      <a:fillRect/>
                    </a:stretch>
                  </pic:blipFill>
                  <pic:spPr>
                    <a:xfrm>
                      <a:off x="0" y="0"/>
                      <a:ext cx="1863725" cy="2449195"/>
                    </a:xfrm>
                    <a:prstGeom prst="rect">
                      <a:avLst/>
                    </a:prstGeom>
                  </pic:spPr>
                </pic:pic>
              </a:graphicData>
            </a:graphic>
          </wp:inline>
        </w:drawing>
      </w:r>
    </w:p>
    <w:p>
      <w:pPr>
        <w:pStyle w:val="9"/>
        <w:rPr>
          <w:rFonts w:ascii="Times New Roman"/>
          <w:sz w:val="20"/>
        </w:rPr>
      </w:pPr>
    </w:p>
    <w:p>
      <w:pPr>
        <w:pStyle w:val="9"/>
        <w:rPr>
          <w:rFonts w:ascii="Times New Roman"/>
          <w:sz w:val="20"/>
        </w:rPr>
      </w:pPr>
      <w:r>
        <w:rPr>
          <w:sz w:val="20"/>
        </w:rPr>
        <mc:AlternateContent>
          <mc:Choice Requires="wps">
            <w:drawing>
              <wp:anchor distT="0" distB="0" distL="114300" distR="114300" simplePos="0" relativeHeight="251999232" behindDoc="0" locked="0" layoutInCell="1" allowOverlap="1">
                <wp:simplePos x="0" y="0"/>
                <wp:positionH relativeFrom="column">
                  <wp:posOffset>979805</wp:posOffset>
                </wp:positionH>
                <wp:positionV relativeFrom="paragraph">
                  <wp:posOffset>126365</wp:posOffset>
                </wp:positionV>
                <wp:extent cx="352425" cy="285750"/>
                <wp:effectExtent l="4445" t="4445" r="5080" b="14605"/>
                <wp:wrapNone/>
                <wp:docPr id="3230" name="文本框 3230"/>
                <wp:cNvGraphicFramePr/>
                <a:graphic xmlns:a="http://schemas.openxmlformats.org/drawingml/2006/main">
                  <a:graphicData uri="http://schemas.microsoft.com/office/word/2010/wordprocessingShape">
                    <wps:wsp>
                      <wps:cNvSpPr txBox="1"/>
                      <wps:spPr>
                        <a:xfrm>
                          <a:off x="1310005" y="6069965"/>
                          <a:ext cx="3524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15pt;margin-top:9.95pt;height:22.5pt;width:27.75pt;z-index:251999232;mso-width-relative:page;mso-height-relative:page;" fillcolor="#FFFFFF [3201]" filled="t" stroked="t" coordsize="21600,21600" o:gfxdata="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W15GS1QAAAAkBAAAPAAAAAAAAAAEA&#10;IAAAACIAAABkcnMvZG93bnJldi54bWxQSwECFAAUAAAACACHTuJAJ7Wk3UsCAAB6BAAADgAAAAAA&#10;AAABACAAAAAkAQAAZHJzL2Uyb0RvYy54bWxQSwUGAAAAAAYABgBZAQAA4QU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8</w:t>
                      </w:r>
                    </w:p>
                  </w:txbxContent>
                </v:textbox>
              </v:shape>
            </w:pict>
          </mc:Fallback>
        </mc:AlternateContent>
      </w:r>
    </w:p>
    <w:p>
      <w:pPr>
        <w:pStyle w:val="9"/>
        <w:rPr>
          <w:rFonts w:ascii="Times New Roman"/>
          <w:sz w:val="20"/>
        </w:rPr>
      </w:pPr>
    </w:p>
    <w:p>
      <w:pPr>
        <w:pStyle w:val="9"/>
        <w:spacing w:before="11"/>
        <w:rPr>
          <w:rFonts w:ascii="Times New Roman"/>
          <w:sz w:val="24"/>
        </w:rPr>
      </w:pPr>
    </w:p>
    <w:p>
      <w:pPr>
        <w:pStyle w:val="9"/>
        <w:spacing w:before="114"/>
        <w:ind w:left="1032" w:right="1886"/>
        <w:jc w:val="center"/>
      </w:pPr>
      <w:r>
        <w:rPr>
          <w:color w:val="231916"/>
        </w:rPr>
        <w:t>Fig. 1</w:t>
      </w:r>
    </w:p>
    <w:p>
      <w:pPr>
        <w:pStyle w:val="9"/>
        <w:rPr>
          <w:sz w:val="20"/>
        </w:rPr>
      </w:pPr>
    </w:p>
    <w:p>
      <w:pPr>
        <w:pStyle w:val="9"/>
        <w:rPr>
          <w:sz w:val="20"/>
        </w:rPr>
      </w:pPr>
    </w:p>
    <w:p>
      <w:pPr>
        <w:pStyle w:val="9"/>
        <w:spacing w:before="8"/>
        <w:rPr>
          <w:sz w:val="15"/>
        </w:rPr>
      </w:pPr>
    </w:p>
    <w:p>
      <w:pPr>
        <w:pStyle w:val="13"/>
        <w:numPr>
          <w:ilvl w:val="2"/>
          <w:numId w:val="2"/>
        </w:numPr>
        <w:tabs>
          <w:tab w:val="left" w:pos="1456"/>
        </w:tabs>
        <w:spacing w:before="115" w:after="0" w:line="240" w:lineRule="auto"/>
        <w:ind w:left="1455" w:right="0" w:hanging="340"/>
        <w:jc w:val="left"/>
        <w:rPr>
          <w:sz w:val="21"/>
        </w:rPr>
      </w:pPr>
      <w:r>
        <w:drawing>
          <wp:anchor distT="0" distB="0" distL="0" distR="0" simplePos="0" relativeHeight="251793408" behindDoc="0" locked="0" layoutInCell="1" allowOverlap="1">
            <wp:simplePos x="0" y="0"/>
            <wp:positionH relativeFrom="page">
              <wp:posOffset>840740</wp:posOffset>
            </wp:positionH>
            <wp:positionV relativeFrom="paragraph">
              <wp:posOffset>81280</wp:posOffset>
            </wp:positionV>
            <wp:extent cx="107950" cy="107950"/>
            <wp:effectExtent l="0" t="0" r="0" b="0"/>
            <wp:wrapNone/>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9.png"/>
                    <pic:cNvPicPr>
                      <a:picLocks noChangeAspect="1"/>
                    </pic:cNvPicPr>
                  </pic:nvPicPr>
                  <pic:blipFill>
                    <a:blip r:embed="rId35" cstate="print"/>
                    <a:stretch>
                      <a:fillRect/>
                    </a:stretch>
                  </pic:blipFill>
                  <pic:spPr>
                    <a:xfrm>
                      <a:off x="0" y="0"/>
                      <a:ext cx="107999" cy="107999"/>
                    </a:xfrm>
                    <a:prstGeom prst="rect">
                      <a:avLst/>
                    </a:prstGeom>
                  </pic:spPr>
                </pic:pic>
              </a:graphicData>
            </a:graphic>
          </wp:anchor>
        </w:drawing>
      </w:r>
      <w:r>
        <w:rPr>
          <w:color w:val="3F3B3A"/>
          <w:spacing w:val="9"/>
          <w:sz w:val="21"/>
        </w:rPr>
        <w:t>Rocker</w:t>
      </w:r>
      <w:r>
        <w:rPr>
          <w:color w:val="3F3B3A"/>
          <w:sz w:val="21"/>
        </w:rPr>
        <w:t xml:space="preserve"> </w:t>
      </w:r>
      <w:r>
        <w:rPr>
          <w:color w:val="3F3B3A"/>
          <w:spacing w:val="9"/>
          <w:sz w:val="21"/>
        </w:rPr>
        <w:t>switch</w:t>
      </w:r>
    </w:p>
    <w:p>
      <w:pPr>
        <w:pStyle w:val="13"/>
        <w:numPr>
          <w:ilvl w:val="2"/>
          <w:numId w:val="2"/>
        </w:numPr>
        <w:tabs>
          <w:tab w:val="left" w:pos="1460"/>
        </w:tabs>
        <w:spacing w:before="149" w:after="0" w:line="240" w:lineRule="auto"/>
        <w:ind w:left="1459" w:right="0" w:hanging="316"/>
        <w:jc w:val="left"/>
        <w:rPr>
          <w:sz w:val="21"/>
        </w:rPr>
      </w:pPr>
      <w:r>
        <w:drawing>
          <wp:anchor distT="0" distB="0" distL="0" distR="0" simplePos="0" relativeHeight="251795456" behindDoc="0" locked="0" layoutInCell="1" allowOverlap="1">
            <wp:simplePos x="0" y="0"/>
            <wp:positionH relativeFrom="page">
              <wp:posOffset>840740</wp:posOffset>
            </wp:positionH>
            <wp:positionV relativeFrom="paragraph">
              <wp:posOffset>113665</wp:posOffset>
            </wp:positionV>
            <wp:extent cx="107950" cy="107950"/>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5.png"/>
                    <pic:cNvPicPr>
                      <a:picLocks noChangeAspect="1"/>
                    </pic:cNvPicPr>
                  </pic:nvPicPr>
                  <pic:blipFill>
                    <a:blip r:embed="rId31" cstate="print"/>
                    <a:stretch>
                      <a:fillRect/>
                    </a:stretch>
                  </pic:blipFill>
                  <pic:spPr>
                    <a:xfrm>
                      <a:off x="0" y="0"/>
                      <a:ext cx="107999" cy="108000"/>
                    </a:xfrm>
                    <a:prstGeom prst="rect">
                      <a:avLst/>
                    </a:prstGeom>
                  </pic:spPr>
                </pic:pic>
              </a:graphicData>
            </a:graphic>
          </wp:anchor>
        </w:drawing>
      </w:r>
      <w:r>
        <w:rPr>
          <w:color w:val="3F3B3A"/>
          <w:sz w:val="21"/>
        </w:rPr>
        <w:t>Power cord</w:t>
      </w:r>
    </w:p>
    <w:p>
      <w:pPr>
        <w:pStyle w:val="13"/>
        <w:numPr>
          <w:ilvl w:val="2"/>
          <w:numId w:val="2"/>
        </w:numPr>
        <w:tabs>
          <w:tab w:val="left" w:pos="1461"/>
        </w:tabs>
        <w:spacing w:before="144" w:after="0" w:line="240" w:lineRule="auto"/>
        <w:ind w:left="1460" w:right="0" w:hanging="340"/>
        <w:jc w:val="left"/>
        <w:rPr>
          <w:sz w:val="21"/>
        </w:rPr>
      </w:pPr>
      <w:r>
        <w:drawing>
          <wp:anchor distT="0" distB="0" distL="0" distR="0" simplePos="0" relativeHeight="251794432" behindDoc="0" locked="0" layoutInCell="1" allowOverlap="1">
            <wp:simplePos x="0" y="0"/>
            <wp:positionH relativeFrom="page">
              <wp:posOffset>840740</wp:posOffset>
            </wp:positionH>
            <wp:positionV relativeFrom="paragraph">
              <wp:posOffset>107315</wp:posOffset>
            </wp:positionV>
            <wp:extent cx="107950" cy="107950"/>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5.png"/>
                    <pic:cNvPicPr>
                      <a:picLocks noChangeAspect="1"/>
                    </pic:cNvPicPr>
                  </pic:nvPicPr>
                  <pic:blipFill>
                    <a:blip r:embed="rId31" cstate="print"/>
                    <a:stretch>
                      <a:fillRect/>
                    </a:stretch>
                  </pic:blipFill>
                  <pic:spPr>
                    <a:xfrm>
                      <a:off x="0" y="0"/>
                      <a:ext cx="107999" cy="107999"/>
                    </a:xfrm>
                    <a:prstGeom prst="rect">
                      <a:avLst/>
                    </a:prstGeom>
                  </pic:spPr>
                </pic:pic>
              </a:graphicData>
            </a:graphic>
          </wp:anchor>
        </w:drawing>
      </w:r>
      <w:r>
        <w:rPr>
          <w:color w:val="231916"/>
          <w:spacing w:val="7"/>
          <w:sz w:val="21"/>
        </w:rPr>
        <w:t xml:space="preserve">Gas </w:t>
      </w:r>
      <w:r>
        <w:rPr>
          <w:color w:val="231916"/>
          <w:spacing w:val="9"/>
          <w:sz w:val="21"/>
        </w:rPr>
        <w:t>cylinder heating</w:t>
      </w:r>
      <w:r>
        <w:rPr>
          <w:color w:val="231916"/>
          <w:spacing w:val="-16"/>
          <w:sz w:val="21"/>
        </w:rPr>
        <w:t xml:space="preserve"> </w:t>
      </w:r>
      <w:r>
        <w:rPr>
          <w:color w:val="231916"/>
          <w:spacing w:val="9"/>
          <w:sz w:val="21"/>
        </w:rPr>
        <w:t>interface</w:t>
      </w:r>
    </w:p>
    <w:p>
      <w:pPr>
        <w:pStyle w:val="13"/>
        <w:numPr>
          <w:ilvl w:val="2"/>
          <w:numId w:val="2"/>
        </w:numPr>
        <w:tabs>
          <w:tab w:val="left" w:pos="1461"/>
        </w:tabs>
        <w:spacing w:before="190" w:after="0" w:line="240" w:lineRule="auto"/>
        <w:ind w:left="1460" w:right="0" w:hanging="340"/>
        <w:jc w:val="left"/>
        <w:rPr>
          <w:sz w:val="21"/>
        </w:rPr>
      </w:pPr>
      <w:r>
        <w:drawing>
          <wp:anchor distT="0" distB="0" distL="0" distR="0" simplePos="0" relativeHeight="251796480" behindDoc="0" locked="0" layoutInCell="1" allowOverlap="1">
            <wp:simplePos x="0" y="0"/>
            <wp:positionH relativeFrom="page">
              <wp:posOffset>840740</wp:posOffset>
            </wp:positionH>
            <wp:positionV relativeFrom="paragraph">
              <wp:posOffset>128905</wp:posOffset>
            </wp:positionV>
            <wp:extent cx="107950" cy="107950"/>
            <wp:effectExtent l="0" t="0" r="0" b="0"/>
            <wp:wrapNone/>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9.png"/>
                    <pic:cNvPicPr>
                      <a:picLocks noChangeAspect="1"/>
                    </pic:cNvPicPr>
                  </pic:nvPicPr>
                  <pic:blipFill>
                    <a:blip r:embed="rId35" cstate="print"/>
                    <a:stretch>
                      <a:fillRect/>
                    </a:stretch>
                  </pic:blipFill>
                  <pic:spPr>
                    <a:xfrm>
                      <a:off x="0" y="0"/>
                      <a:ext cx="107999" cy="108000"/>
                    </a:xfrm>
                    <a:prstGeom prst="rect">
                      <a:avLst/>
                    </a:prstGeom>
                  </pic:spPr>
                </pic:pic>
              </a:graphicData>
            </a:graphic>
          </wp:anchor>
        </w:drawing>
      </w:r>
      <w:r>
        <w:rPr>
          <w:color w:val="231916"/>
          <w:spacing w:val="7"/>
          <w:sz w:val="21"/>
        </w:rPr>
        <w:t>Fan</w:t>
      </w:r>
    </w:p>
    <w:p>
      <w:pPr>
        <w:pStyle w:val="13"/>
        <w:numPr>
          <w:ilvl w:val="2"/>
          <w:numId w:val="2"/>
        </w:numPr>
        <w:tabs>
          <w:tab w:val="left" w:pos="1425"/>
        </w:tabs>
        <w:spacing w:before="149" w:after="0" w:line="240" w:lineRule="auto"/>
        <w:ind w:left="1424" w:right="0" w:hanging="316"/>
        <w:jc w:val="left"/>
        <w:rPr>
          <w:sz w:val="21"/>
        </w:rPr>
      </w:pPr>
      <w:r>
        <w:drawing>
          <wp:anchor distT="0" distB="0" distL="0" distR="0" simplePos="0" relativeHeight="251798528" behindDoc="0" locked="0" layoutInCell="1" allowOverlap="1">
            <wp:simplePos x="0" y="0"/>
            <wp:positionH relativeFrom="page">
              <wp:posOffset>840740</wp:posOffset>
            </wp:positionH>
            <wp:positionV relativeFrom="paragraph">
              <wp:posOffset>113665</wp:posOffset>
            </wp:positionV>
            <wp:extent cx="107950" cy="107950"/>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png"/>
                    <pic:cNvPicPr>
                      <a:picLocks noChangeAspect="1"/>
                    </pic:cNvPicPr>
                  </pic:nvPicPr>
                  <pic:blipFill>
                    <a:blip r:embed="rId31" cstate="print"/>
                    <a:stretch>
                      <a:fillRect/>
                    </a:stretch>
                  </pic:blipFill>
                  <pic:spPr>
                    <a:xfrm>
                      <a:off x="0" y="0"/>
                      <a:ext cx="107999" cy="107999"/>
                    </a:xfrm>
                    <a:prstGeom prst="rect">
                      <a:avLst/>
                    </a:prstGeom>
                  </pic:spPr>
                </pic:pic>
              </a:graphicData>
            </a:graphic>
          </wp:anchor>
        </w:drawing>
      </w:r>
      <w:r>
        <w:rPr>
          <w:color w:val="3F3B3A"/>
          <w:sz w:val="21"/>
        </w:rPr>
        <w:t>Gas interface</w:t>
      </w:r>
    </w:p>
    <w:p>
      <w:pPr>
        <w:pStyle w:val="13"/>
        <w:numPr>
          <w:ilvl w:val="2"/>
          <w:numId w:val="2"/>
        </w:numPr>
        <w:tabs>
          <w:tab w:val="left" w:pos="1453"/>
        </w:tabs>
        <w:spacing w:before="145" w:after="0" w:line="240" w:lineRule="auto"/>
        <w:ind w:left="1452" w:right="0" w:hanging="339"/>
        <w:jc w:val="left"/>
        <w:rPr>
          <w:sz w:val="21"/>
        </w:rPr>
      </w:pPr>
      <w:r>
        <w:drawing>
          <wp:anchor distT="0" distB="0" distL="0" distR="0" simplePos="0" relativeHeight="251797504" behindDoc="0" locked="0" layoutInCell="1" allowOverlap="1">
            <wp:simplePos x="0" y="0"/>
            <wp:positionH relativeFrom="page">
              <wp:posOffset>840740</wp:posOffset>
            </wp:positionH>
            <wp:positionV relativeFrom="paragraph">
              <wp:posOffset>107950</wp:posOffset>
            </wp:positionV>
            <wp:extent cx="107950" cy="107950"/>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png"/>
                    <pic:cNvPicPr>
                      <a:picLocks noChangeAspect="1"/>
                    </pic:cNvPicPr>
                  </pic:nvPicPr>
                  <pic:blipFill>
                    <a:blip r:embed="rId31" cstate="print"/>
                    <a:stretch>
                      <a:fillRect/>
                    </a:stretch>
                  </pic:blipFill>
                  <pic:spPr>
                    <a:xfrm>
                      <a:off x="0" y="0"/>
                      <a:ext cx="107999" cy="107999"/>
                    </a:xfrm>
                    <a:prstGeom prst="rect">
                      <a:avLst/>
                    </a:prstGeom>
                  </pic:spPr>
                </pic:pic>
              </a:graphicData>
            </a:graphic>
          </wp:anchor>
        </w:drawing>
      </w:r>
      <w:r>
        <w:rPr>
          <w:color w:val="231916"/>
          <w:spacing w:val="9"/>
          <w:sz w:val="21"/>
        </w:rPr>
        <w:t xml:space="preserve">Output socket </w:t>
      </w:r>
      <w:r>
        <w:rPr>
          <w:color w:val="231916"/>
          <w:spacing w:val="5"/>
          <w:sz w:val="21"/>
        </w:rPr>
        <w:t xml:space="preserve">of </w:t>
      </w:r>
      <w:r>
        <w:rPr>
          <w:color w:val="231916"/>
          <w:spacing w:val="9"/>
          <w:sz w:val="21"/>
        </w:rPr>
        <w:t>welding machine</w:t>
      </w:r>
      <w:r>
        <w:rPr>
          <w:color w:val="231916"/>
          <w:spacing w:val="-32"/>
          <w:sz w:val="21"/>
        </w:rPr>
        <w:t xml:space="preserve"> </w:t>
      </w:r>
      <w:r>
        <w:rPr>
          <w:color w:val="231916"/>
          <w:spacing w:val="7"/>
          <w:sz w:val="21"/>
        </w:rPr>
        <w:t>(-)</w:t>
      </w:r>
    </w:p>
    <w:p>
      <w:pPr>
        <w:pStyle w:val="13"/>
        <w:numPr>
          <w:ilvl w:val="2"/>
          <w:numId w:val="2"/>
        </w:numPr>
        <w:tabs>
          <w:tab w:val="left" w:pos="1461"/>
        </w:tabs>
        <w:spacing w:before="195" w:after="0" w:line="240" w:lineRule="auto"/>
        <w:ind w:left="1460" w:right="0" w:hanging="340"/>
        <w:jc w:val="left"/>
        <w:rPr>
          <w:sz w:val="21"/>
        </w:rPr>
      </w:pPr>
      <w:r>
        <w:drawing>
          <wp:anchor distT="0" distB="0" distL="0" distR="0" simplePos="0" relativeHeight="251799552" behindDoc="0" locked="0" layoutInCell="1" allowOverlap="1">
            <wp:simplePos x="0" y="0"/>
            <wp:positionH relativeFrom="page">
              <wp:posOffset>840740</wp:posOffset>
            </wp:positionH>
            <wp:positionV relativeFrom="paragraph">
              <wp:posOffset>132080</wp:posOffset>
            </wp:positionV>
            <wp:extent cx="107950" cy="107950"/>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png"/>
                    <pic:cNvPicPr>
                      <a:picLocks noChangeAspect="1"/>
                    </pic:cNvPicPr>
                  </pic:nvPicPr>
                  <pic:blipFill>
                    <a:blip r:embed="rId31" cstate="print"/>
                    <a:stretch>
                      <a:fillRect/>
                    </a:stretch>
                  </pic:blipFill>
                  <pic:spPr>
                    <a:xfrm>
                      <a:off x="0" y="0"/>
                      <a:ext cx="107999" cy="108000"/>
                    </a:xfrm>
                    <a:prstGeom prst="rect">
                      <a:avLst/>
                    </a:prstGeom>
                  </pic:spPr>
                </pic:pic>
              </a:graphicData>
            </a:graphic>
          </wp:anchor>
        </w:drawing>
      </w:r>
      <w:r>
        <w:rPr>
          <w:color w:val="231916"/>
          <w:spacing w:val="9"/>
          <w:sz w:val="21"/>
        </w:rPr>
        <w:t xml:space="preserve">Output socket </w:t>
      </w:r>
      <w:r>
        <w:rPr>
          <w:color w:val="231916"/>
          <w:spacing w:val="5"/>
          <w:sz w:val="21"/>
        </w:rPr>
        <w:t xml:space="preserve">of </w:t>
      </w:r>
      <w:r>
        <w:rPr>
          <w:color w:val="231916"/>
          <w:spacing w:val="9"/>
          <w:sz w:val="21"/>
        </w:rPr>
        <w:t>welding machine</w:t>
      </w:r>
      <w:r>
        <w:rPr>
          <w:color w:val="231916"/>
          <w:spacing w:val="-32"/>
          <w:sz w:val="21"/>
        </w:rPr>
        <w:t xml:space="preserve"> </w:t>
      </w:r>
      <w:r>
        <w:rPr>
          <w:color w:val="231916"/>
          <w:spacing w:val="7"/>
          <w:sz w:val="21"/>
        </w:rPr>
        <w:t>(+)</w:t>
      </w:r>
    </w:p>
    <w:p>
      <w:pPr>
        <w:spacing w:after="0" w:line="240" w:lineRule="auto"/>
        <w:jc w:val="left"/>
        <w:rPr>
          <w:sz w:val="21"/>
        </w:rPr>
        <w:sectPr>
          <w:pgSz w:w="11910" w:h="16840"/>
          <w:pgMar w:top="320" w:right="0" w:bottom="660" w:left="520" w:header="0" w:footer="468" w:gutter="0"/>
        </w:sectPr>
      </w:pPr>
    </w:p>
    <w:p>
      <w:pPr>
        <w:pStyle w:val="9"/>
        <w:ind w:left="7525"/>
        <w:rPr>
          <w:sz w:val="20"/>
        </w:rPr>
      </w:pPr>
      <w:r>
        <w:rPr>
          <w:sz w:val="20"/>
        </w:rPr>
        <mc:AlternateContent>
          <mc:Choice Requires="wpg">
            <w:drawing>
              <wp:inline distT="0" distB="0" distL="114300" distR="114300">
                <wp:extent cx="2030730" cy="194945"/>
                <wp:effectExtent l="0" t="0" r="0" b="0"/>
                <wp:docPr id="1241" name="组合 1203"/>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1238" name="图片 1204"/>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1239" name="矩形 1205"/>
                        <wps:cNvSpPr/>
                        <wps:spPr>
                          <a:xfrm>
                            <a:off x="2905" y="0"/>
                            <a:ext cx="292" cy="307"/>
                          </a:xfrm>
                          <a:prstGeom prst="rect">
                            <a:avLst/>
                          </a:prstGeom>
                          <a:solidFill>
                            <a:srgbClr val="E60013"/>
                          </a:solidFill>
                          <a:ln w="9525">
                            <a:noFill/>
                          </a:ln>
                        </wps:spPr>
                        <wps:bodyPr upright="1"/>
                      </wps:wsp>
                      <wps:wsp>
                        <wps:cNvPr id="1240" name="文本框 1206"/>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6" w:name="页 11"/>
                              <w:bookmarkEnd w:id="16"/>
                              <w:r>
                                <w:rPr>
                                  <w:b/>
                                  <w:color w:val="FFFFFF"/>
                                  <w:sz w:val="20"/>
                                </w:rPr>
                                <w:t>Product User Manual</w:t>
                              </w:r>
                            </w:p>
                          </w:txbxContent>
                        </wps:txbx>
                        <wps:bodyPr lIns="0" tIns="0" rIns="0" bIns="0" upright="1"/>
                      </wps:wsp>
                    </wpg:wgp>
                  </a:graphicData>
                </a:graphic>
              </wp:inline>
            </w:drawing>
          </mc:Choice>
          <mc:Fallback>
            <w:pict>
              <v:group id="组合 1203"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">
                <o:lock v:ext="edit" aspectratio="f"/>
                <v:shape id="图片 1204" o:spid="_x0000_s1026" o:spt="75" type="#_x0000_t75" style="position:absolute;left:0;top:0;height:307;width:2868;" filled="f" o:preferrelative="t" stroked="f" coordsize="21600,21600" o:gfxdata="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3YuC8AAAA&#10;3QAAAA8AAAAAAAAAAQAgAAAAIgAAAGRycy9kb3ducmV2LnhtbFBLAQIUABQAAAAIAIdO4kAzLwWe&#10;OwAAADkAAAAQAAAAAAAAAAEAIAAAAAsBAABkcnMvc2hhcGV4bWwueG1sUEsFBgAAAAAGAAYAWwEA&#10;ALUDAAAAAA==&#10;">
                  <v:fill on="f" focussize="0,0"/>
                  <v:stroke on="f"/>
                  <v:imagedata r:id="rId19" o:title=""/>
                  <o:lock v:ext="edit" aspectratio="t"/>
                </v:shape>
                <v:rect id="矩形 1205" o:spid="_x0000_s1026" o:spt="1" style="position:absolute;left:2905;top:0;height:307;width:292;" fillcolor="#E60013" filled="t" stroked="f" coordsize="21600,21600" o:gfxdata="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i0HLsAAADd&#10;AAAADwAAAAAAAAABACAAAAAiAAAAZHJzL2Rvd25yZXYueG1sUEsBAhQAFAAAAAgAh07iQDMvBZ47&#10;AAAAOQAAABAAAAAAAAAAAQAgAAAACgEAAGRycy9zaGFwZXhtbC54bWxQSwUGAAAAAAYABgBbAQAA&#10;tAMAAAAA&#10;">
                  <v:fill on="t" focussize="0,0"/>
                  <v:stroke on="f"/>
                  <v:imagedata o:title=""/>
                  <o:lock v:ext="edit" aspectratio="f"/>
                </v:rect>
                <v:shape id="文本框 1206" o:spid="_x0000_s1026" o:spt="202" type="#_x0000_t202" style="position:absolute;left:0;top:0;height:307;width:3198;" filled="f" stroked="f" coordsize="21600,21600" o:gfxdata="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Vjz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51"/>
                          <w:ind w:left="891" w:right="0" w:firstLine="0"/>
                          <w:jc w:val="left"/>
                          <w:rPr>
                            <w:b/>
                            <w:sz w:val="20"/>
                          </w:rPr>
                        </w:pPr>
                        <w:bookmarkStart w:id="16" w:name="页 11"/>
                        <w:bookmarkEnd w:id="16"/>
                        <w:r>
                          <w:rPr>
                            <w:b/>
                            <w:color w:val="FFFFFF"/>
                            <w:sz w:val="20"/>
                          </w:rPr>
                          <w:t>Product User Manual</w:t>
                        </w:r>
                      </w:p>
                    </w:txbxContent>
                  </v:textbox>
                </v:shape>
                <w10:wrap type="none"/>
                <w10:anchorlock/>
              </v:group>
            </w:pict>
          </mc:Fallback>
        </mc:AlternateContent>
      </w:r>
    </w:p>
    <w:p>
      <w:pPr>
        <w:pStyle w:val="9"/>
        <w:rPr>
          <w:sz w:val="20"/>
        </w:rPr>
      </w:pPr>
    </w:p>
    <w:p>
      <w:pPr>
        <w:pStyle w:val="9"/>
        <w:spacing w:before="4"/>
        <w:rPr>
          <w:sz w:val="15"/>
        </w:rPr>
      </w:pPr>
      <w:r>
        <mc:AlternateContent>
          <mc:Choice Requires="wpg">
            <w:drawing>
              <wp:anchor distT="0" distB="0" distL="0" distR="0" simplePos="0" relativeHeight="251803648" behindDoc="1" locked="0" layoutInCell="1" allowOverlap="1">
                <wp:simplePos x="0" y="0"/>
                <wp:positionH relativeFrom="page">
                  <wp:posOffset>414655</wp:posOffset>
                </wp:positionH>
                <wp:positionV relativeFrom="paragraph">
                  <wp:posOffset>137160</wp:posOffset>
                </wp:positionV>
                <wp:extent cx="6623685" cy="363855"/>
                <wp:effectExtent l="0" t="0" r="0" b="0"/>
                <wp:wrapTopAndBottom/>
                <wp:docPr id="2412" name="组合 1207"/>
                <wp:cNvGraphicFramePr/>
                <a:graphic xmlns:a="http://schemas.openxmlformats.org/drawingml/2006/main">
                  <a:graphicData uri="http://schemas.microsoft.com/office/word/2010/wordprocessingGroup">
                    <wpg:wgp>
                      <wpg:cNvGrpSpPr/>
                      <wpg:grpSpPr>
                        <a:xfrm>
                          <a:off x="0" y="0"/>
                          <a:ext cx="6623685" cy="363855"/>
                          <a:chOff x="653" y="216"/>
                          <a:chExt cx="10431" cy="573"/>
                        </a:xfrm>
                      </wpg:grpSpPr>
                      <pic:pic xmlns:pic="http://schemas.openxmlformats.org/drawingml/2006/picture">
                        <pic:nvPicPr>
                          <pic:cNvPr id="2409" name="图片 1208"/>
                          <pic:cNvPicPr>
                            <a:picLocks noChangeAspect="1"/>
                          </pic:cNvPicPr>
                        </pic:nvPicPr>
                        <pic:blipFill>
                          <a:blip r:embed="rId36"/>
                          <a:stretch>
                            <a:fillRect/>
                          </a:stretch>
                        </pic:blipFill>
                        <pic:spPr>
                          <a:xfrm>
                            <a:off x="797" y="315"/>
                            <a:ext cx="10287" cy="399"/>
                          </a:xfrm>
                          <a:prstGeom prst="rect">
                            <a:avLst/>
                          </a:prstGeom>
                          <a:noFill/>
                          <a:ln w="9525">
                            <a:noFill/>
                          </a:ln>
                        </pic:spPr>
                      </pic:pic>
                      <wps:wsp>
                        <wps:cNvPr id="2410" name="任意多边形 1209"/>
                        <wps:cNvSpPr/>
                        <wps:spPr>
                          <a:xfrm>
                            <a:off x="653" y="216"/>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9"/>
                                </a:lnTo>
                                <a:lnTo>
                                  <a:pt x="142" y="533"/>
                                </a:lnTo>
                                <a:lnTo>
                                  <a:pt x="210" y="562"/>
                                </a:lnTo>
                                <a:lnTo>
                                  <a:pt x="286" y="573"/>
                                </a:lnTo>
                                <a:lnTo>
                                  <a:pt x="362" y="562"/>
                                </a:lnTo>
                                <a:lnTo>
                                  <a:pt x="431" y="533"/>
                                </a:lnTo>
                                <a:lnTo>
                                  <a:pt x="489" y="489"/>
                                </a:lnTo>
                                <a:lnTo>
                                  <a:pt x="533" y="431"/>
                                </a:lnTo>
                                <a:lnTo>
                                  <a:pt x="562" y="362"/>
                                </a:lnTo>
                                <a:lnTo>
                                  <a:pt x="572" y="286"/>
                                </a:lnTo>
                                <a:lnTo>
                                  <a:pt x="562" y="210"/>
                                </a:lnTo>
                                <a:lnTo>
                                  <a:pt x="533" y="142"/>
                                </a:lnTo>
                                <a:lnTo>
                                  <a:pt x="489" y="84"/>
                                </a:lnTo>
                                <a:lnTo>
                                  <a:pt x="431" y="39"/>
                                </a:lnTo>
                                <a:lnTo>
                                  <a:pt x="362" y="10"/>
                                </a:lnTo>
                                <a:lnTo>
                                  <a:pt x="286" y="0"/>
                                </a:lnTo>
                                <a:close/>
                              </a:path>
                            </a:pathLst>
                          </a:custGeom>
                          <a:solidFill>
                            <a:srgbClr val="E60013"/>
                          </a:solidFill>
                          <a:ln w="9525">
                            <a:noFill/>
                          </a:ln>
                        </wps:spPr>
                        <wps:bodyPr upright="1"/>
                      </wps:wsp>
                      <wps:wsp>
                        <wps:cNvPr id="2411" name="文本框 1210"/>
                        <wps:cNvSpPr txBox="1"/>
                        <wps:spPr>
                          <a:xfrm>
                            <a:off x="653" y="216"/>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4-2 </w:t>
                              </w:r>
                              <w:r>
                                <w:rPr>
                                  <w:b/>
                                  <w:color w:val="FFFFFF"/>
                                  <w:sz w:val="24"/>
                                </w:rPr>
                                <w:t>Guidance for device connection</w:t>
                              </w:r>
                            </w:p>
                          </w:txbxContent>
                        </wps:txbx>
                        <wps:bodyPr lIns="0" tIns="0" rIns="0" bIns="0" upright="1"/>
                      </wps:wsp>
                    </wpg:wgp>
                  </a:graphicData>
                </a:graphic>
              </wp:anchor>
            </w:drawing>
          </mc:Choice>
          <mc:Fallback>
            <w:pict>
              <v:group id="组合 1207" o:spid="_x0000_s1026" o:spt="203" style="position:absolute;left:0pt;margin-left:32.65pt;margin-top:10.8pt;height:28.65pt;width:521.55pt;mso-position-horizontal-relative:page;mso-wrap-distance-bottom:0pt;mso-wrap-distance-top:0pt;z-index:-251512832;mso-width-relative:page;mso-height-relative:page;" coordorigin="653,216" coordsize="10431,573" o:gfxdata="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">
                <o:lock v:ext="edit" aspectratio="f"/>
                <v:shape id="图片 1208" o:spid="_x0000_s1026" o:spt="75" type="#_x0000_t75" style="position:absolute;left:797;top:315;height:399;width:10287;" filled="f" o:preferrelative="t" stroked="f" coordsize="21600,21600" o:gfxdata="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okH/vQAA&#10;AN0AAAAPAAAAAAAAAAEAIAAAACIAAABkcnMvZG93bnJldi54bWxQSwECFAAUAAAACACHTuJAMy8F&#10;njsAAAA5AAAAEAAAAAAAAAABACAAAAAMAQAAZHJzL3NoYXBleG1sLnhtbFBLBQYAAAAABgAGAFsB&#10;AAC2AwAAAAA=&#10;">
                  <v:fill on="f" focussize="0,0"/>
                  <v:stroke on="f"/>
                  <v:imagedata r:id="rId36" o:title=""/>
                  <o:lock v:ext="edit" aspectratio="t"/>
                </v:shape>
                <v:shape id="任意多边形 1209" o:spid="_x0000_s1026" o:spt="100" style="position:absolute;left:653;top:216;height:573;width:573;" fillcolor="#E60013" filled="t" stroked="f" coordsize="573,573" o:gfxdata="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5t9l&#10;wAAAAN0AAAAPAAAAAAAAAAEAIAAAACIAAABkcnMvZG93bnJldi54bWxQSwECFAAUAAAACACHTuJA&#10;My8FnjsAAAA5AAAAEAAAAAAAAAABACAAAAAPAQAAZHJzL3NoYXBleG1sLnhtbFBLBQYAAAAABgAG&#10;AFsBAAC5AwAAAAA=&#10;" path="m286,0l210,10,142,39,84,84,39,142,10,210,0,286,10,362,39,431,84,489,142,533,210,562,286,573,362,562,431,533,489,489,533,431,562,362,572,286,562,210,533,142,489,84,431,39,362,10,286,0xe">
                  <v:fill on="t" focussize="0,0"/>
                  <v:stroke on="f"/>
                  <v:imagedata o:title=""/>
                  <o:lock v:ext="edit" aspectratio="f"/>
                </v:shape>
                <v:shape id="文本框 1210" o:spid="_x0000_s1026" o:spt="202" type="#_x0000_t202" style="position:absolute;left:653;top:216;height:573;width:10431;" filled="f" stroked="f" coordsize="21600,21600" o:gfxdata="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iAm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4-2 </w:t>
                        </w:r>
                        <w:r>
                          <w:rPr>
                            <w:b/>
                            <w:color w:val="FFFFFF"/>
                            <w:sz w:val="24"/>
                          </w:rPr>
                          <w:t>Guidance for device connection</w:t>
                        </w:r>
                      </w:p>
                    </w:txbxContent>
                  </v:textbox>
                </v:shape>
                <w10:wrap type="topAndBottom"/>
              </v:group>
            </w:pict>
          </mc:Fallback>
        </mc:AlternateContent>
      </w:r>
    </w:p>
    <w:p>
      <w:pPr>
        <w:pStyle w:val="9"/>
        <w:spacing w:before="11"/>
        <w:rPr>
          <w:sz w:val="13"/>
        </w:rPr>
      </w:pPr>
    </w:p>
    <w:p>
      <w:pPr>
        <w:spacing w:before="113" w:line="280" w:lineRule="auto"/>
        <w:ind w:left="1287" w:right="1341" w:hanging="2"/>
        <w:jc w:val="left"/>
        <w:rPr>
          <w:sz w:val="20"/>
        </w:rPr>
      </w:pPr>
      <w:r>
        <mc:AlternateContent>
          <mc:Choice Requires="wps">
            <w:drawing>
              <wp:anchor distT="0" distB="0" distL="114300" distR="114300" simplePos="0" relativeHeight="251806720" behindDoc="0" locked="0" layoutInCell="1" allowOverlap="1">
                <wp:simplePos x="0" y="0"/>
                <wp:positionH relativeFrom="page">
                  <wp:posOffset>850265</wp:posOffset>
                </wp:positionH>
                <wp:positionV relativeFrom="paragraph">
                  <wp:posOffset>86360</wp:posOffset>
                </wp:positionV>
                <wp:extent cx="107950" cy="107950"/>
                <wp:effectExtent l="0" t="0" r="0" b="0"/>
                <wp:wrapNone/>
                <wp:docPr id="2415" name="矩形 121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1" o:spid="_x0000_s1026" o:spt="1" style="position:absolute;left:0pt;margin-left:66.95pt;margin-top:6.8pt;height:8.5pt;width:8.5pt;mso-position-horizontal-relative:page;z-index:251806720;mso-width-relative:page;mso-height-relative:page;" fillcolor="#E60013" filled="t" stroked="f" coordsize="21600,21600" o:gfxdata="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b1m59YAAAAJAQAADwAAAAAAAAAB&#10;ACAAAAAiAAAAZHJzL2Rvd25yZXYueG1sUEsBAhQAFAAAAAgAh07iQG8En5KgAQAAHwMAAA4AAAAA&#10;AAAAAQAgAAAAJQEAAGRycy9lMm9Eb2MueG1sUEsFBgAAAAAGAAYAWQEAADcFAAAAAA==&#10;">
                <v:fill on="t" focussize="0,0"/>
                <v:stroke on="f"/>
                <v:imagedata o:title=""/>
                <o:lock v:ext="edit" aspectratio="f"/>
              </v:rect>
            </w:pict>
          </mc:Fallback>
        </mc:AlternateContent>
      </w:r>
      <w:r>
        <w:rPr>
          <w:color w:val="231916"/>
          <w:w w:val="110"/>
          <w:sz w:val="20"/>
        </w:rPr>
        <w:t>Use</w:t>
      </w:r>
      <w:r>
        <w:rPr>
          <w:color w:val="231916"/>
          <w:spacing w:val="-12"/>
          <w:w w:val="110"/>
          <w:sz w:val="20"/>
        </w:rPr>
        <w:t xml:space="preserve"> </w:t>
      </w:r>
      <w:r>
        <w:rPr>
          <w:color w:val="231916"/>
          <w:w w:val="110"/>
          <w:sz w:val="20"/>
        </w:rPr>
        <w:t>grounding</w:t>
      </w:r>
      <w:r>
        <w:rPr>
          <w:color w:val="231916"/>
          <w:spacing w:val="-11"/>
          <w:w w:val="110"/>
          <w:sz w:val="20"/>
        </w:rPr>
        <w:t xml:space="preserve"> </w:t>
      </w:r>
      <w:r>
        <w:rPr>
          <w:color w:val="231916"/>
          <w:w w:val="110"/>
          <w:sz w:val="20"/>
        </w:rPr>
        <w:t>cable</w:t>
      </w:r>
      <w:r>
        <w:rPr>
          <w:color w:val="231916"/>
          <w:spacing w:val="-11"/>
          <w:w w:val="110"/>
          <w:sz w:val="20"/>
        </w:rPr>
        <w:t xml:space="preserve"> </w:t>
      </w:r>
      <w:r>
        <w:rPr>
          <w:color w:val="231916"/>
          <w:w w:val="110"/>
          <w:sz w:val="20"/>
        </w:rPr>
        <w:t>to</w:t>
      </w:r>
      <w:r>
        <w:rPr>
          <w:color w:val="231916"/>
          <w:spacing w:val="-12"/>
          <w:w w:val="110"/>
          <w:sz w:val="20"/>
        </w:rPr>
        <w:t xml:space="preserve"> </w:t>
      </w:r>
      <w:r>
        <w:rPr>
          <w:color w:val="231916"/>
          <w:w w:val="110"/>
          <w:sz w:val="20"/>
        </w:rPr>
        <w:t>connect</w:t>
      </w:r>
      <w:r>
        <w:rPr>
          <w:color w:val="231916"/>
          <w:spacing w:val="-11"/>
          <w:w w:val="110"/>
          <w:sz w:val="20"/>
        </w:rPr>
        <w:t xml:space="preserve"> </w:t>
      </w:r>
      <w:r>
        <w:rPr>
          <w:color w:val="231916"/>
          <w:w w:val="110"/>
          <w:sz w:val="20"/>
        </w:rPr>
        <w:t>the</w:t>
      </w:r>
      <w:r>
        <w:rPr>
          <w:color w:val="231916"/>
          <w:spacing w:val="-11"/>
          <w:w w:val="110"/>
          <w:sz w:val="20"/>
        </w:rPr>
        <w:t xml:space="preserve"> </w:t>
      </w:r>
      <w:r>
        <w:rPr>
          <w:color w:val="231916"/>
          <w:w w:val="110"/>
          <w:sz w:val="20"/>
        </w:rPr>
        <w:t>to-be-weld</w:t>
      </w:r>
      <w:r>
        <w:rPr>
          <w:color w:val="231916"/>
          <w:spacing w:val="-12"/>
          <w:w w:val="110"/>
          <w:sz w:val="20"/>
        </w:rPr>
        <w:t xml:space="preserve"> </w:t>
      </w:r>
      <w:r>
        <w:rPr>
          <w:color w:val="231916"/>
          <w:w w:val="110"/>
          <w:sz w:val="20"/>
        </w:rPr>
        <w:t>workpiece</w:t>
      </w:r>
      <w:r>
        <w:rPr>
          <w:color w:val="231916"/>
          <w:spacing w:val="-11"/>
          <w:w w:val="110"/>
          <w:sz w:val="20"/>
        </w:rPr>
        <w:t xml:space="preserve"> </w:t>
      </w:r>
      <w:r>
        <w:rPr>
          <w:color w:val="231916"/>
          <w:w w:val="110"/>
          <w:sz w:val="20"/>
        </w:rPr>
        <w:t>to</w:t>
      </w:r>
      <w:r>
        <w:rPr>
          <w:color w:val="231916"/>
          <w:spacing w:val="-11"/>
          <w:w w:val="110"/>
          <w:sz w:val="20"/>
        </w:rPr>
        <w:t xml:space="preserve"> </w:t>
      </w:r>
      <w:r>
        <w:rPr>
          <w:color w:val="231916"/>
          <w:w w:val="110"/>
          <w:sz w:val="20"/>
        </w:rPr>
        <w:t>the</w:t>
      </w:r>
      <w:r>
        <w:rPr>
          <w:color w:val="231916"/>
          <w:spacing w:val="-12"/>
          <w:w w:val="110"/>
          <w:sz w:val="20"/>
        </w:rPr>
        <w:t xml:space="preserve"> </w:t>
      </w:r>
      <w:r>
        <w:rPr>
          <w:color w:val="231916"/>
          <w:w w:val="110"/>
          <w:sz w:val="20"/>
        </w:rPr>
        <w:t>output</w:t>
      </w:r>
      <w:r>
        <w:rPr>
          <w:color w:val="231916"/>
          <w:spacing w:val="-11"/>
          <w:w w:val="110"/>
          <w:sz w:val="20"/>
        </w:rPr>
        <w:t xml:space="preserve"> </w:t>
      </w:r>
      <w:r>
        <w:rPr>
          <w:color w:val="231916"/>
          <w:w w:val="110"/>
          <w:sz w:val="20"/>
        </w:rPr>
        <w:t>socket</w:t>
      </w:r>
      <w:r>
        <w:rPr>
          <w:color w:val="231916"/>
          <w:spacing w:val="-11"/>
          <w:w w:val="110"/>
          <w:sz w:val="20"/>
        </w:rPr>
        <w:t xml:space="preserve"> </w:t>
      </w:r>
      <w:r>
        <w:rPr>
          <w:color w:val="231916"/>
          <w:w w:val="110"/>
          <w:sz w:val="20"/>
        </w:rPr>
        <w:t>(I)</w:t>
      </w:r>
      <w:r>
        <w:rPr>
          <w:color w:val="231916"/>
          <w:spacing w:val="-11"/>
          <w:w w:val="110"/>
          <w:sz w:val="20"/>
        </w:rPr>
        <w:t xml:space="preserve"> </w:t>
      </w:r>
      <w:r>
        <w:rPr>
          <w:color w:val="231916"/>
          <w:w w:val="110"/>
          <w:sz w:val="20"/>
        </w:rPr>
        <w:t>of</w:t>
      </w:r>
      <w:r>
        <w:rPr>
          <w:color w:val="231916"/>
          <w:spacing w:val="-12"/>
          <w:w w:val="110"/>
          <w:sz w:val="20"/>
        </w:rPr>
        <w:t xml:space="preserve"> </w:t>
      </w:r>
      <w:r>
        <w:rPr>
          <w:color w:val="231916"/>
          <w:w w:val="110"/>
          <w:sz w:val="20"/>
        </w:rPr>
        <w:t>welding machine.</w:t>
      </w:r>
    </w:p>
    <w:p>
      <w:pPr>
        <w:spacing w:before="62" w:line="261" w:lineRule="auto"/>
        <w:ind w:left="1346" w:right="1342" w:hanging="56"/>
        <w:jc w:val="left"/>
        <w:rPr>
          <w:sz w:val="20"/>
        </w:rPr>
      </w:pPr>
      <w:r>
        <mc:AlternateContent>
          <mc:Choice Requires="wps">
            <w:drawing>
              <wp:anchor distT="0" distB="0" distL="114300" distR="114300" simplePos="0" relativeHeight="251809792" behindDoc="0" locked="0" layoutInCell="1" allowOverlap="1">
                <wp:simplePos x="0" y="0"/>
                <wp:positionH relativeFrom="page">
                  <wp:posOffset>850265</wp:posOffset>
                </wp:positionH>
                <wp:positionV relativeFrom="paragraph">
                  <wp:posOffset>50165</wp:posOffset>
                </wp:positionV>
                <wp:extent cx="107950" cy="107950"/>
                <wp:effectExtent l="0" t="0" r="0" b="0"/>
                <wp:wrapNone/>
                <wp:docPr id="2418" name="矩形 121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2" o:spid="_x0000_s1026" o:spt="1" style="position:absolute;left:0pt;margin-left:66.95pt;margin-top:3.95pt;height:8.5pt;width:8.5pt;mso-position-horizontal-relative:page;z-index:251809792;mso-width-relative:page;mso-height-relative:page;" fillcolor="#E60013" filled="t" stroked="f" coordsize="21600,21600" o:gfxdata="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fHpoNYAAAAIAQAADwAAAAAAAAAB&#10;ACAAAAAiAAAAZHJzL2Rvd25yZXYueG1sUEsBAhQAFAAAAAgAh07iQBiXWuigAQAAHwMAAA4AAAAA&#10;AAAAAQAgAAAAJQEAAGRycy9lMm9Eb2MueG1sUEsFBgAAAAAGAAYAWQEAADcFAAAAAA==&#10;">
                <v:fill on="t" focussize="0,0"/>
                <v:stroke on="f"/>
                <v:imagedata o:title=""/>
                <o:lock v:ext="edit" aspectratio="f"/>
              </v:rect>
            </w:pict>
          </mc:Fallback>
        </mc:AlternateContent>
      </w:r>
      <w:r>
        <w:rPr>
          <w:color w:val="231916"/>
          <w:sz w:val="20"/>
        </w:rPr>
        <w:t>Use positive welding cable to connect welding cable socket of wire feeder to the output socket (+) of welding machine.</w:t>
      </w:r>
    </w:p>
    <w:p>
      <w:pPr>
        <w:spacing w:before="110" w:line="252" w:lineRule="auto"/>
        <w:ind w:left="1283" w:right="1186" w:firstLine="0"/>
        <w:jc w:val="left"/>
        <w:rPr>
          <w:sz w:val="20"/>
        </w:rPr>
      </w:pPr>
      <w:r>
        <mc:AlternateContent>
          <mc:Choice Requires="wps">
            <w:drawing>
              <wp:anchor distT="0" distB="0" distL="114300" distR="114300" simplePos="0" relativeHeight="251808768" behindDoc="0" locked="0" layoutInCell="1" allowOverlap="1">
                <wp:simplePos x="0" y="0"/>
                <wp:positionH relativeFrom="page">
                  <wp:posOffset>850265</wp:posOffset>
                </wp:positionH>
                <wp:positionV relativeFrom="paragraph">
                  <wp:posOffset>81280</wp:posOffset>
                </wp:positionV>
                <wp:extent cx="107950" cy="107950"/>
                <wp:effectExtent l="0" t="0" r="0" b="0"/>
                <wp:wrapNone/>
                <wp:docPr id="2417" name="矩形 12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3" o:spid="_x0000_s1026" o:spt="1" style="position:absolute;left:0pt;margin-left:66.95pt;margin-top:6.4pt;height:8.5pt;width:8.5pt;mso-position-horizontal-relative:page;z-index:251808768;mso-width-relative:page;mso-height-relative:page;" fillcolor="#E60013" filled="t" stroked="f" coordsize="21600,21600" o:gfxdata="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yU7S3XAAAACQEAAA8AAAAAAAAA&#10;AQAgAAAAIgAAAGRycy9kb3ducmV2LnhtbFBLAQIUABQAAAAIAIdO4kA5nT6QoAEAAB8DAAAOAAAA&#10;AAAAAAEAIAAAACYBAABkcnMvZTJvRG9jLnhtbFBLBQYAAAAABgAGAFkBAAA4BQAAAAA=&#10;">
                <v:fill on="t" focussize="0,0"/>
                <v:stroke on="f"/>
                <v:imagedata o:title=""/>
                <o:lock v:ext="edit" aspectratio="f"/>
              </v:rect>
            </w:pict>
          </mc:Fallback>
        </mc:AlternateContent>
      </w:r>
      <w:r>
        <w:rPr>
          <w:color w:val="231916"/>
          <w:sz w:val="20"/>
        </w:rPr>
        <w:t>Use</w:t>
      </w:r>
      <w:r>
        <w:rPr>
          <w:color w:val="231916"/>
          <w:spacing w:val="-8"/>
          <w:sz w:val="20"/>
        </w:rPr>
        <w:t xml:space="preserve"> </w:t>
      </w:r>
      <w:r>
        <w:rPr>
          <w:color w:val="231916"/>
          <w:sz w:val="20"/>
        </w:rPr>
        <w:t>control</w:t>
      </w:r>
      <w:r>
        <w:rPr>
          <w:color w:val="231916"/>
          <w:spacing w:val="-7"/>
          <w:sz w:val="20"/>
        </w:rPr>
        <w:t xml:space="preserve"> </w:t>
      </w:r>
      <w:r>
        <w:rPr>
          <w:color w:val="231916"/>
          <w:sz w:val="20"/>
        </w:rPr>
        <w:t>cable</w:t>
      </w:r>
      <w:r>
        <w:rPr>
          <w:color w:val="231916"/>
          <w:spacing w:val="-7"/>
          <w:sz w:val="20"/>
        </w:rPr>
        <w:t xml:space="preserve"> </w:t>
      </w:r>
      <w:r>
        <w:rPr>
          <w:color w:val="231916"/>
          <w:sz w:val="20"/>
        </w:rPr>
        <w:t>to</w:t>
      </w:r>
      <w:r>
        <w:rPr>
          <w:color w:val="231916"/>
          <w:spacing w:val="-8"/>
          <w:sz w:val="20"/>
        </w:rPr>
        <w:t xml:space="preserve"> </w:t>
      </w:r>
      <w:r>
        <w:rPr>
          <w:color w:val="231916"/>
          <w:sz w:val="20"/>
        </w:rPr>
        <w:t>connect</w:t>
      </w:r>
      <w:r>
        <w:rPr>
          <w:color w:val="231916"/>
          <w:spacing w:val="-7"/>
          <w:sz w:val="20"/>
        </w:rPr>
        <w:t xml:space="preserve"> </w:t>
      </w:r>
      <w:r>
        <w:rPr>
          <w:color w:val="231916"/>
          <w:sz w:val="20"/>
        </w:rPr>
        <w:t>control</w:t>
      </w:r>
      <w:r>
        <w:rPr>
          <w:color w:val="231916"/>
          <w:spacing w:val="-7"/>
          <w:sz w:val="20"/>
        </w:rPr>
        <w:t xml:space="preserve"> </w:t>
      </w:r>
      <w:r>
        <w:rPr>
          <w:color w:val="231916"/>
          <w:sz w:val="20"/>
        </w:rPr>
        <w:t>socket</w:t>
      </w:r>
      <w:r>
        <w:rPr>
          <w:color w:val="231916"/>
          <w:spacing w:val="-8"/>
          <w:sz w:val="20"/>
        </w:rPr>
        <w:t xml:space="preserve"> </w:t>
      </w:r>
      <w:r>
        <w:rPr>
          <w:color w:val="231916"/>
          <w:sz w:val="20"/>
        </w:rPr>
        <w:t>on</w:t>
      </w:r>
      <w:r>
        <w:rPr>
          <w:color w:val="231916"/>
          <w:spacing w:val="-7"/>
          <w:sz w:val="20"/>
        </w:rPr>
        <w:t xml:space="preserve"> </w:t>
      </w:r>
      <w:r>
        <w:rPr>
          <w:color w:val="231916"/>
          <w:sz w:val="20"/>
        </w:rPr>
        <w:t>rear</w:t>
      </w:r>
      <w:r>
        <w:rPr>
          <w:color w:val="231916"/>
          <w:spacing w:val="-7"/>
          <w:sz w:val="20"/>
        </w:rPr>
        <w:t xml:space="preserve"> </w:t>
      </w:r>
      <w:r>
        <w:rPr>
          <w:color w:val="231916"/>
          <w:sz w:val="20"/>
        </w:rPr>
        <w:t>panel</w:t>
      </w:r>
      <w:r>
        <w:rPr>
          <w:color w:val="231916"/>
          <w:spacing w:val="-8"/>
          <w:sz w:val="20"/>
        </w:rPr>
        <w:t xml:space="preserve"> </w:t>
      </w:r>
      <w:r>
        <w:rPr>
          <w:color w:val="231916"/>
          <w:sz w:val="20"/>
        </w:rPr>
        <w:t>of</w:t>
      </w:r>
      <w:r>
        <w:rPr>
          <w:color w:val="231916"/>
          <w:spacing w:val="-7"/>
          <w:sz w:val="20"/>
        </w:rPr>
        <w:t xml:space="preserve"> </w:t>
      </w:r>
      <w:r>
        <w:rPr>
          <w:color w:val="231916"/>
          <w:sz w:val="20"/>
        </w:rPr>
        <w:t>wire</w:t>
      </w:r>
      <w:r>
        <w:rPr>
          <w:color w:val="231916"/>
          <w:spacing w:val="-7"/>
          <w:sz w:val="20"/>
        </w:rPr>
        <w:t xml:space="preserve"> </w:t>
      </w:r>
      <w:r>
        <w:rPr>
          <w:color w:val="231916"/>
          <w:sz w:val="20"/>
        </w:rPr>
        <w:t>feeder</w:t>
      </w:r>
      <w:r>
        <w:rPr>
          <w:color w:val="231916"/>
          <w:spacing w:val="-8"/>
          <w:sz w:val="20"/>
        </w:rPr>
        <w:t xml:space="preserve"> </w:t>
      </w:r>
      <w:r>
        <w:rPr>
          <w:color w:val="231916"/>
          <w:sz w:val="20"/>
        </w:rPr>
        <w:t>to</w:t>
      </w:r>
      <w:r>
        <w:rPr>
          <w:color w:val="231916"/>
          <w:spacing w:val="-7"/>
          <w:sz w:val="20"/>
        </w:rPr>
        <w:t xml:space="preserve"> </w:t>
      </w:r>
      <w:r>
        <w:rPr>
          <w:color w:val="231916"/>
          <w:sz w:val="20"/>
        </w:rPr>
        <w:t>the</w:t>
      </w:r>
      <w:r>
        <w:rPr>
          <w:color w:val="231916"/>
          <w:spacing w:val="-7"/>
          <w:sz w:val="20"/>
        </w:rPr>
        <w:t xml:space="preserve"> </w:t>
      </w:r>
      <w:r>
        <w:rPr>
          <w:color w:val="231916"/>
          <w:sz w:val="20"/>
        </w:rPr>
        <w:t>feeding</w:t>
      </w:r>
      <w:r>
        <w:rPr>
          <w:color w:val="231916"/>
          <w:spacing w:val="-8"/>
          <w:sz w:val="20"/>
        </w:rPr>
        <w:t xml:space="preserve"> </w:t>
      </w:r>
      <w:r>
        <w:rPr>
          <w:color w:val="231916"/>
          <w:sz w:val="20"/>
        </w:rPr>
        <w:t>control</w:t>
      </w:r>
      <w:r>
        <w:rPr>
          <w:color w:val="231916"/>
          <w:spacing w:val="-7"/>
          <w:sz w:val="20"/>
        </w:rPr>
        <w:t xml:space="preserve"> </w:t>
      </w:r>
      <w:r>
        <w:rPr>
          <w:color w:val="231916"/>
          <w:spacing w:val="-3"/>
          <w:sz w:val="20"/>
        </w:rPr>
        <w:t xml:space="preserve">socket </w:t>
      </w:r>
      <w:r>
        <w:rPr>
          <w:color w:val="231916"/>
          <w:sz w:val="20"/>
        </w:rPr>
        <w:t>on rear panel of welding</w:t>
      </w:r>
      <w:r>
        <w:rPr>
          <w:color w:val="231916"/>
          <w:spacing w:val="-1"/>
          <w:sz w:val="20"/>
        </w:rPr>
        <w:t xml:space="preserve"> </w:t>
      </w:r>
      <w:r>
        <w:rPr>
          <w:color w:val="231916"/>
          <w:sz w:val="20"/>
        </w:rPr>
        <w:t>machine.</w:t>
      </w:r>
    </w:p>
    <w:p>
      <w:pPr>
        <w:spacing w:before="105"/>
        <w:ind w:left="1283" w:right="0" w:firstLine="0"/>
        <w:jc w:val="left"/>
        <w:rPr>
          <w:sz w:val="20"/>
        </w:rPr>
      </w:pPr>
      <w:r>
        <mc:AlternateContent>
          <mc:Choice Requires="wps">
            <w:drawing>
              <wp:anchor distT="0" distB="0" distL="114300" distR="114300" simplePos="0" relativeHeight="251807744" behindDoc="0" locked="0" layoutInCell="1" allowOverlap="1">
                <wp:simplePos x="0" y="0"/>
                <wp:positionH relativeFrom="page">
                  <wp:posOffset>850265</wp:posOffset>
                </wp:positionH>
                <wp:positionV relativeFrom="paragraph">
                  <wp:posOffset>85090</wp:posOffset>
                </wp:positionV>
                <wp:extent cx="107950" cy="107950"/>
                <wp:effectExtent l="0" t="0" r="0" b="0"/>
                <wp:wrapNone/>
                <wp:docPr id="2416" name="矩形 121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4" o:spid="_x0000_s1026" o:spt="1" style="position:absolute;left:0pt;margin-left:66.95pt;margin-top:6.7pt;height:8.5pt;width:8.5pt;mso-position-horizontal-relative:page;z-index:251807744;mso-width-relative:page;mso-height-relative:page;" fillcolor="#E60013" filled="t" stroked="f" coordsize="21600,21600" o:gfxdata="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cUQmLWAAAACQEAAA8AAAAAAAAA&#10;AQAgAAAAIgAAAGRycy9kb3ducmV2LnhtbFBLAQIUABQAAAAIAIdO4kBsO7MpoQEAAB8DAAAOAAAA&#10;AAAAAAEAIAAAACUBAABkcnMvZTJvRG9jLnhtbFBLBQYAAAAABgAGAFkBAAA4BQAAAAA=&#10;">
                <v:fill on="t" focussize="0,0"/>
                <v:stroke on="f"/>
                <v:imagedata o:title=""/>
                <o:lock v:ext="edit" aspectratio="f"/>
              </v:rect>
            </w:pict>
          </mc:Fallback>
        </mc:AlternateContent>
      </w:r>
      <w:r>
        <w:rPr>
          <w:color w:val="231916"/>
          <w:sz w:val="20"/>
        </w:rPr>
        <w:t>Use gas pipe to connect wire feeder to gas regulator or proportioner.</w:t>
      </w:r>
    </w:p>
    <w:p>
      <w:pPr>
        <w:spacing w:before="167" w:line="261" w:lineRule="auto"/>
        <w:ind w:left="1287" w:right="1341" w:hanging="4"/>
        <w:jc w:val="both"/>
        <w:rPr>
          <w:sz w:val="20"/>
        </w:rPr>
      </w:pPr>
      <w:r>
        <mc:AlternateContent>
          <mc:Choice Requires="wps">
            <w:drawing>
              <wp:anchor distT="0" distB="0" distL="114300" distR="114300" simplePos="0" relativeHeight="251810816" behindDoc="0" locked="0" layoutInCell="1" allowOverlap="1">
                <wp:simplePos x="0" y="0"/>
                <wp:positionH relativeFrom="page">
                  <wp:posOffset>850265</wp:posOffset>
                </wp:positionH>
                <wp:positionV relativeFrom="paragraph">
                  <wp:posOffset>113665</wp:posOffset>
                </wp:positionV>
                <wp:extent cx="107950" cy="107950"/>
                <wp:effectExtent l="0" t="0" r="0" b="0"/>
                <wp:wrapNone/>
                <wp:docPr id="2419" name="矩形 121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5" o:spid="_x0000_s1026" o:spt="1" style="position:absolute;left:0pt;margin-left:66.95pt;margin-top:8.95pt;height:8.5pt;width:8.5pt;mso-position-horizontal-relative:page;z-index:251810816;mso-width-relative:page;mso-height-relative:page;" fillcolor="#E60013" filled="t" stroked="f" coordsize="21600,21600" o:gfxdata="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iBFeo1wAAAAkBAAAPAAAAAAAA&#10;AAEAIAAAACIAAABkcnMvZG93bnJldi54bWxQSwECFAAUAAAACACHTuJATTHXUaEBAAAfAwAADgAA&#10;AAAAAAABACAAAAAmAQAAZHJzL2Uyb0RvYy54bWxQSwUGAAAAAAYABgBZAQAAOQUAAAAA&#10;">
                <v:fill on="t" focussize="0,0"/>
                <v:stroke on="f"/>
                <v:imagedata o:title=""/>
                <o:lock v:ext="edit" aspectratio="f"/>
              </v:rect>
            </w:pict>
          </mc:Fallback>
        </mc:AlternateContent>
      </w:r>
      <w:r>
        <w:rPr>
          <w:color w:val="231916"/>
          <w:sz w:val="20"/>
        </w:rPr>
        <w:t>The</w:t>
      </w:r>
      <w:r>
        <w:rPr>
          <w:color w:val="231916"/>
          <w:spacing w:val="-7"/>
          <w:sz w:val="20"/>
        </w:rPr>
        <w:t xml:space="preserve"> </w:t>
      </w:r>
      <w:r>
        <w:rPr>
          <w:color w:val="231916"/>
          <w:sz w:val="20"/>
        </w:rPr>
        <w:t>heating</w:t>
      </w:r>
      <w:r>
        <w:rPr>
          <w:color w:val="231916"/>
          <w:spacing w:val="-6"/>
          <w:sz w:val="20"/>
        </w:rPr>
        <w:t xml:space="preserve"> </w:t>
      </w:r>
      <w:r>
        <w:rPr>
          <w:color w:val="231916"/>
          <w:sz w:val="20"/>
        </w:rPr>
        <w:t>cable</w:t>
      </w:r>
      <w:r>
        <w:rPr>
          <w:color w:val="231916"/>
          <w:spacing w:val="-6"/>
          <w:sz w:val="20"/>
        </w:rPr>
        <w:t xml:space="preserve"> </w:t>
      </w:r>
      <w:r>
        <w:rPr>
          <w:color w:val="231916"/>
          <w:sz w:val="20"/>
        </w:rPr>
        <w:t>of</w:t>
      </w:r>
      <w:r>
        <w:rPr>
          <w:color w:val="231916"/>
          <w:spacing w:val="-6"/>
          <w:sz w:val="20"/>
        </w:rPr>
        <w:t xml:space="preserve"> </w:t>
      </w:r>
      <w:r>
        <w:rPr>
          <w:color w:val="231916"/>
          <w:sz w:val="20"/>
        </w:rPr>
        <w:t>CO</w:t>
      </w:r>
      <w:r>
        <w:rPr>
          <w:color w:val="231916"/>
          <w:position w:val="-3"/>
          <w:sz w:val="10"/>
        </w:rPr>
        <w:t>2</w:t>
      </w:r>
      <w:r>
        <w:rPr>
          <w:color w:val="231916"/>
          <w:spacing w:val="22"/>
          <w:position w:val="-3"/>
          <w:sz w:val="10"/>
        </w:rPr>
        <w:t xml:space="preserve"> </w:t>
      </w:r>
      <w:r>
        <w:rPr>
          <w:color w:val="231916"/>
          <w:sz w:val="20"/>
        </w:rPr>
        <w:t>regulator</w:t>
      </w:r>
      <w:r>
        <w:rPr>
          <w:color w:val="231916"/>
          <w:spacing w:val="-6"/>
          <w:sz w:val="20"/>
        </w:rPr>
        <w:t xml:space="preserve"> </w:t>
      </w:r>
      <w:r>
        <w:rPr>
          <w:color w:val="231916"/>
          <w:sz w:val="20"/>
        </w:rPr>
        <w:t>shall</w:t>
      </w:r>
      <w:r>
        <w:rPr>
          <w:color w:val="231916"/>
          <w:spacing w:val="-6"/>
          <w:sz w:val="20"/>
        </w:rPr>
        <w:t xml:space="preserve"> </w:t>
      </w:r>
      <w:r>
        <w:rPr>
          <w:color w:val="231916"/>
          <w:sz w:val="20"/>
        </w:rPr>
        <w:t>be</w:t>
      </w:r>
      <w:r>
        <w:rPr>
          <w:color w:val="231916"/>
          <w:spacing w:val="-6"/>
          <w:sz w:val="20"/>
        </w:rPr>
        <w:t xml:space="preserve"> </w:t>
      </w:r>
      <w:r>
        <w:rPr>
          <w:color w:val="231916"/>
          <w:sz w:val="20"/>
        </w:rPr>
        <w:t>connected</w:t>
      </w:r>
      <w:r>
        <w:rPr>
          <w:color w:val="231916"/>
          <w:spacing w:val="-6"/>
          <w:sz w:val="20"/>
        </w:rPr>
        <w:t xml:space="preserve"> </w:t>
      </w:r>
      <w:r>
        <w:rPr>
          <w:color w:val="231916"/>
          <w:sz w:val="20"/>
        </w:rPr>
        <w:t>to</w:t>
      </w:r>
      <w:r>
        <w:rPr>
          <w:color w:val="231916"/>
          <w:spacing w:val="-6"/>
          <w:sz w:val="20"/>
        </w:rPr>
        <w:t xml:space="preserve"> </w:t>
      </w:r>
      <w:r>
        <w:rPr>
          <w:color w:val="231916"/>
          <w:sz w:val="20"/>
        </w:rPr>
        <w:t>the</w:t>
      </w:r>
      <w:r>
        <w:rPr>
          <w:color w:val="231916"/>
          <w:spacing w:val="-6"/>
          <w:sz w:val="20"/>
        </w:rPr>
        <w:t xml:space="preserve"> </w:t>
      </w:r>
      <w:r>
        <w:rPr>
          <w:color w:val="231916"/>
          <w:sz w:val="20"/>
        </w:rPr>
        <w:t>heating</w:t>
      </w:r>
      <w:r>
        <w:rPr>
          <w:color w:val="231916"/>
          <w:spacing w:val="-6"/>
          <w:sz w:val="20"/>
        </w:rPr>
        <w:t xml:space="preserve"> </w:t>
      </w:r>
      <w:r>
        <w:rPr>
          <w:color w:val="231916"/>
          <w:sz w:val="20"/>
        </w:rPr>
        <w:t>power</w:t>
      </w:r>
      <w:r>
        <w:rPr>
          <w:color w:val="231916"/>
          <w:spacing w:val="-6"/>
          <w:sz w:val="20"/>
        </w:rPr>
        <w:t xml:space="preserve"> </w:t>
      </w:r>
      <w:r>
        <w:rPr>
          <w:color w:val="231916"/>
          <w:sz w:val="20"/>
        </w:rPr>
        <w:t>socket</w:t>
      </w:r>
      <w:r>
        <w:rPr>
          <w:color w:val="231916"/>
          <w:spacing w:val="-6"/>
          <w:sz w:val="20"/>
        </w:rPr>
        <w:t xml:space="preserve"> </w:t>
      </w:r>
      <w:r>
        <w:rPr>
          <w:color w:val="231916"/>
          <w:sz w:val="20"/>
        </w:rPr>
        <w:t>on</w:t>
      </w:r>
      <w:r>
        <w:rPr>
          <w:color w:val="231916"/>
          <w:spacing w:val="-6"/>
          <w:sz w:val="20"/>
        </w:rPr>
        <w:t xml:space="preserve"> </w:t>
      </w:r>
      <w:r>
        <w:rPr>
          <w:color w:val="231916"/>
          <w:sz w:val="20"/>
        </w:rPr>
        <w:t>the</w:t>
      </w:r>
      <w:r>
        <w:rPr>
          <w:color w:val="231916"/>
          <w:spacing w:val="-6"/>
          <w:sz w:val="20"/>
        </w:rPr>
        <w:t xml:space="preserve"> </w:t>
      </w:r>
      <w:r>
        <w:rPr>
          <w:color w:val="231916"/>
          <w:sz w:val="20"/>
        </w:rPr>
        <w:t>rear</w:t>
      </w:r>
      <w:r>
        <w:rPr>
          <w:color w:val="231916"/>
          <w:spacing w:val="-6"/>
          <w:sz w:val="20"/>
        </w:rPr>
        <w:t xml:space="preserve"> </w:t>
      </w:r>
      <w:r>
        <w:rPr>
          <w:color w:val="231916"/>
          <w:spacing w:val="-3"/>
          <w:sz w:val="20"/>
        </w:rPr>
        <w:t xml:space="preserve">panel </w:t>
      </w:r>
      <w:r>
        <w:rPr>
          <w:color w:val="231916"/>
          <w:sz w:val="20"/>
        </w:rPr>
        <w:t>of welding machine.</w:t>
      </w:r>
    </w:p>
    <w:p>
      <w:pPr>
        <w:spacing w:before="129" w:line="283" w:lineRule="auto"/>
        <w:ind w:left="1287" w:right="1334" w:firstLine="0"/>
        <w:jc w:val="both"/>
        <w:rPr>
          <w:sz w:val="20"/>
        </w:rPr>
      </w:pPr>
      <w:r>
        <mc:AlternateContent>
          <mc:Choice Requires="wps">
            <w:drawing>
              <wp:anchor distT="0" distB="0" distL="114300" distR="114300" simplePos="0" relativeHeight="251804672" behindDoc="0" locked="0" layoutInCell="1" allowOverlap="1">
                <wp:simplePos x="0" y="0"/>
                <wp:positionH relativeFrom="page">
                  <wp:posOffset>850265</wp:posOffset>
                </wp:positionH>
                <wp:positionV relativeFrom="paragraph">
                  <wp:posOffset>83820</wp:posOffset>
                </wp:positionV>
                <wp:extent cx="107950" cy="107950"/>
                <wp:effectExtent l="0" t="0" r="0" b="0"/>
                <wp:wrapNone/>
                <wp:docPr id="2413" name="矩形 12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6" o:spid="_x0000_s1026" o:spt="1" style="position:absolute;left:0pt;margin-left:66.95pt;margin-top:6.6pt;height:8.5pt;width:8.5pt;mso-position-horizontal-relative:page;z-index:251804672;mso-width-relative:page;mso-height-relative:page;" fillcolor="#E60013" filled="t" stroked="f" coordsize="21600,21600" o:gfxdata="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46F421gAAAAkBAAAPAAAAAAAAAAEA&#10;IAAAACIAAABkcnMvZG93bnJldi54bWxQSwECFAAUAAAACACHTuJAf8GIF58BAAAfAwAADgAAAAAA&#10;AAABACAAAAAlAQAAZHJzL2Uyb0RvYy54bWxQSwUGAAAAAAYABgBZAQAANgUAAAAA&#10;">
                <v:fill on="t" focussize="0,0"/>
                <v:stroke on="f"/>
                <v:imagedata o:title=""/>
                <o:lock v:ext="edit" aspectratio="f"/>
              </v:rect>
            </w:pict>
          </mc:Fallback>
        </mc:AlternateContent>
      </w:r>
      <w:r>
        <w:rPr>
          <w:color w:val="231916"/>
          <w:sz w:val="20"/>
        </w:rPr>
        <w:t>Connect</w:t>
      </w:r>
      <w:r>
        <w:rPr>
          <w:color w:val="231916"/>
          <w:spacing w:val="-6"/>
          <w:sz w:val="20"/>
        </w:rPr>
        <w:t xml:space="preserve"> </w:t>
      </w:r>
      <w:r>
        <w:rPr>
          <w:color w:val="231916"/>
          <w:sz w:val="20"/>
        </w:rPr>
        <w:t>the</w:t>
      </w:r>
      <w:r>
        <w:rPr>
          <w:color w:val="231916"/>
          <w:spacing w:val="-6"/>
          <w:sz w:val="20"/>
        </w:rPr>
        <w:t xml:space="preserve"> </w:t>
      </w:r>
      <w:r>
        <w:rPr>
          <w:color w:val="231916"/>
          <w:sz w:val="20"/>
        </w:rPr>
        <w:t>input</w:t>
      </w:r>
      <w:r>
        <w:rPr>
          <w:color w:val="231916"/>
          <w:spacing w:val="-5"/>
          <w:sz w:val="20"/>
        </w:rPr>
        <w:t xml:space="preserve"> </w:t>
      </w:r>
      <w:r>
        <w:rPr>
          <w:color w:val="231916"/>
          <w:sz w:val="20"/>
        </w:rPr>
        <w:t>three-phase</w:t>
      </w:r>
      <w:r>
        <w:rPr>
          <w:color w:val="231916"/>
          <w:spacing w:val="-6"/>
          <w:sz w:val="20"/>
        </w:rPr>
        <w:t xml:space="preserve"> </w:t>
      </w:r>
      <w:r>
        <w:rPr>
          <w:color w:val="231916"/>
          <w:sz w:val="20"/>
        </w:rPr>
        <w:t>cable</w:t>
      </w:r>
      <w:r>
        <w:rPr>
          <w:color w:val="231916"/>
          <w:spacing w:val="-6"/>
          <w:sz w:val="20"/>
        </w:rPr>
        <w:t xml:space="preserve"> </w:t>
      </w:r>
      <w:r>
        <w:rPr>
          <w:color w:val="231916"/>
          <w:sz w:val="20"/>
        </w:rPr>
        <w:t>to</w:t>
      </w:r>
      <w:r>
        <w:rPr>
          <w:color w:val="231916"/>
          <w:spacing w:val="-5"/>
          <w:sz w:val="20"/>
        </w:rPr>
        <w:t xml:space="preserve"> </w:t>
      </w:r>
      <w:r>
        <w:rPr>
          <w:color w:val="231916"/>
          <w:sz w:val="20"/>
        </w:rPr>
        <w:t>the</w:t>
      </w:r>
      <w:r>
        <w:rPr>
          <w:color w:val="231916"/>
          <w:spacing w:val="-6"/>
          <w:sz w:val="20"/>
        </w:rPr>
        <w:t xml:space="preserve"> </w:t>
      </w:r>
      <w:r>
        <w:rPr>
          <w:color w:val="231916"/>
          <w:sz w:val="20"/>
        </w:rPr>
        <w:t>distribution</w:t>
      </w:r>
      <w:r>
        <w:rPr>
          <w:color w:val="231916"/>
          <w:spacing w:val="-5"/>
          <w:sz w:val="20"/>
        </w:rPr>
        <w:t xml:space="preserve"> </w:t>
      </w:r>
      <w:r>
        <w:rPr>
          <w:color w:val="231916"/>
          <w:sz w:val="20"/>
        </w:rPr>
        <w:t>board</w:t>
      </w:r>
      <w:r>
        <w:rPr>
          <w:color w:val="231916"/>
          <w:spacing w:val="-6"/>
          <w:sz w:val="20"/>
        </w:rPr>
        <w:t xml:space="preserve"> </w:t>
      </w:r>
      <w:r>
        <w:rPr>
          <w:color w:val="231916"/>
          <w:sz w:val="20"/>
        </w:rPr>
        <w:t>and</w:t>
      </w:r>
      <w:r>
        <w:rPr>
          <w:color w:val="231916"/>
          <w:spacing w:val="-6"/>
          <w:sz w:val="20"/>
        </w:rPr>
        <w:t xml:space="preserve"> </w:t>
      </w:r>
      <w:r>
        <w:rPr>
          <w:color w:val="231916"/>
          <w:sz w:val="20"/>
        </w:rPr>
        <w:t>the</w:t>
      </w:r>
      <w:r>
        <w:rPr>
          <w:color w:val="231916"/>
          <w:spacing w:val="-5"/>
          <w:sz w:val="20"/>
        </w:rPr>
        <w:t xml:space="preserve"> </w:t>
      </w:r>
      <w:r>
        <w:rPr>
          <w:color w:val="231916"/>
          <w:sz w:val="20"/>
        </w:rPr>
        <w:t>ground</w:t>
      </w:r>
      <w:r>
        <w:rPr>
          <w:color w:val="231916"/>
          <w:spacing w:val="-6"/>
          <w:sz w:val="20"/>
        </w:rPr>
        <w:t xml:space="preserve"> </w:t>
      </w:r>
      <w:r>
        <w:rPr>
          <w:color w:val="231916"/>
          <w:sz w:val="20"/>
        </w:rPr>
        <w:t>wire</w:t>
      </w:r>
      <w:r>
        <w:rPr>
          <w:color w:val="231916"/>
          <w:spacing w:val="-5"/>
          <w:sz w:val="20"/>
        </w:rPr>
        <w:t xml:space="preserve"> </w:t>
      </w:r>
      <w:r>
        <w:rPr>
          <w:color w:val="231916"/>
          <w:sz w:val="20"/>
        </w:rPr>
        <w:t>shall</w:t>
      </w:r>
      <w:r>
        <w:rPr>
          <w:color w:val="231916"/>
          <w:spacing w:val="-6"/>
          <w:sz w:val="20"/>
        </w:rPr>
        <w:t xml:space="preserve"> </w:t>
      </w:r>
      <w:r>
        <w:rPr>
          <w:color w:val="231916"/>
          <w:sz w:val="20"/>
        </w:rPr>
        <w:t>be</w:t>
      </w:r>
      <w:r>
        <w:rPr>
          <w:color w:val="231916"/>
          <w:spacing w:val="-6"/>
          <w:sz w:val="20"/>
        </w:rPr>
        <w:t xml:space="preserve"> </w:t>
      </w:r>
      <w:r>
        <w:rPr>
          <w:color w:val="231916"/>
          <w:sz w:val="20"/>
        </w:rPr>
        <w:t>grounded reliably.</w:t>
      </w:r>
    </w:p>
    <w:p>
      <w:pPr>
        <w:spacing w:before="102"/>
        <w:ind w:left="1287" w:right="0" w:firstLine="0"/>
        <w:jc w:val="both"/>
        <w:rPr>
          <w:sz w:val="20"/>
        </w:rPr>
      </w:pPr>
      <w:r>
        <mc:AlternateContent>
          <mc:Choice Requires="wps">
            <w:drawing>
              <wp:anchor distT="0" distB="0" distL="114300" distR="114300" simplePos="0" relativeHeight="251805696" behindDoc="0" locked="0" layoutInCell="1" allowOverlap="1">
                <wp:simplePos x="0" y="0"/>
                <wp:positionH relativeFrom="page">
                  <wp:posOffset>850265</wp:posOffset>
                </wp:positionH>
                <wp:positionV relativeFrom="paragraph">
                  <wp:posOffset>77470</wp:posOffset>
                </wp:positionV>
                <wp:extent cx="107950" cy="107950"/>
                <wp:effectExtent l="0" t="0" r="0" b="0"/>
                <wp:wrapNone/>
                <wp:docPr id="2414" name="矩形 121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7" o:spid="_x0000_s1026" o:spt="1" style="position:absolute;left:0pt;margin-left:66.95pt;margin-top:6.1pt;height:8.5pt;width:8.5pt;mso-position-horizontal-relative:page;z-index:251805696;mso-width-relative:page;mso-height-relative:page;" fillcolor="#E60013" filled="t" stroked="f" coordsize="21600,21600" o:gfxdata="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NkcjR1wAAAAkBAAAPAAAAAAAA&#10;AAEAIAAAACIAAABkcnMvZG93bnJldi54bWxQSwECFAAUAAAACACHTuJA0MznqaEBAAAfAwAADgAA&#10;AAAAAAABACAAAAAmAQAAZHJzL2Uyb0RvYy54bWxQSwUGAAAAAAYABgBZAQAAOQUAAAAA&#10;">
                <v:fill on="t" focussize="0,0"/>
                <v:stroke on="f"/>
                <v:imagedata o:title=""/>
                <o:lock v:ext="edit" aspectratio="f"/>
              </v:rect>
            </w:pict>
          </mc:Fallback>
        </mc:AlternateContent>
      </w:r>
      <w:r>
        <w:rPr>
          <w:color w:val="231916"/>
          <w:sz w:val="20"/>
        </w:rPr>
        <w:t>Close the automatic air switch on the distribution box.</w:t>
      </w:r>
    </w:p>
    <w:p>
      <w:pPr>
        <w:spacing w:before="65" w:line="302" w:lineRule="auto"/>
        <w:ind w:left="1290" w:right="1325" w:hanging="1"/>
        <w:jc w:val="both"/>
        <w:rPr>
          <w:sz w:val="20"/>
        </w:rPr>
      </w:pPr>
      <w:r>
        <w:rPr>
          <w:color w:val="231916"/>
          <w:sz w:val="20"/>
        </w:rPr>
        <w:t>After the completion of the above work, install the accessories of the supporting wire feeding system and load the wire. Select corresponding weir diameter and material on the control panel of the welding machine and switch in the specified protective gas for the wire material. Turn the voltage knob to the standard position, turn the current knob to obtain the required current, and</w:t>
      </w:r>
    </w:p>
    <w:p>
      <w:pPr>
        <w:spacing w:before="0" w:line="217" w:lineRule="exact"/>
        <w:ind w:left="1290" w:right="0" w:firstLine="0"/>
        <w:jc w:val="both"/>
        <w:rPr>
          <w:sz w:val="20"/>
        </w:rPr>
      </w:pPr>
      <w:r>
        <w:rPr>
          <w:color w:val="231916"/>
          <w:sz w:val="20"/>
        </w:rPr>
        <w:t>then you can get the appropriate welding specification and start welding.</w:t>
      </w:r>
    </w:p>
    <w:p>
      <w:pPr>
        <w:spacing w:before="119"/>
        <w:ind w:left="1290" w:right="0" w:firstLine="0"/>
        <w:jc w:val="both"/>
        <w:rPr>
          <w:sz w:val="20"/>
        </w:rPr>
      </w:pPr>
      <w:r>
        <w:rPr>
          <w:color w:val="231916"/>
          <w:sz w:val="20"/>
        </w:rPr>
        <w:t>For detailed functions and operations, please see relevant sections of this Manual.</w:t>
      </w:r>
    </w:p>
    <w:p>
      <w:pPr>
        <w:spacing w:after="0"/>
        <w:jc w:val="both"/>
        <w:rPr>
          <w:sz w:val="20"/>
        </w:rPr>
        <w:sectPr>
          <w:pgSz w:w="11910" w:h="16840"/>
          <w:pgMar w:top="340" w:right="0" w:bottom="660" w:left="520" w:header="0" w:footer="468" w:gutter="0"/>
        </w:sectPr>
      </w:pPr>
    </w:p>
    <w:p>
      <w:pPr>
        <w:pStyle w:val="9"/>
        <w:spacing w:before="5"/>
        <w:rPr>
          <w:sz w:val="11"/>
        </w:rPr>
      </w:pPr>
    </w:p>
    <w:p>
      <w:pPr>
        <w:pStyle w:val="2"/>
        <w:tabs>
          <w:tab w:val="left" w:pos="1328"/>
        </w:tabs>
        <w:spacing w:line="1482" w:lineRule="exact"/>
        <w:ind w:right="566"/>
        <w:jc w:val="right"/>
        <w:rPr>
          <w:u w:val="none"/>
        </w:rPr>
      </w:pPr>
      <w:r>
        <mc:AlternateContent>
          <mc:Choice Requires="wpg">
            <w:drawing>
              <wp:anchor distT="0" distB="0" distL="114300" distR="114300" simplePos="0" relativeHeight="251826176" behindDoc="0" locked="0" layoutInCell="1" allowOverlap="1">
                <wp:simplePos x="0" y="0"/>
                <wp:positionH relativeFrom="page">
                  <wp:posOffset>435610</wp:posOffset>
                </wp:positionH>
                <wp:positionV relativeFrom="paragraph">
                  <wp:posOffset>-83820</wp:posOffset>
                </wp:positionV>
                <wp:extent cx="2030730" cy="214630"/>
                <wp:effectExtent l="0" t="0" r="0" b="0"/>
                <wp:wrapNone/>
                <wp:docPr id="2609" name="组合 1218"/>
                <wp:cNvGraphicFramePr/>
                <a:graphic xmlns:a="http://schemas.openxmlformats.org/drawingml/2006/main">
                  <a:graphicData uri="http://schemas.microsoft.com/office/word/2010/wordprocessingGroup">
                    <wpg:wgp>
                      <wpg:cNvGrpSpPr/>
                      <wpg:grpSpPr>
                        <a:xfrm>
                          <a:off x="0" y="0"/>
                          <a:ext cx="2030730" cy="214630"/>
                          <a:chOff x="686" y="-133"/>
                          <a:chExt cx="3198" cy="338"/>
                        </a:xfrm>
                      </wpg:grpSpPr>
                      <wps:wsp>
                        <wps:cNvPr id="2425" name="任意多边形 1219"/>
                        <wps:cNvSpPr/>
                        <wps:spPr>
                          <a:xfrm>
                            <a:off x="1016" y="-102"/>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2426" name="任意多边形 1220"/>
                        <wps:cNvSpPr/>
                        <wps:spPr>
                          <a:xfrm>
                            <a:off x="1560" y="-102"/>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E60413"/>
                          </a:solidFill>
                          <a:ln w="9525">
                            <a:noFill/>
                          </a:ln>
                        </wps:spPr>
                        <wps:bodyPr upright="1"/>
                      </wps:wsp>
                      <wps:wsp>
                        <wps:cNvPr id="2427" name="矩形 1221"/>
                        <wps:cNvSpPr/>
                        <wps:spPr>
                          <a:xfrm>
                            <a:off x="1576" y="-102"/>
                            <a:ext cx="44" cy="307"/>
                          </a:xfrm>
                          <a:prstGeom prst="rect">
                            <a:avLst/>
                          </a:prstGeom>
                          <a:solidFill>
                            <a:srgbClr val="E60814"/>
                          </a:solidFill>
                          <a:ln w="9525">
                            <a:noFill/>
                          </a:ln>
                        </wps:spPr>
                        <wps:bodyPr upright="1"/>
                      </wps:wsp>
                      <wps:wsp>
                        <wps:cNvPr id="2428" name="任意多边形 1222"/>
                        <wps:cNvSpPr/>
                        <wps:spPr>
                          <a:xfrm>
                            <a:off x="158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0C14"/>
                          </a:solidFill>
                          <a:ln w="9525">
                            <a:noFill/>
                          </a:ln>
                        </wps:spPr>
                        <wps:bodyPr upright="1"/>
                      </wps:wsp>
                      <wps:wsp>
                        <wps:cNvPr id="2429" name="任意多边形 1223"/>
                        <wps:cNvSpPr/>
                        <wps:spPr>
                          <a:xfrm>
                            <a:off x="160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1014"/>
                          </a:solidFill>
                          <a:ln w="9525">
                            <a:noFill/>
                          </a:ln>
                        </wps:spPr>
                        <wps:bodyPr upright="1"/>
                      </wps:wsp>
                      <wps:wsp>
                        <wps:cNvPr id="2430" name="矩形 1224"/>
                        <wps:cNvSpPr/>
                        <wps:spPr>
                          <a:xfrm>
                            <a:off x="1618" y="-102"/>
                            <a:ext cx="44" cy="307"/>
                          </a:xfrm>
                          <a:prstGeom prst="rect">
                            <a:avLst/>
                          </a:prstGeom>
                          <a:solidFill>
                            <a:srgbClr val="E61315"/>
                          </a:solidFill>
                          <a:ln w="9525">
                            <a:noFill/>
                          </a:ln>
                        </wps:spPr>
                        <wps:bodyPr upright="1"/>
                      </wps:wsp>
                      <wps:wsp>
                        <wps:cNvPr id="2431" name="任意多边形 1225"/>
                        <wps:cNvSpPr/>
                        <wps:spPr>
                          <a:xfrm>
                            <a:off x="1626"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61515"/>
                          </a:solidFill>
                          <a:ln w="9525">
                            <a:noFill/>
                          </a:ln>
                        </wps:spPr>
                        <wps:bodyPr upright="1"/>
                      </wps:wsp>
                      <wps:wsp>
                        <wps:cNvPr id="2432" name="矩形 1226"/>
                        <wps:cNvSpPr/>
                        <wps:spPr>
                          <a:xfrm>
                            <a:off x="1642" y="-102"/>
                            <a:ext cx="44" cy="307"/>
                          </a:xfrm>
                          <a:prstGeom prst="rect">
                            <a:avLst/>
                          </a:prstGeom>
                          <a:solidFill>
                            <a:srgbClr val="E61816"/>
                          </a:solidFill>
                          <a:ln w="9525">
                            <a:noFill/>
                          </a:ln>
                        </wps:spPr>
                        <wps:bodyPr upright="1"/>
                      </wps:wsp>
                      <wps:wsp>
                        <wps:cNvPr id="2433" name="任意多边形 1227"/>
                        <wps:cNvSpPr/>
                        <wps:spPr>
                          <a:xfrm>
                            <a:off x="1651"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61B16"/>
                          </a:solidFill>
                          <a:ln w="9525">
                            <a:noFill/>
                          </a:ln>
                        </wps:spPr>
                        <wps:bodyPr upright="1"/>
                      </wps:wsp>
                      <wps:wsp>
                        <wps:cNvPr id="2434" name="任意多边形 1228"/>
                        <wps:cNvSpPr/>
                        <wps:spPr>
                          <a:xfrm>
                            <a:off x="166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1D17"/>
                          </a:solidFill>
                          <a:ln w="9525">
                            <a:noFill/>
                          </a:ln>
                        </wps:spPr>
                        <wps:bodyPr upright="1"/>
                      </wps:wsp>
                      <wps:wsp>
                        <wps:cNvPr id="2435" name="矩形 1229"/>
                        <wps:cNvSpPr/>
                        <wps:spPr>
                          <a:xfrm>
                            <a:off x="1684" y="-102"/>
                            <a:ext cx="44" cy="307"/>
                          </a:xfrm>
                          <a:prstGeom prst="rect">
                            <a:avLst/>
                          </a:prstGeom>
                          <a:solidFill>
                            <a:srgbClr val="E71F18"/>
                          </a:solidFill>
                          <a:ln w="9525">
                            <a:noFill/>
                          </a:ln>
                        </wps:spPr>
                        <wps:bodyPr upright="1"/>
                      </wps:wsp>
                      <wps:wsp>
                        <wps:cNvPr id="2436" name="任意多边形 1230"/>
                        <wps:cNvSpPr/>
                        <wps:spPr>
                          <a:xfrm>
                            <a:off x="169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118"/>
                          </a:solidFill>
                          <a:ln w="9525">
                            <a:noFill/>
                          </a:ln>
                        </wps:spPr>
                        <wps:bodyPr upright="1"/>
                      </wps:wsp>
                      <wps:wsp>
                        <wps:cNvPr id="2437" name="矩形 1231"/>
                        <wps:cNvSpPr/>
                        <wps:spPr>
                          <a:xfrm>
                            <a:off x="1709" y="-102"/>
                            <a:ext cx="44" cy="307"/>
                          </a:xfrm>
                          <a:prstGeom prst="rect">
                            <a:avLst/>
                          </a:prstGeom>
                          <a:solidFill>
                            <a:srgbClr val="E72419"/>
                          </a:solidFill>
                          <a:ln w="9525">
                            <a:noFill/>
                          </a:ln>
                        </wps:spPr>
                        <wps:bodyPr upright="1"/>
                      </wps:wsp>
                      <wps:wsp>
                        <wps:cNvPr id="2438" name="任意多边形 1232"/>
                        <wps:cNvSpPr/>
                        <wps:spPr>
                          <a:xfrm>
                            <a:off x="1717"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72519"/>
                          </a:solidFill>
                          <a:ln w="9525">
                            <a:noFill/>
                          </a:ln>
                        </wps:spPr>
                        <wps:bodyPr upright="1"/>
                      </wps:wsp>
                      <wps:wsp>
                        <wps:cNvPr id="2439" name="矩形 1233"/>
                        <wps:cNvSpPr/>
                        <wps:spPr>
                          <a:xfrm>
                            <a:off x="1734" y="-102"/>
                            <a:ext cx="44" cy="307"/>
                          </a:xfrm>
                          <a:prstGeom prst="rect">
                            <a:avLst/>
                          </a:prstGeom>
                          <a:solidFill>
                            <a:srgbClr val="E7271A"/>
                          </a:solidFill>
                          <a:ln w="9525">
                            <a:noFill/>
                          </a:ln>
                        </wps:spPr>
                        <wps:bodyPr upright="1"/>
                      </wps:wsp>
                      <wps:wsp>
                        <wps:cNvPr id="2440" name="任意多边形 1234"/>
                        <wps:cNvSpPr/>
                        <wps:spPr>
                          <a:xfrm>
                            <a:off x="1742"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7291B"/>
                          </a:solidFill>
                          <a:ln w="9525">
                            <a:noFill/>
                          </a:ln>
                        </wps:spPr>
                        <wps:bodyPr upright="1"/>
                      </wps:wsp>
                      <wps:wsp>
                        <wps:cNvPr id="2441" name="任意多边形 1235"/>
                        <wps:cNvSpPr/>
                        <wps:spPr>
                          <a:xfrm>
                            <a:off x="175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B1B"/>
                          </a:solidFill>
                          <a:ln w="9525">
                            <a:noFill/>
                          </a:ln>
                        </wps:spPr>
                        <wps:bodyPr upright="1"/>
                      </wps:wsp>
                      <wps:wsp>
                        <wps:cNvPr id="2442" name="矩形 1236"/>
                        <wps:cNvSpPr/>
                        <wps:spPr>
                          <a:xfrm>
                            <a:off x="1775" y="-102"/>
                            <a:ext cx="44" cy="307"/>
                          </a:xfrm>
                          <a:prstGeom prst="rect">
                            <a:avLst/>
                          </a:prstGeom>
                          <a:solidFill>
                            <a:srgbClr val="E72D1C"/>
                          </a:solidFill>
                          <a:ln w="9525">
                            <a:noFill/>
                          </a:ln>
                        </wps:spPr>
                        <wps:bodyPr upright="1"/>
                      </wps:wsp>
                      <wps:wsp>
                        <wps:cNvPr id="2443" name="任意多边形 1237"/>
                        <wps:cNvSpPr/>
                        <wps:spPr>
                          <a:xfrm>
                            <a:off x="1783"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E1C"/>
                          </a:solidFill>
                          <a:ln w="9525">
                            <a:noFill/>
                          </a:ln>
                        </wps:spPr>
                        <wps:bodyPr upright="1"/>
                      </wps:wsp>
                      <wps:wsp>
                        <wps:cNvPr id="2444" name="矩形 1238"/>
                        <wps:cNvSpPr/>
                        <wps:spPr>
                          <a:xfrm>
                            <a:off x="1800" y="-102"/>
                            <a:ext cx="44" cy="307"/>
                          </a:xfrm>
                          <a:prstGeom prst="rect">
                            <a:avLst/>
                          </a:prstGeom>
                          <a:solidFill>
                            <a:srgbClr val="E7301D"/>
                          </a:solidFill>
                          <a:ln w="9525">
                            <a:noFill/>
                          </a:ln>
                        </wps:spPr>
                        <wps:bodyPr upright="1"/>
                      </wps:wsp>
                      <wps:wsp>
                        <wps:cNvPr id="2445" name="任意多边形 1239"/>
                        <wps:cNvSpPr/>
                        <wps:spPr>
                          <a:xfrm>
                            <a:off x="1808" y="-102"/>
                            <a:ext cx="52" cy="307"/>
                          </a:xfrm>
                          <a:custGeom>
                            <a:avLst/>
                            <a:gdLst/>
                            <a:ahLst/>
                            <a:cxnLst/>
                            <a:pathLst>
                              <a:path w="52" h="307">
                                <a:moveTo>
                                  <a:pt x="52" y="0"/>
                                </a:moveTo>
                                <a:lnTo>
                                  <a:pt x="44" y="0"/>
                                </a:lnTo>
                                <a:lnTo>
                                  <a:pt x="9" y="0"/>
                                </a:lnTo>
                                <a:lnTo>
                                  <a:pt x="0" y="0"/>
                                </a:lnTo>
                                <a:lnTo>
                                  <a:pt x="0" y="307"/>
                                </a:lnTo>
                                <a:lnTo>
                                  <a:pt x="9" y="307"/>
                                </a:lnTo>
                                <a:lnTo>
                                  <a:pt x="44" y="307"/>
                                </a:lnTo>
                                <a:lnTo>
                                  <a:pt x="52" y="307"/>
                                </a:lnTo>
                                <a:lnTo>
                                  <a:pt x="52" y="0"/>
                                </a:lnTo>
                              </a:path>
                            </a:pathLst>
                          </a:custGeom>
                          <a:solidFill>
                            <a:srgbClr val="E7311E"/>
                          </a:solidFill>
                          <a:ln w="9525">
                            <a:noFill/>
                          </a:ln>
                        </wps:spPr>
                        <wps:bodyPr upright="1"/>
                      </wps:wsp>
                      <wps:wsp>
                        <wps:cNvPr id="2446" name="矩形 1240"/>
                        <wps:cNvSpPr/>
                        <wps:spPr>
                          <a:xfrm>
                            <a:off x="1825" y="-102"/>
                            <a:ext cx="44" cy="307"/>
                          </a:xfrm>
                          <a:prstGeom prst="rect">
                            <a:avLst/>
                          </a:prstGeom>
                          <a:solidFill>
                            <a:srgbClr val="E8331E"/>
                          </a:solidFill>
                          <a:ln w="9525">
                            <a:noFill/>
                          </a:ln>
                        </wps:spPr>
                        <wps:bodyPr upright="1"/>
                      </wps:wsp>
                      <wps:wsp>
                        <wps:cNvPr id="2447" name="任意多边形 1241"/>
                        <wps:cNvSpPr/>
                        <wps:spPr>
                          <a:xfrm>
                            <a:off x="1833"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8341F"/>
                          </a:solidFill>
                          <a:ln w="9525">
                            <a:noFill/>
                          </a:ln>
                        </wps:spPr>
                        <wps:bodyPr upright="1"/>
                      </wps:wsp>
                      <wps:wsp>
                        <wps:cNvPr id="2448" name="任意多边形 1242"/>
                        <wps:cNvSpPr/>
                        <wps:spPr>
                          <a:xfrm>
                            <a:off x="184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61F"/>
                          </a:solidFill>
                          <a:ln w="9525">
                            <a:noFill/>
                          </a:ln>
                        </wps:spPr>
                        <wps:bodyPr upright="1"/>
                      </wps:wsp>
                      <wps:wsp>
                        <wps:cNvPr id="2449" name="矩形 1243"/>
                        <wps:cNvSpPr/>
                        <wps:spPr>
                          <a:xfrm>
                            <a:off x="1866" y="-102"/>
                            <a:ext cx="44" cy="307"/>
                          </a:xfrm>
                          <a:prstGeom prst="rect">
                            <a:avLst/>
                          </a:prstGeom>
                          <a:solidFill>
                            <a:srgbClr val="E83720"/>
                          </a:solidFill>
                          <a:ln w="9525">
                            <a:noFill/>
                          </a:ln>
                        </wps:spPr>
                        <wps:bodyPr upright="1"/>
                      </wps:wsp>
                      <wps:wsp>
                        <wps:cNvPr id="2450" name="任意多边形 1244"/>
                        <wps:cNvSpPr/>
                        <wps:spPr>
                          <a:xfrm>
                            <a:off x="1874"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821"/>
                          </a:solidFill>
                          <a:ln w="9525">
                            <a:noFill/>
                          </a:ln>
                        </wps:spPr>
                        <wps:bodyPr upright="1"/>
                      </wps:wsp>
                      <wps:wsp>
                        <wps:cNvPr id="2451" name="矩形 1245"/>
                        <wps:cNvSpPr/>
                        <wps:spPr>
                          <a:xfrm>
                            <a:off x="1891" y="-102"/>
                            <a:ext cx="44" cy="307"/>
                          </a:xfrm>
                          <a:prstGeom prst="rect">
                            <a:avLst/>
                          </a:prstGeom>
                          <a:solidFill>
                            <a:srgbClr val="E83921"/>
                          </a:solidFill>
                          <a:ln w="9525">
                            <a:noFill/>
                          </a:ln>
                        </wps:spPr>
                        <wps:bodyPr upright="1"/>
                      </wps:wsp>
                      <wps:wsp>
                        <wps:cNvPr id="2452" name="任意多边形 1246"/>
                        <wps:cNvSpPr/>
                        <wps:spPr>
                          <a:xfrm>
                            <a:off x="189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B22"/>
                          </a:solidFill>
                          <a:ln w="9525">
                            <a:noFill/>
                          </a:ln>
                        </wps:spPr>
                        <wps:bodyPr upright="1"/>
                      </wps:wsp>
                      <wps:wsp>
                        <wps:cNvPr id="2453" name="任意多边形 1247"/>
                        <wps:cNvSpPr/>
                        <wps:spPr>
                          <a:xfrm>
                            <a:off x="191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C23"/>
                          </a:solidFill>
                          <a:ln w="9525">
                            <a:noFill/>
                          </a:ln>
                        </wps:spPr>
                        <wps:bodyPr upright="1"/>
                      </wps:wsp>
                      <wps:wsp>
                        <wps:cNvPr id="2454" name="矩形 1248"/>
                        <wps:cNvSpPr/>
                        <wps:spPr>
                          <a:xfrm>
                            <a:off x="1932" y="-102"/>
                            <a:ext cx="44" cy="307"/>
                          </a:xfrm>
                          <a:prstGeom prst="rect">
                            <a:avLst/>
                          </a:prstGeom>
                          <a:solidFill>
                            <a:srgbClr val="E83D23"/>
                          </a:solidFill>
                          <a:ln w="9525">
                            <a:noFill/>
                          </a:ln>
                        </wps:spPr>
                        <wps:bodyPr upright="1"/>
                      </wps:wsp>
                      <wps:wsp>
                        <wps:cNvPr id="2455" name="任意多边形 1249"/>
                        <wps:cNvSpPr/>
                        <wps:spPr>
                          <a:xfrm>
                            <a:off x="194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E24"/>
                          </a:solidFill>
                          <a:ln w="9525">
                            <a:noFill/>
                          </a:ln>
                        </wps:spPr>
                        <wps:bodyPr upright="1"/>
                      </wps:wsp>
                      <wps:wsp>
                        <wps:cNvPr id="2456" name="矩形 1250"/>
                        <wps:cNvSpPr/>
                        <wps:spPr>
                          <a:xfrm>
                            <a:off x="1957" y="-102"/>
                            <a:ext cx="44" cy="307"/>
                          </a:xfrm>
                          <a:prstGeom prst="rect">
                            <a:avLst/>
                          </a:prstGeom>
                          <a:solidFill>
                            <a:srgbClr val="E84024"/>
                          </a:solidFill>
                          <a:ln w="9525">
                            <a:noFill/>
                          </a:ln>
                        </wps:spPr>
                        <wps:bodyPr upright="1"/>
                      </wps:wsp>
                      <wps:wsp>
                        <wps:cNvPr id="2457" name="任意多边形 1251"/>
                        <wps:cNvSpPr/>
                        <wps:spPr>
                          <a:xfrm>
                            <a:off x="196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4125"/>
                          </a:solidFill>
                          <a:ln w="9525">
                            <a:noFill/>
                          </a:ln>
                        </wps:spPr>
                        <wps:bodyPr upright="1"/>
                      </wps:wsp>
                      <wps:wsp>
                        <wps:cNvPr id="2458" name="矩形 1252"/>
                        <wps:cNvSpPr/>
                        <wps:spPr>
                          <a:xfrm>
                            <a:off x="1982" y="-102"/>
                            <a:ext cx="44" cy="307"/>
                          </a:xfrm>
                          <a:prstGeom prst="rect">
                            <a:avLst/>
                          </a:prstGeom>
                          <a:solidFill>
                            <a:srgbClr val="E84226"/>
                          </a:solidFill>
                          <a:ln w="9525">
                            <a:noFill/>
                          </a:ln>
                        </wps:spPr>
                        <wps:bodyPr upright="1"/>
                      </wps:wsp>
                      <wps:wsp>
                        <wps:cNvPr id="2459" name="任意多边形 1253"/>
                        <wps:cNvSpPr/>
                        <wps:spPr>
                          <a:xfrm>
                            <a:off x="199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326"/>
                          </a:solidFill>
                          <a:ln w="9525">
                            <a:noFill/>
                          </a:ln>
                        </wps:spPr>
                        <wps:bodyPr upright="1"/>
                      </wps:wsp>
                      <wps:wsp>
                        <wps:cNvPr id="2460" name="任意多边形 1254"/>
                        <wps:cNvSpPr/>
                        <wps:spPr>
                          <a:xfrm>
                            <a:off x="200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427"/>
                          </a:solidFill>
                          <a:ln w="9525">
                            <a:noFill/>
                          </a:ln>
                        </wps:spPr>
                        <wps:bodyPr upright="1"/>
                      </wps:wsp>
                      <wps:wsp>
                        <wps:cNvPr id="2461" name="矩形 1255"/>
                        <wps:cNvSpPr/>
                        <wps:spPr>
                          <a:xfrm>
                            <a:off x="2023" y="-102"/>
                            <a:ext cx="44" cy="307"/>
                          </a:xfrm>
                          <a:prstGeom prst="rect">
                            <a:avLst/>
                          </a:prstGeom>
                          <a:solidFill>
                            <a:srgbClr val="E94528"/>
                          </a:solidFill>
                          <a:ln w="9525">
                            <a:noFill/>
                          </a:ln>
                        </wps:spPr>
                        <wps:bodyPr upright="1"/>
                      </wps:wsp>
                      <wps:wsp>
                        <wps:cNvPr id="2462" name="任意多边形 1256"/>
                        <wps:cNvSpPr/>
                        <wps:spPr>
                          <a:xfrm>
                            <a:off x="203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728"/>
                          </a:solidFill>
                          <a:ln w="9525">
                            <a:noFill/>
                          </a:ln>
                        </wps:spPr>
                        <wps:bodyPr upright="1"/>
                      </wps:wsp>
                      <wps:wsp>
                        <wps:cNvPr id="2463" name="矩形 1257"/>
                        <wps:cNvSpPr/>
                        <wps:spPr>
                          <a:xfrm>
                            <a:off x="2048" y="-102"/>
                            <a:ext cx="44" cy="307"/>
                          </a:xfrm>
                          <a:prstGeom prst="rect">
                            <a:avLst/>
                          </a:prstGeom>
                          <a:solidFill>
                            <a:srgbClr val="E94829"/>
                          </a:solidFill>
                          <a:ln w="9525">
                            <a:noFill/>
                          </a:ln>
                        </wps:spPr>
                        <wps:bodyPr upright="1"/>
                      </wps:wsp>
                      <wps:wsp>
                        <wps:cNvPr id="2464" name="任意多边形 1258"/>
                        <wps:cNvSpPr/>
                        <wps:spPr>
                          <a:xfrm>
                            <a:off x="205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92A"/>
                          </a:solidFill>
                          <a:ln w="9525">
                            <a:noFill/>
                          </a:ln>
                        </wps:spPr>
                        <wps:bodyPr upright="1"/>
                      </wps:wsp>
                      <wps:wsp>
                        <wps:cNvPr id="2465" name="矩形 1259"/>
                        <wps:cNvSpPr/>
                        <wps:spPr>
                          <a:xfrm>
                            <a:off x="2073" y="-102"/>
                            <a:ext cx="44" cy="307"/>
                          </a:xfrm>
                          <a:prstGeom prst="rect">
                            <a:avLst/>
                          </a:prstGeom>
                          <a:solidFill>
                            <a:srgbClr val="E94A2A"/>
                          </a:solidFill>
                          <a:ln w="9525">
                            <a:noFill/>
                          </a:ln>
                        </wps:spPr>
                        <wps:bodyPr upright="1"/>
                      </wps:wsp>
                      <wps:wsp>
                        <wps:cNvPr id="2466" name="任意多边形 1260"/>
                        <wps:cNvSpPr/>
                        <wps:spPr>
                          <a:xfrm>
                            <a:off x="208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B2B"/>
                          </a:solidFill>
                          <a:ln w="9525">
                            <a:noFill/>
                          </a:ln>
                        </wps:spPr>
                        <wps:bodyPr upright="1"/>
                      </wps:wsp>
                      <wps:wsp>
                        <wps:cNvPr id="2467" name="任意多边形 1261"/>
                        <wps:cNvSpPr/>
                        <wps:spPr>
                          <a:xfrm>
                            <a:off x="209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C2C"/>
                          </a:solidFill>
                          <a:ln w="9525">
                            <a:noFill/>
                          </a:ln>
                        </wps:spPr>
                        <wps:bodyPr upright="1"/>
                      </wps:wsp>
                      <wps:wsp>
                        <wps:cNvPr id="2468" name="矩形 1262"/>
                        <wps:cNvSpPr/>
                        <wps:spPr>
                          <a:xfrm>
                            <a:off x="2114" y="-102"/>
                            <a:ext cx="44" cy="307"/>
                          </a:xfrm>
                          <a:prstGeom prst="rect">
                            <a:avLst/>
                          </a:prstGeom>
                          <a:solidFill>
                            <a:srgbClr val="E94D2C"/>
                          </a:solidFill>
                          <a:ln w="9525">
                            <a:noFill/>
                          </a:ln>
                        </wps:spPr>
                        <wps:bodyPr upright="1"/>
                      </wps:wsp>
                      <wps:wsp>
                        <wps:cNvPr id="2469" name="任意多边形 1263"/>
                        <wps:cNvSpPr/>
                        <wps:spPr>
                          <a:xfrm>
                            <a:off x="212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4E2D"/>
                          </a:solidFill>
                          <a:ln w="9525">
                            <a:noFill/>
                          </a:ln>
                        </wps:spPr>
                        <wps:bodyPr upright="1"/>
                      </wps:wsp>
                      <wps:wsp>
                        <wps:cNvPr id="2470" name="矩形 1264"/>
                        <wps:cNvSpPr/>
                        <wps:spPr>
                          <a:xfrm>
                            <a:off x="2139" y="-102"/>
                            <a:ext cx="44" cy="307"/>
                          </a:xfrm>
                          <a:prstGeom prst="rect">
                            <a:avLst/>
                          </a:prstGeom>
                          <a:solidFill>
                            <a:srgbClr val="EA4F2E"/>
                          </a:solidFill>
                          <a:ln w="9525">
                            <a:noFill/>
                          </a:ln>
                        </wps:spPr>
                        <wps:bodyPr upright="1"/>
                      </wps:wsp>
                      <wps:wsp>
                        <wps:cNvPr id="2471" name="任意多边形 1265"/>
                        <wps:cNvSpPr/>
                        <wps:spPr>
                          <a:xfrm>
                            <a:off x="214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02F"/>
                          </a:solidFill>
                          <a:ln w="9525">
                            <a:noFill/>
                          </a:ln>
                        </wps:spPr>
                        <wps:bodyPr upright="1"/>
                      </wps:wsp>
                      <wps:wsp>
                        <wps:cNvPr id="2472" name="任意多边形 1266"/>
                        <wps:cNvSpPr/>
                        <wps:spPr>
                          <a:xfrm>
                            <a:off x="2164"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A512F"/>
                          </a:solidFill>
                          <a:ln w="9525">
                            <a:noFill/>
                          </a:ln>
                        </wps:spPr>
                        <wps:bodyPr upright="1"/>
                      </wps:wsp>
                      <wps:wsp>
                        <wps:cNvPr id="2473" name="矩形 1267"/>
                        <wps:cNvSpPr/>
                        <wps:spPr>
                          <a:xfrm>
                            <a:off x="2180" y="-102"/>
                            <a:ext cx="44" cy="307"/>
                          </a:xfrm>
                          <a:prstGeom prst="rect">
                            <a:avLst/>
                          </a:prstGeom>
                          <a:solidFill>
                            <a:srgbClr val="EA5230"/>
                          </a:solidFill>
                          <a:ln w="9525">
                            <a:noFill/>
                          </a:ln>
                        </wps:spPr>
                        <wps:bodyPr upright="1"/>
                      </wps:wsp>
                      <wps:wsp>
                        <wps:cNvPr id="2474" name="任意多边形 1268"/>
                        <wps:cNvSpPr/>
                        <wps:spPr>
                          <a:xfrm>
                            <a:off x="218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331"/>
                          </a:solidFill>
                          <a:ln w="9525">
                            <a:noFill/>
                          </a:ln>
                        </wps:spPr>
                        <wps:bodyPr upright="1"/>
                      </wps:wsp>
                      <wps:wsp>
                        <wps:cNvPr id="2475" name="矩形 1269"/>
                        <wps:cNvSpPr/>
                        <wps:spPr>
                          <a:xfrm>
                            <a:off x="2205" y="-102"/>
                            <a:ext cx="44" cy="307"/>
                          </a:xfrm>
                          <a:prstGeom prst="rect">
                            <a:avLst/>
                          </a:prstGeom>
                          <a:solidFill>
                            <a:srgbClr val="EA5431"/>
                          </a:solidFill>
                          <a:ln w="9525">
                            <a:noFill/>
                          </a:ln>
                        </wps:spPr>
                        <wps:bodyPr upright="1"/>
                      </wps:wsp>
                      <wps:wsp>
                        <wps:cNvPr id="2476" name="任意多边形 1270"/>
                        <wps:cNvSpPr/>
                        <wps:spPr>
                          <a:xfrm>
                            <a:off x="2214"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532"/>
                          </a:solidFill>
                          <a:ln w="9525">
                            <a:noFill/>
                          </a:ln>
                        </wps:spPr>
                        <wps:bodyPr upright="1"/>
                      </wps:wsp>
                      <wps:wsp>
                        <wps:cNvPr id="2477" name="矩形 1271"/>
                        <wps:cNvSpPr/>
                        <wps:spPr>
                          <a:xfrm>
                            <a:off x="2230" y="-102"/>
                            <a:ext cx="44" cy="307"/>
                          </a:xfrm>
                          <a:prstGeom prst="rect">
                            <a:avLst/>
                          </a:prstGeom>
                          <a:solidFill>
                            <a:srgbClr val="EA5633"/>
                          </a:solidFill>
                          <a:ln w="9525">
                            <a:noFill/>
                          </a:ln>
                        </wps:spPr>
                        <wps:bodyPr upright="1"/>
                      </wps:wsp>
                      <wps:wsp>
                        <wps:cNvPr id="2478" name="任意多边形 1272"/>
                        <wps:cNvSpPr/>
                        <wps:spPr>
                          <a:xfrm>
                            <a:off x="223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734"/>
                          </a:solidFill>
                          <a:ln w="9525">
                            <a:noFill/>
                          </a:ln>
                        </wps:spPr>
                        <wps:bodyPr upright="1"/>
                      </wps:wsp>
                      <wps:wsp>
                        <wps:cNvPr id="2479" name="任意多边形 1273"/>
                        <wps:cNvSpPr/>
                        <wps:spPr>
                          <a:xfrm>
                            <a:off x="2255"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A5834"/>
                          </a:solidFill>
                          <a:ln w="9525">
                            <a:noFill/>
                          </a:ln>
                        </wps:spPr>
                        <wps:bodyPr upright="1"/>
                      </wps:wsp>
                      <wps:wsp>
                        <wps:cNvPr id="2480" name="矩形 1274"/>
                        <wps:cNvSpPr/>
                        <wps:spPr>
                          <a:xfrm>
                            <a:off x="2271" y="-102"/>
                            <a:ext cx="44" cy="307"/>
                          </a:xfrm>
                          <a:prstGeom prst="rect">
                            <a:avLst/>
                          </a:prstGeom>
                          <a:solidFill>
                            <a:srgbClr val="EA5935"/>
                          </a:solidFill>
                          <a:ln w="9525">
                            <a:noFill/>
                          </a:ln>
                        </wps:spPr>
                        <wps:bodyPr upright="1"/>
                      </wps:wsp>
                      <wps:wsp>
                        <wps:cNvPr id="2481" name="任意多边形 1275"/>
                        <wps:cNvSpPr/>
                        <wps:spPr>
                          <a:xfrm>
                            <a:off x="2280" y="-102"/>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EB5A36"/>
                          </a:solidFill>
                          <a:ln w="9525">
                            <a:noFill/>
                          </a:ln>
                        </wps:spPr>
                        <wps:bodyPr upright="1"/>
                      </wps:wsp>
                      <wps:wsp>
                        <wps:cNvPr id="2482" name="矩形 1276"/>
                        <wps:cNvSpPr/>
                        <wps:spPr>
                          <a:xfrm>
                            <a:off x="2296" y="-102"/>
                            <a:ext cx="44" cy="307"/>
                          </a:xfrm>
                          <a:prstGeom prst="rect">
                            <a:avLst/>
                          </a:prstGeom>
                          <a:solidFill>
                            <a:srgbClr val="EB5B36"/>
                          </a:solidFill>
                          <a:ln w="9525">
                            <a:noFill/>
                          </a:ln>
                        </wps:spPr>
                        <wps:bodyPr upright="1"/>
                      </wps:wsp>
                      <wps:wsp>
                        <wps:cNvPr id="2483" name="任意多边形 1277"/>
                        <wps:cNvSpPr/>
                        <wps:spPr>
                          <a:xfrm>
                            <a:off x="230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5C37"/>
                          </a:solidFill>
                          <a:ln w="9525">
                            <a:noFill/>
                          </a:ln>
                        </wps:spPr>
                        <wps:bodyPr upright="1"/>
                      </wps:wsp>
                      <wps:wsp>
                        <wps:cNvPr id="2484" name="任意多边形 1278"/>
                        <wps:cNvSpPr/>
                        <wps:spPr>
                          <a:xfrm>
                            <a:off x="232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5D38"/>
                          </a:solidFill>
                          <a:ln w="9525">
                            <a:noFill/>
                          </a:ln>
                        </wps:spPr>
                        <wps:bodyPr upright="1"/>
                      </wps:wsp>
                      <wps:wsp>
                        <wps:cNvPr id="2485" name="矩形 1279"/>
                        <wps:cNvSpPr/>
                        <wps:spPr>
                          <a:xfrm>
                            <a:off x="2338" y="-102"/>
                            <a:ext cx="44" cy="307"/>
                          </a:xfrm>
                          <a:prstGeom prst="rect">
                            <a:avLst/>
                          </a:prstGeom>
                          <a:solidFill>
                            <a:srgbClr val="EB5E39"/>
                          </a:solidFill>
                          <a:ln w="9525">
                            <a:noFill/>
                          </a:ln>
                        </wps:spPr>
                        <wps:bodyPr upright="1"/>
                      </wps:wsp>
                      <wps:wsp>
                        <wps:cNvPr id="2486" name="任意多边形 1280"/>
                        <wps:cNvSpPr/>
                        <wps:spPr>
                          <a:xfrm>
                            <a:off x="2346"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B5F39"/>
                          </a:solidFill>
                          <a:ln w="9525">
                            <a:noFill/>
                          </a:ln>
                        </wps:spPr>
                        <wps:bodyPr upright="1"/>
                      </wps:wsp>
                      <wps:wsp>
                        <wps:cNvPr id="2487" name="矩形 1281"/>
                        <wps:cNvSpPr/>
                        <wps:spPr>
                          <a:xfrm>
                            <a:off x="2362" y="-102"/>
                            <a:ext cx="44" cy="307"/>
                          </a:xfrm>
                          <a:prstGeom prst="rect">
                            <a:avLst/>
                          </a:prstGeom>
                          <a:solidFill>
                            <a:srgbClr val="EB603A"/>
                          </a:solidFill>
                          <a:ln w="9525">
                            <a:noFill/>
                          </a:ln>
                        </wps:spPr>
                        <wps:bodyPr upright="1"/>
                      </wps:wsp>
                      <wps:wsp>
                        <wps:cNvPr id="2488" name="任意多边形 1282"/>
                        <wps:cNvSpPr/>
                        <wps:spPr>
                          <a:xfrm>
                            <a:off x="2371"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B613B"/>
                          </a:solidFill>
                          <a:ln w="9525">
                            <a:noFill/>
                          </a:ln>
                        </wps:spPr>
                        <wps:bodyPr upright="1"/>
                      </wps:wsp>
                      <wps:wsp>
                        <wps:cNvPr id="2489" name="矩形 1283"/>
                        <wps:cNvSpPr/>
                        <wps:spPr>
                          <a:xfrm>
                            <a:off x="2387" y="-102"/>
                            <a:ext cx="44" cy="307"/>
                          </a:xfrm>
                          <a:prstGeom prst="rect">
                            <a:avLst/>
                          </a:prstGeom>
                          <a:solidFill>
                            <a:srgbClr val="EB623C"/>
                          </a:solidFill>
                          <a:ln w="9525">
                            <a:noFill/>
                          </a:ln>
                        </wps:spPr>
                        <wps:bodyPr upright="1"/>
                      </wps:wsp>
                      <wps:wsp>
                        <wps:cNvPr id="2490" name="任意多边形 1284"/>
                        <wps:cNvSpPr/>
                        <wps:spPr>
                          <a:xfrm>
                            <a:off x="239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633D"/>
                          </a:solidFill>
                          <a:ln w="9525">
                            <a:noFill/>
                          </a:ln>
                        </wps:spPr>
                        <wps:bodyPr upright="1"/>
                      </wps:wsp>
                      <wps:wsp>
                        <wps:cNvPr id="2491" name="任意多边形 1285"/>
                        <wps:cNvSpPr/>
                        <wps:spPr>
                          <a:xfrm>
                            <a:off x="241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643D"/>
                          </a:solidFill>
                          <a:ln w="9525">
                            <a:noFill/>
                          </a:ln>
                        </wps:spPr>
                        <wps:bodyPr upright="1"/>
                      </wps:wsp>
                      <wps:wsp>
                        <wps:cNvPr id="2492" name="矩形 1286"/>
                        <wps:cNvSpPr/>
                        <wps:spPr>
                          <a:xfrm>
                            <a:off x="2429" y="-102"/>
                            <a:ext cx="44" cy="307"/>
                          </a:xfrm>
                          <a:prstGeom prst="rect">
                            <a:avLst/>
                          </a:prstGeom>
                          <a:solidFill>
                            <a:srgbClr val="EC653E"/>
                          </a:solidFill>
                          <a:ln w="9525">
                            <a:noFill/>
                          </a:ln>
                        </wps:spPr>
                        <wps:bodyPr upright="1"/>
                      </wps:wsp>
                      <wps:wsp>
                        <wps:cNvPr id="2493" name="任意多边形 1287"/>
                        <wps:cNvSpPr/>
                        <wps:spPr>
                          <a:xfrm>
                            <a:off x="2437"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C663F"/>
                          </a:solidFill>
                          <a:ln w="9525">
                            <a:noFill/>
                          </a:ln>
                        </wps:spPr>
                        <wps:bodyPr upright="1"/>
                      </wps:wsp>
                      <wps:wsp>
                        <wps:cNvPr id="2494" name="矩形 1288"/>
                        <wps:cNvSpPr/>
                        <wps:spPr>
                          <a:xfrm>
                            <a:off x="2454" y="-102"/>
                            <a:ext cx="44" cy="307"/>
                          </a:xfrm>
                          <a:prstGeom prst="rect">
                            <a:avLst/>
                          </a:prstGeom>
                          <a:solidFill>
                            <a:srgbClr val="EC6640"/>
                          </a:solidFill>
                          <a:ln w="9525">
                            <a:noFill/>
                          </a:ln>
                        </wps:spPr>
                        <wps:bodyPr upright="1"/>
                      </wps:wsp>
                      <wps:wsp>
                        <wps:cNvPr id="2495" name="任意多边形 1289"/>
                        <wps:cNvSpPr/>
                        <wps:spPr>
                          <a:xfrm>
                            <a:off x="2462"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C6741"/>
                          </a:solidFill>
                          <a:ln w="9525">
                            <a:noFill/>
                          </a:ln>
                        </wps:spPr>
                        <wps:bodyPr upright="1"/>
                      </wps:wsp>
                      <wps:wsp>
                        <wps:cNvPr id="2496" name="矩形 1290"/>
                        <wps:cNvSpPr/>
                        <wps:spPr>
                          <a:xfrm>
                            <a:off x="2478" y="-102"/>
                            <a:ext cx="44" cy="307"/>
                          </a:xfrm>
                          <a:prstGeom prst="rect">
                            <a:avLst/>
                          </a:prstGeom>
                          <a:solidFill>
                            <a:srgbClr val="EC6841"/>
                          </a:solidFill>
                          <a:ln w="9525">
                            <a:noFill/>
                          </a:ln>
                        </wps:spPr>
                        <wps:bodyPr upright="1"/>
                      </wps:wsp>
                      <wps:wsp>
                        <wps:cNvPr id="2497" name="任意多边形 1291"/>
                        <wps:cNvSpPr/>
                        <wps:spPr>
                          <a:xfrm>
                            <a:off x="248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942"/>
                          </a:solidFill>
                          <a:ln w="9525">
                            <a:noFill/>
                          </a:ln>
                        </wps:spPr>
                        <wps:bodyPr upright="1"/>
                      </wps:wsp>
                      <wps:wsp>
                        <wps:cNvPr id="2498" name="任意多边形 1292"/>
                        <wps:cNvSpPr/>
                        <wps:spPr>
                          <a:xfrm>
                            <a:off x="2503"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A43"/>
                          </a:solidFill>
                          <a:ln w="9525">
                            <a:noFill/>
                          </a:ln>
                        </wps:spPr>
                        <wps:bodyPr upright="1"/>
                      </wps:wsp>
                      <wps:wsp>
                        <wps:cNvPr id="2499" name="矩形 1293"/>
                        <wps:cNvSpPr/>
                        <wps:spPr>
                          <a:xfrm>
                            <a:off x="2520" y="-102"/>
                            <a:ext cx="44" cy="307"/>
                          </a:xfrm>
                          <a:prstGeom prst="rect">
                            <a:avLst/>
                          </a:prstGeom>
                          <a:solidFill>
                            <a:srgbClr val="EC6B44"/>
                          </a:solidFill>
                          <a:ln w="9525">
                            <a:noFill/>
                          </a:ln>
                        </wps:spPr>
                        <wps:bodyPr upright="1"/>
                      </wps:wsp>
                      <wps:wsp>
                        <wps:cNvPr id="2500" name="任意多边形 1294"/>
                        <wps:cNvSpPr/>
                        <wps:spPr>
                          <a:xfrm>
                            <a:off x="252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C45"/>
                          </a:solidFill>
                          <a:ln w="9525">
                            <a:noFill/>
                          </a:ln>
                        </wps:spPr>
                        <wps:bodyPr upright="1"/>
                      </wps:wsp>
                      <wps:wsp>
                        <wps:cNvPr id="2501" name="矩形 1295"/>
                        <wps:cNvSpPr/>
                        <wps:spPr>
                          <a:xfrm>
                            <a:off x="2545" y="-102"/>
                            <a:ext cx="44" cy="307"/>
                          </a:xfrm>
                          <a:prstGeom prst="rect">
                            <a:avLst/>
                          </a:prstGeom>
                          <a:solidFill>
                            <a:srgbClr val="ED6D45"/>
                          </a:solidFill>
                          <a:ln w="9525">
                            <a:noFill/>
                          </a:ln>
                        </wps:spPr>
                        <wps:bodyPr upright="1"/>
                      </wps:wsp>
                      <wps:wsp>
                        <wps:cNvPr id="2502" name="任意多边形 1296"/>
                        <wps:cNvSpPr/>
                        <wps:spPr>
                          <a:xfrm>
                            <a:off x="2553"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D6E46"/>
                          </a:solidFill>
                          <a:ln w="9525">
                            <a:noFill/>
                          </a:ln>
                        </wps:spPr>
                        <wps:bodyPr upright="1"/>
                      </wps:wsp>
                      <wps:wsp>
                        <wps:cNvPr id="2503" name="任意多边形 1297"/>
                        <wps:cNvSpPr/>
                        <wps:spPr>
                          <a:xfrm>
                            <a:off x="256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6F47"/>
                          </a:solidFill>
                          <a:ln w="9525">
                            <a:noFill/>
                          </a:ln>
                        </wps:spPr>
                        <wps:bodyPr upright="1"/>
                      </wps:wsp>
                      <wps:wsp>
                        <wps:cNvPr id="2504" name="矩形 1298"/>
                        <wps:cNvSpPr/>
                        <wps:spPr>
                          <a:xfrm>
                            <a:off x="2586" y="-102"/>
                            <a:ext cx="44" cy="307"/>
                          </a:xfrm>
                          <a:prstGeom prst="rect">
                            <a:avLst/>
                          </a:prstGeom>
                          <a:solidFill>
                            <a:srgbClr val="ED7048"/>
                          </a:solidFill>
                          <a:ln w="9525">
                            <a:noFill/>
                          </a:ln>
                        </wps:spPr>
                        <wps:bodyPr upright="1"/>
                      </wps:wsp>
                      <wps:wsp>
                        <wps:cNvPr id="2505" name="任意多边形 1299"/>
                        <wps:cNvSpPr/>
                        <wps:spPr>
                          <a:xfrm>
                            <a:off x="2594"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149"/>
                          </a:solidFill>
                          <a:ln w="9525">
                            <a:noFill/>
                          </a:ln>
                        </wps:spPr>
                        <wps:bodyPr upright="1"/>
                      </wps:wsp>
                      <wps:wsp>
                        <wps:cNvPr id="2506" name="矩形 1300"/>
                        <wps:cNvSpPr/>
                        <wps:spPr>
                          <a:xfrm>
                            <a:off x="2611" y="-102"/>
                            <a:ext cx="44" cy="307"/>
                          </a:xfrm>
                          <a:prstGeom prst="rect">
                            <a:avLst/>
                          </a:prstGeom>
                          <a:solidFill>
                            <a:srgbClr val="ED724A"/>
                          </a:solidFill>
                          <a:ln w="9525">
                            <a:noFill/>
                          </a:ln>
                        </wps:spPr>
                        <wps:bodyPr upright="1"/>
                      </wps:wsp>
                      <wps:wsp>
                        <wps:cNvPr id="2507" name="任意多边形 1301"/>
                        <wps:cNvSpPr/>
                        <wps:spPr>
                          <a:xfrm>
                            <a:off x="261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24B"/>
                          </a:solidFill>
                          <a:ln w="9525">
                            <a:noFill/>
                          </a:ln>
                        </wps:spPr>
                        <wps:bodyPr upright="1"/>
                      </wps:wsp>
                      <wps:wsp>
                        <wps:cNvPr id="2508" name="矩形 1302"/>
                        <wps:cNvSpPr/>
                        <wps:spPr>
                          <a:xfrm>
                            <a:off x="2636" y="-102"/>
                            <a:ext cx="44" cy="307"/>
                          </a:xfrm>
                          <a:prstGeom prst="rect">
                            <a:avLst/>
                          </a:prstGeom>
                          <a:solidFill>
                            <a:srgbClr val="ED734B"/>
                          </a:solidFill>
                          <a:ln w="9525">
                            <a:noFill/>
                          </a:ln>
                        </wps:spPr>
                        <wps:bodyPr upright="1"/>
                      </wps:wsp>
                      <wps:wsp>
                        <wps:cNvPr id="2509" name="任意多边形 1303"/>
                        <wps:cNvSpPr/>
                        <wps:spPr>
                          <a:xfrm>
                            <a:off x="2644"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D744C"/>
                          </a:solidFill>
                          <a:ln w="9525">
                            <a:noFill/>
                          </a:ln>
                        </wps:spPr>
                        <wps:bodyPr upright="1"/>
                      </wps:wsp>
                      <wps:wsp>
                        <wps:cNvPr id="2510" name="任意多边形 1304"/>
                        <wps:cNvSpPr/>
                        <wps:spPr>
                          <a:xfrm>
                            <a:off x="266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54D"/>
                          </a:solidFill>
                          <a:ln w="9525">
                            <a:noFill/>
                          </a:ln>
                        </wps:spPr>
                        <wps:bodyPr upright="1"/>
                      </wps:wsp>
                      <wps:wsp>
                        <wps:cNvPr id="2511" name="矩形 1305"/>
                        <wps:cNvSpPr/>
                        <wps:spPr>
                          <a:xfrm>
                            <a:off x="2677" y="-102"/>
                            <a:ext cx="44" cy="307"/>
                          </a:xfrm>
                          <a:prstGeom prst="rect">
                            <a:avLst/>
                          </a:prstGeom>
                          <a:solidFill>
                            <a:srgbClr val="ED764E"/>
                          </a:solidFill>
                          <a:ln w="9525">
                            <a:noFill/>
                          </a:ln>
                        </wps:spPr>
                        <wps:bodyPr upright="1"/>
                      </wps:wsp>
                      <wps:wsp>
                        <wps:cNvPr id="2512" name="任意多边形 1306"/>
                        <wps:cNvSpPr/>
                        <wps:spPr>
                          <a:xfrm>
                            <a:off x="268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74F"/>
                          </a:solidFill>
                          <a:ln w="9525">
                            <a:noFill/>
                          </a:ln>
                        </wps:spPr>
                        <wps:bodyPr upright="1"/>
                      </wps:wsp>
                      <wps:wsp>
                        <wps:cNvPr id="2513" name="矩形 1307"/>
                        <wps:cNvSpPr/>
                        <wps:spPr>
                          <a:xfrm>
                            <a:off x="2702" y="-102"/>
                            <a:ext cx="44" cy="307"/>
                          </a:xfrm>
                          <a:prstGeom prst="rect">
                            <a:avLst/>
                          </a:prstGeom>
                          <a:solidFill>
                            <a:srgbClr val="EE7850"/>
                          </a:solidFill>
                          <a:ln w="9525">
                            <a:noFill/>
                          </a:ln>
                        </wps:spPr>
                        <wps:bodyPr upright="1"/>
                      </wps:wsp>
                      <wps:wsp>
                        <wps:cNvPr id="2514" name="任意多边形 1308"/>
                        <wps:cNvSpPr/>
                        <wps:spPr>
                          <a:xfrm>
                            <a:off x="271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951"/>
                          </a:solidFill>
                          <a:ln w="9525">
                            <a:noFill/>
                          </a:ln>
                        </wps:spPr>
                        <wps:bodyPr upright="1"/>
                      </wps:wsp>
                      <wps:wsp>
                        <wps:cNvPr id="2515" name="矩形 1309"/>
                        <wps:cNvSpPr/>
                        <wps:spPr>
                          <a:xfrm>
                            <a:off x="2727" y="-102"/>
                            <a:ext cx="44" cy="307"/>
                          </a:xfrm>
                          <a:prstGeom prst="rect">
                            <a:avLst/>
                          </a:prstGeom>
                          <a:solidFill>
                            <a:srgbClr val="EE7A52"/>
                          </a:solidFill>
                          <a:ln w="9525">
                            <a:noFill/>
                          </a:ln>
                        </wps:spPr>
                        <wps:bodyPr upright="1"/>
                      </wps:wsp>
                      <wps:wsp>
                        <wps:cNvPr id="2516" name="任意多边形 1310"/>
                        <wps:cNvSpPr/>
                        <wps:spPr>
                          <a:xfrm>
                            <a:off x="2735"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E7B52"/>
                          </a:solidFill>
                          <a:ln w="9525">
                            <a:noFill/>
                          </a:ln>
                        </wps:spPr>
                        <wps:bodyPr upright="1"/>
                      </wps:wsp>
                      <wps:wsp>
                        <wps:cNvPr id="2517" name="任意多边形 1311"/>
                        <wps:cNvSpPr/>
                        <wps:spPr>
                          <a:xfrm>
                            <a:off x="275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B53"/>
                          </a:solidFill>
                          <a:ln w="9525">
                            <a:noFill/>
                          </a:ln>
                        </wps:spPr>
                        <wps:bodyPr upright="1"/>
                      </wps:wsp>
                      <wps:wsp>
                        <wps:cNvPr id="2518" name="矩形 1312"/>
                        <wps:cNvSpPr/>
                        <wps:spPr>
                          <a:xfrm>
                            <a:off x="2768" y="-102"/>
                            <a:ext cx="44" cy="307"/>
                          </a:xfrm>
                          <a:prstGeom prst="rect">
                            <a:avLst/>
                          </a:prstGeom>
                          <a:solidFill>
                            <a:srgbClr val="EE7C54"/>
                          </a:solidFill>
                          <a:ln w="9525">
                            <a:noFill/>
                          </a:ln>
                        </wps:spPr>
                        <wps:bodyPr upright="1"/>
                      </wps:wsp>
                      <wps:wsp>
                        <wps:cNvPr id="2519" name="任意多边形 1313"/>
                        <wps:cNvSpPr/>
                        <wps:spPr>
                          <a:xfrm>
                            <a:off x="277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D55"/>
                          </a:solidFill>
                          <a:ln w="9525">
                            <a:noFill/>
                          </a:ln>
                        </wps:spPr>
                        <wps:bodyPr upright="1"/>
                      </wps:wsp>
                      <wps:wsp>
                        <wps:cNvPr id="2520" name="矩形 1314"/>
                        <wps:cNvSpPr/>
                        <wps:spPr>
                          <a:xfrm>
                            <a:off x="2793" y="-102"/>
                            <a:ext cx="44" cy="307"/>
                          </a:xfrm>
                          <a:prstGeom prst="rect">
                            <a:avLst/>
                          </a:prstGeom>
                          <a:solidFill>
                            <a:srgbClr val="EE7E56"/>
                          </a:solidFill>
                          <a:ln w="9525">
                            <a:noFill/>
                          </a:ln>
                        </wps:spPr>
                        <wps:bodyPr upright="1"/>
                      </wps:wsp>
                      <wps:wsp>
                        <wps:cNvPr id="2521" name="任意多边形 1315"/>
                        <wps:cNvSpPr/>
                        <wps:spPr>
                          <a:xfrm>
                            <a:off x="280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7F57"/>
                          </a:solidFill>
                          <a:ln w="9525">
                            <a:noFill/>
                          </a:ln>
                        </wps:spPr>
                        <wps:bodyPr upright="1"/>
                      </wps:wsp>
                      <wps:wsp>
                        <wps:cNvPr id="2522" name="任意多边形 1316"/>
                        <wps:cNvSpPr/>
                        <wps:spPr>
                          <a:xfrm>
                            <a:off x="281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058"/>
                          </a:solidFill>
                          <a:ln w="9525">
                            <a:noFill/>
                          </a:ln>
                        </wps:spPr>
                        <wps:bodyPr upright="1"/>
                      </wps:wsp>
                      <wps:wsp>
                        <wps:cNvPr id="2523" name="矩形 1317"/>
                        <wps:cNvSpPr/>
                        <wps:spPr>
                          <a:xfrm>
                            <a:off x="2834" y="-102"/>
                            <a:ext cx="44" cy="307"/>
                          </a:xfrm>
                          <a:prstGeom prst="rect">
                            <a:avLst/>
                          </a:prstGeom>
                          <a:solidFill>
                            <a:srgbClr val="EF8159"/>
                          </a:solidFill>
                          <a:ln w="9525">
                            <a:noFill/>
                          </a:ln>
                        </wps:spPr>
                        <wps:bodyPr upright="1"/>
                      </wps:wsp>
                      <wps:wsp>
                        <wps:cNvPr id="2524" name="任意多边形 1318"/>
                        <wps:cNvSpPr/>
                        <wps:spPr>
                          <a:xfrm>
                            <a:off x="284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25A"/>
                          </a:solidFill>
                          <a:ln w="9525">
                            <a:noFill/>
                          </a:ln>
                        </wps:spPr>
                        <wps:bodyPr upright="1"/>
                      </wps:wsp>
                      <wps:wsp>
                        <wps:cNvPr id="2525" name="矩形 1319"/>
                        <wps:cNvSpPr/>
                        <wps:spPr>
                          <a:xfrm>
                            <a:off x="2859" y="-102"/>
                            <a:ext cx="44" cy="307"/>
                          </a:xfrm>
                          <a:prstGeom prst="rect">
                            <a:avLst/>
                          </a:prstGeom>
                          <a:solidFill>
                            <a:srgbClr val="EF835B"/>
                          </a:solidFill>
                          <a:ln w="9525">
                            <a:noFill/>
                          </a:ln>
                        </wps:spPr>
                        <wps:bodyPr upright="1"/>
                      </wps:wsp>
                      <wps:wsp>
                        <wps:cNvPr id="2526" name="任意多边形 1320"/>
                        <wps:cNvSpPr/>
                        <wps:spPr>
                          <a:xfrm>
                            <a:off x="286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35C"/>
                          </a:solidFill>
                          <a:ln w="9525">
                            <a:noFill/>
                          </a:ln>
                        </wps:spPr>
                        <wps:bodyPr upright="1"/>
                      </wps:wsp>
                      <wps:wsp>
                        <wps:cNvPr id="2527" name="矩形 1321"/>
                        <wps:cNvSpPr/>
                        <wps:spPr>
                          <a:xfrm>
                            <a:off x="2884" y="-102"/>
                            <a:ext cx="44" cy="307"/>
                          </a:xfrm>
                          <a:prstGeom prst="rect">
                            <a:avLst/>
                          </a:prstGeom>
                          <a:solidFill>
                            <a:srgbClr val="EF845D"/>
                          </a:solidFill>
                          <a:ln w="9525">
                            <a:noFill/>
                          </a:ln>
                        </wps:spPr>
                        <wps:bodyPr upright="1"/>
                      </wps:wsp>
                      <wps:wsp>
                        <wps:cNvPr id="2528" name="任意多边形 1322"/>
                        <wps:cNvSpPr/>
                        <wps:spPr>
                          <a:xfrm>
                            <a:off x="289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55E"/>
                          </a:solidFill>
                          <a:ln w="9525">
                            <a:noFill/>
                          </a:ln>
                        </wps:spPr>
                        <wps:bodyPr upright="1"/>
                      </wps:wsp>
                      <wps:wsp>
                        <wps:cNvPr id="2529" name="任意多边形 1323"/>
                        <wps:cNvSpPr/>
                        <wps:spPr>
                          <a:xfrm>
                            <a:off x="2909" y="-102"/>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F0865F"/>
                          </a:solidFill>
                          <a:ln w="9525">
                            <a:noFill/>
                          </a:ln>
                        </wps:spPr>
                        <wps:bodyPr upright="1"/>
                      </wps:wsp>
                      <wps:wsp>
                        <wps:cNvPr id="2530" name="矩形 1324"/>
                        <wps:cNvSpPr/>
                        <wps:spPr>
                          <a:xfrm>
                            <a:off x="2925" y="-102"/>
                            <a:ext cx="44" cy="307"/>
                          </a:xfrm>
                          <a:prstGeom prst="rect">
                            <a:avLst/>
                          </a:prstGeom>
                          <a:solidFill>
                            <a:srgbClr val="F08760"/>
                          </a:solidFill>
                          <a:ln w="9525">
                            <a:noFill/>
                          </a:ln>
                        </wps:spPr>
                        <wps:bodyPr upright="1"/>
                      </wps:wsp>
                      <wps:wsp>
                        <wps:cNvPr id="2531" name="任意多边形 1325"/>
                        <wps:cNvSpPr/>
                        <wps:spPr>
                          <a:xfrm>
                            <a:off x="2934"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861"/>
                          </a:solidFill>
                          <a:ln w="9525">
                            <a:noFill/>
                          </a:ln>
                        </wps:spPr>
                        <wps:bodyPr upright="1"/>
                      </wps:wsp>
                      <wps:wsp>
                        <wps:cNvPr id="2532" name="矩形 1326"/>
                        <wps:cNvSpPr/>
                        <wps:spPr>
                          <a:xfrm>
                            <a:off x="2950" y="-102"/>
                            <a:ext cx="44" cy="307"/>
                          </a:xfrm>
                          <a:prstGeom prst="rect">
                            <a:avLst/>
                          </a:prstGeom>
                          <a:solidFill>
                            <a:srgbClr val="F08961"/>
                          </a:solidFill>
                          <a:ln w="9525">
                            <a:noFill/>
                          </a:ln>
                        </wps:spPr>
                        <wps:bodyPr upright="1"/>
                      </wps:wsp>
                      <wps:wsp>
                        <wps:cNvPr id="2533" name="任意多边形 1327"/>
                        <wps:cNvSpPr/>
                        <wps:spPr>
                          <a:xfrm>
                            <a:off x="295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A62"/>
                          </a:solidFill>
                          <a:ln w="9525">
                            <a:noFill/>
                          </a:ln>
                        </wps:spPr>
                        <wps:bodyPr upright="1"/>
                      </wps:wsp>
                      <wps:wsp>
                        <wps:cNvPr id="2534" name="任意多边形 1328"/>
                        <wps:cNvSpPr/>
                        <wps:spPr>
                          <a:xfrm>
                            <a:off x="2975"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08B63"/>
                          </a:solidFill>
                          <a:ln w="9525">
                            <a:noFill/>
                          </a:ln>
                        </wps:spPr>
                        <wps:bodyPr upright="1"/>
                      </wps:wsp>
                      <wps:wsp>
                        <wps:cNvPr id="2535" name="矩形 1329"/>
                        <wps:cNvSpPr/>
                        <wps:spPr>
                          <a:xfrm>
                            <a:off x="2991" y="-102"/>
                            <a:ext cx="44" cy="307"/>
                          </a:xfrm>
                          <a:prstGeom prst="rect">
                            <a:avLst/>
                          </a:prstGeom>
                          <a:solidFill>
                            <a:srgbClr val="F08B64"/>
                          </a:solidFill>
                          <a:ln w="9525">
                            <a:noFill/>
                          </a:ln>
                        </wps:spPr>
                        <wps:bodyPr upright="1"/>
                      </wps:wsp>
                      <wps:wsp>
                        <wps:cNvPr id="2536" name="任意多边形 1330"/>
                        <wps:cNvSpPr/>
                        <wps:spPr>
                          <a:xfrm>
                            <a:off x="3000"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08C65"/>
                          </a:solidFill>
                          <a:ln w="9525">
                            <a:noFill/>
                          </a:ln>
                        </wps:spPr>
                        <wps:bodyPr upright="1"/>
                      </wps:wsp>
                      <wps:wsp>
                        <wps:cNvPr id="2537" name="矩形 1331"/>
                        <wps:cNvSpPr/>
                        <wps:spPr>
                          <a:xfrm>
                            <a:off x="3016" y="-102"/>
                            <a:ext cx="44" cy="307"/>
                          </a:xfrm>
                          <a:prstGeom prst="rect">
                            <a:avLst/>
                          </a:prstGeom>
                          <a:solidFill>
                            <a:srgbClr val="F08D66"/>
                          </a:solidFill>
                          <a:ln w="9525">
                            <a:noFill/>
                          </a:ln>
                        </wps:spPr>
                        <wps:bodyPr upright="1"/>
                      </wps:wsp>
                      <wps:wsp>
                        <wps:cNvPr id="2538" name="任意多边形 1332"/>
                        <wps:cNvSpPr/>
                        <wps:spPr>
                          <a:xfrm>
                            <a:off x="302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E67"/>
                          </a:solidFill>
                          <a:ln w="9525">
                            <a:noFill/>
                          </a:ln>
                        </wps:spPr>
                        <wps:bodyPr upright="1"/>
                      </wps:wsp>
                      <wps:wsp>
                        <wps:cNvPr id="2539" name="矩形 1333"/>
                        <wps:cNvSpPr/>
                        <wps:spPr>
                          <a:xfrm>
                            <a:off x="3041" y="-102"/>
                            <a:ext cx="44" cy="307"/>
                          </a:xfrm>
                          <a:prstGeom prst="rect">
                            <a:avLst/>
                          </a:prstGeom>
                          <a:solidFill>
                            <a:srgbClr val="F18F68"/>
                          </a:solidFill>
                          <a:ln w="9525">
                            <a:noFill/>
                          </a:ln>
                        </wps:spPr>
                        <wps:bodyPr upright="1"/>
                      </wps:wsp>
                      <wps:wsp>
                        <wps:cNvPr id="2540" name="任意多边形 1334"/>
                        <wps:cNvSpPr/>
                        <wps:spPr>
                          <a:xfrm>
                            <a:off x="304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069"/>
                          </a:solidFill>
                          <a:ln w="9525">
                            <a:noFill/>
                          </a:ln>
                        </wps:spPr>
                        <wps:bodyPr upright="1"/>
                      </wps:wsp>
                      <wps:wsp>
                        <wps:cNvPr id="2541" name="任意多边形 1335"/>
                        <wps:cNvSpPr/>
                        <wps:spPr>
                          <a:xfrm>
                            <a:off x="3066"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1916A"/>
                          </a:solidFill>
                          <a:ln w="9525">
                            <a:noFill/>
                          </a:ln>
                        </wps:spPr>
                        <wps:bodyPr upright="1"/>
                      </wps:wsp>
                      <wps:wsp>
                        <wps:cNvPr id="2542" name="矩形 1336"/>
                        <wps:cNvSpPr/>
                        <wps:spPr>
                          <a:xfrm>
                            <a:off x="3083" y="-102"/>
                            <a:ext cx="44" cy="307"/>
                          </a:xfrm>
                          <a:prstGeom prst="rect">
                            <a:avLst/>
                          </a:prstGeom>
                          <a:solidFill>
                            <a:srgbClr val="F1926B"/>
                          </a:solidFill>
                          <a:ln w="9525">
                            <a:noFill/>
                          </a:ln>
                        </wps:spPr>
                        <wps:bodyPr upright="1"/>
                      </wps:wsp>
                      <wps:wsp>
                        <wps:cNvPr id="2543" name="任意多边形 1337"/>
                        <wps:cNvSpPr/>
                        <wps:spPr>
                          <a:xfrm>
                            <a:off x="3091"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1926C"/>
                          </a:solidFill>
                          <a:ln w="9525">
                            <a:noFill/>
                          </a:ln>
                        </wps:spPr>
                        <wps:bodyPr upright="1"/>
                      </wps:wsp>
                      <wps:wsp>
                        <wps:cNvPr id="2544" name="矩形 1338"/>
                        <wps:cNvSpPr/>
                        <wps:spPr>
                          <a:xfrm>
                            <a:off x="3107" y="-102"/>
                            <a:ext cx="44" cy="307"/>
                          </a:xfrm>
                          <a:prstGeom prst="rect">
                            <a:avLst/>
                          </a:prstGeom>
                          <a:solidFill>
                            <a:srgbClr val="F1936D"/>
                          </a:solidFill>
                          <a:ln w="9525">
                            <a:noFill/>
                          </a:ln>
                        </wps:spPr>
                        <wps:bodyPr upright="1"/>
                      </wps:wsp>
                      <wps:wsp>
                        <wps:cNvPr id="2545" name="任意多边形 1339"/>
                        <wps:cNvSpPr/>
                        <wps:spPr>
                          <a:xfrm>
                            <a:off x="311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46E"/>
                          </a:solidFill>
                          <a:ln w="9525">
                            <a:noFill/>
                          </a:ln>
                        </wps:spPr>
                        <wps:bodyPr upright="1"/>
                      </wps:wsp>
                      <wps:wsp>
                        <wps:cNvPr id="2546" name="矩形 1340"/>
                        <wps:cNvSpPr/>
                        <wps:spPr>
                          <a:xfrm>
                            <a:off x="3132" y="-102"/>
                            <a:ext cx="44" cy="307"/>
                          </a:xfrm>
                          <a:prstGeom prst="rect">
                            <a:avLst/>
                          </a:prstGeom>
                          <a:solidFill>
                            <a:srgbClr val="F1956F"/>
                          </a:solidFill>
                          <a:ln w="9525">
                            <a:noFill/>
                          </a:ln>
                        </wps:spPr>
                        <wps:bodyPr upright="1"/>
                      </wps:wsp>
                      <wps:wsp>
                        <wps:cNvPr id="2547" name="任意多边形 1341"/>
                        <wps:cNvSpPr/>
                        <wps:spPr>
                          <a:xfrm>
                            <a:off x="314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670"/>
                          </a:solidFill>
                          <a:ln w="9525">
                            <a:noFill/>
                          </a:ln>
                        </wps:spPr>
                        <wps:bodyPr upright="1"/>
                      </wps:wsp>
                      <wps:wsp>
                        <wps:cNvPr id="2548" name="任意多边形 1342"/>
                        <wps:cNvSpPr/>
                        <wps:spPr>
                          <a:xfrm>
                            <a:off x="3157" y="-102"/>
                            <a:ext cx="52" cy="307"/>
                          </a:xfrm>
                          <a:custGeom>
                            <a:avLst/>
                            <a:gdLst/>
                            <a:ahLst/>
                            <a:cxnLst/>
                            <a:pathLst>
                              <a:path w="52" h="307">
                                <a:moveTo>
                                  <a:pt x="52" y="0"/>
                                </a:moveTo>
                                <a:lnTo>
                                  <a:pt x="44" y="0"/>
                                </a:lnTo>
                                <a:lnTo>
                                  <a:pt x="9" y="0"/>
                                </a:lnTo>
                                <a:lnTo>
                                  <a:pt x="0" y="0"/>
                                </a:lnTo>
                                <a:lnTo>
                                  <a:pt x="0" y="307"/>
                                </a:lnTo>
                                <a:lnTo>
                                  <a:pt x="9" y="307"/>
                                </a:lnTo>
                                <a:lnTo>
                                  <a:pt x="44" y="307"/>
                                </a:lnTo>
                                <a:lnTo>
                                  <a:pt x="52" y="307"/>
                                </a:lnTo>
                                <a:lnTo>
                                  <a:pt x="52" y="0"/>
                                </a:lnTo>
                              </a:path>
                            </a:pathLst>
                          </a:custGeom>
                          <a:solidFill>
                            <a:srgbClr val="F29771"/>
                          </a:solidFill>
                          <a:ln w="9525">
                            <a:noFill/>
                          </a:ln>
                        </wps:spPr>
                        <wps:bodyPr upright="1"/>
                      </wps:wsp>
                      <wps:wsp>
                        <wps:cNvPr id="2549" name="矩形 1343"/>
                        <wps:cNvSpPr/>
                        <wps:spPr>
                          <a:xfrm>
                            <a:off x="3174" y="-102"/>
                            <a:ext cx="44" cy="307"/>
                          </a:xfrm>
                          <a:prstGeom prst="rect">
                            <a:avLst/>
                          </a:prstGeom>
                          <a:solidFill>
                            <a:srgbClr val="F29872"/>
                          </a:solidFill>
                          <a:ln w="9525">
                            <a:noFill/>
                          </a:ln>
                        </wps:spPr>
                        <wps:bodyPr upright="1"/>
                      </wps:wsp>
                      <wps:wsp>
                        <wps:cNvPr id="2550" name="任意多边形 1344"/>
                        <wps:cNvSpPr/>
                        <wps:spPr>
                          <a:xfrm>
                            <a:off x="3182"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29873"/>
                          </a:solidFill>
                          <a:ln w="9525">
                            <a:noFill/>
                          </a:ln>
                        </wps:spPr>
                        <wps:bodyPr upright="1"/>
                      </wps:wsp>
                      <wps:wsp>
                        <wps:cNvPr id="2551" name="矩形 1345"/>
                        <wps:cNvSpPr/>
                        <wps:spPr>
                          <a:xfrm>
                            <a:off x="3198" y="-102"/>
                            <a:ext cx="44" cy="307"/>
                          </a:xfrm>
                          <a:prstGeom prst="rect">
                            <a:avLst/>
                          </a:prstGeom>
                          <a:solidFill>
                            <a:srgbClr val="F29974"/>
                          </a:solidFill>
                          <a:ln w="9525">
                            <a:noFill/>
                          </a:ln>
                        </wps:spPr>
                        <wps:bodyPr upright="1"/>
                      </wps:wsp>
                      <wps:wsp>
                        <wps:cNvPr id="2552" name="任意多边形 1346"/>
                        <wps:cNvSpPr/>
                        <wps:spPr>
                          <a:xfrm>
                            <a:off x="320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29A75"/>
                          </a:solidFill>
                          <a:ln w="9525">
                            <a:noFill/>
                          </a:ln>
                        </wps:spPr>
                        <wps:bodyPr upright="1"/>
                      </wps:wsp>
                      <wps:wsp>
                        <wps:cNvPr id="2553" name="矩形 1347"/>
                        <wps:cNvSpPr/>
                        <wps:spPr>
                          <a:xfrm>
                            <a:off x="3223" y="-102"/>
                            <a:ext cx="44" cy="307"/>
                          </a:xfrm>
                          <a:prstGeom prst="rect">
                            <a:avLst/>
                          </a:prstGeom>
                          <a:solidFill>
                            <a:srgbClr val="F29C77"/>
                          </a:solidFill>
                          <a:ln w="9525">
                            <a:noFill/>
                          </a:ln>
                        </wps:spPr>
                        <wps:bodyPr upright="1"/>
                      </wps:wsp>
                      <wps:wsp>
                        <wps:cNvPr id="2554" name="矩形 1348"/>
                        <wps:cNvSpPr/>
                        <wps:spPr>
                          <a:xfrm>
                            <a:off x="3231" y="-102"/>
                            <a:ext cx="44" cy="307"/>
                          </a:xfrm>
                          <a:prstGeom prst="rect">
                            <a:avLst/>
                          </a:prstGeom>
                          <a:solidFill>
                            <a:srgbClr val="F39E79"/>
                          </a:solidFill>
                          <a:ln w="9525">
                            <a:noFill/>
                          </a:ln>
                        </wps:spPr>
                        <wps:bodyPr upright="1"/>
                      </wps:wsp>
                      <wps:wsp>
                        <wps:cNvPr id="2555" name="矩形 1349"/>
                        <wps:cNvSpPr/>
                        <wps:spPr>
                          <a:xfrm>
                            <a:off x="3240" y="-102"/>
                            <a:ext cx="44" cy="307"/>
                          </a:xfrm>
                          <a:prstGeom prst="rect">
                            <a:avLst/>
                          </a:prstGeom>
                          <a:solidFill>
                            <a:srgbClr val="F3A07C"/>
                          </a:solidFill>
                          <a:ln w="9525">
                            <a:noFill/>
                          </a:ln>
                        </wps:spPr>
                        <wps:bodyPr upright="1"/>
                      </wps:wsp>
                      <wps:wsp>
                        <wps:cNvPr id="2556" name="矩形 1350"/>
                        <wps:cNvSpPr/>
                        <wps:spPr>
                          <a:xfrm>
                            <a:off x="3248" y="-102"/>
                            <a:ext cx="44" cy="307"/>
                          </a:xfrm>
                          <a:prstGeom prst="rect">
                            <a:avLst/>
                          </a:prstGeom>
                          <a:solidFill>
                            <a:srgbClr val="F3A27E"/>
                          </a:solidFill>
                          <a:ln w="9525">
                            <a:noFill/>
                          </a:ln>
                        </wps:spPr>
                        <wps:bodyPr upright="1"/>
                      </wps:wsp>
                      <wps:wsp>
                        <wps:cNvPr id="2557" name="矩形 1351"/>
                        <wps:cNvSpPr/>
                        <wps:spPr>
                          <a:xfrm>
                            <a:off x="3256" y="-102"/>
                            <a:ext cx="44" cy="307"/>
                          </a:xfrm>
                          <a:prstGeom prst="rect">
                            <a:avLst/>
                          </a:prstGeom>
                          <a:solidFill>
                            <a:srgbClr val="F3A480"/>
                          </a:solidFill>
                          <a:ln w="9525">
                            <a:noFill/>
                          </a:ln>
                        </wps:spPr>
                        <wps:bodyPr upright="1"/>
                      </wps:wsp>
                      <wps:wsp>
                        <wps:cNvPr id="2558" name="矩形 1352"/>
                        <wps:cNvSpPr/>
                        <wps:spPr>
                          <a:xfrm>
                            <a:off x="3265" y="-102"/>
                            <a:ext cx="44" cy="307"/>
                          </a:xfrm>
                          <a:prstGeom prst="rect">
                            <a:avLst/>
                          </a:prstGeom>
                          <a:solidFill>
                            <a:srgbClr val="F4A684"/>
                          </a:solidFill>
                          <a:ln w="9525">
                            <a:noFill/>
                          </a:ln>
                        </wps:spPr>
                        <wps:bodyPr upright="1"/>
                      </wps:wsp>
                      <wps:wsp>
                        <wps:cNvPr id="2559" name="矩形 1353"/>
                        <wps:cNvSpPr/>
                        <wps:spPr>
                          <a:xfrm>
                            <a:off x="3273" y="-102"/>
                            <a:ext cx="44" cy="307"/>
                          </a:xfrm>
                          <a:prstGeom prst="rect">
                            <a:avLst/>
                          </a:prstGeom>
                          <a:solidFill>
                            <a:srgbClr val="F4A886"/>
                          </a:solidFill>
                          <a:ln w="9525">
                            <a:noFill/>
                          </a:ln>
                        </wps:spPr>
                        <wps:bodyPr upright="1"/>
                      </wps:wsp>
                      <wps:wsp>
                        <wps:cNvPr id="2560" name="矩形 1354"/>
                        <wps:cNvSpPr/>
                        <wps:spPr>
                          <a:xfrm>
                            <a:off x="3281" y="-102"/>
                            <a:ext cx="44" cy="307"/>
                          </a:xfrm>
                          <a:prstGeom prst="rect">
                            <a:avLst/>
                          </a:prstGeom>
                          <a:solidFill>
                            <a:srgbClr val="F4A988"/>
                          </a:solidFill>
                          <a:ln w="9525">
                            <a:noFill/>
                          </a:ln>
                        </wps:spPr>
                        <wps:bodyPr upright="1"/>
                      </wps:wsp>
                      <wps:wsp>
                        <wps:cNvPr id="2561" name="矩形 1355"/>
                        <wps:cNvSpPr/>
                        <wps:spPr>
                          <a:xfrm>
                            <a:off x="3289" y="-102"/>
                            <a:ext cx="44" cy="307"/>
                          </a:xfrm>
                          <a:prstGeom prst="rect">
                            <a:avLst/>
                          </a:prstGeom>
                          <a:solidFill>
                            <a:srgbClr val="F4AC8B"/>
                          </a:solidFill>
                          <a:ln w="9525">
                            <a:noFill/>
                          </a:ln>
                        </wps:spPr>
                        <wps:bodyPr upright="1"/>
                      </wps:wsp>
                      <wps:wsp>
                        <wps:cNvPr id="2562" name="矩形 1356"/>
                        <wps:cNvSpPr/>
                        <wps:spPr>
                          <a:xfrm>
                            <a:off x="3298" y="-102"/>
                            <a:ext cx="44" cy="307"/>
                          </a:xfrm>
                          <a:prstGeom prst="rect">
                            <a:avLst/>
                          </a:prstGeom>
                          <a:solidFill>
                            <a:srgbClr val="F5AE8D"/>
                          </a:solidFill>
                          <a:ln w="9525">
                            <a:noFill/>
                          </a:ln>
                        </wps:spPr>
                        <wps:bodyPr upright="1"/>
                      </wps:wsp>
                      <wps:wsp>
                        <wps:cNvPr id="2563" name="矩形 1357"/>
                        <wps:cNvSpPr/>
                        <wps:spPr>
                          <a:xfrm>
                            <a:off x="3306" y="-102"/>
                            <a:ext cx="44" cy="307"/>
                          </a:xfrm>
                          <a:prstGeom prst="rect">
                            <a:avLst/>
                          </a:prstGeom>
                          <a:solidFill>
                            <a:srgbClr val="F5B090"/>
                          </a:solidFill>
                          <a:ln w="9525">
                            <a:noFill/>
                          </a:ln>
                        </wps:spPr>
                        <wps:bodyPr upright="1"/>
                      </wps:wsp>
                      <wps:wsp>
                        <wps:cNvPr id="2564" name="矩形 1358"/>
                        <wps:cNvSpPr/>
                        <wps:spPr>
                          <a:xfrm>
                            <a:off x="3314" y="-102"/>
                            <a:ext cx="44" cy="307"/>
                          </a:xfrm>
                          <a:prstGeom prst="rect">
                            <a:avLst/>
                          </a:prstGeom>
                          <a:solidFill>
                            <a:srgbClr val="F5B292"/>
                          </a:solidFill>
                          <a:ln w="9525">
                            <a:noFill/>
                          </a:ln>
                        </wps:spPr>
                        <wps:bodyPr upright="1"/>
                      </wps:wsp>
                      <wps:wsp>
                        <wps:cNvPr id="2565" name="矩形 1359"/>
                        <wps:cNvSpPr/>
                        <wps:spPr>
                          <a:xfrm>
                            <a:off x="3323" y="-102"/>
                            <a:ext cx="44" cy="307"/>
                          </a:xfrm>
                          <a:prstGeom prst="rect">
                            <a:avLst/>
                          </a:prstGeom>
                          <a:solidFill>
                            <a:srgbClr val="F6B495"/>
                          </a:solidFill>
                          <a:ln w="9525">
                            <a:noFill/>
                          </a:ln>
                        </wps:spPr>
                        <wps:bodyPr upright="1"/>
                      </wps:wsp>
                      <wps:wsp>
                        <wps:cNvPr id="2566" name="矩形 1360"/>
                        <wps:cNvSpPr/>
                        <wps:spPr>
                          <a:xfrm>
                            <a:off x="3331" y="-102"/>
                            <a:ext cx="44" cy="307"/>
                          </a:xfrm>
                          <a:prstGeom prst="rect">
                            <a:avLst/>
                          </a:prstGeom>
                          <a:solidFill>
                            <a:srgbClr val="F6B698"/>
                          </a:solidFill>
                          <a:ln w="9525">
                            <a:noFill/>
                          </a:ln>
                        </wps:spPr>
                        <wps:bodyPr upright="1"/>
                      </wps:wsp>
                      <wps:wsp>
                        <wps:cNvPr id="2567" name="矩形 1361"/>
                        <wps:cNvSpPr/>
                        <wps:spPr>
                          <a:xfrm>
                            <a:off x="3339" y="-102"/>
                            <a:ext cx="44" cy="307"/>
                          </a:xfrm>
                          <a:prstGeom prst="rect">
                            <a:avLst/>
                          </a:prstGeom>
                          <a:solidFill>
                            <a:srgbClr val="F6B89A"/>
                          </a:solidFill>
                          <a:ln w="9525">
                            <a:noFill/>
                          </a:ln>
                        </wps:spPr>
                        <wps:bodyPr upright="1"/>
                      </wps:wsp>
                      <wps:wsp>
                        <wps:cNvPr id="2568" name="矩形 1362"/>
                        <wps:cNvSpPr/>
                        <wps:spPr>
                          <a:xfrm>
                            <a:off x="3347" y="-102"/>
                            <a:ext cx="44" cy="307"/>
                          </a:xfrm>
                          <a:prstGeom prst="rect">
                            <a:avLst/>
                          </a:prstGeom>
                          <a:solidFill>
                            <a:srgbClr val="F7BA9D"/>
                          </a:solidFill>
                          <a:ln w="9525">
                            <a:noFill/>
                          </a:ln>
                        </wps:spPr>
                        <wps:bodyPr upright="1"/>
                      </wps:wsp>
                      <wps:wsp>
                        <wps:cNvPr id="2569" name="矩形 1363"/>
                        <wps:cNvSpPr/>
                        <wps:spPr>
                          <a:xfrm>
                            <a:off x="3356" y="-102"/>
                            <a:ext cx="44" cy="307"/>
                          </a:xfrm>
                          <a:prstGeom prst="rect">
                            <a:avLst/>
                          </a:prstGeom>
                          <a:solidFill>
                            <a:srgbClr val="F7BC9F"/>
                          </a:solidFill>
                          <a:ln w="9525">
                            <a:noFill/>
                          </a:ln>
                        </wps:spPr>
                        <wps:bodyPr upright="1"/>
                      </wps:wsp>
                      <wps:wsp>
                        <wps:cNvPr id="2570" name="矩形 1364"/>
                        <wps:cNvSpPr/>
                        <wps:spPr>
                          <a:xfrm>
                            <a:off x="3364" y="-102"/>
                            <a:ext cx="44" cy="307"/>
                          </a:xfrm>
                          <a:prstGeom prst="rect">
                            <a:avLst/>
                          </a:prstGeom>
                          <a:solidFill>
                            <a:srgbClr val="F7BEA2"/>
                          </a:solidFill>
                          <a:ln w="9525">
                            <a:noFill/>
                          </a:ln>
                        </wps:spPr>
                        <wps:bodyPr upright="1"/>
                      </wps:wsp>
                      <wps:wsp>
                        <wps:cNvPr id="2571" name="矩形 1365"/>
                        <wps:cNvSpPr/>
                        <wps:spPr>
                          <a:xfrm>
                            <a:off x="3372" y="-102"/>
                            <a:ext cx="44" cy="307"/>
                          </a:xfrm>
                          <a:prstGeom prst="rect">
                            <a:avLst/>
                          </a:prstGeom>
                          <a:solidFill>
                            <a:srgbClr val="F7C0A5"/>
                          </a:solidFill>
                          <a:ln w="9525">
                            <a:noFill/>
                          </a:ln>
                        </wps:spPr>
                        <wps:bodyPr upright="1"/>
                      </wps:wsp>
                      <wps:wsp>
                        <wps:cNvPr id="2572" name="矩形 1366"/>
                        <wps:cNvSpPr/>
                        <wps:spPr>
                          <a:xfrm>
                            <a:off x="3380" y="-102"/>
                            <a:ext cx="44" cy="307"/>
                          </a:xfrm>
                          <a:prstGeom prst="rect">
                            <a:avLst/>
                          </a:prstGeom>
                          <a:solidFill>
                            <a:srgbClr val="F7C2A7"/>
                          </a:solidFill>
                          <a:ln w="9525">
                            <a:noFill/>
                          </a:ln>
                        </wps:spPr>
                        <wps:bodyPr upright="1"/>
                      </wps:wsp>
                      <wps:wsp>
                        <wps:cNvPr id="2573" name="矩形 1367"/>
                        <wps:cNvSpPr/>
                        <wps:spPr>
                          <a:xfrm>
                            <a:off x="3389" y="-102"/>
                            <a:ext cx="44" cy="307"/>
                          </a:xfrm>
                          <a:prstGeom prst="rect">
                            <a:avLst/>
                          </a:prstGeom>
                          <a:solidFill>
                            <a:srgbClr val="F8C3A9"/>
                          </a:solidFill>
                          <a:ln w="9525">
                            <a:noFill/>
                          </a:ln>
                        </wps:spPr>
                        <wps:bodyPr upright="1"/>
                      </wps:wsp>
                      <wps:wsp>
                        <wps:cNvPr id="2574" name="矩形 1368"/>
                        <wps:cNvSpPr/>
                        <wps:spPr>
                          <a:xfrm>
                            <a:off x="3397" y="-102"/>
                            <a:ext cx="44" cy="307"/>
                          </a:xfrm>
                          <a:prstGeom prst="rect">
                            <a:avLst/>
                          </a:prstGeom>
                          <a:solidFill>
                            <a:srgbClr val="F8C6AC"/>
                          </a:solidFill>
                          <a:ln w="9525">
                            <a:noFill/>
                          </a:ln>
                        </wps:spPr>
                        <wps:bodyPr upright="1"/>
                      </wps:wsp>
                      <wps:wsp>
                        <wps:cNvPr id="2575" name="矩形 1369"/>
                        <wps:cNvSpPr/>
                        <wps:spPr>
                          <a:xfrm>
                            <a:off x="3405" y="-102"/>
                            <a:ext cx="44" cy="307"/>
                          </a:xfrm>
                          <a:prstGeom prst="rect">
                            <a:avLst/>
                          </a:prstGeom>
                          <a:solidFill>
                            <a:srgbClr val="F8C7AF"/>
                          </a:solidFill>
                          <a:ln w="9525">
                            <a:noFill/>
                          </a:ln>
                        </wps:spPr>
                        <wps:bodyPr upright="1"/>
                      </wps:wsp>
                      <wps:wsp>
                        <wps:cNvPr id="2576" name="矩形 1370"/>
                        <wps:cNvSpPr/>
                        <wps:spPr>
                          <a:xfrm>
                            <a:off x="3414" y="-102"/>
                            <a:ext cx="44" cy="307"/>
                          </a:xfrm>
                          <a:prstGeom prst="rect">
                            <a:avLst/>
                          </a:prstGeom>
                          <a:solidFill>
                            <a:srgbClr val="F8CAB2"/>
                          </a:solidFill>
                          <a:ln w="9525">
                            <a:noFill/>
                          </a:ln>
                        </wps:spPr>
                        <wps:bodyPr upright="1"/>
                      </wps:wsp>
                      <wps:wsp>
                        <wps:cNvPr id="2577" name="矩形 1371"/>
                        <wps:cNvSpPr/>
                        <wps:spPr>
                          <a:xfrm>
                            <a:off x="3422" y="-102"/>
                            <a:ext cx="44" cy="307"/>
                          </a:xfrm>
                          <a:prstGeom prst="rect">
                            <a:avLst/>
                          </a:prstGeom>
                          <a:solidFill>
                            <a:srgbClr val="F9CBB4"/>
                          </a:solidFill>
                          <a:ln w="9525">
                            <a:noFill/>
                          </a:ln>
                        </wps:spPr>
                        <wps:bodyPr upright="1"/>
                      </wps:wsp>
                      <wps:wsp>
                        <wps:cNvPr id="2578" name="矩形 1372"/>
                        <wps:cNvSpPr/>
                        <wps:spPr>
                          <a:xfrm>
                            <a:off x="3430" y="-102"/>
                            <a:ext cx="44" cy="307"/>
                          </a:xfrm>
                          <a:prstGeom prst="rect">
                            <a:avLst/>
                          </a:prstGeom>
                          <a:solidFill>
                            <a:srgbClr val="F9CDB6"/>
                          </a:solidFill>
                          <a:ln w="9525">
                            <a:noFill/>
                          </a:ln>
                        </wps:spPr>
                        <wps:bodyPr upright="1"/>
                      </wps:wsp>
                      <wps:wsp>
                        <wps:cNvPr id="2579" name="矩形 1373"/>
                        <wps:cNvSpPr/>
                        <wps:spPr>
                          <a:xfrm>
                            <a:off x="3438" y="-102"/>
                            <a:ext cx="44" cy="307"/>
                          </a:xfrm>
                          <a:prstGeom prst="rect">
                            <a:avLst/>
                          </a:prstGeom>
                          <a:solidFill>
                            <a:srgbClr val="F9CFBA"/>
                          </a:solidFill>
                          <a:ln w="9525">
                            <a:noFill/>
                          </a:ln>
                        </wps:spPr>
                        <wps:bodyPr upright="1"/>
                      </wps:wsp>
                      <wps:wsp>
                        <wps:cNvPr id="2580" name="矩形 1374"/>
                        <wps:cNvSpPr/>
                        <wps:spPr>
                          <a:xfrm>
                            <a:off x="3447" y="-102"/>
                            <a:ext cx="44" cy="307"/>
                          </a:xfrm>
                          <a:prstGeom prst="rect">
                            <a:avLst/>
                          </a:prstGeom>
                          <a:solidFill>
                            <a:srgbClr val="FAD1BC"/>
                          </a:solidFill>
                          <a:ln w="9525">
                            <a:noFill/>
                          </a:ln>
                        </wps:spPr>
                        <wps:bodyPr upright="1"/>
                      </wps:wsp>
                      <wps:wsp>
                        <wps:cNvPr id="2581" name="矩形 1375"/>
                        <wps:cNvSpPr/>
                        <wps:spPr>
                          <a:xfrm>
                            <a:off x="3455" y="-102"/>
                            <a:ext cx="44" cy="307"/>
                          </a:xfrm>
                          <a:prstGeom prst="rect">
                            <a:avLst/>
                          </a:prstGeom>
                          <a:solidFill>
                            <a:srgbClr val="FAD3BE"/>
                          </a:solidFill>
                          <a:ln w="9525">
                            <a:noFill/>
                          </a:ln>
                        </wps:spPr>
                        <wps:bodyPr upright="1"/>
                      </wps:wsp>
                      <wps:wsp>
                        <wps:cNvPr id="2582" name="矩形 1376"/>
                        <wps:cNvSpPr/>
                        <wps:spPr>
                          <a:xfrm>
                            <a:off x="3463" y="-102"/>
                            <a:ext cx="44" cy="307"/>
                          </a:xfrm>
                          <a:prstGeom prst="rect">
                            <a:avLst/>
                          </a:prstGeom>
                          <a:solidFill>
                            <a:srgbClr val="FAD5C1"/>
                          </a:solidFill>
                          <a:ln w="9525">
                            <a:noFill/>
                          </a:ln>
                        </wps:spPr>
                        <wps:bodyPr upright="1"/>
                      </wps:wsp>
                      <wps:wsp>
                        <wps:cNvPr id="2583" name="矩形 1377"/>
                        <wps:cNvSpPr/>
                        <wps:spPr>
                          <a:xfrm>
                            <a:off x="3471" y="-102"/>
                            <a:ext cx="44" cy="307"/>
                          </a:xfrm>
                          <a:prstGeom prst="rect">
                            <a:avLst/>
                          </a:prstGeom>
                          <a:solidFill>
                            <a:srgbClr val="FAD7C4"/>
                          </a:solidFill>
                          <a:ln w="9525">
                            <a:noFill/>
                          </a:ln>
                        </wps:spPr>
                        <wps:bodyPr upright="1"/>
                      </wps:wsp>
                      <wps:wsp>
                        <wps:cNvPr id="2584" name="矩形 1378"/>
                        <wps:cNvSpPr/>
                        <wps:spPr>
                          <a:xfrm>
                            <a:off x="3480" y="-102"/>
                            <a:ext cx="44" cy="307"/>
                          </a:xfrm>
                          <a:prstGeom prst="rect">
                            <a:avLst/>
                          </a:prstGeom>
                          <a:solidFill>
                            <a:srgbClr val="FBD9C7"/>
                          </a:solidFill>
                          <a:ln w="9525">
                            <a:noFill/>
                          </a:ln>
                        </wps:spPr>
                        <wps:bodyPr upright="1"/>
                      </wps:wsp>
                      <wps:wsp>
                        <wps:cNvPr id="2585" name="矩形 1379"/>
                        <wps:cNvSpPr/>
                        <wps:spPr>
                          <a:xfrm>
                            <a:off x="3488" y="-102"/>
                            <a:ext cx="44" cy="307"/>
                          </a:xfrm>
                          <a:prstGeom prst="rect">
                            <a:avLst/>
                          </a:prstGeom>
                          <a:solidFill>
                            <a:srgbClr val="FBDAC9"/>
                          </a:solidFill>
                          <a:ln w="9525">
                            <a:noFill/>
                          </a:ln>
                        </wps:spPr>
                        <wps:bodyPr upright="1"/>
                      </wps:wsp>
                      <wps:wsp>
                        <wps:cNvPr id="2586" name="矩形 1380"/>
                        <wps:cNvSpPr/>
                        <wps:spPr>
                          <a:xfrm>
                            <a:off x="3496" y="-102"/>
                            <a:ext cx="44" cy="307"/>
                          </a:xfrm>
                          <a:prstGeom prst="rect">
                            <a:avLst/>
                          </a:prstGeom>
                          <a:solidFill>
                            <a:srgbClr val="FBDCCB"/>
                          </a:solidFill>
                          <a:ln w="9525">
                            <a:noFill/>
                          </a:ln>
                        </wps:spPr>
                        <wps:bodyPr upright="1"/>
                      </wps:wsp>
                      <wps:wsp>
                        <wps:cNvPr id="2587" name="矩形 1381"/>
                        <wps:cNvSpPr/>
                        <wps:spPr>
                          <a:xfrm>
                            <a:off x="3505" y="-102"/>
                            <a:ext cx="44" cy="307"/>
                          </a:xfrm>
                          <a:prstGeom prst="rect">
                            <a:avLst/>
                          </a:prstGeom>
                          <a:solidFill>
                            <a:srgbClr val="FBDECF"/>
                          </a:solidFill>
                          <a:ln w="9525">
                            <a:noFill/>
                          </a:ln>
                        </wps:spPr>
                        <wps:bodyPr upright="1"/>
                      </wps:wsp>
                      <wps:wsp>
                        <wps:cNvPr id="2588" name="矩形 1382"/>
                        <wps:cNvSpPr/>
                        <wps:spPr>
                          <a:xfrm>
                            <a:off x="3513" y="-102"/>
                            <a:ext cx="44" cy="307"/>
                          </a:xfrm>
                          <a:prstGeom prst="rect">
                            <a:avLst/>
                          </a:prstGeom>
                          <a:solidFill>
                            <a:srgbClr val="FBE0D1"/>
                          </a:solidFill>
                          <a:ln w="9525">
                            <a:noFill/>
                          </a:ln>
                        </wps:spPr>
                        <wps:bodyPr upright="1"/>
                      </wps:wsp>
                      <wps:wsp>
                        <wps:cNvPr id="2589" name="矩形 1383"/>
                        <wps:cNvSpPr/>
                        <wps:spPr>
                          <a:xfrm>
                            <a:off x="3521" y="-102"/>
                            <a:ext cx="44" cy="307"/>
                          </a:xfrm>
                          <a:prstGeom prst="rect">
                            <a:avLst/>
                          </a:prstGeom>
                          <a:solidFill>
                            <a:srgbClr val="FCE2D4"/>
                          </a:solidFill>
                          <a:ln w="9525">
                            <a:noFill/>
                          </a:ln>
                        </wps:spPr>
                        <wps:bodyPr upright="1"/>
                      </wps:wsp>
                      <wps:wsp>
                        <wps:cNvPr id="2590" name="矩形 1384"/>
                        <wps:cNvSpPr/>
                        <wps:spPr>
                          <a:xfrm>
                            <a:off x="3529" y="-102"/>
                            <a:ext cx="44" cy="307"/>
                          </a:xfrm>
                          <a:prstGeom prst="rect">
                            <a:avLst/>
                          </a:prstGeom>
                          <a:solidFill>
                            <a:srgbClr val="FCE4D6"/>
                          </a:solidFill>
                          <a:ln w="9525">
                            <a:noFill/>
                          </a:ln>
                        </wps:spPr>
                        <wps:bodyPr upright="1"/>
                      </wps:wsp>
                      <wps:wsp>
                        <wps:cNvPr id="2591" name="矩形 1385"/>
                        <wps:cNvSpPr/>
                        <wps:spPr>
                          <a:xfrm>
                            <a:off x="3538" y="-102"/>
                            <a:ext cx="44" cy="307"/>
                          </a:xfrm>
                          <a:prstGeom prst="rect">
                            <a:avLst/>
                          </a:prstGeom>
                          <a:solidFill>
                            <a:srgbClr val="FCE5D9"/>
                          </a:solidFill>
                          <a:ln w="9525">
                            <a:noFill/>
                          </a:ln>
                        </wps:spPr>
                        <wps:bodyPr upright="1"/>
                      </wps:wsp>
                      <wps:wsp>
                        <wps:cNvPr id="2592" name="矩形 1386"/>
                        <wps:cNvSpPr/>
                        <wps:spPr>
                          <a:xfrm>
                            <a:off x="3546" y="-102"/>
                            <a:ext cx="44" cy="307"/>
                          </a:xfrm>
                          <a:prstGeom prst="rect">
                            <a:avLst/>
                          </a:prstGeom>
                          <a:solidFill>
                            <a:srgbClr val="FCE8DC"/>
                          </a:solidFill>
                          <a:ln w="9525">
                            <a:noFill/>
                          </a:ln>
                        </wps:spPr>
                        <wps:bodyPr upright="1"/>
                      </wps:wsp>
                      <wps:wsp>
                        <wps:cNvPr id="2593" name="矩形 1387"/>
                        <wps:cNvSpPr/>
                        <wps:spPr>
                          <a:xfrm>
                            <a:off x="3554" y="-102"/>
                            <a:ext cx="44" cy="307"/>
                          </a:xfrm>
                          <a:prstGeom prst="rect">
                            <a:avLst/>
                          </a:prstGeom>
                          <a:solidFill>
                            <a:srgbClr val="FDE9DE"/>
                          </a:solidFill>
                          <a:ln w="9525">
                            <a:noFill/>
                          </a:ln>
                        </wps:spPr>
                        <wps:bodyPr upright="1"/>
                      </wps:wsp>
                      <wps:wsp>
                        <wps:cNvPr id="2594" name="矩形 1388"/>
                        <wps:cNvSpPr/>
                        <wps:spPr>
                          <a:xfrm>
                            <a:off x="3563" y="-102"/>
                            <a:ext cx="44" cy="307"/>
                          </a:xfrm>
                          <a:prstGeom prst="rect">
                            <a:avLst/>
                          </a:prstGeom>
                          <a:solidFill>
                            <a:srgbClr val="FDEBE0"/>
                          </a:solidFill>
                          <a:ln w="9525">
                            <a:noFill/>
                          </a:ln>
                        </wps:spPr>
                        <wps:bodyPr upright="1"/>
                      </wps:wsp>
                      <wps:wsp>
                        <wps:cNvPr id="2595" name="矩形 1389"/>
                        <wps:cNvSpPr/>
                        <wps:spPr>
                          <a:xfrm>
                            <a:off x="3571" y="-102"/>
                            <a:ext cx="44" cy="307"/>
                          </a:xfrm>
                          <a:prstGeom prst="rect">
                            <a:avLst/>
                          </a:prstGeom>
                          <a:solidFill>
                            <a:srgbClr val="FDEDE4"/>
                          </a:solidFill>
                          <a:ln w="9525">
                            <a:noFill/>
                          </a:ln>
                        </wps:spPr>
                        <wps:bodyPr upright="1"/>
                      </wps:wsp>
                      <wps:wsp>
                        <wps:cNvPr id="2596" name="矩形 1390"/>
                        <wps:cNvSpPr/>
                        <wps:spPr>
                          <a:xfrm>
                            <a:off x="3579" y="-102"/>
                            <a:ext cx="44" cy="307"/>
                          </a:xfrm>
                          <a:prstGeom prst="rect">
                            <a:avLst/>
                          </a:prstGeom>
                          <a:solidFill>
                            <a:srgbClr val="FDEFE6"/>
                          </a:solidFill>
                          <a:ln w="9525">
                            <a:noFill/>
                          </a:ln>
                        </wps:spPr>
                        <wps:bodyPr upright="1"/>
                      </wps:wsp>
                      <wps:wsp>
                        <wps:cNvPr id="2597" name="矩形 1391"/>
                        <wps:cNvSpPr/>
                        <wps:spPr>
                          <a:xfrm>
                            <a:off x="3587" y="-102"/>
                            <a:ext cx="44" cy="307"/>
                          </a:xfrm>
                          <a:prstGeom prst="rect">
                            <a:avLst/>
                          </a:prstGeom>
                          <a:solidFill>
                            <a:srgbClr val="FEF1E9"/>
                          </a:solidFill>
                          <a:ln w="9525">
                            <a:noFill/>
                          </a:ln>
                        </wps:spPr>
                        <wps:bodyPr upright="1"/>
                      </wps:wsp>
                      <wps:wsp>
                        <wps:cNvPr id="2598" name="矩形 1392"/>
                        <wps:cNvSpPr/>
                        <wps:spPr>
                          <a:xfrm>
                            <a:off x="3596" y="-102"/>
                            <a:ext cx="44" cy="307"/>
                          </a:xfrm>
                          <a:prstGeom prst="rect">
                            <a:avLst/>
                          </a:prstGeom>
                          <a:solidFill>
                            <a:srgbClr val="FEF2EB"/>
                          </a:solidFill>
                          <a:ln w="9525">
                            <a:noFill/>
                          </a:ln>
                        </wps:spPr>
                        <wps:bodyPr upright="1"/>
                      </wps:wsp>
                      <wps:wsp>
                        <wps:cNvPr id="2599" name="矩形 1393"/>
                        <wps:cNvSpPr/>
                        <wps:spPr>
                          <a:xfrm>
                            <a:off x="3604" y="-102"/>
                            <a:ext cx="44" cy="307"/>
                          </a:xfrm>
                          <a:prstGeom prst="rect">
                            <a:avLst/>
                          </a:prstGeom>
                          <a:solidFill>
                            <a:srgbClr val="FEF4EE"/>
                          </a:solidFill>
                          <a:ln w="9525">
                            <a:noFill/>
                          </a:ln>
                        </wps:spPr>
                        <wps:bodyPr upright="1"/>
                      </wps:wsp>
                      <wps:wsp>
                        <wps:cNvPr id="2600" name="矩形 1394"/>
                        <wps:cNvSpPr/>
                        <wps:spPr>
                          <a:xfrm>
                            <a:off x="3612" y="-102"/>
                            <a:ext cx="44" cy="307"/>
                          </a:xfrm>
                          <a:prstGeom prst="rect">
                            <a:avLst/>
                          </a:prstGeom>
                          <a:solidFill>
                            <a:srgbClr val="FEF6F1"/>
                          </a:solidFill>
                          <a:ln w="9525">
                            <a:noFill/>
                          </a:ln>
                        </wps:spPr>
                        <wps:bodyPr upright="1"/>
                      </wps:wsp>
                      <wps:wsp>
                        <wps:cNvPr id="2601" name="矩形 1395"/>
                        <wps:cNvSpPr/>
                        <wps:spPr>
                          <a:xfrm>
                            <a:off x="3620" y="-102"/>
                            <a:ext cx="44" cy="307"/>
                          </a:xfrm>
                          <a:prstGeom prst="rect">
                            <a:avLst/>
                          </a:prstGeom>
                          <a:solidFill>
                            <a:srgbClr val="FEF7F3"/>
                          </a:solidFill>
                          <a:ln w="9525">
                            <a:noFill/>
                          </a:ln>
                        </wps:spPr>
                        <wps:bodyPr upright="1"/>
                      </wps:wsp>
                      <wps:wsp>
                        <wps:cNvPr id="2602" name="矩形 1396"/>
                        <wps:cNvSpPr/>
                        <wps:spPr>
                          <a:xfrm>
                            <a:off x="3629" y="-102"/>
                            <a:ext cx="44" cy="307"/>
                          </a:xfrm>
                          <a:prstGeom prst="rect">
                            <a:avLst/>
                          </a:prstGeom>
                          <a:solidFill>
                            <a:srgbClr val="FFF9F5"/>
                          </a:solidFill>
                          <a:ln w="9525">
                            <a:noFill/>
                          </a:ln>
                        </wps:spPr>
                        <wps:bodyPr upright="1"/>
                      </wps:wsp>
                      <wps:wsp>
                        <wps:cNvPr id="2603" name="矩形 1397"/>
                        <wps:cNvSpPr/>
                        <wps:spPr>
                          <a:xfrm>
                            <a:off x="3637" y="-102"/>
                            <a:ext cx="44" cy="307"/>
                          </a:xfrm>
                          <a:prstGeom prst="rect">
                            <a:avLst/>
                          </a:prstGeom>
                          <a:solidFill>
                            <a:srgbClr val="FFFBF9"/>
                          </a:solidFill>
                          <a:ln w="9525">
                            <a:noFill/>
                          </a:ln>
                        </wps:spPr>
                        <wps:bodyPr upright="1"/>
                      </wps:wsp>
                      <wps:wsp>
                        <wps:cNvPr id="2604" name="矩形 1398"/>
                        <wps:cNvSpPr/>
                        <wps:spPr>
                          <a:xfrm>
                            <a:off x="3645" y="-102"/>
                            <a:ext cx="44" cy="307"/>
                          </a:xfrm>
                          <a:prstGeom prst="rect">
                            <a:avLst/>
                          </a:prstGeom>
                          <a:solidFill>
                            <a:srgbClr val="FFFCFB"/>
                          </a:solidFill>
                          <a:ln w="9525">
                            <a:noFill/>
                          </a:ln>
                        </wps:spPr>
                        <wps:bodyPr upright="1"/>
                      </wps:wsp>
                      <wps:wsp>
                        <wps:cNvPr id="2605" name="矩形 1399"/>
                        <wps:cNvSpPr/>
                        <wps:spPr>
                          <a:xfrm>
                            <a:off x="3654" y="-102"/>
                            <a:ext cx="44" cy="307"/>
                          </a:xfrm>
                          <a:prstGeom prst="rect">
                            <a:avLst/>
                          </a:prstGeom>
                          <a:solidFill>
                            <a:srgbClr val="FFFEFE"/>
                          </a:solidFill>
                          <a:ln w="9525">
                            <a:noFill/>
                          </a:ln>
                        </wps:spPr>
                        <wps:bodyPr upright="1"/>
                      </wps:wsp>
                      <wps:wsp>
                        <wps:cNvPr id="2606" name="任意多边形 1400"/>
                        <wps:cNvSpPr/>
                        <wps:spPr>
                          <a:xfrm>
                            <a:off x="3662" y="-102"/>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2607" name="矩形 1401"/>
                        <wps:cNvSpPr/>
                        <wps:spPr>
                          <a:xfrm>
                            <a:off x="686" y="-102"/>
                            <a:ext cx="292" cy="307"/>
                          </a:xfrm>
                          <a:prstGeom prst="rect">
                            <a:avLst/>
                          </a:prstGeom>
                          <a:solidFill>
                            <a:srgbClr val="E60013"/>
                          </a:solidFill>
                          <a:ln w="9525">
                            <a:noFill/>
                          </a:ln>
                        </wps:spPr>
                        <wps:bodyPr upright="1"/>
                      </wps:wsp>
                      <wps:wsp>
                        <wps:cNvPr id="2608" name="文本框 1402"/>
                        <wps:cNvSpPr txBox="1"/>
                        <wps:spPr>
                          <a:xfrm>
                            <a:off x="686" y="-133"/>
                            <a:ext cx="3198" cy="338"/>
                          </a:xfrm>
                          <a:prstGeom prst="rect">
                            <a:avLst/>
                          </a:prstGeom>
                          <a:noFill/>
                          <a:ln w="9525">
                            <a:noFill/>
                          </a:ln>
                        </wps:spPr>
                        <wps:txbx>
                          <w:txbxContent>
                            <w:p>
                              <w:pPr>
                                <w:spacing w:before="0" w:line="88" w:lineRule="exact"/>
                                <w:ind w:left="-1" w:right="0" w:firstLine="0"/>
                                <w:jc w:val="left"/>
                                <w:rPr>
                                  <w:rFonts w:ascii="微软雅黑"/>
                                  <w:b/>
                                  <w:sz w:val="6"/>
                                </w:rPr>
                              </w:pPr>
                              <w:r>
                                <w:rPr>
                                  <w:rFonts w:ascii="微软雅黑"/>
                                  <w:b/>
                                  <w:color w:val="FFFFFF"/>
                                  <w:sz w:val="6"/>
                                </w:rPr>
                                <w:t>..........................................................................................................................................................................................</w:t>
                              </w:r>
                            </w:p>
                            <w:p>
                              <w:pPr>
                                <w:spacing w:before="0" w:line="223" w:lineRule="exact"/>
                                <w:ind w:left="431" w:right="0" w:firstLine="0"/>
                                <w:jc w:val="left"/>
                                <w:rPr>
                                  <w:b/>
                                  <w:sz w:val="20"/>
                                </w:rPr>
                              </w:pPr>
                              <w:r>
                                <w:rPr>
                                  <w:b/>
                                  <w:color w:val="FFFFFF"/>
                                  <w:w w:val="95"/>
                                  <w:sz w:val="20"/>
                                </w:rPr>
                                <w:t>Product User Manual</w:t>
                              </w:r>
                            </w:p>
                          </w:txbxContent>
                        </wps:txbx>
                        <wps:bodyPr lIns="0" tIns="0" rIns="0" bIns="0" upright="1"/>
                      </wps:wsp>
                    </wpg:wgp>
                  </a:graphicData>
                </a:graphic>
              </wp:anchor>
            </w:drawing>
          </mc:Choice>
          <mc:Fallback>
            <w:pict>
              <v:group id="组合 1218" o:spid="_x0000_s1026" o:spt="203" style="position:absolute;left:0pt;margin-left:34.3pt;margin-top:-6.6pt;height:16.9pt;width:159.9pt;mso-position-horizontal-relative:page;z-index:251826176;mso-width-relative:page;mso-height-relative:page;" coordorigin="686,-133" coordsize="3198,338" o:gfxdata="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">
                <o:lock v:ext="edit" aspectratio="f"/>
                <v:shape id="任意多边形 1219" o:spid="_x0000_s1026" o:spt="100" style="position:absolute;left:1016;top:-102;height:307;width:579;" fillcolor="#E60013" filled="t" stroked="f" coordsize="579,307" o:gfxdata="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5SsK&#10;wAAAAN0AAAAPAAAAAAAAAAEAIAAAACIAAABkcnMvZG93bnJldi54bWxQSwECFAAUAAAACACHTuJA&#10;My8FnjsAAAA5AAAAEAAAAAAAAAABACAAAAAPAQAAZHJzL3NoYXBleG1sLnhtbFBLBQYAAAAABgAG&#10;AFsBAAC5AwAAAAA=&#10;" path="m548,0l0,0,0,307,579,307,548,0xe">
                  <v:fill on="t" focussize="0,0"/>
                  <v:stroke on="f"/>
                  <v:imagedata o:title=""/>
                  <o:lock v:ext="edit" aspectratio="f"/>
                </v:shape>
                <v:shape id="任意多边形 1220" o:spid="_x0000_s1026" o:spt="100" style="position:absolute;left:1560;top:-102;height:307;width:52;" fillcolor="#E60413" filled="t" stroked="f" coordsize="52,307" o:gfxdata="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6yK74A&#10;AADdAAAADwAAAAAAAAABACAAAAAiAAAAZHJzL2Rvd25yZXYueG1sUEsBAhQAFAAAAAgAh07iQDMv&#10;BZ47AAAAOQAAABAAAAAAAAAAAQAgAAAADQEAAGRycy9zaGFwZXhtbC54bWxQSwUGAAAAAAYABgBb&#10;AQAAtwMAAAAA&#10;" path="m52,0l43,0,8,0,0,0,0,307,8,307,43,307,52,307,52,0e">
                  <v:fill on="t" focussize="0,0"/>
                  <v:stroke on="f"/>
                  <v:imagedata o:title=""/>
                  <o:lock v:ext="edit" aspectratio="f"/>
                </v:shape>
                <v:rect id="矩形 1221" o:spid="_x0000_s1026" o:spt="1" style="position:absolute;left:1576;top:-102;height:307;width:44;" fillcolor="#E60814" filled="t" stroked="f" coordsize="21600,21600" o:gfxdata="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wDW/&#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22" o:spid="_x0000_s1026" o:spt="100" style="position:absolute;left:1585;top:-102;height:307;width:52;" fillcolor="#E60C14" filled="t" stroked="f" coordsize="52,307" o:gfxdata="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nrGb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shape id="任意多边形 1223" o:spid="_x0000_s1026" o:spt="100" style="position:absolute;left:1601;top:-102;height:307;width:52;" fillcolor="#E61014" filled="t" stroked="f" coordsize="52,307" o:gfxdata="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q7Ee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rect id="矩形 1224" o:spid="_x0000_s1026" o:spt="1" style="position:absolute;left:1618;top:-102;height:307;width:44;" fillcolor="#E61315" filled="t" stroked="f" coordsize="21600,21600" o:gfxdata="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2a+D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225" o:spid="_x0000_s1026" o:spt="100" style="position:absolute;left:1626;top:-102;height:307;width:52;" fillcolor="#E61515" filled="t" stroked="f" coordsize="52,307" o:gfxdata="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wq22/&#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1226" o:spid="_x0000_s1026" o:spt="1" style="position:absolute;left:1642;top:-102;height:307;width:44;" fillcolor="#E61816" filled="t" stroked="f" coordsize="21600,21600" o:gfxdata="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utF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227" o:spid="_x0000_s1026" o:spt="100" style="position:absolute;left:1651;top:-102;height:307;width:52;" fillcolor="#E61B16" filled="t" stroked="f" coordsize="52,307" o:gfxdata="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yoNv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shape id="任意多边形 1228" o:spid="_x0000_s1026" o:spt="100" style="position:absolute;left:1667;top:-102;height:307;width:52;" fillcolor="#E61D17" filled="t" stroked="f" coordsize="52,307" o:gfxdata="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1qu&#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29" o:spid="_x0000_s1026" o:spt="1" style="position:absolute;left:1684;top:-102;height:307;width:44;" fillcolor="#E71F18" filled="t" stroked="f" coordsize="21600,21600" o:gfxdata="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yNbB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30" o:spid="_x0000_s1026" o:spt="100" style="position:absolute;left:1692;top:-102;height:307;width:52;" fillcolor="#E72118" filled="t" stroked="f" coordsize="52,307" o:gfxdata="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pa&#10;2s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231" o:spid="_x0000_s1026" o:spt="1" style="position:absolute;left:1709;top:-102;height:307;width:44;" fillcolor="#E72419" filled="t" stroked="f" coordsize="21600,21600" o:gfxdata="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HQ&#10;Zs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232" o:spid="_x0000_s1026" o:spt="100" style="position:absolute;left:1717;top:-102;height:307;width:52;" fillcolor="#E72519" filled="t" stroked="f" coordsize="52,307" o:gfxdata="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l6la8AAAA&#10;3QAAAA8AAAAAAAAAAQAgAAAAIgAAAGRycy9kb3ducmV2LnhtbFBLAQIUABQAAAAIAIdO4kAzLwWe&#10;OwAAADkAAAAQAAAAAAAAAAEAIAAAAAsBAABkcnMvc2hhcGV4bWwueG1sUEsFBgAAAAAGAAYAWwEA&#10;ALUDAAAAAA==&#10;" path="m52,0l43,0,9,0,0,0,0,307,9,307,43,307,52,307,52,0e">
                  <v:fill on="t" focussize="0,0"/>
                  <v:stroke on="f"/>
                  <v:imagedata o:title=""/>
                  <o:lock v:ext="edit" aspectratio="f"/>
                </v:shape>
                <v:rect id="矩形 1233" o:spid="_x0000_s1026" o:spt="1" style="position:absolute;left:1734;top:-102;height:307;width:44;" fillcolor="#E7271A" filled="t" stroked="f" coordsize="21600,21600" o:gfxdata="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w+W/&#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34" o:spid="_x0000_s1026" o:spt="100" style="position:absolute;left:1742;top:-102;height:307;width:52;" fillcolor="#E7291B" filled="t" stroked="f" coordsize="52,307" o:gfxdata="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V31C8AAAA&#10;3QAAAA8AAAAAAAAAAQAgAAAAIgAAAGRycy9kb3ducmV2LnhtbFBLAQIUABQAAAAIAIdO4kAzLwWe&#10;OwAAADkAAAAQAAAAAAAAAAEAIAAAAAsBAABkcnMvc2hhcGV4bWwueG1sUEsFBgAAAAAGAAYAWwEA&#10;ALUDAAAAAA==&#10;" path="m52,0l43,0,9,0,0,0,0,307,9,307,43,307,52,307,52,0e">
                  <v:fill on="t" focussize="0,0"/>
                  <v:stroke on="f"/>
                  <v:imagedata o:title=""/>
                  <o:lock v:ext="edit" aspectratio="f"/>
                </v:shape>
                <v:shape id="任意多边形 1235" o:spid="_x0000_s1026" o:spt="100" style="position:absolute;left:1758;top:-102;height:307;width:52;" fillcolor="#E72B1B" filled="t" stroked="f" coordsize="52,307" o:gfxdata="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g8Ob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236" o:spid="_x0000_s1026" o:spt="1" style="position:absolute;left:1775;top:-102;height:307;width:44;" fillcolor="#E72D1C" filled="t" stroked="f" coordsize="21600,21600" o:gfxdata="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t3o8&#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237" o:spid="_x0000_s1026" o:spt="100" style="position:absolute;left:1783;top:-102;height:307;width:52;" fillcolor="#E72E1C" filled="t" stroked="f" coordsize="52,307" o:gfxdata="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CXN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238" o:spid="_x0000_s1026" o:spt="1" style="position:absolute;left:1800;top:-102;height:307;width:44;" fillcolor="#E7301D" filled="t" stroked="f" coordsize="21600,21600" o:gfxdata="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Iz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239" o:spid="_x0000_s1026" o:spt="100" style="position:absolute;left:1808;top:-102;height:307;width:52;" fillcolor="#E7311E" filled="t" stroked="f" coordsize="52,307" o:gfxdata="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JC5u/&#10;AAAA3QAAAA8AAAAAAAAAAQAgAAAAIgAAAGRycy9kb3ducmV2LnhtbFBLAQIUABQAAAAIAIdO4kAz&#10;LwWeOwAAADkAAAAQAAAAAAAAAAEAIAAAAA4BAABkcnMvc2hhcGV4bWwueG1sUEsFBgAAAAAGAAYA&#10;WwEAALgDAAAAAA==&#10;" path="m52,0l44,0,9,0,0,0,0,307,9,307,44,307,52,307,52,0e">
                  <v:fill on="t" focussize="0,0"/>
                  <v:stroke on="f"/>
                  <v:imagedata o:title=""/>
                  <o:lock v:ext="edit" aspectratio="f"/>
                </v:shape>
                <v:rect id="矩形 1240" o:spid="_x0000_s1026" o:spt="1" style="position:absolute;left:1825;top:-102;height:307;width:44;" fillcolor="#E8331E" filled="t" stroked="f" coordsize="21600,21600" o:gfxdata="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2t6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1241" o:spid="_x0000_s1026" o:spt="100" style="position:absolute;left:1833;top:-102;height:307;width:52;" fillcolor="#E8341F" filled="t" stroked="f" coordsize="52,307" o:gfxdata="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F8l&#10;wAAAAN0AAAAPAAAAAAAAAAEAIAAAACIAAABkcnMvZG93bnJldi54bWxQSwECFAAUAAAACACHTuJA&#10;My8FnjsAAAA5AAAAEAAAAAAAAAABACAAAAAPAQAAZHJzL3NoYXBleG1sLnhtbFBLBQYAAAAABgAG&#10;AFsBAAC5AwAAAAA=&#10;" path="m52,0l43,0,9,0,0,0,0,307,9,307,43,307,52,307,52,0e">
                  <v:fill on="t" focussize="0,0"/>
                  <v:stroke on="f"/>
                  <v:imagedata o:title=""/>
                  <o:lock v:ext="edit" aspectratio="f"/>
                </v:shape>
                <v:shape id="任意多边形 1242" o:spid="_x0000_s1026" o:spt="100" style="position:absolute;left:1849;top:-102;height:307;width:52;" fillcolor="#E8361F" filled="t" stroked="f" coordsize="52,307" o:gfxdata="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pH/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243" o:spid="_x0000_s1026" o:spt="1" style="position:absolute;left:1866;top:-102;height:307;width:44;" fillcolor="#E83720" filled="t" stroked="f" coordsize="21600,21600" o:gfxdata="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b4&#10;djjCAAAA3QAAAA8AAAAAAAAAAQAgAAAAIgAAAGRycy9kb3ducmV2LnhtbFBLAQIUABQAAAAIAIdO&#10;4kAzLwWeOwAAADkAAAAQAAAAAAAAAAEAIAAAABEBAABkcnMvc2hhcGV4bWwueG1sUEsFBgAAAAAG&#10;AAYAWwEAALsDAAAAAA==&#10;">
                  <v:fill on="t" focussize="0,0"/>
                  <v:stroke on="f"/>
                  <v:imagedata o:title=""/>
                  <o:lock v:ext="edit" aspectratio="f"/>
                </v:rect>
                <v:shape id="任意多边形 1244" o:spid="_x0000_s1026" o:spt="100" style="position:absolute;left:1874;top:-102;height:307;width:52;" fillcolor="#E83821" filled="t" stroked="f" coordsize="52,307" o:gfxdata="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rnwHugAAAN0A&#10;AAAPAAAAAAAAAAEAIAAAACIAAABkcnMvZG93bnJldi54bWxQSwECFAAUAAAACACHTuJAMy8FnjsA&#10;AAA5AAAAEAAAAAAAAAABACAAAAAJAQAAZHJzL3NoYXBleG1sLnhtbFBLBQYAAAAABgAGAFsBAACz&#10;AwAAAAA=&#10;" path="m51,0l43,0,8,0,0,0,0,307,8,307,43,307,51,307,51,0e">
                  <v:fill on="t" focussize="0,0"/>
                  <v:stroke on="f"/>
                  <v:imagedata o:title=""/>
                  <o:lock v:ext="edit" aspectratio="f"/>
                </v:shape>
                <v:rect id="矩形 1245" o:spid="_x0000_s1026" o:spt="1" style="position:absolute;left:1891;top:-102;height:307;width:44;" fillcolor="#E83921" filled="t" stroked="f" coordsize="21600,21600" o:gfxdata="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YS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1246" o:spid="_x0000_s1026" o:spt="100" style="position:absolute;left:1899;top:-102;height:307;width:52;" fillcolor="#E83B22" filled="t" stroked="f" coordsize="52,307" o:gfxdata="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pmb&#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1247" o:spid="_x0000_s1026" o:spt="100" style="position:absolute;left:1916;top:-102;height:307;width:52;" fillcolor="#E83C23" filled="t" stroked="f" coordsize="52,307" o:gfxdata="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bm6e/&#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1248" o:spid="_x0000_s1026" o:spt="1" style="position:absolute;left:1932;top:-102;height:307;width:44;" fillcolor="#E83D23" filled="t" stroked="f" coordsize="21600,21600" o:gfxdata="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9tF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49" o:spid="_x0000_s1026" o:spt="100" style="position:absolute;left:1940;top:-102;height:307;width:52;" fillcolor="#E83E24" filled="t" stroked="f" coordsize="52,307" o:gfxdata="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muj&#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50" o:spid="_x0000_s1026" o:spt="1" style="position:absolute;left:1957;top:-102;height:307;width:44;" fillcolor="#E84024" filled="t" stroked="f" coordsize="21600,21600" o:gfxdata="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auQS/&#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51" o:spid="_x0000_s1026" o:spt="100" style="position:absolute;left:1965;top:-102;height:307;width:52;" fillcolor="#E84125" filled="t" stroked="f" coordsize="52,307" o:gfxdata="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L7w3&#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52" o:spid="_x0000_s1026" o:spt="1" style="position:absolute;left:1982;top:-102;height:307;width:44;" fillcolor="#E84226" filled="t" stroked="f" coordsize="21600,21600" o:gfxdata="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lrKHtwAAAN0AAAAP&#10;AAAAAAAAAAEAIAAAACIAAABkcnMvZG93bnJldi54bWxQSwECFAAUAAAACACHTuJAMy8FnjsAAAA5&#10;AAAAEAAAAAAAAAABACAAAAAGAQAAZHJzL3NoYXBleG1sLnhtbFBLBQYAAAAABgAGAFsBAACwAwAA&#10;AAA=&#10;">
                  <v:fill on="t" focussize="0,0"/>
                  <v:stroke on="f"/>
                  <v:imagedata o:title=""/>
                  <o:lock v:ext="edit" aspectratio="f"/>
                </v:rect>
                <v:shape id="任意多边形 1253" o:spid="_x0000_s1026" o:spt="100" style="position:absolute;left:1990;top:-102;height:307;width:52;" fillcolor="#E94326" filled="t" stroked="f" coordsize="52,307" o:gfxdata="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YvVq/&#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1254" o:spid="_x0000_s1026" o:spt="100" style="position:absolute;left:2007;top:-102;height:307;width:52;" fillcolor="#E94427" filled="t" stroked="f" coordsize="52,307" o:gfxdata="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tnV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1255" o:spid="_x0000_s1026" o:spt="1" style="position:absolute;left:2023;top:-102;height:307;width:44;" fillcolor="#E94528" filled="t" stroked="f" coordsize="21600,21600" o:gfxdata="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kWu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56" o:spid="_x0000_s1026" o:spt="100" style="position:absolute;left:2031;top:-102;height:307;width:52;" fillcolor="#E94728" filled="t" stroked="f" coordsize="52,307" o:gfxdata="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VF&#10;vM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257" o:spid="_x0000_s1026" o:spt="1" style="position:absolute;left:2048;top:-102;height:307;width:44;" fillcolor="#E94829" filled="t" stroked="f" coordsize="21600,21600" o:gfxdata="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dvbu/&#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58" o:spid="_x0000_s1026" o:spt="100" style="position:absolute;left:2056;top:-102;height:307;width:52;" fillcolor="#E9492A" filled="t" stroked="f" coordsize="52,307" o:gfxdata="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rug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259" o:spid="_x0000_s1026" o:spt="1" style="position:absolute;left:2073;top:-102;height:307;width:44;" fillcolor="#E94A2A" filled="t" stroked="f" coordsize="21600,21600" o:gfxdata="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GGM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260" o:spid="_x0000_s1026" o:spt="100" style="position:absolute;left:2081;top:-102;height:307;width:52;" fillcolor="#E94B2B" filled="t" stroked="f" coordsize="52,307" o:gfxdata="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hALm/&#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1261" o:spid="_x0000_s1026" o:spt="100" style="position:absolute;left:2098;top:-102;height:307;width:52;" fillcolor="#E94C2C" filled="t" stroked="f" coordsize="52,307" o:gfxdata="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y5N&#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62" o:spid="_x0000_s1026" o:spt="1" style="position:absolute;left:2114;top:-102;height:307;width:44;" fillcolor="#E94D2C" filled="t" stroked="f" coordsize="21600,21600" o:gfxdata="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tAyatwAAAN0AAAAP&#10;AAAAAAAAAAEAIAAAACIAAABkcnMvZG93bnJldi54bWxQSwECFAAUAAAACACHTuJAMy8FnjsAAAA5&#10;AAAAEAAAAAAAAAABACAAAAAGAQAAZHJzL3NoYXBleG1sLnhtbFBLBQYAAAAABgAGAFsBAACwAwAA&#10;AAA=&#10;">
                  <v:fill on="t" focussize="0,0"/>
                  <v:stroke on="f"/>
                  <v:imagedata o:title=""/>
                  <o:lock v:ext="edit" aspectratio="f"/>
                </v:rect>
                <v:shape id="任意多边形 1263" o:spid="_x0000_s1026" o:spt="100" style="position:absolute;left:2122;top:-102;height:307;width:52;" fillcolor="#EA4E2D" filled="t" stroked="f" coordsize="52,307" o:gfxdata="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2M2/&#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1264" o:spid="_x0000_s1026" o:spt="1" style="position:absolute;left:2139;top:-102;height:307;width:44;" fillcolor="#EA4F2E" filled="t" stroked="f" coordsize="21600,21600" o:gfxdata="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DOM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65" o:spid="_x0000_s1026" o:spt="100" style="position:absolute;left:2147;top:-102;height:307;width:52;" fillcolor="#EA502F" filled="t" stroked="f" coordsize="52,307" o:gfxdata="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s+r&#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1266" o:spid="_x0000_s1026" o:spt="100" style="position:absolute;left:2164;top:-102;height:307;width:52;" fillcolor="#EA512F" filled="t" stroked="f" coordsize="52,307" o:gfxdata="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wOnL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1267" o:spid="_x0000_s1026" o:spt="1" style="position:absolute;left:2180;top:-102;height:307;width:44;" fillcolor="#EA5230" filled="t" stroked="f" coordsize="21600,21600" o:gfxdata="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0lQ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68" o:spid="_x0000_s1026" o:spt="100" style="position:absolute;left:2189;top:-102;height:307;width:52;" fillcolor="#EA5331" filled="t" stroked="f" coordsize="52,307" o:gfxdata="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1dBy/&#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1269" o:spid="_x0000_s1026" o:spt="1" style="position:absolute;left:2205;top:-102;height:307;width:44;" fillcolor="#EA5431" filled="t" stroked="f" coordsize="21600,21600" o:gfxdata="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kDs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70" o:spid="_x0000_s1026" o:spt="100" style="position:absolute;left:2214;top:-102;height:307;width:52;" fillcolor="#EA5532" filled="t" stroked="f" coordsize="52,307" o:gfxdata="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pr5&#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71" o:spid="_x0000_s1026" o:spt="1" style="position:absolute;left:2230;top:-102;height:307;width:44;" fillcolor="#EA5633" filled="t" stroked="f" coordsize="21600,21600" o:gfxdata="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S&#10;2sjCAAAA3QAAAA8AAAAAAAAAAQAgAAAAIgAAAGRycy9kb3ducmV2LnhtbFBLAQIUABQAAAAIAIdO&#10;4kAzLwWeOwAAADkAAAAQAAAAAAAAAAEAIAAAABEBAABkcnMvc2hhcGV4bWwueG1sUEsFBgAAAAAG&#10;AAYAWwEAALsDAAAAAA==&#10;">
                  <v:fill on="t" focussize="0,0"/>
                  <v:stroke on="f"/>
                  <v:imagedata o:title=""/>
                  <o:lock v:ext="edit" aspectratio="f"/>
                </v:rect>
                <v:shape id="任意多边形 1272" o:spid="_x0000_s1026" o:spt="100" style="position:absolute;left:2238;top:-102;height:307;width:52;" fillcolor="#EA5734" filled="t" stroked="f" coordsize="52,307" o:gfxdata="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IX2b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shape id="任意多边形 1273" o:spid="_x0000_s1026" o:spt="100" style="position:absolute;left:2255;top:-102;height:307;width:52;" fillcolor="#EA5834" filled="t" stroked="f" coordsize="52,307" o:gfxdata="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h6I&#10;wAAAAN0AAAAPAAAAAAAAAAEAIAAAACIAAABkcnMvZG93bnJldi54bWxQSwECFAAUAAAACACHTuJA&#10;My8FnjsAAAA5AAAAEAAAAAAAAAABACAAAAAPAQAAZHJzL3NoYXBleG1sLnhtbFBLBQYAAAAABgAG&#10;AFsBAAC5AwAAAAA=&#10;" path="m52,0l43,0,9,0,0,0,0,307,9,307,43,307,52,307,52,0e">
                  <v:fill on="t" focussize="0,0"/>
                  <v:stroke on="f"/>
                  <v:imagedata o:title=""/>
                  <o:lock v:ext="edit" aspectratio="f"/>
                </v:shape>
                <v:rect id="矩形 1274" o:spid="_x0000_s1026" o:spt="1" style="position:absolute;left:2271;top:-102;height:307;width:44;" fillcolor="#EA5935" filled="t" stroked="f" coordsize="21600,21600" o:gfxdata="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3gHR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75" o:spid="_x0000_s1026" o:spt="100" style="position:absolute;left:2280;top:-102;height:307;width:52;" fillcolor="#EB5A36" filled="t" stroked="f" coordsize="52,307" o:gfxdata="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AQb4A&#10;AADdAAAADwAAAAAAAAABACAAAAAiAAAAZHJzL2Rvd25yZXYueG1sUEsBAhQAFAAAAAgAh07iQDMv&#10;BZ47AAAAOQAAABAAAAAAAAAAAQAgAAAADQEAAGRycy9zaGFwZXhtbC54bWxQSwUGAAAAAAYABgBb&#10;AQAAtwMAAAAA&#10;" path="m52,0l43,0,8,0,0,0,0,307,8,307,43,307,52,307,52,0e">
                  <v:fill on="t" focussize="0,0"/>
                  <v:stroke on="f"/>
                  <v:imagedata o:title=""/>
                  <o:lock v:ext="edit" aspectratio="f"/>
                </v:shape>
                <v:rect id="矩形 1276" o:spid="_x0000_s1026" o:spt="1" style="position:absolute;left:2296;top:-102;height:307;width:44;" fillcolor="#EB5B36" filled="t" stroked="f" coordsize="21600,21600" o:gfxdata="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wU&#10;Q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277" o:spid="_x0000_s1026" o:spt="100" style="position:absolute;left:2305;top:-102;height:307;width:52;" fillcolor="#EB5C37" filled="t" stroked="f" coordsize="52,307" o:gfxdata="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Q6x+5AAAA3QAA&#10;AA8AAAAAAAAAAQAgAAAAIgAAAGRycy9kb3ducmV2LnhtbFBLAQIUABQAAAAIAIdO4kAzLwWeOwAA&#10;ADkAAAAQAAAAAAAAAAEAIAAAAAgBAABkcnMvc2hhcGV4bWwueG1sUEsFBgAAAAAGAAYAWwEAALID&#10;AAAAAA==&#10;" path="m51,0l43,0,8,0,0,0,0,307,8,307,43,307,51,307,51,0e">
                  <v:fill on="t" focussize="0,0"/>
                  <v:stroke on="f"/>
                  <v:imagedata o:title=""/>
                  <o:lock v:ext="edit" aspectratio="f"/>
                </v:shape>
                <v:shape id="任意多边形 1278" o:spid="_x0000_s1026" o:spt="100" style="position:absolute;left:2321;top:-102;height:307;width:52;" fillcolor="#EB5D38" filled="t" stroked="f" coordsize="52,307" o:gfxdata="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G&#10;U8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279" o:spid="_x0000_s1026" o:spt="1" style="position:absolute;left:2338;top:-102;height:307;width:44;" fillcolor="#EB5E39" filled="t" stroked="f" coordsize="21600,21600" o:gfxdata="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OjWq&#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280" o:spid="_x0000_s1026" o:spt="100" style="position:absolute;left:2346;top:-102;height:307;width:52;" fillcolor="#EB5F39" filled="t" stroked="f" coordsize="52,307" o:gfxdata="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4TpbsAAADd&#10;AAAADwAAAAAAAAABACAAAAAiAAAAZHJzL2Rvd25yZXYueG1sUEsBAhQAFAAAAAgAh07iQDMvBZ47&#10;AAAAOQAAABAAAAAAAAAAAQAgAAAACgEAAGRycy9zaGFwZXhtbC54bWxQSwUGAAAAAAYABgBbAQAA&#10;tAMAAAAA&#10;" path="m52,0l43,0,9,0,0,0,0,307,9,307,43,307,52,307,52,0e">
                  <v:fill on="t" focussize="0,0"/>
                  <v:stroke on="f"/>
                  <v:imagedata o:title=""/>
                  <o:lock v:ext="edit" aspectratio="f"/>
                </v:shape>
                <v:rect id="矩形 1281" o:spid="_x0000_s1026" o:spt="1" style="position:absolute;left:2362;top:-102;height:307;width:44;" fillcolor="#EB603A" filled="t" stroked="f" coordsize="21600,21600" o:gfxdata="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mJs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82" o:spid="_x0000_s1026" o:spt="100" style="position:absolute;left:2371;top:-102;height:307;width:52;" fillcolor="#EB613B" filled="t" stroked="f" coordsize="52,307" o:gfxdata="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r3wb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1283" o:spid="_x0000_s1026" o:spt="1" style="position:absolute;left:2387;top:-102;height:307;width:44;" fillcolor="#EB623C" filled="t" stroked="f" coordsize="21600,21600" o:gfxdata="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mI/&#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284" o:spid="_x0000_s1026" o:spt="100" style="position:absolute;left:2396;top:-102;height:307;width:52;" fillcolor="#EB633D" filled="t" stroked="f" coordsize="52,307" o:gfxdata="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pfM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shape id="任意多边形 1285" o:spid="_x0000_s1026" o:spt="100" style="position:absolute;left:2412;top:-102;height:307;width:52;" fillcolor="#EB643D" filled="t" stroked="f" coordsize="52,307" o:gfxdata="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2FLd&#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86" o:spid="_x0000_s1026" o:spt="1" style="position:absolute;left:2429;top:-102;height:307;width:44;" fillcolor="#EC653E" filled="t" stroked="f" coordsize="21600,21600" o:gfxdata="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YVRp&#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287" o:spid="_x0000_s1026" o:spt="100" style="position:absolute;left:2437;top:-102;height:307;width:52;" fillcolor="#EC663F" filled="t" stroked="f" coordsize="52,307" o:gfxdata="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ypYP&#10;wAAAAN0AAAAPAAAAAAAAAAEAIAAAACIAAABkcnMvZG93bnJldi54bWxQSwECFAAUAAAACACHTuJA&#10;My8FnjsAAAA5AAAAEAAAAAAAAAABACAAAAAPAQAAZHJzL3NoYXBleG1sLnhtbFBLBQYAAAAABgAG&#10;AFsBAAC5AwAAAAA=&#10;" path="m52,0l43,0,9,0,0,0,0,307,9,307,43,307,52,307,52,0e">
                  <v:fill on="t" focussize="0,0"/>
                  <v:stroke on="f"/>
                  <v:imagedata o:title=""/>
                  <o:lock v:ext="edit" aspectratio="f"/>
                </v:shape>
                <v:rect id="矩形 1288" o:spid="_x0000_s1026" o:spt="1" style="position:absolute;left:2454;top:-102;height:307;width:44;" fillcolor="#EC6640" filled="t" stroked="f" coordsize="21600,21600" o:gfxdata="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QW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89" o:spid="_x0000_s1026" o:spt="100" style="position:absolute;left:2462;top:-102;height:307;width:52;" fillcolor="#EC6741" filled="t" stroked="f" coordsize="52,307" o:gfxdata="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S5wW/&#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1290" o:spid="_x0000_s1026" o:spt="1" style="position:absolute;left:2478;top:-102;height:307;width:44;" fillcolor="#EC6841" filled="t" stroked="f" coordsize="21600,21600" o:gfxdata="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DJs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291" o:spid="_x0000_s1026" o:spt="100" style="position:absolute;left:2487;top:-102;height:307;width:52;" fillcolor="#EC6942" filled="t" stroked="f" coordsize="52,307" o:gfxdata="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Ud3H&#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1292" o:spid="_x0000_s1026" o:spt="100" style="position:absolute;left:2503;top:-102;height:307;width:52;" fillcolor="#EC6A43" filled="t" stroked="f" coordsize="52,307" o:gfxdata="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3JXL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rect id="矩形 1293" o:spid="_x0000_s1026" o:spt="1" style="position:absolute;left:2520;top:-102;height:307;width:44;" fillcolor="#EC6B44" filled="t" stroked="f" coordsize="21600,21600" o:gfxdata="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1o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94" o:spid="_x0000_s1026" o:spt="100" style="position:absolute;left:2528;top:-102;height:307;width:52;" fillcolor="#EC6C45" filled="t" stroked="f" coordsize="52,307" o:gfxdata="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a0c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1295" o:spid="_x0000_s1026" o:spt="1" style="position:absolute;left:2545;top:-102;height:307;width:44;" fillcolor="#ED6D45" filled="t" stroked="f" coordsize="21600,21600" o:gfxdata="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SoG/&#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96" o:spid="_x0000_s1026" o:spt="100" style="position:absolute;left:2553;top:-102;height:307;width:52;" fillcolor="#ED6E46" filled="t" stroked="f" coordsize="52,307" o:gfxdata="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jTi7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shape id="任意多边形 1297" o:spid="_x0000_s1026" o:spt="100" style="position:absolute;left:2569;top:-102;height:307;width:52;" fillcolor="#ED6F47" filled="t" stroked="f" coordsize="52,307" o:gfxdata="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dIx&#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98" o:spid="_x0000_s1026" o:spt="1" style="position:absolute;left:2586;top:-102;height:307;width:44;" fillcolor="#ED7048" filled="t" stroked="f" coordsize="21600,21600" o:gfxdata="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4IZ&#10;Us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299" o:spid="_x0000_s1026" o:spt="100" style="position:absolute;left:2594;top:-102;height:307;width:52;" fillcolor="#ED7149" filled="t" stroked="f" coordsize="52,307" o:gfxdata="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LJ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300" o:spid="_x0000_s1026" o:spt="1" style="position:absolute;left:2611;top:-102;height:307;width:44;" fillcolor="#ED724A" filled="t" stroked="f" coordsize="21600,21600" o:gfxdata="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Mg2&#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301" o:spid="_x0000_s1026" o:spt="100" style="position:absolute;left:2619;top:-102;height:307;width:52;" fillcolor="#ED724B" filled="t" stroked="f" coordsize="52,307" o:gfxdata="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vfu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302" o:spid="_x0000_s1026" o:spt="1" style="position:absolute;left:2636;top:-102;height:307;width:44;" fillcolor="#ED734B" filled="t" stroked="f" coordsize="21600,21600" o:gfxdata="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x2K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303" o:spid="_x0000_s1026" o:spt="100" style="position:absolute;left:2644;top:-102;height:307;width:52;" fillcolor="#ED744C" filled="t" stroked="f" coordsize="52,307" o:gfxdata="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Omlq/&#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shape id="任意多边形 1304" o:spid="_x0000_s1026" o:spt="100" style="position:absolute;left:2660;top:-102;height:307;width:52;" fillcolor="#ED754D" filled="t" stroked="f" coordsize="52,307" o:gfxdata="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k8uS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rect id="矩形 1305" o:spid="_x0000_s1026" o:spt="1" style="position:absolute;left:2677;top:-102;height:307;width:44;" fillcolor="#ED764E" filled="t" stroked="f" coordsize="21600,21600" o:gfxdata="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mRu&#10;Bc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306" o:spid="_x0000_s1026" o:spt="100" style="position:absolute;left:2685;top:-102;height:307;width:52;" fillcolor="#EE774F" filled="t" stroked="f" coordsize="52,307" o:gfxdata="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anlZ&#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307" o:spid="_x0000_s1026" o:spt="1" style="position:absolute;left:2702;top:-102;height:307;width:44;" fillcolor="#EE7850" filled="t" stroked="f" coordsize="21600,21600" o:gfxdata="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0iU2/&#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08" o:spid="_x0000_s1026" o:spt="100" style="position:absolute;left:2710;top:-102;height:307;width:52;" fillcolor="#EE7951" filled="t" stroked="f" coordsize="52,307" o:gfxdata="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dlm&#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309" o:spid="_x0000_s1026" o:spt="1" style="position:absolute;left:2727;top:-102;height:307;width:44;" fillcolor="#EE7A52" filled="t" stroked="f" coordsize="21600,21600" o:gfxdata="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rkC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10" o:spid="_x0000_s1026" o:spt="100" style="position:absolute;left:2735;top:-102;height:307;width:52;" fillcolor="#EE7B52" filled="t" stroked="f" coordsize="52,307" o:gfxdata="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6LF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shape id="任意多边形 1311" o:spid="_x0000_s1026" o:spt="100" style="position:absolute;left:2751;top:-102;height:307;width:52;" fillcolor="#EE7B53" filled="t" stroked="f" coordsize="52,307" o:gfxdata="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egQ&#10;hc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312" o:spid="_x0000_s1026" o:spt="1" style="position:absolute;left:2768;top:-102;height:307;width:44;" fillcolor="#EE7C54" filled="t" stroked="f" coordsize="21600,21600" o:gfxdata="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kvSe5AAAA3Q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1313" o:spid="_x0000_s1026" o:spt="100" style="position:absolute;left:2776;top:-102;height:307;width:52;" fillcolor="#EE7D55" filled="t" stroked="f" coordsize="52,307" o:gfxdata="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bDT&#10;rc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314" o:spid="_x0000_s1026" o:spt="1" style="position:absolute;left:2793;top:-102;height:307;width:44;" fillcolor="#EE7E56" filled="t" stroked="f" coordsize="21600,21600" o:gfxdata="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uuT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15" o:spid="_x0000_s1026" o:spt="100" style="position:absolute;left:2801;top:-102;height:307;width:52;" fillcolor="#EF7F57" filled="t" stroked="f" coordsize="52,307" o:gfxdata="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x5H&#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1316" o:spid="_x0000_s1026" o:spt="100" style="position:absolute;left:2818;top:-102;height:307;width:52;" fillcolor="#EF8058" filled="t" stroked="f" coordsize="52,307" o:gfxdata="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3IeN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1317" o:spid="_x0000_s1026" o:spt="1" style="position:absolute;left:2834;top:-102;height:307;width:44;" fillcolor="#EF8159" filled="t" stroked="f" coordsize="21600,21600" o:gfxdata="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pr&#10;1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318" o:spid="_x0000_s1026" o:spt="100" style="position:absolute;left:2842;top:-102;height:307;width:52;" fillcolor="#EF825A" filled="t" stroked="f" coordsize="52,307" o:gfxdata="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220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1319" o:spid="_x0000_s1026" o:spt="1" style="position:absolute;left:2859;top:-102;height:307;width:44;" fillcolor="#EF835B" filled="t" stroked="f" coordsize="21600,21600" o:gfxdata="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tUOK5AAAA3Q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1320" o:spid="_x0000_s1026" o:spt="100" style="position:absolute;left:2867;top:-102;height:307;width:52;" fillcolor="#EF835C" filled="t" stroked="f" coordsize="52,307" o:gfxdata="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dl6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321" o:spid="_x0000_s1026" o:spt="1" style="position:absolute;left:2884;top:-102;height:307;width:44;" fillcolor="#EF845D" filled="t" stroked="f" coordsize="21600,21600" o:gfxdata="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pMB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22" o:spid="_x0000_s1026" o:spt="100" style="position:absolute;left:2892;top:-102;height:307;width:52;" fillcolor="#EF855E" filled="t" stroked="f" coordsize="52,307" o:gfxdata="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DWO+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shape id="任意多边形 1323" o:spid="_x0000_s1026" o:spt="100" style="position:absolute;left:2909;top:-102;height:307;width:52;" fillcolor="#F0865F" filled="t" stroked="f" coordsize="52,307" o:gfxdata="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odP&#10;wAAAAN0AAAAPAAAAAAAAAAEAIAAAACIAAABkcnMvZG93bnJldi54bWxQSwECFAAUAAAACACHTuJA&#10;My8FnjsAAAA5AAAAEAAAAAAAAAABACAAAAAPAQAAZHJzL3NoYXBleG1sLnhtbFBLBQYAAAAABgAG&#10;AFsBAAC5AwAAAAA=&#10;" path="m52,0l43,0,8,0,0,0,0,307,8,307,43,307,52,307,52,0e">
                  <v:fill on="t" focussize="0,0"/>
                  <v:stroke on="f"/>
                  <v:imagedata o:title=""/>
                  <o:lock v:ext="edit" aspectratio="f"/>
                </v:shape>
                <v:rect id="矩形 1324" o:spid="_x0000_s1026" o:spt="1" style="position:absolute;left:2925;top:-102;height:307;width:44;" fillcolor="#F08760" filled="t" stroked="f" coordsize="21600,21600" o:gfxdata="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NyO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25" o:spid="_x0000_s1026" o:spt="100" style="position:absolute;left:2934;top:-102;height:307;width:52;" fillcolor="#F08861" filled="t" stroked="f" coordsize="52,307" o:gfxdata="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5&#10;Fk97wwAAAN0AAAAPAAAAAAAAAAEAIAAAACIAAABkcnMvZG93bnJldi54bWxQSwECFAAUAAAACACH&#10;TuJAMy8FnjsAAAA5AAAAEAAAAAAAAAABACAAAAASAQAAZHJzL3NoYXBleG1sLnhtbFBLBQYAAAAA&#10;BgAGAFsBAAC8AwAAAAA=&#10;" path="m51,0l43,0,8,0,0,0,0,307,8,307,43,307,51,307,51,0e">
                  <v:fill on="t" focussize="0,0"/>
                  <v:stroke on="f"/>
                  <v:imagedata o:title=""/>
                  <o:lock v:ext="edit" aspectratio="f"/>
                </v:shape>
                <v:rect id="矩形 1326" o:spid="_x0000_s1026" o:spt="1" style="position:absolute;left:2950;top:-102;height:307;width:44;" fillcolor="#F08961" filled="t" stroked="f" coordsize="21600,21600" o:gfxdata="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sY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327" o:spid="_x0000_s1026" o:spt="100" style="position:absolute;left:2958;top:-102;height:307;width:52;" fillcolor="#F08A62" filled="t" stroked="f" coordsize="52,307" o:gfxdata="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igSO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shape id="任意多边形 1328" o:spid="_x0000_s1026" o:spt="100" style="position:absolute;left:2975;top:-102;height:307;width:52;" fillcolor="#F08B63" filled="t" stroked="f" coordsize="52,307" o:gfxdata="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xzT7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1329" o:spid="_x0000_s1026" o:spt="1" style="position:absolute;left:2991;top:-102;height:307;width:44;" fillcolor="#F08B64" filled="t" stroked="f" coordsize="21600,21600" o:gfxdata="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fCU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330" o:spid="_x0000_s1026" o:spt="100" style="position:absolute;left:3000;top:-102;height:307;width:52;" fillcolor="#F08C65" filled="t" stroked="f" coordsize="52,307" o:gfxdata="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a&#10;isEAAADdAAAADwAAAAAAAAABACAAAAAiAAAAZHJzL2Rvd25yZXYueG1sUEsBAhQAFAAAAAgAh07i&#10;QDMvBZ47AAAAOQAAABAAAAAAAAAAAQAgAAAAEAEAAGRycy9zaGFwZXhtbC54bWxQSwUGAAAAAAYA&#10;BgBbAQAAugMAAAAA&#10;" path="m52,0l43,0,9,0,0,0,0,307,9,307,43,307,52,307,52,0e">
                  <v:fill on="t" focussize="0,0"/>
                  <v:stroke on="f"/>
                  <v:imagedata o:title=""/>
                  <o:lock v:ext="edit" aspectratio="f"/>
                </v:shape>
                <v:rect id="矩形 1331" o:spid="_x0000_s1026" o:spt="1" style="position:absolute;left:3016;top:-102;height:307;width:44;" fillcolor="#F08D66" filled="t" stroked="f" coordsize="21600,21600" o:gfxdata="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cI3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32" o:spid="_x0000_s1026" o:spt="100" style="position:absolute;left:3025;top:-102;height:307;width:52;" fillcolor="#F08E67" filled="t" stroked="f" coordsize="52,307" o:gfxdata="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9ZCL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rect id="矩形 1333" o:spid="_x0000_s1026" o:spt="1" style="position:absolute;left:3041;top:-102;height:307;width:44;" fillcolor="#F18F68" filled="t" stroked="f" coordsize="21600,21600" o:gfxdata="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kB&#10;+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334" o:spid="_x0000_s1026" o:spt="100" style="position:absolute;left:3049;top:-102;height:307;width:52;" fillcolor="#F19069" filled="t" stroked="f" coordsize="52,307" o:gfxdata="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Qxdb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shape id="任意多边形 1335" o:spid="_x0000_s1026" o:spt="100" style="position:absolute;left:3066;top:-102;height:307;width:52;" fillcolor="#F1916A" filled="t" stroked="f" coordsize="52,307" o:gfxdata="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T7&#10;BMEAAADdAAAADwAAAAAAAAABACAAAAAiAAAAZHJzL2Rvd25yZXYueG1sUEsBAhQAFAAAAAgAh07i&#10;QDMvBZ47AAAAOQAAABAAAAAAAAAAAQAgAAAAEAEAAGRycy9zaGFwZXhtbC54bWxQSwUGAAAAAAYA&#10;BgBbAQAAugMAAAAA&#10;" path="m52,0l43,0,9,0,0,0,0,307,9,307,43,307,52,307,52,0e">
                  <v:fill on="t" focussize="0,0"/>
                  <v:stroke on="f"/>
                  <v:imagedata o:title=""/>
                  <o:lock v:ext="edit" aspectratio="f"/>
                </v:shape>
                <v:rect id="矩形 1336" o:spid="_x0000_s1026" o:spt="1" style="position:absolute;left:3083;top:-102;height:307;width:44;" fillcolor="#F1926B" filled="t" stroked="f" coordsize="21600,21600" o:gfxdata="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Va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37" o:spid="_x0000_s1026" o:spt="100" style="position:absolute;left:3091;top:-102;height:307;width:52;" fillcolor="#F1926C" filled="t" stroked="f" coordsize="52,307" o:gfxdata="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0xI+/&#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1338" o:spid="_x0000_s1026" o:spt="1" style="position:absolute;left:3107;top:-102;height:307;width:44;" fillcolor="#F1936D" filled="t" stroked="f" coordsize="21600,21600" o:gfxdata="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v7r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39" o:spid="_x0000_s1026" o:spt="100" style="position:absolute;left:3116;top:-102;height:307;width:52;" fillcolor="#F1946E" filled="t" stroked="f" coordsize="52,307" o:gfxdata="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Z0k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340" o:spid="_x0000_s1026" o:spt="1" style="position:absolute;left:3132;top:-102;height:307;width:44;" fillcolor="#F1956F" filled="t" stroked="f" coordsize="21600,21600" o:gfxdata="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S/eR&#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341" o:spid="_x0000_s1026" o:spt="100" style="position:absolute;left:3140;top:-102;height:307;width:52;" fillcolor="#F19670" filled="t" stroked="f" coordsize="52,307" o:gfxdata="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8KGq/&#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1342" o:spid="_x0000_s1026" o:spt="100" style="position:absolute;left:3157;top:-102;height:307;width:52;" fillcolor="#F29771" filled="t" stroked="f" coordsize="52,307" o:gfxdata="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ruuvQAA&#10;AN0AAAAPAAAAAAAAAAEAIAAAACIAAABkcnMvZG93bnJldi54bWxQSwECFAAUAAAACACHTuJAMy8F&#10;njsAAAA5AAAAEAAAAAAAAAABACAAAAAMAQAAZHJzL3NoYXBleG1sLnhtbFBLBQYAAAAABgAGAFsB&#10;AAC2AwAAAAA=&#10;" path="m52,0l44,0,9,0,0,0,0,307,9,307,44,307,52,307,52,0e">
                  <v:fill on="t" focussize="0,0"/>
                  <v:stroke on="f"/>
                  <v:imagedata o:title=""/>
                  <o:lock v:ext="edit" aspectratio="f"/>
                </v:shape>
                <v:rect id="矩形 1343" o:spid="_x0000_s1026" o:spt="1" style="position:absolute;left:3174;top:-102;height:307;width:44;" fillcolor="#F29872" filled="t" stroked="f" coordsize="21600,21600" o:gfxdata="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r9v&#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344" o:spid="_x0000_s1026" o:spt="100" style="position:absolute;left:3182;top:-102;height:307;width:52;" fillcolor="#F29873" filled="t" stroked="f" coordsize="52,307" o:gfxdata="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7CDrsAAADd&#10;AAAADwAAAAAAAAABACAAAAAiAAAAZHJzL2Rvd25yZXYueG1sUEsBAhQAFAAAAAgAh07iQDMvBZ47&#10;AAAAOQAAABAAAAAAAAAAAQAgAAAACgEAAGRycy9zaGFwZXhtbC54bWxQSwUGAAAAAAYABgBbAQAA&#10;tAMAAAAA&#10;" path="m52,0l43,0,9,0,0,0,0,307,9,307,43,307,52,307,52,0e">
                  <v:fill on="t" focussize="0,0"/>
                  <v:stroke on="f"/>
                  <v:imagedata o:title=""/>
                  <o:lock v:ext="edit" aspectratio="f"/>
                </v:shape>
                <v:rect id="矩形 1345" o:spid="_x0000_s1026" o:spt="1" style="position:absolute;left:3198;top:-102;height:307;width:44;" fillcolor="#F29974" filled="t" stroked="f" coordsize="21600,21600" o:gfxdata="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C2M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6" o:spid="_x0000_s1026" o:spt="100" style="position:absolute;left:3207;top:-102;height:307;width:52;" fillcolor="#F29A75" filled="t" stroked="f" coordsize="52,307" o:gfxdata="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wFkq/&#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1347" o:spid="_x0000_s1026" o:spt="1" style="position:absolute;left:3223;top:-102;height:307;width:44;" fillcolor="#F29C77" filled="t" stroked="f" coordsize="21600,21600" o:gfxdata="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V4oV&#10;wAAAAN0AAAAPAAAAAAAAAAEAIAAAACIAAABkcnMvZG93bnJldi54bWxQSwECFAAUAAAACACHTuJA&#10;My8FnjsAAAA5AAAAEAAAAAAAAAABACAAAAAPAQAAZHJzL3NoYXBleG1sLnhtbFBLBQYAAAAABgAG&#10;AFsBAAC5AwAAAAA=&#10;">
                  <v:fill on="t" focussize="0,0"/>
                  <v:stroke on="f"/>
                  <v:imagedata o:title=""/>
                  <o:lock v:ext="edit" aspectratio="f"/>
                </v:rect>
                <v:rect id="矩形 1348" o:spid="_x0000_s1026" o:spt="1" style="position:absolute;left:3231;top:-102;height:307;width:44;" fillcolor="#F39E79" filled="t" stroked="f" coordsize="21600,21600" o:gfxdata="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qQcv&#10;wAAAAN0AAAAPAAAAAAAAAAEAIAAAACIAAABkcnMvZG93bnJldi54bWxQSwECFAAUAAAACACHTuJA&#10;My8FnjsAAAA5AAAAEAAAAAAAAAABACAAAAAPAQAAZHJzL3NoYXBleG1sLnhtbFBLBQYAAAAABgAG&#10;AFsBAAC5AwAAAAA=&#10;">
                  <v:fill on="t" focussize="0,0"/>
                  <v:stroke on="f"/>
                  <v:imagedata o:title=""/>
                  <o:lock v:ext="edit" aspectratio="f"/>
                </v:rect>
                <v:rect id="矩形 1349" o:spid="_x0000_s1026" o:spt="1" style="position:absolute;left:3240;top:-102;height:307;width:44;" fillcolor="#F3A07C" filled="t" stroked="f" coordsize="21600,21600" o:gfxdata="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nEU28AAAA&#10;3QAAAA8AAAAAAAAAAQAgAAAAIgAAAGRycy9kb3ducmV2LnhtbFBLAQIUABQAAAAIAIdO4kAzLwWe&#10;OwAAADkAAAAQAAAAAAAAAAEAIAAAAAsBAABkcnMvc2hhcGV4bWwueG1sUEsFBgAAAAAGAAYAWwEA&#10;ALUDAAAAAA==&#10;">
                  <v:fill on="t" focussize="0,0"/>
                  <v:stroke on="f"/>
                  <v:imagedata o:title=""/>
                  <o:lock v:ext="edit" aspectratio="f"/>
                </v:rect>
                <v:rect id="矩形 1350" o:spid="_x0000_s1026" o:spt="1" style="position:absolute;left:3248;top:-102;height:307;width:44;" fillcolor="#F3A27E" filled="t" stroked="f" coordsize="21600,21600" o:gfxdata="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rylS/&#10;AAAA3QAAAA8AAAAAAAAAAQAgAAAAIgAAAGRycy9kb3ducmV2LnhtbFBLAQIUABQAAAAIAIdO4kAz&#10;LwWeOwAAADkAAAAQAAAAAAAAAAEAIAAAAA4BAABkcnMvc2hhcGV4bWwueG1sUEsFBgAAAAAGAAYA&#10;WwEAALgDAAAAAA==&#10;">
                  <v:fill on="t" focussize="0,0"/>
                  <v:stroke on="f"/>
                  <v:imagedata o:title=""/>
                  <o:lock v:ext="edit" aspectratio="f"/>
                </v:rect>
                <v:rect id="矩形 1351" o:spid="_x0000_s1026" o:spt="1" style="position:absolute;left:3256;top:-102;height:307;width:44;" fillcolor="#F3A480" filled="t" stroked="f" coordsize="21600,21600" o:gfxdata="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Pln&#10;wAAAAN0AAAAPAAAAAAAAAAEAIAAAACIAAABkcnMvZG93bnJldi54bWxQSwECFAAUAAAACACHTuJA&#10;My8FnjsAAAA5AAAAEAAAAAAAAAABACAAAAAPAQAAZHJzL3NoYXBleG1sLnhtbFBLBQYAAAAABgAG&#10;AFsBAAC5AwAAAAA=&#10;">
                  <v:fill on="t" focussize="0,0"/>
                  <v:stroke on="f"/>
                  <v:imagedata o:title=""/>
                  <o:lock v:ext="edit" aspectratio="f"/>
                </v:rect>
                <v:rect id="矩形 1352" o:spid="_x0000_s1026" o:spt="1" style="position:absolute;left:3265;top:-102;height:307;width:44;" fillcolor="#F4A684" filled="t" stroked="f" coordsize="21600,21600" o:gfxdata="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gQBbgAAADdAAAA&#10;DwAAAAAAAAABACAAAAAiAAAAZHJzL2Rvd25yZXYueG1sUEsBAhQAFAAAAAgAh07iQDMvBZ47AAAA&#10;OQAAABAAAAAAAAAAAQAgAAAABwEAAGRycy9zaGFwZXhtbC54bWxQSwUGAAAAAAYABgBbAQAAsQMA&#10;AAAA&#10;">
                  <v:fill on="t" focussize="0,0"/>
                  <v:stroke on="f"/>
                  <v:imagedata o:title=""/>
                  <o:lock v:ext="edit" aspectratio="f"/>
                </v:rect>
                <v:rect id="矩形 1353" o:spid="_x0000_s1026" o:spt="1" style="position:absolute;left:3273;top:-102;height:307;width:44;" fillcolor="#F4A886" filled="t" stroked="f" coordsize="21600,21600" o:gfxdata="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c0Qp&#10;wAAAAN0AAAAPAAAAAAAAAAEAIAAAACIAAABkcnMvZG93bnJldi54bWxQSwECFAAUAAAACACHTuJA&#10;My8FnjsAAAA5AAAAEAAAAAAAAAABACAAAAAPAQAAZHJzL3NoYXBleG1sLnhtbFBLBQYAAAAABgAG&#10;AFsBAAC5AwAAAAA=&#10;">
                  <v:fill on="t" focussize="0,0"/>
                  <v:stroke on="f"/>
                  <v:imagedata o:title=""/>
                  <o:lock v:ext="edit" aspectratio="f"/>
                </v:rect>
                <v:rect id="矩形 1354" o:spid="_x0000_s1026" o:spt="1" style="position:absolute;left:3281;top:-102;height:307;width:44;" fillcolor="#F4A988" filled="t" stroked="f" coordsize="21600,21600" o:gfxdata="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WffvQAA&#10;AN0AAAAPAAAAAAAAAAEAIAAAACIAAABkcnMvZG93bnJldi54bWxQSwECFAAUAAAACACHTuJAMy8F&#10;njsAAAA5AAAAEAAAAAAAAAABACAAAAAMAQAAZHJzL3NoYXBleG1sLnhtbFBLBQYAAAAABgAGAFsB&#10;AAC2AwAAAAA=&#10;">
                  <v:fill on="t" focussize="0,0"/>
                  <v:stroke on="f"/>
                  <v:imagedata o:title=""/>
                  <o:lock v:ext="edit" aspectratio="f"/>
                </v:rect>
                <v:rect id="矩形 1355" o:spid="_x0000_s1026" o:spt="1" style="position:absolute;left:3289;top:-102;height:307;width:44;" fillcolor="#F4AC8B" filled="t" stroked="f" coordsize="21600,21600" o:gfxdata="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p+5&#10;wAAAAN0AAAAPAAAAAAAAAAEAIAAAACIAAABkcnMvZG93bnJldi54bWxQSwECFAAUAAAACACHTuJA&#10;My8FnjsAAAA5AAAAEAAAAAAAAAABACAAAAAPAQAAZHJzL3NoYXBleG1sLnhtbFBLBQYAAAAABgAG&#10;AFsBAAC5AwAAAAA=&#10;">
                  <v:fill on="t" focussize="0,0"/>
                  <v:stroke on="f"/>
                  <v:imagedata o:title=""/>
                  <o:lock v:ext="edit" aspectratio="f"/>
                </v:rect>
                <v:rect id="矩形 1356" o:spid="_x0000_s1026" o:spt="1" style="position:absolute;left:3298;top:-102;height:307;width:44;" fillcolor="#F5AE8D" filled="t" stroked="f" coordsize="21600,21600" o:gfxdata="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WHe8AAAA&#10;3QAAAA8AAAAAAAAAAQAgAAAAIgAAAGRycy9kb3ducmV2LnhtbFBLAQIUABQAAAAIAIdO4kAzLwWe&#10;OwAAADkAAAAQAAAAAAAAAAEAIAAAAAsBAABkcnMvc2hhcGV4bWwueG1sUEsFBgAAAAAGAAYAWwEA&#10;ALUDAAAAAA==&#10;">
                  <v:fill on="t" focussize="0,0"/>
                  <v:stroke on="f"/>
                  <v:imagedata o:title=""/>
                  <o:lock v:ext="edit" aspectratio="f"/>
                </v:rect>
                <v:rect id="矩形 1357" o:spid="_x0000_s1026" o:spt="1" style="position:absolute;left:3306;top:-102;height:307;width:44;" fillcolor="#F5B090" filled="t" stroked="f" coordsize="21600,21600" o:gfxdata="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iYHvQAA&#10;AN0AAAAPAAAAAAAAAAEAIAAAACIAAABkcnMvZG93bnJldi54bWxQSwECFAAUAAAACACHTuJAMy8F&#10;njsAAAA5AAAAEAAAAAAAAAABACAAAAAMAQAAZHJzL3NoYXBleG1sLnhtbFBLBQYAAAAABgAGAFsB&#10;AAC2AwAAAAA=&#10;">
                  <v:fill on="t" focussize="0,0"/>
                  <v:stroke on="f"/>
                  <v:imagedata o:title=""/>
                  <o:lock v:ext="edit" aspectratio="f"/>
                </v:rect>
                <v:rect id="矩形 1358" o:spid="_x0000_s1026" o:spt="1" style="position:absolute;left:3314;top:-102;height:307;width:44;" fillcolor="#F5B292" filled="t" stroked="f" coordsize="21600,21600" o:gfxdata="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0lWq/&#10;AAAA3QAAAA8AAAAAAAAAAQAgAAAAIgAAAGRycy9kb3ducmV2LnhtbFBLAQIUABQAAAAIAIdO4kAz&#10;LwWeOwAAADkAAAAQAAAAAAAAAAEAIAAAAA4BAABkcnMvc2hhcGV4bWwueG1sUEsFBgAAAAAGAAYA&#10;WwEAALgDAAAAAA==&#10;">
                  <v:fill on="t" focussize="0,0"/>
                  <v:stroke on="f"/>
                  <v:imagedata o:title=""/>
                  <o:lock v:ext="edit" aspectratio="f"/>
                </v:rect>
                <v:rect id="矩形 1359" o:spid="_x0000_s1026" o:spt="1" style="position:absolute;left:3323;top:-102;height:307;width:44;" fillcolor="#F6B495" filled="t" stroked="f" coordsize="21600,21600" o:gfxdata="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CclvQAA&#10;AN0AAAAPAAAAAAAAAAEAIAAAACIAAABkcnMvZG93bnJldi54bWxQSwECFAAUAAAACACHTuJAMy8F&#10;njsAAAA5AAAAEAAAAAAAAAABACAAAAAMAQAAZHJzL3NoYXBleG1sLnhtbFBLBQYAAAAABgAGAFsB&#10;AAC2AwAAAAA=&#10;">
                  <v:fill on="t" focussize="0,0"/>
                  <v:stroke on="f"/>
                  <v:imagedata o:title=""/>
                  <o:lock v:ext="edit" aspectratio="f"/>
                </v:rect>
                <v:rect id="矩形 1360" o:spid="_x0000_s1026" o:spt="1" style="position:absolute;left:3331;top:-102;height:307;width:44;" fillcolor="#F6B698" filled="t" stroked="f" coordsize="21600,21600" o:gfxdata="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732&#10;6MEAAADdAAAADwAAAAAAAAABACAAAAAiAAAAZHJzL2Rvd25yZXYueG1sUEsBAhQAFAAAAAgAh07i&#10;QDMvBZ47AAAAOQAAABAAAAAAAAAAAQAgAAAAEAEAAGRycy9zaGFwZXhtbC54bWxQSwUGAAAAAAYA&#10;BgBbAQAAugMAAAAA&#10;">
                  <v:fill on="t" focussize="0,0"/>
                  <v:stroke on="f"/>
                  <v:imagedata o:title=""/>
                  <o:lock v:ext="edit" aspectratio="f"/>
                </v:rect>
                <v:rect id="矩形 1361" o:spid="_x0000_s1026" o:spt="1" style="position:absolute;left:3339;top:-102;height:307;width:44;" fillcolor="#F6B89A" filled="t" stroked="f" coordsize="21600,21600" o:gfxdata="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GnNq/&#10;AAAA3QAAAA8AAAAAAAAAAQAgAAAAIgAAAGRycy9kb3ducmV2LnhtbFBLAQIUABQAAAAIAIdO4kAz&#10;LwWeOwAAADkAAAAQAAAAAAAAAAEAIAAAAA4BAABkcnMvc2hhcGV4bWwueG1sUEsFBgAAAAAGAAYA&#10;WwEAALgDAAAAAA==&#10;">
                  <v:fill on="t" focussize="0,0"/>
                  <v:stroke on="f"/>
                  <v:imagedata o:title=""/>
                  <o:lock v:ext="edit" aspectratio="f"/>
                </v:rect>
                <v:rect id="矩形 1362" o:spid="_x0000_s1026" o:spt="1" style="position:absolute;left:3347;top:-102;height:307;width:44;" fillcolor="#F7BA9D" filled="t" stroked="f" coordsize="21600,21600" o:gfxdata="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6b+OvQAA&#10;AN0AAAAPAAAAAAAAAAEAIAAAACIAAABkcnMvZG93bnJldi54bWxQSwECFAAUAAAACACHTuJAMy8F&#10;njsAAAA5AAAAEAAAAAAAAAABACAAAAAMAQAAZHJzL3NoYXBleG1sLnhtbFBLBQYAAAAABgAGAFsB&#10;AAC2AwAAAAA=&#10;">
                  <v:fill on="t" focussize="0,0"/>
                  <v:stroke on="f"/>
                  <v:imagedata o:title=""/>
                  <o:lock v:ext="edit" aspectratio="f"/>
                </v:rect>
                <v:rect id="矩形 1363" o:spid="_x0000_s1026" o:spt="1" style="position:absolute;left:3356;top:-102;height:307;width:44;" fillcolor="#F7BC9F" filled="t" stroked="f" coordsize="21600,21600" o:gfxdata="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jmy/&#10;AAAA3QAAAA8AAAAAAAAAAQAgAAAAIgAAAGRycy9kb3ducmV2LnhtbFBLAQIUABQAAAAIAIdO4kAz&#10;LwWeOwAAADkAAAAQAAAAAAAAAAEAIAAAAA4BAABkcnMvc2hhcGV4bWwueG1sUEsFBgAAAAAGAAYA&#10;WwEAALgDAAAAAA==&#10;">
                  <v:fill on="t" focussize="0,0"/>
                  <v:stroke on="f"/>
                  <v:imagedata o:title=""/>
                  <o:lock v:ext="edit" aspectratio="f"/>
                </v:rect>
                <v:rect id="矩形 1364" o:spid="_x0000_s1026" o:spt="1" style="position:absolute;left:3364;top:-102;height:307;width:44;" fillcolor="#F7BEA2" filled="t" stroked="f" coordsize="21600,21600" o:gfxdata="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G7ou8AAAA&#10;3QAAAA8AAAAAAAAAAQAgAAAAIgAAAGRycy9kb3ducmV2LnhtbFBLAQIUABQAAAAIAIdO4kAzLwWe&#10;OwAAADkAAAAQAAAAAAAAAAEAIAAAAAsBAABkcnMvc2hhcGV4bWwueG1sUEsFBgAAAAAGAAYAWwEA&#10;ALUDAAAAAA==&#10;">
                  <v:fill on="t" focussize="0,0"/>
                  <v:stroke on="f"/>
                  <v:imagedata o:title=""/>
                  <o:lock v:ext="edit" aspectratio="f"/>
                </v:rect>
                <v:rect id="矩形 1365" o:spid="_x0000_s1026" o:spt="1" style="position:absolute;left:3372;top:-102;height:307;width:44;" fillcolor="#F7C0A5" filled="t" stroked="f" coordsize="21600,21600" o:gfxdata="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y7Uy5AAAA3QAA&#10;AA8AAAAAAAAAAQAgAAAAIgAAAGRycy9kb3ducmV2LnhtbFBLAQIUABQAAAAIAIdO4kAzLwWeOwAA&#10;ADkAAAAQAAAAAAAAAAEAIAAAAAgBAABkcnMvc2hhcGV4bWwueG1sUEsFBgAAAAAGAAYAWwEAALID&#10;AAAAAA==&#10;">
                  <v:fill on="t" focussize="0,0"/>
                  <v:stroke on="f"/>
                  <v:imagedata o:title=""/>
                  <o:lock v:ext="edit" aspectratio="f"/>
                </v:rect>
                <v:rect id="矩形 1366" o:spid="_x0000_s1026" o:spt="1" style="position:absolute;left:3380;top:-102;height:307;width:44;" fillcolor="#F7C2A7" filled="t" stroked="f" coordsize="21600,21600" o:gfxdata="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ezD&#10;wAAAAN0AAAAPAAAAAAAAAAEAIAAAACIAAABkcnMvZG93bnJldi54bWxQSwECFAAUAAAACACHTuJA&#10;My8FnjsAAAA5AAAAEAAAAAAAAAABACAAAAAPAQAAZHJzL3NoYXBleG1sLnhtbFBLBQYAAAAABgAG&#10;AFsBAAC5AwAAAAA=&#10;">
                  <v:fill on="t" focussize="0,0"/>
                  <v:stroke on="f"/>
                  <v:imagedata o:title=""/>
                  <o:lock v:ext="edit" aspectratio="f"/>
                </v:rect>
                <v:rect id="矩形 1367" o:spid="_x0000_s1026" o:spt="1" style="position:absolute;left:3389;top:-102;height:307;width:44;" fillcolor="#F8C3A9" filled="t" stroked="f" coordsize="21600,21600" o:gfxdata="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wfyL4A&#10;AADdAAAADwAAAAAAAAABACAAAAAiAAAAZHJzL2Rvd25yZXYueG1sUEsBAhQAFAAAAAgAh07iQDMv&#10;BZ47AAAAOQAAABAAAAAAAAAAAQAgAAAADQEAAGRycy9zaGFwZXhtbC54bWxQSwUGAAAAAAYABgBb&#10;AQAAtwMAAAAA&#10;">
                  <v:fill on="t" focussize="0,0"/>
                  <v:stroke on="f"/>
                  <v:imagedata o:title=""/>
                  <o:lock v:ext="edit" aspectratio="f"/>
                </v:rect>
                <v:rect id="矩形 1368" o:spid="_x0000_s1026" o:spt="1" style="position:absolute;left:3397;top:-102;height:307;width:44;" fillcolor="#F8C6AC" filled="t" stroked="f" coordsize="21600,21600" o:gfxdata="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xRfi5AAAA3QAA&#10;AA8AAAAAAAAAAQAgAAAAIgAAAGRycy9kb3ducmV2LnhtbFBLAQIUABQAAAAIAIdO4kAzLwWeOwAA&#10;ADkAAAAQAAAAAAAAAAEAIAAAAAgBAABkcnMvc2hhcGV4bWwueG1sUEsFBgAAAAAGAAYAWwEAALID&#10;AAAAAA==&#10;">
                  <v:fill on="t" focussize="0,0"/>
                  <v:stroke on="f"/>
                  <v:imagedata o:title=""/>
                  <o:lock v:ext="edit" aspectratio="f"/>
                </v:rect>
                <v:rect id="矩形 1369" o:spid="_x0000_s1026" o:spt="1" style="position:absolute;left:3405;top:-102;height:307;width:44;" fillcolor="#F8C7AF" filled="t" stroked="f" coordsize="21600,21600" o:gfxdata="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cP&#10;ed7CAAAA3QAAAA8AAAAAAAAAAQAgAAAAIgAAAGRycy9kb3ducmV2LnhtbFBLAQIUABQAAAAIAIdO&#10;4kAzLwWeOwAAADkAAAAQAAAAAAAAAAEAIAAAABEBAABkcnMvc2hhcGV4bWwueG1sUEsFBgAAAAAG&#10;AAYAWwEAALsDAAAAAA==&#10;">
                  <v:fill on="t" focussize="0,0"/>
                  <v:stroke on="f"/>
                  <v:imagedata o:title=""/>
                  <o:lock v:ext="edit" aspectratio="f"/>
                </v:rect>
                <v:rect id="矩形 1370" o:spid="_x0000_s1026" o:spt="1" style="position:absolute;left:3414;top:-102;height:307;width:44;" fillcolor="#F8CAB2" filled="t" stroked="f" coordsize="21600,21600" o:gfxdata="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ppn74A&#10;AADdAAAADwAAAAAAAAABACAAAAAiAAAAZHJzL2Rvd25yZXYueG1sUEsBAhQAFAAAAAgAh07iQDMv&#10;BZ47AAAAOQAAABAAAAAAAAAAAQAgAAAADQEAAGRycy9zaGFwZXhtbC54bWxQSwUGAAAAAAYABgBb&#10;AQAAtwMAAAAA&#10;">
                  <v:fill on="t" focussize="0,0"/>
                  <v:stroke on="f"/>
                  <v:imagedata o:title=""/>
                  <o:lock v:ext="edit" aspectratio="f"/>
                </v:rect>
                <v:rect id="矩形 1371" o:spid="_x0000_s1026" o:spt="1" style="position:absolute;left:3422;top:-102;height:307;width:44;" fillcolor="#F9CBB4" filled="t" stroked="f" coordsize="21600,21600" o:gfxdata="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wnU&#10;wAAAAN0AAAAPAAAAAAAAAAEAIAAAACIAAABkcnMvZG93bnJldi54bWxQSwECFAAUAAAACACHTuJA&#10;My8FnjsAAAA5AAAAEAAAAAAAAAABACAAAAAPAQAAZHJzL3NoYXBleG1sLnhtbFBLBQYAAAAABgAG&#10;AFsBAAC5AwAAAAA=&#10;">
                  <v:fill on="t" focussize="0,0"/>
                  <v:stroke on="f"/>
                  <v:imagedata o:title=""/>
                  <o:lock v:ext="edit" aspectratio="f"/>
                </v:rect>
                <v:rect id="矩形 1372" o:spid="_x0000_s1026" o:spt="1" style="position:absolute;left:3430;top:-102;height:307;width:44;" fillcolor="#F9CDB6" filled="t" stroked="f" coordsize="21600,21600" o:gfxdata="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zr7q2AAAA3QAAAA8A&#10;AAAAAAAAAQAgAAAAIgAAAGRycy9kb3ducmV2LnhtbFBLAQIUABQAAAAIAIdO4kAzLwWeOwAAADkA&#10;AAAQAAAAAAAAAAEAIAAAAAUBAABkcnMvc2hhcGV4bWwueG1sUEsFBgAAAAAGAAYAWwEAAK8DAAAA&#10;AA==&#10;">
                  <v:fill on="t" focussize="0,0"/>
                  <v:stroke on="f"/>
                  <v:imagedata o:title=""/>
                  <o:lock v:ext="edit" aspectratio="f"/>
                </v:rect>
                <v:rect id="矩形 1373" o:spid="_x0000_s1026" o:spt="1" style="position:absolute;left:3438;top:-102;height:307;width:44;" fillcolor="#F9CFBA" filled="t" stroked="f" coordsize="21600,21600" o:gfxdata="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GMpA&#10;wAAAAN0AAAAPAAAAAAAAAAEAIAAAACIAAABkcnMvZG93bnJldi54bWxQSwECFAAUAAAACACHTuJA&#10;My8FnjsAAAA5AAAAEAAAAAAAAAABACAAAAAPAQAAZHJzL3NoYXBleG1sLnhtbFBLBQYAAAAABgAG&#10;AFsBAAC5AwAAAAA=&#10;">
                  <v:fill on="t" focussize="0,0"/>
                  <v:stroke on="f"/>
                  <v:imagedata o:title=""/>
                  <o:lock v:ext="edit" aspectratio="f"/>
                </v:rect>
                <v:rect id="矩形 1374" o:spid="_x0000_s1026" o:spt="1" style="position:absolute;left:3447;top:-102;height:307;width:44;" fillcolor="#FAD1BC" filled="t" stroked="f" coordsize="21600,21600" o:gfxdata="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Y4qvQAA&#10;AN0AAAAPAAAAAAAAAAEAIAAAACIAAABkcnMvZG93bnJldi54bWxQSwECFAAUAAAACACHTuJAMy8F&#10;njsAAAA5AAAAEAAAAAAAAAABACAAAAAMAQAAZHJzL3NoYXBleG1sLnhtbFBLBQYAAAAABgAGAFsB&#10;AAC2AwAAAAA=&#10;">
                  <v:fill on="t" focussize="0,0"/>
                  <v:stroke on="f"/>
                  <v:imagedata o:title=""/>
                  <o:lock v:ext="edit" aspectratio="f"/>
                </v:rect>
                <v:rect id="矩形 1375" o:spid="_x0000_s1026" o:spt="1" style="position:absolute;left:3455;top:-102;height:307;width:44;" fillcolor="#FAD3BE" filled="t" stroked="f" coordsize="21600,21600" o:gfxdata="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ubp6/&#10;AAAA3QAAAA8AAAAAAAAAAQAgAAAAIgAAAGRycy9kb3ducmV2LnhtbFBLAQIUABQAAAAIAIdO4kAz&#10;LwWeOwAAADkAAAAQAAAAAAAAAAEAIAAAAA4BAABkcnMvc2hhcGV4bWwueG1sUEsFBgAAAAAGAAYA&#10;WwEAALgDAAAAAA==&#10;">
                  <v:fill on="t" focussize="0,0"/>
                  <v:stroke on="f"/>
                  <v:imagedata o:title=""/>
                  <o:lock v:ext="edit" aspectratio="f"/>
                </v:rect>
                <v:rect id="矩形 1376" o:spid="_x0000_s1026" o:spt="1" style="position:absolute;left:3463;top:-102;height:307;width:44;" fillcolor="#FAD5C1" filled="t" stroked="f" coordsize="21600,21600" o:gfxdata="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zqy&#10;wAAAAN0AAAAPAAAAAAAAAAEAIAAAACIAAABkcnMvZG93bnJldi54bWxQSwECFAAUAAAACACHTuJA&#10;My8FnjsAAAA5AAAAEAAAAAAAAAABACAAAAAPAQAAZHJzL3NoYXBleG1sLnhtbFBLBQYAAAAABgAG&#10;AFsBAAC5AwAAAAA=&#10;">
                  <v:fill on="t" focussize="0,0"/>
                  <v:stroke on="f"/>
                  <v:imagedata o:title=""/>
                  <o:lock v:ext="edit" aspectratio="f"/>
                </v:rect>
                <v:rect id="矩形 1377" o:spid="_x0000_s1026" o:spt="1" style="position:absolute;left:3471;top:-102;height:307;width:44;" fillcolor="#FAD7C4" filled="t" stroked="f" coordsize="21600,21600" o:gfxdata="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VSxa/&#10;AAAA3QAAAA8AAAAAAAAAAQAgAAAAIgAAAGRycy9kb3ducmV2LnhtbFBLAQIUABQAAAAIAIdO4kAz&#10;LwWeOwAAADkAAAAQAAAAAAAAAAEAIAAAAA4BAABkcnMvc2hhcGV4bWwueG1sUEsFBgAAAAAGAAYA&#10;WwEAALgDAAAAAA==&#10;">
                  <v:fill on="t" focussize="0,0"/>
                  <v:stroke on="f"/>
                  <v:imagedata o:title=""/>
                  <o:lock v:ext="edit" aspectratio="f"/>
                </v:rect>
                <v:rect id="矩形 1378" o:spid="_x0000_s1026" o:spt="1" style="position:absolute;left:3480;top:-102;height:307;width:44;" fillcolor="#FBD9C7" filled="t" stroked="f" coordsize="21600,21600" o:gfxdata="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bNoS/&#10;AAAA3QAAAA8AAAAAAAAAAQAgAAAAIgAAAGRycy9kb3ducmV2LnhtbFBLAQIUABQAAAAIAIdO4kAz&#10;LwWeOwAAADkAAAAQAAAAAAAAAAEAIAAAAA4BAABkcnMvc2hhcGV4bWwueG1sUEsFBgAAAAAGAAYA&#10;WwEAALgDAAAAAA==&#10;">
                  <v:fill on="t" focussize="0,0"/>
                  <v:stroke on="f"/>
                  <v:imagedata o:title=""/>
                  <o:lock v:ext="edit" aspectratio="f"/>
                </v:rect>
                <v:rect id="矩形 1379" o:spid="_x0000_s1026" o:spt="1" style="position:absolute;left:3488;top:-102;height:307;width:44;" fillcolor="#FBDAC9" filled="t" stroked="f" coordsize="21600,21600" o:gfxdata="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MopEvQAA&#10;AN0AAAAPAAAAAAAAAAEAIAAAACIAAABkcnMvZG93bnJldi54bWxQSwECFAAUAAAACACHTuJAMy8F&#10;njsAAAA5AAAAEAAAAAAAAAABACAAAAAMAQAAZHJzL3NoYXBleG1sLnhtbFBLBQYAAAAABgAGAFsB&#10;AAC2AwAAAAA=&#10;">
                  <v:fill on="t" focussize="0,0"/>
                  <v:stroke on="f"/>
                  <v:imagedata o:title=""/>
                  <o:lock v:ext="edit" aspectratio="f"/>
                </v:rect>
                <v:rect id="矩形 1380" o:spid="_x0000_s1026" o:spt="1" style="position:absolute;left:3496;top:-102;height:307;width:44;" fillcolor="#FBDCCB" filled="t" stroked="f" coordsize="21600,21600" o:gfxdata="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YAsu&#10;wAAAAN0AAAAPAAAAAAAAAAEAIAAAACIAAABkcnMvZG93bnJldi54bWxQSwECFAAUAAAACACHTuJA&#10;My8FnjsAAAA5AAAAEAAAAAAAAAABACAAAAAPAQAAZHJzL3NoYXBleG1sLnhtbFBLBQYAAAAABgAG&#10;AFsBAAC5AwAAAAA=&#10;">
                  <v:fill on="t" focussize="0,0"/>
                  <v:stroke on="f"/>
                  <v:imagedata o:title=""/>
                  <o:lock v:ext="edit" aspectratio="f"/>
                </v:rect>
                <v:rect id="矩形 1381" o:spid="_x0000_s1026" o:spt="1" style="position:absolute;left:3505;top:-102;height:307;width:44;" fillcolor="#FBDECF" filled="t" stroked="f" coordsize="21600,21600" o:gfxdata="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Ch&#10;wAAAAN0AAAAPAAAAAAAAAAEAIAAAACIAAABkcnMvZG93bnJldi54bWxQSwECFAAUAAAACACHTuJA&#10;My8FnjsAAAA5AAAAEAAAAAAAAAABACAAAAAPAQAAZHJzL3NoYXBleG1sLnhtbFBLBQYAAAAABgAG&#10;AFsBAAC5AwAAAAA=&#10;">
                  <v:fill on="t" focussize="0,0"/>
                  <v:stroke on="f"/>
                  <v:imagedata o:title=""/>
                  <o:lock v:ext="edit" aspectratio="f"/>
                </v:rect>
                <v:rect id="矩形 1382" o:spid="_x0000_s1026" o:spt="1" style="position:absolute;left:3513;top:-102;height:307;width:44;" fillcolor="#FBE0D1" filled="t" stroked="f" coordsize="21600,21600" o:gfxdata="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nZUa8AAAA&#10;3QAAAA8AAAAAAAAAAQAgAAAAIgAAAGRycy9kb3ducmV2LnhtbFBLAQIUABQAAAAIAIdO4kAzLwWe&#10;OwAAADkAAAAQAAAAAAAAAAEAIAAAAAsBAABkcnMvc2hhcGV4bWwueG1sUEsFBgAAAAAGAAYAWwEA&#10;ALUDAAAAAA==&#10;">
                  <v:fill on="t" focussize="0,0"/>
                  <v:stroke on="f"/>
                  <v:imagedata o:title=""/>
                  <o:lock v:ext="edit" aspectratio="f"/>
                </v:rect>
                <v:rect id="矩形 1383" o:spid="_x0000_s1026" o:spt="1" style="position:absolute;left:3521;top:-102;height:307;width:44;" fillcolor="#FCE2D4" filled="t" stroked="f" coordsize="21600,21600" o:gfxdata="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MMyL4A&#10;AADdAAAADwAAAAAAAAABACAAAAAiAAAAZHJzL2Rvd25yZXYueG1sUEsBAhQAFAAAAAgAh07iQDMv&#10;BZ47AAAAOQAAABAAAAAAAAAAAQAgAAAADQEAAGRycy9zaGFwZXhtbC54bWxQSwUGAAAAAAYABgBb&#10;AQAAtwMAAAAA&#10;">
                  <v:fill on="t" focussize="0,0"/>
                  <v:stroke on="f"/>
                  <v:imagedata o:title=""/>
                  <o:lock v:ext="edit" aspectratio="f"/>
                </v:rect>
                <v:rect id="矩形 1384" o:spid="_x0000_s1026" o:spt="1" style="position:absolute;left:3529;top:-102;height:307;width:44;" fillcolor="#FCE4D6" filled="t" stroked="f" coordsize="21600,21600" o:gfxdata="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bjLLsAAADd&#10;AAAADwAAAAAAAAABACAAAAAiAAAAZHJzL2Rvd25yZXYueG1sUEsBAhQAFAAAAAgAh07iQDMvBZ47&#10;AAAAOQAAABAAAAAAAAAAAQAgAAAACgEAAGRycy9zaGFwZXhtbC54bWxQSwUGAAAAAAYABgBbAQAA&#10;tAMAAAAA&#10;">
                  <v:fill on="t" focussize="0,0"/>
                  <v:stroke on="f"/>
                  <v:imagedata o:title=""/>
                  <o:lock v:ext="edit" aspectratio="f"/>
                </v:rect>
                <v:rect id="矩形 1385" o:spid="_x0000_s1026" o:spt="1" style="position:absolute;left:3538;top:-102;height:307;width:44;" fillcolor="#FCE5D9" filled="t" stroked="f" coordsize="21600,21600" o:gfxdata="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Lyyb4A&#10;AADdAAAADwAAAAAAAAABACAAAAAiAAAAZHJzL2Rvd25yZXYueG1sUEsBAhQAFAAAAAgAh07iQDMv&#10;BZ47AAAAOQAAABAAAAAAAAAAAQAgAAAADQEAAGRycy9zaGFwZXhtbC54bWxQSwUGAAAAAAYABgBb&#10;AQAAtwMAAAAA&#10;">
                  <v:fill on="t" focussize="0,0"/>
                  <v:stroke on="f"/>
                  <v:imagedata o:title=""/>
                  <o:lock v:ext="edit" aspectratio="f"/>
                </v:rect>
                <v:rect id="矩形 1386" o:spid="_x0000_s1026" o:spt="1" style="position:absolute;left:3546;top:-102;height:307;width:44;" fillcolor="#FCE8DC" filled="t" stroked="f" coordsize="21600,21600" o:gfxdata="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W/I74A&#10;AADdAAAADwAAAAAAAAABACAAAAAiAAAAZHJzL2Rvd25yZXYueG1sUEsBAhQAFAAAAAgAh07iQDMv&#10;BZ47AAAAOQAAABAAAAAAAAAAAQAgAAAADQEAAGRycy9zaGFwZXhtbC54bWxQSwUGAAAAAAYABgBb&#10;AQAAtwMAAAAA&#10;">
                  <v:fill on="t" focussize="0,0"/>
                  <v:stroke on="f"/>
                  <v:imagedata o:title=""/>
                  <o:lock v:ext="edit" aspectratio="f"/>
                </v:rect>
                <v:rect id="矩形 1387" o:spid="_x0000_s1026" o:spt="1" style="position:absolute;left:3554;top:-102;height:307;width:44;" fillcolor="#FDE9DE" filled="t" stroked="f" coordsize="21600,21600" o:gfxdata="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yS&#10;wAAAAN0AAAAPAAAAAAAAAAEAIAAAACIAAABkcnMvZG93bnJldi54bWxQSwECFAAUAAAACACHTuJA&#10;My8FnjsAAAA5AAAAEAAAAAAAAAABACAAAAAPAQAAZHJzL3NoYXBleG1sLnhtbFBLBQYAAAAABgAG&#10;AFsBAAC5AwAAAAA=&#10;">
                  <v:fill on="t" focussize="0,0"/>
                  <v:stroke on="f"/>
                  <v:imagedata o:title=""/>
                  <o:lock v:ext="edit" aspectratio="f"/>
                </v:rect>
                <v:rect id="矩形 1388" o:spid="_x0000_s1026" o:spt="1" style="position:absolute;left:3563;top:-102;height:307;width:44;" fillcolor="#FDEBE0" filled="t" stroked="f" coordsize="21600,21600" o:gfxdata="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ZpP&#10;wAAAAN0AAAAPAAAAAAAAAAEAIAAAACIAAABkcnMvZG93bnJldi54bWxQSwECFAAUAAAACACHTuJA&#10;My8FnjsAAAA5AAAAEAAAAAAAAAABACAAAAAPAQAAZHJzL3NoYXBleG1sLnhtbFBLBQYAAAAABgAG&#10;AFsBAAC5AwAAAAA=&#10;">
                  <v:fill on="t" focussize="0,0"/>
                  <v:stroke on="f"/>
                  <v:imagedata o:title=""/>
                  <o:lock v:ext="edit" aspectratio="f"/>
                </v:rect>
                <v:rect id="矩形 1389" o:spid="_x0000_s1026" o:spt="1" style="position:absolute;left:3571;top:-102;height:307;width:44;" fillcolor="#FDEDE4" filled="t" stroked="f" coordsize="21600,21600" o:gfxdata="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Iv4m/&#10;AAAA3QAAAA8AAAAAAAAAAQAgAAAAIgAAAGRycy9kb3ducmV2LnhtbFBLAQIUABQAAAAIAIdO4kAz&#10;LwWeOwAAADkAAAAQAAAAAAAAAAEAIAAAAA4BAABkcnMvc2hhcGV4bWwueG1sUEsFBgAAAAAGAAYA&#10;WwEAALgDAAAAAA==&#10;">
                  <v:fill on="t" focussize="0,0"/>
                  <v:stroke on="f"/>
                  <v:imagedata o:title=""/>
                  <o:lock v:ext="edit" aspectratio="f"/>
                </v:rect>
                <v:rect id="矩形 1390" o:spid="_x0000_s1026" o:spt="1" style="position:absolute;left:3579;top:-102;height:307;width:44;" fillcolor="#FDEFE6" filled="t" stroked="f" coordsize="21600,21600" o:gfxdata="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gQo74A&#10;AADdAAAADwAAAAAAAAABACAAAAAiAAAAZHJzL2Rvd25yZXYueG1sUEsBAhQAFAAAAAgAh07iQDMv&#10;BZ47AAAAOQAAABAAAAAAAAAAAQAgAAAADQEAAGRycy9zaGFwZXhtbC54bWxQSwUGAAAAAAYABgBb&#10;AQAAtwMAAAAA&#10;">
                  <v:fill on="t" focussize="0,0"/>
                  <v:stroke on="f"/>
                  <v:imagedata o:title=""/>
                  <o:lock v:ext="edit" aspectratio="f"/>
                </v:rect>
                <v:rect id="矩形 1391" o:spid="_x0000_s1026" o:spt="1" style="position:absolute;left:3587;top:-102;height:307;width:44;" fillcolor="#FEF1E9" filled="t" stroked="f" coordsize="21600,21600" o:gfxdata="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SQXr4A&#10;AADdAAAADwAAAAAAAAABACAAAAAiAAAAZHJzL2Rvd25yZXYueG1sUEsBAhQAFAAAAAgAh07iQDMv&#10;BZ47AAAAOQAAABAAAAAAAAAAAQAgAAAADQEAAGRycy9zaGFwZXhtbC54bWxQSwUGAAAAAAYABgBb&#10;AQAAtwMAAAAA&#10;">
                  <v:fill on="t" focussize="0,0"/>
                  <v:stroke on="f"/>
                  <v:imagedata o:title=""/>
                  <o:lock v:ext="edit" aspectratio="f"/>
                </v:rect>
                <v:rect id="矩形 1392" o:spid="_x0000_s1026" o:spt="1" style="position:absolute;left:3596;top:-102;height:307;width:44;" fillcolor="#FEF2EB" filled="t" stroked="f" coordsize="21600,21600" o:gfxdata="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AGG74A&#10;AADdAAAADwAAAAAAAAABACAAAAAiAAAAZHJzL2Rvd25yZXYueG1sUEsBAhQAFAAAAAgAh07iQDMv&#10;BZ47AAAAOQAAABAAAAAAAAAAAQAgAAAADQEAAGRycy9zaGFwZXhtbC54bWxQSwUGAAAAAAYABgBb&#10;AQAAtwMAAAAA&#10;">
                  <v:fill on="t" focussize="0,0"/>
                  <v:stroke on="f"/>
                  <v:imagedata o:title=""/>
                  <o:lock v:ext="edit" aspectratio="f"/>
                </v:rect>
                <v:rect id="矩形 1393" o:spid="_x0000_s1026" o:spt="1" style="position:absolute;left:3604;top:-102;height:307;width:44;" fillcolor="#FEF4EE" filled="t" stroked="f" coordsize="21600,21600" o:gfxdata="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Rq6r4A&#10;AADdAAAADwAAAAAAAAABACAAAAAiAAAAZHJzL2Rvd25yZXYueG1sUEsBAhQAFAAAAAgAh07iQDMv&#10;BZ47AAAAOQAAABAAAAAAAAAAAQAgAAAADQEAAGRycy9zaGFwZXhtbC54bWxQSwUGAAAAAAYABgBb&#10;AQAAtwMAAAAA&#10;">
                  <v:fill on="t" focussize="0,0"/>
                  <v:stroke on="f"/>
                  <v:imagedata o:title=""/>
                  <o:lock v:ext="edit" aspectratio="f"/>
                </v:rect>
                <v:rect id="矩形 1394" o:spid="_x0000_s1026" o:spt="1" style="position:absolute;left:3612;top:-102;height:307;width:44;" fillcolor="#FEF6F1" filled="t" stroked="f" coordsize="21600,21600" o:gfxdata="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synBtwAAAN0AAAAP&#10;AAAAAAAAAAEAIAAAACIAAABkcnMvZG93bnJldi54bWxQSwECFAAUAAAACACHTuJAMy8FnjsAAAA5&#10;AAAAEAAAAAAAAAABACAAAAAGAQAAZHJzL3NoYXBleG1sLnhtbFBLBQYAAAAABgAGAFsBAACwAwAA&#10;AAA=&#10;">
                  <v:fill on="t" focussize="0,0"/>
                  <v:stroke on="f"/>
                  <v:imagedata o:title=""/>
                  <o:lock v:ext="edit" aspectratio="f"/>
                </v:rect>
                <v:rect id="矩形 1395" o:spid="_x0000_s1026" o:spt="1" style="position:absolute;left:3620;top:-102;height:307;width:44;" fillcolor="#FEF7F3" filled="t" stroked="f" coordsize="21600,21600" o:gfxdata="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BOVm/&#10;AAAA3QAAAA8AAAAAAAAAAQAgAAAAIgAAAGRycy9kb3ducmV2LnhtbFBLAQIUABQAAAAIAIdO4kAz&#10;LwWeOwAAADkAAAAQAAAAAAAAAAEAIAAAAA4BAABkcnMvc2hhcGV4bWwueG1sUEsFBgAAAAAGAAYA&#10;WwEAALgDAAAAAA==&#10;">
                  <v:fill on="t" focussize="0,0"/>
                  <v:stroke on="f"/>
                  <v:imagedata o:title=""/>
                  <o:lock v:ext="edit" aspectratio="f"/>
                </v:rect>
                <v:rect id="矩形 1396" o:spid="_x0000_s1026" o:spt="1" style="position:absolute;left:3629;top:-102;height:307;width:44;" fillcolor="#FFF9F5" filled="t" stroked="f" coordsize="21600,21600" o:gfxdata="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30xvQAA&#10;AN0AAAAPAAAAAAAAAAEAIAAAACIAAABkcnMvZG93bnJldi54bWxQSwECFAAUAAAACACHTuJAMy8F&#10;njsAAAA5AAAAEAAAAAAAAAABACAAAAAMAQAAZHJzL3NoYXBleG1sLnhtbFBLBQYAAAAABgAGAFsB&#10;AAC2AwAAAAA=&#10;">
                  <v:fill on="t" focussize="0,0"/>
                  <v:stroke on="f"/>
                  <v:imagedata o:title=""/>
                  <o:lock v:ext="edit" aspectratio="f"/>
                </v:rect>
                <v:rect id="矩形 1397" o:spid="_x0000_s1026" o:spt="1" style="position:absolute;left:3637;top:-102;height:307;width:44;" fillcolor="#FFFBF9" filled="t" stroked="f" coordsize="21600,21600" o:gfxdata="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Vk3&#10;GcEAAADdAAAADwAAAAAAAAABACAAAAAiAAAAZHJzL2Rvd25yZXYueG1sUEsBAhQAFAAAAAgAh07i&#10;QDMvBZ47AAAAOQAAABAAAAAAAAAAAQAgAAAAEAEAAGRycy9zaGFwZXhtbC54bWxQSwUGAAAAAAYA&#10;BgBbAQAAugMAAAAA&#10;">
                  <v:fill on="t" focussize="0,0"/>
                  <v:stroke on="f"/>
                  <v:imagedata o:title=""/>
                  <o:lock v:ext="edit" aspectratio="f"/>
                </v:rect>
                <v:rect id="矩形 1398" o:spid="_x0000_s1026" o:spt="1" style="position:absolute;left:3645;top:-102;height:307;width:44;" fillcolor="#FFFCFB" filled="t" stroked="f" coordsize="21600,21600" o:gfxdata="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s+3R&#10;wAAAAN0AAAAPAAAAAAAAAAEAIAAAACIAAABkcnMvZG93bnJldi54bWxQSwECFAAUAAAACACHTuJA&#10;My8FnjsAAAA5AAAAEAAAAAAAAAABACAAAAAPAQAAZHJzL3NoYXBleG1sLnhtbFBLBQYAAAAABgAG&#10;AFsBAAC5AwAAAAA=&#10;">
                  <v:fill on="t" focussize="0,0"/>
                  <v:stroke on="f"/>
                  <v:imagedata o:title=""/>
                  <o:lock v:ext="edit" aspectratio="f"/>
                </v:rect>
                <v:rect id="矩形 1399" o:spid="_x0000_s1026" o:spt="1" style="position:absolute;left:3654;top:-102;height:307;width:44;" fillcolor="#FFFEFE" filled="t" stroked="f" coordsize="21600,21600" o:gfxdata="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ZfP&#10;I8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400" o:spid="_x0000_s1026" o:spt="100" style="position:absolute;left:3662;top:-102;height:307;width:222;" fillcolor="#FFFFFF" filled="t" stroked="f" coordsize="222,307" o:gfxdata="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tAi/&#10;AAAA3QAAAA8AAAAAAAAAAQAgAAAAIgAAAGRycy9kb3ducmV2LnhtbFBLAQIUABQAAAAIAIdO4kAz&#10;LwWeOwAAADkAAAAQAAAAAAAAAAEAIAAAAA4BAABkcnMvc2hhcGV4bWwueG1sUEsFBgAAAAAGAAYA&#10;WwEAALgDAAAAAA==&#10;" path="m222,0l0,0,31,307,222,307,222,0xe">
                  <v:fill on="t" focussize="0,0"/>
                  <v:stroke on="f"/>
                  <v:imagedata o:title=""/>
                  <o:lock v:ext="edit" aspectratio="f"/>
                </v:shape>
                <v:rect id="矩形 1401" o:spid="_x0000_s1026" o:spt="1" style="position:absolute;left:686;top:-102;height:307;width:292;" fillcolor="#E60013" filled="t" stroked="f" coordsize="21600,21600" o:gfxdata="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KeQL4A&#10;AADdAAAADwAAAAAAAAABACAAAAAiAAAAZHJzL2Rvd25yZXYueG1sUEsBAhQAFAAAAAgAh07iQDMv&#10;BZ47AAAAOQAAABAAAAAAAAAAAQAgAAAADQEAAGRycy9zaGFwZXhtbC54bWxQSwUGAAAAAAYABgBb&#10;AQAAtwMAAAAA&#10;">
                  <v:fill on="t" focussize="0,0"/>
                  <v:stroke on="f"/>
                  <v:imagedata o:title=""/>
                  <o:lock v:ext="edit" aspectratio="f"/>
                </v:rect>
                <v:shape id="文本框 1402" o:spid="_x0000_s1026" o:spt="202" type="#_x0000_t202" style="position:absolute;left:686;top:-133;height:338;width:3198;" filled="f" stroked="f" coordsize="21600,21600" o:gfxdata="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vWC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r>
                          <w:rPr>
                            <w:rFonts w:ascii="微软雅黑"/>
                            <w:b/>
                            <w:color w:val="FFFFFF"/>
                            <w:sz w:val="6"/>
                          </w:rPr>
                          <w:t>..........................................................................................................................................................................................</w:t>
                        </w:r>
                      </w:p>
                      <w:p>
                        <w:pPr>
                          <w:spacing w:before="0" w:line="223" w:lineRule="exact"/>
                          <w:ind w:left="431" w:right="0" w:firstLine="0"/>
                          <w:jc w:val="left"/>
                          <w:rPr>
                            <w:b/>
                            <w:sz w:val="20"/>
                          </w:rPr>
                        </w:pPr>
                        <w:r>
                          <w:rPr>
                            <w:b/>
                            <w:color w:val="FFFFFF"/>
                            <w:w w:val="95"/>
                            <w:sz w:val="20"/>
                          </w:rPr>
                          <w:t>Product User Manual</w:t>
                        </w:r>
                      </w:p>
                    </w:txbxContent>
                  </v:textbox>
                </v:shape>
              </v:group>
            </w:pict>
          </mc:Fallback>
        </mc:AlternateContent>
      </w:r>
      <w:bookmarkStart w:id="3" w:name="页 12"/>
      <w:bookmarkEnd w:id="3"/>
      <w:r>
        <w:rPr>
          <w:color w:val="3F3B3A"/>
          <w:w w:val="335"/>
          <w:u w:val="single" w:color="E60013"/>
        </w:rPr>
        <w:t xml:space="preserve"> </w:t>
      </w:r>
      <w:r>
        <w:rPr>
          <w:color w:val="3F3B3A"/>
          <w:u w:val="single" w:color="E60013"/>
        </w:rPr>
        <w:tab/>
      </w:r>
      <w:r>
        <w:rPr>
          <w:color w:val="3F3B3A"/>
          <w:u w:val="single" w:color="E60013"/>
        </w:rPr>
        <w:t>05</w:t>
      </w:r>
    </w:p>
    <w:p>
      <w:pPr>
        <w:pStyle w:val="7"/>
        <w:spacing w:before="0" w:line="124" w:lineRule="exact"/>
        <w:ind w:left="7293"/>
      </w:pPr>
      <w:r>
        <w:rPr>
          <w:color w:val="E60013"/>
        </w:rPr>
        <w:t>Description of Operation Panels</w:t>
      </w:r>
    </w:p>
    <w:p>
      <w:pPr>
        <w:pStyle w:val="9"/>
        <w:spacing w:before="11"/>
        <w:rPr>
          <w:sz w:val="9"/>
        </w:rPr>
      </w:pPr>
      <w:r>
        <mc:AlternateContent>
          <mc:Choice Requires="wpg">
            <w:drawing>
              <wp:anchor distT="0" distB="0" distL="0" distR="0" simplePos="0" relativeHeight="251812864" behindDoc="1" locked="0" layoutInCell="1" allowOverlap="1">
                <wp:simplePos x="0" y="0"/>
                <wp:positionH relativeFrom="page">
                  <wp:posOffset>395605</wp:posOffset>
                </wp:positionH>
                <wp:positionV relativeFrom="paragraph">
                  <wp:posOffset>97155</wp:posOffset>
                </wp:positionV>
                <wp:extent cx="6621780" cy="363855"/>
                <wp:effectExtent l="0" t="0" r="0" b="0"/>
                <wp:wrapTopAndBottom/>
                <wp:docPr id="2423" name="组合 1403"/>
                <wp:cNvGraphicFramePr/>
                <a:graphic xmlns:a="http://schemas.openxmlformats.org/drawingml/2006/main">
                  <a:graphicData uri="http://schemas.microsoft.com/office/word/2010/wordprocessingGroup">
                    <wpg:wgp>
                      <wpg:cNvGrpSpPr/>
                      <wpg:grpSpPr>
                        <a:xfrm>
                          <a:off x="0" y="0"/>
                          <a:ext cx="6621780" cy="363855"/>
                          <a:chOff x="623" y="154"/>
                          <a:chExt cx="10428" cy="573"/>
                        </a:xfrm>
                      </wpg:grpSpPr>
                      <pic:pic xmlns:pic="http://schemas.openxmlformats.org/drawingml/2006/picture">
                        <pic:nvPicPr>
                          <pic:cNvPr id="2420" name="图片 1404"/>
                          <pic:cNvPicPr>
                            <a:picLocks noChangeAspect="1"/>
                          </pic:cNvPicPr>
                        </pic:nvPicPr>
                        <pic:blipFill>
                          <a:blip r:embed="rId37"/>
                          <a:stretch>
                            <a:fillRect/>
                          </a:stretch>
                        </pic:blipFill>
                        <pic:spPr>
                          <a:xfrm>
                            <a:off x="768" y="255"/>
                            <a:ext cx="10282" cy="394"/>
                          </a:xfrm>
                          <a:prstGeom prst="rect">
                            <a:avLst/>
                          </a:prstGeom>
                          <a:noFill/>
                          <a:ln w="9525">
                            <a:noFill/>
                          </a:ln>
                        </pic:spPr>
                      </pic:pic>
                      <wps:wsp>
                        <wps:cNvPr id="2421" name="任意多边形 1405"/>
                        <wps:cNvSpPr/>
                        <wps:spPr>
                          <a:xfrm>
                            <a:off x="623" y="153"/>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0"/>
                                </a:lnTo>
                                <a:lnTo>
                                  <a:pt x="84" y="488"/>
                                </a:lnTo>
                                <a:lnTo>
                                  <a:pt x="142" y="533"/>
                                </a:lnTo>
                                <a:lnTo>
                                  <a:pt x="210" y="562"/>
                                </a:lnTo>
                                <a:lnTo>
                                  <a:pt x="286" y="572"/>
                                </a:lnTo>
                                <a:lnTo>
                                  <a:pt x="362" y="562"/>
                                </a:lnTo>
                                <a:lnTo>
                                  <a:pt x="431" y="533"/>
                                </a:lnTo>
                                <a:lnTo>
                                  <a:pt x="489" y="488"/>
                                </a:lnTo>
                                <a:lnTo>
                                  <a:pt x="533" y="430"/>
                                </a:lnTo>
                                <a:lnTo>
                                  <a:pt x="562" y="362"/>
                                </a:lnTo>
                                <a:lnTo>
                                  <a:pt x="572" y="286"/>
                                </a:lnTo>
                                <a:lnTo>
                                  <a:pt x="562" y="210"/>
                                </a:lnTo>
                                <a:lnTo>
                                  <a:pt x="533" y="142"/>
                                </a:lnTo>
                                <a:lnTo>
                                  <a:pt x="489" y="84"/>
                                </a:lnTo>
                                <a:lnTo>
                                  <a:pt x="431" y="39"/>
                                </a:lnTo>
                                <a:lnTo>
                                  <a:pt x="362" y="10"/>
                                </a:lnTo>
                                <a:lnTo>
                                  <a:pt x="286" y="0"/>
                                </a:lnTo>
                                <a:close/>
                              </a:path>
                            </a:pathLst>
                          </a:custGeom>
                          <a:solidFill>
                            <a:srgbClr val="E60013"/>
                          </a:solidFill>
                          <a:ln w="9525">
                            <a:noFill/>
                          </a:ln>
                        </wps:spPr>
                        <wps:bodyPr upright="1"/>
                      </wps:wsp>
                      <wps:wsp>
                        <wps:cNvPr id="2422" name="文本框 1406"/>
                        <wps:cNvSpPr txBox="1"/>
                        <wps:spPr>
                          <a:xfrm>
                            <a:off x="623" y="153"/>
                            <a:ext cx="10428" cy="573"/>
                          </a:xfrm>
                          <a:prstGeom prst="rect">
                            <a:avLst/>
                          </a:prstGeom>
                          <a:noFill/>
                          <a:ln w="9525">
                            <a:noFill/>
                          </a:ln>
                        </wps:spPr>
                        <wps:txbx>
                          <w:txbxContent>
                            <w:p>
                              <w:pPr>
                                <w:spacing w:before="88"/>
                                <w:ind w:left="117" w:right="0" w:firstLine="0"/>
                                <w:jc w:val="left"/>
                                <w:rPr>
                                  <w:rFonts w:ascii="微软雅黑"/>
                                  <w:b/>
                                  <w:sz w:val="24"/>
                                </w:rPr>
                              </w:pPr>
                              <w:r>
                                <w:rPr>
                                  <w:rFonts w:ascii="微软雅黑"/>
                                  <w:b/>
                                  <w:color w:val="FFFFFF"/>
                                  <w:sz w:val="24"/>
                                </w:rPr>
                                <w:t>5-1 Description of Operation Panel Functions</w:t>
                              </w:r>
                            </w:p>
                          </w:txbxContent>
                        </wps:txbx>
                        <wps:bodyPr lIns="0" tIns="0" rIns="0" bIns="0" upright="1"/>
                      </wps:wsp>
                    </wpg:wgp>
                  </a:graphicData>
                </a:graphic>
              </wp:anchor>
            </w:drawing>
          </mc:Choice>
          <mc:Fallback>
            <w:pict>
              <v:group id="组合 1403" o:spid="_x0000_s1026" o:spt="203" style="position:absolute;left:0pt;margin-left:31.15pt;margin-top:7.65pt;height:28.65pt;width:521.4pt;mso-position-horizontal-relative:page;mso-wrap-distance-bottom:0pt;mso-wrap-distance-top:0pt;z-index:-251503616;mso-width-relative:page;mso-height-relative:page;" coordorigin="623,154" coordsize="10428,573" o:gfxdata="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">
                <o:lock v:ext="edit" aspectratio="f"/>
                <v:shape id="图片 1404" o:spid="_x0000_s1026" o:spt="75" type="#_x0000_t75" style="position:absolute;left:768;top:255;height:394;width:10282;" filled="f" o:preferrelative="t" stroked="f" coordsize="21600,21600" o:gfxdata="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RN/28AAAA&#10;3QAAAA8AAAAAAAAAAQAgAAAAIgAAAGRycy9kb3ducmV2LnhtbFBLAQIUABQAAAAIAIdO4kAzLwWe&#10;OwAAADkAAAAQAAAAAAAAAAEAIAAAAAsBAABkcnMvc2hhcGV4bWwueG1sUEsFBgAAAAAGAAYAWwEA&#10;ALUDAAAAAA==&#10;">
                  <v:fill on="f" focussize="0,0"/>
                  <v:stroke on="f"/>
                  <v:imagedata r:id="rId37" o:title=""/>
                  <o:lock v:ext="edit" aspectratio="t"/>
                </v:shape>
                <v:shape id="任意多边形 1405" o:spid="_x0000_s1026" o:spt="100" style="position:absolute;left:623;top:153;height:573;width:573;" fillcolor="#E60013" filled="t" stroked="f" coordsize="573,573" o:gfxdata="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GsEO/&#10;AAAA3QAAAA8AAAAAAAAAAQAgAAAAIgAAAGRycy9kb3ducmV2LnhtbFBLAQIUABQAAAAIAIdO4kAz&#10;LwWeOwAAADkAAAAQAAAAAAAAAAEAIAAAAA4BAABkcnMvc2hhcGV4bWwueG1sUEsFBgAAAAAGAAYA&#10;WwEAALgDAAAAAA==&#10;" path="m286,0l210,10,142,39,84,84,39,142,10,210,0,286,10,362,39,430,84,488,142,533,210,562,286,572,362,562,431,533,489,488,533,430,562,362,572,286,562,210,533,142,489,84,431,39,362,10,286,0xe">
                  <v:fill on="t" focussize="0,0"/>
                  <v:stroke on="f"/>
                  <v:imagedata o:title=""/>
                  <o:lock v:ext="edit" aspectratio="f"/>
                </v:shape>
                <v:shape id="文本框 1406" o:spid="_x0000_s1026" o:spt="202" type="#_x0000_t202" style="position:absolute;left:623;top:153;height:573;width:10428;" filled="f" stroked="f" coordsize="21600,21600" o:gfxdata="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2XU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8"/>
                          <w:ind w:left="117" w:right="0" w:firstLine="0"/>
                          <w:jc w:val="left"/>
                          <w:rPr>
                            <w:rFonts w:ascii="微软雅黑"/>
                            <w:b/>
                            <w:sz w:val="24"/>
                          </w:rPr>
                        </w:pPr>
                        <w:r>
                          <w:rPr>
                            <w:rFonts w:ascii="微软雅黑"/>
                            <w:b/>
                            <w:color w:val="FFFFFF"/>
                            <w:sz w:val="24"/>
                          </w:rPr>
                          <w:t>5-1 Description of Operation Panel Functions</w:t>
                        </w:r>
                      </w:p>
                    </w:txbxContent>
                  </v:textbox>
                </v:shape>
                <w10:wrap type="topAndBottom"/>
              </v:group>
            </w:pict>
          </mc:Fallback>
        </mc:AlternateContent>
      </w:r>
    </w:p>
    <w:p>
      <w:pPr>
        <w:pStyle w:val="9"/>
        <w:rPr>
          <w:sz w:val="20"/>
        </w:rPr>
      </w:pPr>
    </w:p>
    <w:p>
      <w:pPr>
        <w:pStyle w:val="9"/>
        <w:spacing w:before="4"/>
        <w:rPr>
          <w:sz w:val="23"/>
        </w:rPr>
      </w:pPr>
    </w:p>
    <w:p>
      <w:pPr>
        <w:spacing w:before="114" w:line="396" w:lineRule="auto"/>
        <w:ind w:left="1195" w:right="1514" w:firstLine="0"/>
        <w:jc w:val="left"/>
        <w:rPr>
          <w:sz w:val="20"/>
        </w:rPr>
      </w:pPr>
      <w:r>
        <mc:AlternateContent>
          <mc:Choice Requires="wps">
            <w:drawing>
              <wp:anchor distT="0" distB="0" distL="114300" distR="114300" simplePos="0" relativeHeight="251824128" behindDoc="0" locked="0" layoutInCell="1" allowOverlap="1">
                <wp:simplePos x="0" y="0"/>
                <wp:positionH relativeFrom="page">
                  <wp:posOffset>840740</wp:posOffset>
                </wp:positionH>
                <wp:positionV relativeFrom="paragraph">
                  <wp:posOffset>335280</wp:posOffset>
                </wp:positionV>
                <wp:extent cx="107950" cy="107950"/>
                <wp:effectExtent l="0" t="0" r="0" b="0"/>
                <wp:wrapNone/>
                <wp:docPr id="2424" name="矩形 140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407" o:spid="_x0000_s1026" o:spt="1" style="position:absolute;left:0pt;margin-left:66.2pt;margin-top:26.4pt;height:8.5pt;width:8.5pt;mso-position-horizontal-relative:page;z-index:251824128;mso-width-relative:page;mso-height-relative:page;" fillcolor="#E60013" filled="t" stroked="f" coordsize="21600,21600" o:gfxdata="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5DPYbdgAAAAJAQAADwAAAAAA&#10;AAABACAAAAAiAAAAZHJzL2Rvd25yZXYueG1sUEsBAhQAFAAAAAgAh07iQJyzC82hAQAAHwMAAA4A&#10;AAAAAAAAAQAgAAAAJwEAAGRycy9lMm9Eb2MueG1sUEsFBgAAAAAGAAYAWQEAADoFAAAAAA==&#10;">
                <v:fill on="t" focussize="0,0"/>
                <v:stroke on="f"/>
                <v:imagedata o:title=""/>
                <o:lock v:ext="edit" aspectratio="f"/>
              </v:rect>
            </w:pict>
          </mc:Fallback>
        </mc:AlternateContent>
      </w:r>
      <w:r>
        <w:rPr>
          <w:color w:val="3F3B3A"/>
          <w:sz w:val="20"/>
        </w:rPr>
        <w:t>This welding machine has two kinds of operation interfaces: current setting and parameter setting. Current setting interface</w:t>
      </w:r>
    </w:p>
    <w:p>
      <w:pPr>
        <w:spacing w:before="0" w:line="214" w:lineRule="exact"/>
        <w:ind w:left="1144" w:right="0" w:firstLine="0"/>
        <w:jc w:val="left"/>
        <w:rPr>
          <w:sz w:val="20"/>
        </w:rPr>
      </w:pPr>
      <w:r>
        <w:rPr>
          <w:color w:val="3F3B3A"/>
          <w:sz w:val="20"/>
        </w:rPr>
        <w:t>The welding machine will automatically enter the current setting interface after starting up, and will also</w:t>
      </w:r>
    </w:p>
    <w:p>
      <w:pPr>
        <w:spacing w:before="51"/>
        <w:ind w:left="1214" w:right="0" w:firstLine="0"/>
        <w:jc w:val="left"/>
        <w:rPr>
          <w:sz w:val="20"/>
        </w:rPr>
      </w:pPr>
      <w:r>
        <w:rPr>
          <w:color w:val="3F3B3A"/>
          <w:sz w:val="20"/>
        </w:rPr>
        <w:t>automatically enter the current setting interface during welding.</w:t>
      </w:r>
    </w:p>
    <w:p>
      <w:pPr>
        <w:pStyle w:val="13"/>
        <w:numPr>
          <w:ilvl w:val="0"/>
          <w:numId w:val="6"/>
        </w:numPr>
        <w:tabs>
          <w:tab w:val="left" w:pos="1708"/>
        </w:tabs>
        <w:spacing w:before="227" w:after="0" w:line="240" w:lineRule="auto"/>
        <w:ind w:left="1707" w:right="0" w:hanging="513"/>
        <w:jc w:val="left"/>
        <w:rPr>
          <w:sz w:val="20"/>
        </w:rPr>
      </w:pPr>
      <w:r>
        <w:rPr>
          <w:color w:val="3F3B3A"/>
          <w:sz w:val="20"/>
        </w:rPr>
        <w:t>Current and voltage adjustment</w:t>
      </w:r>
    </w:p>
    <w:p>
      <w:pPr>
        <w:spacing w:before="71" w:line="276" w:lineRule="auto"/>
        <w:ind w:left="1224" w:right="985" w:hanging="3"/>
        <w:jc w:val="left"/>
        <w:rPr>
          <w:sz w:val="20"/>
        </w:rPr>
      </w:pPr>
      <w:r>
        <w:rPr>
          <w:color w:val="3F3B3A"/>
          <w:sz w:val="20"/>
        </w:rPr>
        <w:t>Knob A is used to adjust current, and Knob B is used to adjust voltage. There are two modes to display the set voltage: percentage and voltage value. Press Knob B to switch the two display modes. 100% re- presents the difference from the standard voltage; 0% represents the standard voltage; 10 % means that the voltage is 10 % higher than the standard voltage, and so on.</w:t>
      </w:r>
    </w:p>
    <w:p>
      <w:pPr>
        <w:pStyle w:val="13"/>
        <w:numPr>
          <w:ilvl w:val="0"/>
          <w:numId w:val="6"/>
        </w:numPr>
        <w:tabs>
          <w:tab w:val="left" w:pos="1708"/>
        </w:tabs>
        <w:spacing w:before="111" w:after="0" w:line="240" w:lineRule="auto"/>
        <w:ind w:left="1707" w:right="0" w:hanging="513"/>
        <w:jc w:val="left"/>
        <w:rPr>
          <w:sz w:val="20"/>
        </w:rPr>
      </w:pPr>
      <w:r>
        <w:rPr>
          <w:color w:val="3F3B3A"/>
          <w:sz w:val="20"/>
        </w:rPr>
        <w:t>Wire inspection</w:t>
      </w:r>
    </w:p>
    <w:p>
      <w:pPr>
        <w:spacing w:before="55"/>
        <w:ind w:left="1127" w:right="0" w:firstLine="0"/>
        <w:jc w:val="left"/>
        <w:rPr>
          <w:sz w:val="20"/>
        </w:rPr>
      </w:pPr>
      <w:r>
        <w:rPr>
          <w:color w:val="3F3B3A"/>
          <w:sz w:val="20"/>
        </w:rPr>
        <w:t>Press Knob A to start wire inspection, and gradually increase the speed to the set value.</w:t>
      </w:r>
    </w:p>
    <w:p>
      <w:pPr>
        <w:pStyle w:val="13"/>
        <w:numPr>
          <w:ilvl w:val="0"/>
          <w:numId w:val="6"/>
        </w:numPr>
        <w:tabs>
          <w:tab w:val="left" w:pos="1708"/>
        </w:tabs>
        <w:spacing w:before="187" w:after="0" w:line="366" w:lineRule="exact"/>
        <w:ind w:left="1707" w:right="0" w:hanging="513"/>
        <w:jc w:val="left"/>
        <w:rPr>
          <w:sz w:val="20"/>
        </w:rPr>
      </w:pPr>
      <w:r>
        <w:rPr>
          <w:color w:val="3F3B3A"/>
          <w:sz w:val="20"/>
        </w:rPr>
        <w:t>Gas detection</w:t>
      </w:r>
    </w:p>
    <w:p>
      <w:pPr>
        <w:spacing w:before="0" w:line="366" w:lineRule="exact"/>
        <w:ind w:left="1109" w:right="0" w:firstLine="0"/>
        <w:jc w:val="left"/>
        <w:rPr>
          <w:rFonts w:ascii="微软雅黑"/>
          <w:sz w:val="20"/>
        </w:rPr>
      </w:pPr>
      <w:r>
        <w:rPr>
          <w:rFonts w:ascii="微软雅黑"/>
          <w:color w:val="3F3B3A"/>
          <w:sz w:val="20"/>
        </w:rPr>
        <w:t>Press the Knob B to start gas detection, and loose to stop.</w:t>
      </w:r>
    </w:p>
    <w:p>
      <w:pPr>
        <w:pStyle w:val="9"/>
        <w:rPr>
          <w:rFonts w:ascii="微软雅黑"/>
          <w:sz w:val="20"/>
        </w:rPr>
      </w:pPr>
    </w:p>
    <w:p>
      <w:pPr>
        <w:pStyle w:val="9"/>
        <w:rPr>
          <w:rFonts w:ascii="微软雅黑"/>
          <w:sz w:val="20"/>
        </w:rPr>
      </w:pPr>
      <w:r>
        <mc:AlternateContent>
          <mc:Choice Requires="wpg">
            <w:drawing>
              <wp:anchor distT="0" distB="0" distL="114300" distR="114300" simplePos="0" relativeHeight="245726208" behindDoc="1" locked="0" layoutInCell="1" allowOverlap="1">
                <wp:simplePos x="0" y="0"/>
                <wp:positionH relativeFrom="page">
                  <wp:posOffset>1515745</wp:posOffset>
                </wp:positionH>
                <wp:positionV relativeFrom="paragraph">
                  <wp:posOffset>51435</wp:posOffset>
                </wp:positionV>
                <wp:extent cx="4445000" cy="2394585"/>
                <wp:effectExtent l="0" t="4445" r="12700" b="20320"/>
                <wp:wrapNone/>
                <wp:docPr id="105" name="组合 1408"/>
                <wp:cNvGraphicFramePr/>
                <a:graphic xmlns:a="http://schemas.openxmlformats.org/drawingml/2006/main">
                  <a:graphicData uri="http://schemas.microsoft.com/office/word/2010/wordprocessingGroup">
                    <wpg:wgp>
                      <wpg:cNvGrpSpPr/>
                      <wpg:grpSpPr>
                        <a:xfrm>
                          <a:off x="0" y="0"/>
                          <a:ext cx="4445000" cy="2394585"/>
                          <a:chOff x="2372" y="-1507"/>
                          <a:chExt cx="7000" cy="3771"/>
                        </a:xfrm>
                      </wpg:grpSpPr>
                      <wps:wsp>
                        <wps:cNvPr id="54" name="任意多边形 1409"/>
                        <wps:cNvSpPr/>
                        <wps:spPr>
                          <a:xfrm>
                            <a:off x="2372" y="258"/>
                            <a:ext cx="7000" cy="2"/>
                          </a:xfrm>
                          <a:custGeom>
                            <a:avLst/>
                            <a:gdLst/>
                            <a:ahLst/>
                            <a:cxnLst/>
                            <a:pathLst>
                              <a:path w="7000">
                                <a:moveTo>
                                  <a:pt x="0" y="0"/>
                                </a:moveTo>
                                <a:lnTo>
                                  <a:pt x="1695" y="0"/>
                                </a:lnTo>
                                <a:moveTo>
                                  <a:pt x="5305" y="0"/>
                                </a:moveTo>
                                <a:lnTo>
                                  <a:pt x="7000" y="0"/>
                                </a:lnTo>
                              </a:path>
                            </a:pathLst>
                          </a:custGeom>
                          <a:noFill/>
                          <a:ln w="7200" cap="flat" cmpd="sng">
                            <a:solidFill>
                              <a:srgbClr val="231916"/>
                            </a:solidFill>
                            <a:prstDash val="solid"/>
                            <a:headEnd type="none" w="med" len="med"/>
                            <a:tailEnd type="none" w="med" len="med"/>
                          </a:ln>
                        </wps:spPr>
                        <wps:bodyPr upright="1"/>
                      </wps:wsp>
                      <wps:wsp>
                        <wps:cNvPr id="55" name="直线 1410"/>
                        <wps:cNvCnPr/>
                        <wps:spPr>
                          <a:xfrm>
                            <a:off x="9007" y="2258"/>
                            <a:ext cx="8" cy="0"/>
                          </a:xfrm>
                          <a:prstGeom prst="line">
                            <a:avLst/>
                          </a:prstGeom>
                          <a:ln w="7621" cap="flat" cmpd="sng">
                            <a:solidFill>
                              <a:srgbClr val="000000"/>
                            </a:solidFill>
                            <a:prstDash val="solid"/>
                            <a:headEnd type="none" w="med" len="med"/>
                            <a:tailEnd type="none" w="med" len="med"/>
                          </a:ln>
                        </wps:spPr>
                        <wps:bodyPr upright="1"/>
                      </wps:wsp>
                      <wps:wsp>
                        <wps:cNvPr id="56" name="直线 1411"/>
                        <wps:cNvCnPr/>
                        <wps:spPr>
                          <a:xfrm>
                            <a:off x="2749" y="2264"/>
                            <a:ext cx="6262" cy="0"/>
                          </a:xfrm>
                          <a:prstGeom prst="line">
                            <a:avLst/>
                          </a:prstGeom>
                          <a:ln w="5400" cap="flat" cmpd="sng">
                            <a:solidFill>
                              <a:srgbClr val="000000"/>
                            </a:solidFill>
                            <a:prstDash val="solid"/>
                            <a:headEnd type="none" w="med" len="med"/>
                            <a:tailEnd type="none" w="med" len="med"/>
                          </a:ln>
                        </wps:spPr>
                        <wps:bodyPr upright="1"/>
                      </wps:wsp>
                      <wps:wsp>
                        <wps:cNvPr id="57" name="直线 1412"/>
                        <wps:cNvCnPr/>
                        <wps:spPr>
                          <a:xfrm>
                            <a:off x="2745" y="2258"/>
                            <a:ext cx="8" cy="0"/>
                          </a:xfrm>
                          <a:prstGeom prst="line">
                            <a:avLst/>
                          </a:prstGeom>
                          <a:ln w="7621" cap="flat" cmpd="sng">
                            <a:solidFill>
                              <a:srgbClr val="000000"/>
                            </a:solidFill>
                            <a:prstDash val="solid"/>
                            <a:headEnd type="none" w="med" len="med"/>
                            <a:tailEnd type="none" w="med" len="med"/>
                          </a:ln>
                        </wps:spPr>
                        <wps:bodyPr upright="1"/>
                      </wps:wsp>
                      <wps:wsp>
                        <wps:cNvPr id="58" name="任意多边形 1413"/>
                        <wps:cNvSpPr/>
                        <wps:spPr>
                          <a:xfrm>
                            <a:off x="2671" y="-1507"/>
                            <a:ext cx="6417" cy="3771"/>
                          </a:xfrm>
                          <a:custGeom>
                            <a:avLst/>
                            <a:gdLst/>
                            <a:ahLst/>
                            <a:cxnLst/>
                            <a:pathLst>
                              <a:path w="6417" h="3771">
                                <a:moveTo>
                                  <a:pt x="6339" y="3759"/>
                                </a:moveTo>
                                <a:lnTo>
                                  <a:pt x="77" y="3759"/>
                                </a:lnTo>
                                <a:moveTo>
                                  <a:pt x="6339" y="3771"/>
                                </a:moveTo>
                                <a:lnTo>
                                  <a:pt x="6368" y="3765"/>
                                </a:lnTo>
                                <a:lnTo>
                                  <a:pt x="6392" y="3750"/>
                                </a:lnTo>
                                <a:lnTo>
                                  <a:pt x="6409" y="3726"/>
                                </a:lnTo>
                                <a:lnTo>
                                  <a:pt x="6415" y="3697"/>
                                </a:lnTo>
                                <a:moveTo>
                                  <a:pt x="6339" y="3759"/>
                                </a:moveTo>
                                <a:lnTo>
                                  <a:pt x="6368" y="3753"/>
                                </a:lnTo>
                                <a:lnTo>
                                  <a:pt x="6392" y="3738"/>
                                </a:lnTo>
                                <a:lnTo>
                                  <a:pt x="6409" y="3714"/>
                                </a:lnTo>
                                <a:lnTo>
                                  <a:pt x="6415" y="3685"/>
                                </a:lnTo>
                                <a:moveTo>
                                  <a:pt x="1" y="3685"/>
                                </a:moveTo>
                                <a:lnTo>
                                  <a:pt x="7" y="3714"/>
                                </a:lnTo>
                                <a:lnTo>
                                  <a:pt x="23" y="3738"/>
                                </a:lnTo>
                                <a:lnTo>
                                  <a:pt x="48" y="3753"/>
                                </a:lnTo>
                                <a:lnTo>
                                  <a:pt x="77" y="3759"/>
                                </a:lnTo>
                                <a:moveTo>
                                  <a:pt x="1" y="3697"/>
                                </a:moveTo>
                                <a:lnTo>
                                  <a:pt x="7" y="3726"/>
                                </a:lnTo>
                                <a:lnTo>
                                  <a:pt x="23" y="3750"/>
                                </a:lnTo>
                                <a:lnTo>
                                  <a:pt x="48" y="3765"/>
                                </a:lnTo>
                                <a:lnTo>
                                  <a:pt x="77" y="3771"/>
                                </a:lnTo>
                                <a:moveTo>
                                  <a:pt x="6415" y="3695"/>
                                </a:moveTo>
                                <a:lnTo>
                                  <a:pt x="6415" y="3697"/>
                                </a:lnTo>
                                <a:lnTo>
                                  <a:pt x="6415" y="3699"/>
                                </a:lnTo>
                                <a:lnTo>
                                  <a:pt x="6415" y="3701"/>
                                </a:lnTo>
                                <a:lnTo>
                                  <a:pt x="6415" y="3703"/>
                                </a:lnTo>
                                <a:lnTo>
                                  <a:pt x="6415" y="3705"/>
                                </a:lnTo>
                                <a:lnTo>
                                  <a:pt x="6415" y="3707"/>
                                </a:lnTo>
                                <a:lnTo>
                                  <a:pt x="6414" y="3709"/>
                                </a:lnTo>
                                <a:lnTo>
                                  <a:pt x="6414" y="3711"/>
                                </a:lnTo>
                                <a:lnTo>
                                  <a:pt x="6413" y="3713"/>
                                </a:lnTo>
                                <a:lnTo>
                                  <a:pt x="6413" y="3715"/>
                                </a:lnTo>
                                <a:lnTo>
                                  <a:pt x="6413" y="3716"/>
                                </a:lnTo>
                                <a:lnTo>
                                  <a:pt x="6412" y="3718"/>
                                </a:lnTo>
                                <a:lnTo>
                                  <a:pt x="6411" y="3720"/>
                                </a:lnTo>
                                <a:lnTo>
                                  <a:pt x="6411" y="3722"/>
                                </a:lnTo>
                                <a:lnTo>
                                  <a:pt x="6410" y="3724"/>
                                </a:lnTo>
                                <a:lnTo>
                                  <a:pt x="6409" y="3726"/>
                                </a:lnTo>
                                <a:lnTo>
                                  <a:pt x="6409" y="3727"/>
                                </a:lnTo>
                                <a:lnTo>
                                  <a:pt x="6408" y="3729"/>
                                </a:lnTo>
                                <a:lnTo>
                                  <a:pt x="6407" y="3731"/>
                                </a:lnTo>
                                <a:lnTo>
                                  <a:pt x="6406" y="3732"/>
                                </a:lnTo>
                                <a:lnTo>
                                  <a:pt x="6405" y="3734"/>
                                </a:lnTo>
                                <a:lnTo>
                                  <a:pt x="6404" y="3736"/>
                                </a:lnTo>
                                <a:lnTo>
                                  <a:pt x="6403" y="3737"/>
                                </a:lnTo>
                                <a:lnTo>
                                  <a:pt x="6402" y="3739"/>
                                </a:lnTo>
                                <a:lnTo>
                                  <a:pt x="6401" y="3740"/>
                                </a:lnTo>
                                <a:lnTo>
                                  <a:pt x="6399" y="3742"/>
                                </a:lnTo>
                                <a:lnTo>
                                  <a:pt x="6398" y="3744"/>
                                </a:lnTo>
                                <a:lnTo>
                                  <a:pt x="6397" y="3745"/>
                                </a:lnTo>
                                <a:lnTo>
                                  <a:pt x="6395" y="3747"/>
                                </a:lnTo>
                                <a:lnTo>
                                  <a:pt x="6394" y="3748"/>
                                </a:lnTo>
                                <a:lnTo>
                                  <a:pt x="6392" y="3751"/>
                                </a:lnTo>
                                <a:lnTo>
                                  <a:pt x="6389" y="3753"/>
                                </a:lnTo>
                                <a:lnTo>
                                  <a:pt x="6386" y="3755"/>
                                </a:lnTo>
                                <a:lnTo>
                                  <a:pt x="6384" y="3757"/>
                                </a:lnTo>
                                <a:lnTo>
                                  <a:pt x="6381" y="3759"/>
                                </a:lnTo>
                                <a:lnTo>
                                  <a:pt x="6378" y="3761"/>
                                </a:lnTo>
                                <a:lnTo>
                                  <a:pt x="6375" y="3762"/>
                                </a:lnTo>
                                <a:lnTo>
                                  <a:pt x="6372" y="3764"/>
                                </a:lnTo>
                                <a:lnTo>
                                  <a:pt x="6369" y="3765"/>
                                </a:lnTo>
                                <a:lnTo>
                                  <a:pt x="6366" y="3766"/>
                                </a:lnTo>
                                <a:lnTo>
                                  <a:pt x="6363" y="3767"/>
                                </a:lnTo>
                                <a:lnTo>
                                  <a:pt x="6360" y="3768"/>
                                </a:lnTo>
                                <a:lnTo>
                                  <a:pt x="6357" y="3769"/>
                                </a:lnTo>
                                <a:lnTo>
                                  <a:pt x="6354" y="3770"/>
                                </a:lnTo>
                                <a:lnTo>
                                  <a:pt x="6350" y="3770"/>
                                </a:lnTo>
                                <a:lnTo>
                                  <a:pt x="6347" y="3771"/>
                                </a:lnTo>
                                <a:lnTo>
                                  <a:pt x="6344" y="3771"/>
                                </a:lnTo>
                                <a:lnTo>
                                  <a:pt x="6340" y="3771"/>
                                </a:lnTo>
                                <a:moveTo>
                                  <a:pt x="76" y="3771"/>
                                </a:moveTo>
                                <a:lnTo>
                                  <a:pt x="74" y="3771"/>
                                </a:lnTo>
                                <a:lnTo>
                                  <a:pt x="72" y="3771"/>
                                </a:lnTo>
                                <a:lnTo>
                                  <a:pt x="70" y="3771"/>
                                </a:lnTo>
                                <a:lnTo>
                                  <a:pt x="68" y="3770"/>
                                </a:lnTo>
                                <a:lnTo>
                                  <a:pt x="66" y="3770"/>
                                </a:lnTo>
                                <a:lnTo>
                                  <a:pt x="63" y="3770"/>
                                </a:lnTo>
                                <a:moveTo>
                                  <a:pt x="63" y="3770"/>
                                </a:moveTo>
                                <a:lnTo>
                                  <a:pt x="55" y="3767"/>
                                </a:lnTo>
                                <a:lnTo>
                                  <a:pt x="46" y="3765"/>
                                </a:lnTo>
                                <a:lnTo>
                                  <a:pt x="38" y="3761"/>
                                </a:lnTo>
                                <a:lnTo>
                                  <a:pt x="30" y="3757"/>
                                </a:lnTo>
                                <a:lnTo>
                                  <a:pt x="24" y="3750"/>
                                </a:lnTo>
                                <a:lnTo>
                                  <a:pt x="18" y="3744"/>
                                </a:lnTo>
                                <a:lnTo>
                                  <a:pt x="12" y="3737"/>
                                </a:lnTo>
                                <a:lnTo>
                                  <a:pt x="7" y="3729"/>
                                </a:lnTo>
                                <a:lnTo>
                                  <a:pt x="5" y="3721"/>
                                </a:lnTo>
                                <a:lnTo>
                                  <a:pt x="3" y="3716"/>
                                </a:lnTo>
                                <a:lnTo>
                                  <a:pt x="3" y="3711"/>
                                </a:lnTo>
                                <a:lnTo>
                                  <a:pt x="2" y="3706"/>
                                </a:lnTo>
                                <a:moveTo>
                                  <a:pt x="76" y="3771"/>
                                </a:moveTo>
                                <a:lnTo>
                                  <a:pt x="6340" y="3771"/>
                                </a:lnTo>
                                <a:moveTo>
                                  <a:pt x="76" y="0"/>
                                </a:moveTo>
                                <a:lnTo>
                                  <a:pt x="47" y="5"/>
                                </a:lnTo>
                                <a:lnTo>
                                  <a:pt x="23" y="21"/>
                                </a:lnTo>
                                <a:lnTo>
                                  <a:pt x="6" y="45"/>
                                </a:lnTo>
                                <a:lnTo>
                                  <a:pt x="0" y="74"/>
                                </a:lnTo>
                                <a:moveTo>
                                  <a:pt x="76" y="0"/>
                                </a:moveTo>
                                <a:lnTo>
                                  <a:pt x="6340" y="0"/>
                                </a:lnTo>
                                <a:moveTo>
                                  <a:pt x="6416" y="74"/>
                                </a:moveTo>
                                <a:lnTo>
                                  <a:pt x="6410" y="45"/>
                                </a:lnTo>
                                <a:lnTo>
                                  <a:pt x="6393" y="21"/>
                                </a:lnTo>
                                <a:lnTo>
                                  <a:pt x="6369" y="5"/>
                                </a:lnTo>
                                <a:lnTo>
                                  <a:pt x="6340" y="0"/>
                                </a:lnTo>
                              </a:path>
                            </a:pathLst>
                          </a:custGeom>
                          <a:noFill/>
                          <a:ln w="5400" cap="flat" cmpd="sng">
                            <a:solidFill>
                              <a:srgbClr val="000000"/>
                            </a:solidFill>
                            <a:prstDash val="solid"/>
                            <a:headEnd type="none" w="med" len="med"/>
                            <a:tailEnd type="none" w="med" len="med"/>
                          </a:ln>
                        </wps:spPr>
                        <wps:bodyPr upright="1"/>
                      </wps:wsp>
                      <wps:wsp>
                        <wps:cNvPr id="59" name="直线 1414"/>
                        <wps:cNvCnPr/>
                        <wps:spPr>
                          <a:xfrm>
                            <a:off x="9088" y="-1438"/>
                            <a:ext cx="0" cy="3632"/>
                          </a:xfrm>
                          <a:prstGeom prst="line">
                            <a:avLst/>
                          </a:prstGeom>
                          <a:ln w="5763" cap="flat" cmpd="sng">
                            <a:solidFill>
                              <a:srgbClr val="000000"/>
                            </a:solidFill>
                            <a:prstDash val="solid"/>
                            <a:headEnd type="none" w="med" len="med"/>
                            <a:tailEnd type="none" w="med" len="med"/>
                          </a:ln>
                        </wps:spPr>
                        <wps:bodyPr upright="1"/>
                      </wps:wsp>
                      <wps:wsp>
                        <wps:cNvPr id="60" name="直线 1415"/>
                        <wps:cNvCnPr/>
                        <wps:spPr>
                          <a:xfrm>
                            <a:off x="2672" y="-1438"/>
                            <a:ext cx="0" cy="3632"/>
                          </a:xfrm>
                          <a:prstGeom prst="line">
                            <a:avLst/>
                          </a:prstGeom>
                          <a:ln w="5763" cap="flat" cmpd="sng">
                            <a:solidFill>
                              <a:srgbClr val="000000"/>
                            </a:solidFill>
                            <a:prstDash val="solid"/>
                            <a:headEnd type="none" w="med" len="med"/>
                            <a:tailEnd type="none" w="med" len="med"/>
                          </a:ln>
                        </wps:spPr>
                        <wps:bodyPr upright="1"/>
                      </wps:wsp>
                      <pic:pic xmlns:pic="http://schemas.openxmlformats.org/drawingml/2006/picture">
                        <pic:nvPicPr>
                          <pic:cNvPr id="61" name="图片 1416"/>
                          <pic:cNvPicPr>
                            <a:picLocks noChangeAspect="1"/>
                          </pic:cNvPicPr>
                        </pic:nvPicPr>
                        <pic:blipFill>
                          <a:blip r:embed="rId38"/>
                          <a:stretch>
                            <a:fillRect/>
                          </a:stretch>
                        </pic:blipFill>
                        <pic:spPr>
                          <a:xfrm>
                            <a:off x="3811" y="-239"/>
                            <a:ext cx="959" cy="986"/>
                          </a:xfrm>
                          <a:prstGeom prst="rect">
                            <a:avLst/>
                          </a:prstGeom>
                          <a:noFill/>
                          <a:ln w="9525">
                            <a:noFill/>
                          </a:ln>
                        </pic:spPr>
                      </pic:pic>
                      <pic:pic xmlns:pic="http://schemas.openxmlformats.org/drawingml/2006/picture">
                        <pic:nvPicPr>
                          <pic:cNvPr id="62" name="图片 1417"/>
                          <pic:cNvPicPr>
                            <a:picLocks noChangeAspect="1"/>
                          </pic:cNvPicPr>
                        </pic:nvPicPr>
                        <pic:blipFill>
                          <a:blip r:embed="rId39"/>
                          <a:stretch>
                            <a:fillRect/>
                          </a:stretch>
                        </pic:blipFill>
                        <pic:spPr>
                          <a:xfrm>
                            <a:off x="6997" y="-258"/>
                            <a:ext cx="959" cy="986"/>
                          </a:xfrm>
                          <a:prstGeom prst="rect">
                            <a:avLst/>
                          </a:prstGeom>
                          <a:noFill/>
                          <a:ln w="9525">
                            <a:noFill/>
                          </a:ln>
                        </pic:spPr>
                      </pic:pic>
                      <pic:pic xmlns:pic="http://schemas.openxmlformats.org/drawingml/2006/picture">
                        <pic:nvPicPr>
                          <pic:cNvPr id="63" name="图片 1418"/>
                          <pic:cNvPicPr>
                            <a:picLocks noChangeAspect="1"/>
                          </pic:cNvPicPr>
                        </pic:nvPicPr>
                        <pic:blipFill>
                          <a:blip r:embed="rId40"/>
                          <a:stretch>
                            <a:fillRect/>
                          </a:stretch>
                        </pic:blipFill>
                        <pic:spPr>
                          <a:xfrm>
                            <a:off x="4698" y="1057"/>
                            <a:ext cx="113" cy="113"/>
                          </a:xfrm>
                          <a:prstGeom prst="rect">
                            <a:avLst/>
                          </a:prstGeom>
                          <a:noFill/>
                          <a:ln w="9525">
                            <a:noFill/>
                          </a:ln>
                        </pic:spPr>
                      </pic:pic>
                      <pic:pic xmlns:pic="http://schemas.openxmlformats.org/drawingml/2006/picture">
                        <pic:nvPicPr>
                          <pic:cNvPr id="64" name="图片 1419"/>
                          <pic:cNvPicPr>
                            <a:picLocks noChangeAspect="1"/>
                          </pic:cNvPicPr>
                        </pic:nvPicPr>
                        <pic:blipFill>
                          <a:blip r:embed="rId40"/>
                          <a:stretch>
                            <a:fillRect/>
                          </a:stretch>
                        </pic:blipFill>
                        <pic:spPr>
                          <a:xfrm>
                            <a:off x="4698" y="1216"/>
                            <a:ext cx="113" cy="113"/>
                          </a:xfrm>
                          <a:prstGeom prst="rect">
                            <a:avLst/>
                          </a:prstGeom>
                          <a:noFill/>
                          <a:ln w="9525">
                            <a:noFill/>
                          </a:ln>
                        </pic:spPr>
                      </pic:pic>
                      <pic:pic xmlns:pic="http://schemas.openxmlformats.org/drawingml/2006/picture">
                        <pic:nvPicPr>
                          <pic:cNvPr id="65" name="图片 1420"/>
                          <pic:cNvPicPr>
                            <a:picLocks noChangeAspect="1"/>
                          </pic:cNvPicPr>
                        </pic:nvPicPr>
                        <pic:blipFill>
                          <a:blip r:embed="rId40"/>
                          <a:stretch>
                            <a:fillRect/>
                          </a:stretch>
                        </pic:blipFill>
                        <pic:spPr>
                          <a:xfrm>
                            <a:off x="4698" y="1375"/>
                            <a:ext cx="113" cy="113"/>
                          </a:xfrm>
                          <a:prstGeom prst="rect">
                            <a:avLst/>
                          </a:prstGeom>
                          <a:noFill/>
                          <a:ln w="9525">
                            <a:noFill/>
                          </a:ln>
                        </pic:spPr>
                      </pic:pic>
                      <pic:pic xmlns:pic="http://schemas.openxmlformats.org/drawingml/2006/picture">
                        <pic:nvPicPr>
                          <pic:cNvPr id="66" name="图片 1421"/>
                          <pic:cNvPicPr>
                            <a:picLocks noChangeAspect="1"/>
                          </pic:cNvPicPr>
                        </pic:nvPicPr>
                        <pic:blipFill>
                          <a:blip r:embed="rId40"/>
                          <a:stretch>
                            <a:fillRect/>
                          </a:stretch>
                        </pic:blipFill>
                        <pic:spPr>
                          <a:xfrm>
                            <a:off x="4698" y="1535"/>
                            <a:ext cx="113" cy="113"/>
                          </a:xfrm>
                          <a:prstGeom prst="rect">
                            <a:avLst/>
                          </a:prstGeom>
                          <a:noFill/>
                          <a:ln w="9525">
                            <a:noFill/>
                          </a:ln>
                        </pic:spPr>
                      </pic:pic>
                      <pic:pic xmlns:pic="http://schemas.openxmlformats.org/drawingml/2006/picture">
                        <pic:nvPicPr>
                          <pic:cNvPr id="67" name="图片 1422"/>
                          <pic:cNvPicPr>
                            <a:picLocks noChangeAspect="1"/>
                          </pic:cNvPicPr>
                        </pic:nvPicPr>
                        <pic:blipFill>
                          <a:blip r:embed="rId40"/>
                          <a:stretch>
                            <a:fillRect/>
                          </a:stretch>
                        </pic:blipFill>
                        <pic:spPr>
                          <a:xfrm>
                            <a:off x="6007" y="1137"/>
                            <a:ext cx="113" cy="113"/>
                          </a:xfrm>
                          <a:prstGeom prst="rect">
                            <a:avLst/>
                          </a:prstGeom>
                          <a:noFill/>
                          <a:ln w="9525">
                            <a:noFill/>
                          </a:ln>
                        </pic:spPr>
                      </pic:pic>
                      <pic:pic xmlns:pic="http://schemas.openxmlformats.org/drawingml/2006/picture">
                        <pic:nvPicPr>
                          <pic:cNvPr id="68" name="图片 1423"/>
                          <pic:cNvPicPr>
                            <a:picLocks noChangeAspect="1"/>
                          </pic:cNvPicPr>
                        </pic:nvPicPr>
                        <pic:blipFill>
                          <a:blip r:embed="rId41"/>
                          <a:stretch>
                            <a:fillRect/>
                          </a:stretch>
                        </pic:blipFill>
                        <pic:spPr>
                          <a:xfrm>
                            <a:off x="6007" y="1295"/>
                            <a:ext cx="113" cy="113"/>
                          </a:xfrm>
                          <a:prstGeom prst="rect">
                            <a:avLst/>
                          </a:prstGeom>
                          <a:noFill/>
                          <a:ln w="9525">
                            <a:noFill/>
                          </a:ln>
                        </pic:spPr>
                      </pic:pic>
                      <pic:pic xmlns:pic="http://schemas.openxmlformats.org/drawingml/2006/picture">
                        <pic:nvPicPr>
                          <pic:cNvPr id="69" name="图片 1424"/>
                          <pic:cNvPicPr>
                            <a:picLocks noChangeAspect="1"/>
                          </pic:cNvPicPr>
                        </pic:nvPicPr>
                        <pic:blipFill>
                          <a:blip r:embed="rId40"/>
                          <a:stretch>
                            <a:fillRect/>
                          </a:stretch>
                        </pic:blipFill>
                        <pic:spPr>
                          <a:xfrm>
                            <a:off x="6007" y="1453"/>
                            <a:ext cx="113" cy="113"/>
                          </a:xfrm>
                          <a:prstGeom prst="rect">
                            <a:avLst/>
                          </a:prstGeom>
                          <a:noFill/>
                          <a:ln w="9525">
                            <a:noFill/>
                          </a:ln>
                        </pic:spPr>
                      </pic:pic>
                      <pic:pic xmlns:pic="http://schemas.openxmlformats.org/drawingml/2006/picture">
                        <pic:nvPicPr>
                          <pic:cNvPr id="70" name="图片 1425"/>
                          <pic:cNvPicPr>
                            <a:picLocks noChangeAspect="1"/>
                          </pic:cNvPicPr>
                        </pic:nvPicPr>
                        <pic:blipFill>
                          <a:blip r:embed="rId42"/>
                          <a:stretch>
                            <a:fillRect/>
                          </a:stretch>
                        </pic:blipFill>
                        <pic:spPr>
                          <a:xfrm>
                            <a:off x="7316" y="1057"/>
                            <a:ext cx="113" cy="113"/>
                          </a:xfrm>
                          <a:prstGeom prst="rect">
                            <a:avLst/>
                          </a:prstGeom>
                          <a:noFill/>
                          <a:ln w="9525">
                            <a:noFill/>
                          </a:ln>
                        </pic:spPr>
                      </pic:pic>
                      <pic:pic xmlns:pic="http://schemas.openxmlformats.org/drawingml/2006/picture">
                        <pic:nvPicPr>
                          <pic:cNvPr id="71" name="图片 1426"/>
                          <pic:cNvPicPr>
                            <a:picLocks noChangeAspect="1"/>
                          </pic:cNvPicPr>
                        </pic:nvPicPr>
                        <pic:blipFill>
                          <a:blip r:embed="rId43"/>
                          <a:stretch>
                            <a:fillRect/>
                          </a:stretch>
                        </pic:blipFill>
                        <pic:spPr>
                          <a:xfrm>
                            <a:off x="7316" y="1215"/>
                            <a:ext cx="113" cy="113"/>
                          </a:xfrm>
                          <a:prstGeom prst="rect">
                            <a:avLst/>
                          </a:prstGeom>
                          <a:noFill/>
                          <a:ln w="9525">
                            <a:noFill/>
                          </a:ln>
                        </pic:spPr>
                      </pic:pic>
                      <pic:pic xmlns:pic="http://schemas.openxmlformats.org/drawingml/2006/picture">
                        <pic:nvPicPr>
                          <pic:cNvPr id="72" name="图片 1427"/>
                          <pic:cNvPicPr>
                            <a:picLocks noChangeAspect="1"/>
                          </pic:cNvPicPr>
                        </pic:nvPicPr>
                        <pic:blipFill>
                          <a:blip r:embed="rId44"/>
                          <a:stretch>
                            <a:fillRect/>
                          </a:stretch>
                        </pic:blipFill>
                        <pic:spPr>
                          <a:xfrm>
                            <a:off x="7316" y="1373"/>
                            <a:ext cx="113" cy="113"/>
                          </a:xfrm>
                          <a:prstGeom prst="rect">
                            <a:avLst/>
                          </a:prstGeom>
                          <a:noFill/>
                          <a:ln w="9525">
                            <a:noFill/>
                          </a:ln>
                        </pic:spPr>
                      </pic:pic>
                      <pic:pic xmlns:pic="http://schemas.openxmlformats.org/drawingml/2006/picture">
                        <pic:nvPicPr>
                          <pic:cNvPr id="73" name="图片 1428"/>
                          <pic:cNvPicPr>
                            <a:picLocks noChangeAspect="1"/>
                          </pic:cNvPicPr>
                        </pic:nvPicPr>
                        <pic:blipFill>
                          <a:blip r:embed="rId44"/>
                          <a:stretch>
                            <a:fillRect/>
                          </a:stretch>
                        </pic:blipFill>
                        <pic:spPr>
                          <a:xfrm>
                            <a:off x="7316" y="1532"/>
                            <a:ext cx="113" cy="113"/>
                          </a:xfrm>
                          <a:prstGeom prst="rect">
                            <a:avLst/>
                          </a:prstGeom>
                          <a:noFill/>
                          <a:ln w="9525">
                            <a:noFill/>
                          </a:ln>
                        </pic:spPr>
                      </pic:pic>
                      <pic:pic xmlns:pic="http://schemas.openxmlformats.org/drawingml/2006/picture">
                        <pic:nvPicPr>
                          <pic:cNvPr id="74" name="图片 1429"/>
                          <pic:cNvPicPr>
                            <a:picLocks noChangeAspect="1"/>
                          </pic:cNvPicPr>
                        </pic:nvPicPr>
                        <pic:blipFill>
                          <a:blip r:embed="rId45"/>
                          <a:stretch>
                            <a:fillRect/>
                          </a:stretch>
                        </pic:blipFill>
                        <pic:spPr>
                          <a:xfrm>
                            <a:off x="3389" y="977"/>
                            <a:ext cx="113" cy="113"/>
                          </a:xfrm>
                          <a:prstGeom prst="rect">
                            <a:avLst/>
                          </a:prstGeom>
                          <a:noFill/>
                          <a:ln w="9525">
                            <a:noFill/>
                          </a:ln>
                        </pic:spPr>
                      </pic:pic>
                      <pic:pic xmlns:pic="http://schemas.openxmlformats.org/drawingml/2006/picture">
                        <pic:nvPicPr>
                          <pic:cNvPr id="76" name="图片 1431"/>
                          <pic:cNvPicPr>
                            <a:picLocks noChangeAspect="1"/>
                          </pic:cNvPicPr>
                        </pic:nvPicPr>
                        <pic:blipFill>
                          <a:blip r:embed="rId44"/>
                          <a:stretch>
                            <a:fillRect/>
                          </a:stretch>
                        </pic:blipFill>
                        <pic:spPr>
                          <a:xfrm>
                            <a:off x="3389" y="1136"/>
                            <a:ext cx="113" cy="113"/>
                          </a:xfrm>
                          <a:prstGeom prst="rect">
                            <a:avLst/>
                          </a:prstGeom>
                          <a:noFill/>
                          <a:ln w="9525">
                            <a:noFill/>
                          </a:ln>
                        </pic:spPr>
                      </pic:pic>
                      <pic:pic xmlns:pic="http://schemas.openxmlformats.org/drawingml/2006/picture">
                        <pic:nvPicPr>
                          <pic:cNvPr id="77" name="图片 1432"/>
                          <pic:cNvPicPr>
                            <a:picLocks noChangeAspect="1"/>
                          </pic:cNvPicPr>
                        </pic:nvPicPr>
                        <pic:blipFill>
                          <a:blip r:embed="rId44"/>
                          <a:stretch>
                            <a:fillRect/>
                          </a:stretch>
                        </pic:blipFill>
                        <pic:spPr>
                          <a:xfrm>
                            <a:off x="3389" y="1452"/>
                            <a:ext cx="113" cy="113"/>
                          </a:xfrm>
                          <a:prstGeom prst="rect">
                            <a:avLst/>
                          </a:prstGeom>
                          <a:noFill/>
                          <a:ln w="9525">
                            <a:noFill/>
                          </a:ln>
                        </pic:spPr>
                      </pic:pic>
                      <pic:pic xmlns:pic="http://schemas.openxmlformats.org/drawingml/2006/picture">
                        <pic:nvPicPr>
                          <pic:cNvPr id="78" name="图片 1433"/>
                          <pic:cNvPicPr>
                            <a:picLocks noChangeAspect="1"/>
                          </pic:cNvPicPr>
                        </pic:nvPicPr>
                        <pic:blipFill>
                          <a:blip r:embed="rId44"/>
                          <a:stretch>
                            <a:fillRect/>
                          </a:stretch>
                        </pic:blipFill>
                        <pic:spPr>
                          <a:xfrm>
                            <a:off x="3389" y="1614"/>
                            <a:ext cx="113" cy="113"/>
                          </a:xfrm>
                          <a:prstGeom prst="rect">
                            <a:avLst/>
                          </a:prstGeom>
                          <a:noFill/>
                          <a:ln w="9525">
                            <a:noFill/>
                          </a:ln>
                        </pic:spPr>
                      </pic:pic>
                      <wps:wsp>
                        <wps:cNvPr id="79" name="任意多边形 1434"/>
                        <wps:cNvSpPr/>
                        <wps:spPr>
                          <a:xfrm>
                            <a:off x="8241" y="484"/>
                            <a:ext cx="229" cy="46"/>
                          </a:xfrm>
                          <a:custGeom>
                            <a:avLst/>
                            <a:gdLst/>
                            <a:ahLst/>
                            <a:cxnLst/>
                            <a:pathLst>
                              <a:path w="229" h="46">
                                <a:moveTo>
                                  <a:pt x="0" y="0"/>
                                </a:moveTo>
                                <a:lnTo>
                                  <a:pt x="125" y="0"/>
                                </a:lnTo>
                                <a:moveTo>
                                  <a:pt x="107" y="45"/>
                                </a:moveTo>
                                <a:lnTo>
                                  <a:pt x="229" y="45"/>
                                </a:lnTo>
                              </a:path>
                            </a:pathLst>
                          </a:custGeom>
                          <a:noFill/>
                          <a:ln w="7200" cap="flat" cmpd="sng">
                            <a:solidFill>
                              <a:srgbClr val="231916"/>
                            </a:solidFill>
                            <a:prstDash val="solid"/>
                            <a:headEnd type="none" w="med" len="med"/>
                            <a:tailEnd type="none" w="med" len="med"/>
                          </a:ln>
                        </wps:spPr>
                        <wps:bodyPr upright="1"/>
                      </wps:wsp>
                      <wps:wsp>
                        <wps:cNvPr id="80" name="直线 1435"/>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81" name="任意多边形 1436"/>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82" name="任意多边形 1437"/>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pic:pic xmlns:pic="http://schemas.openxmlformats.org/drawingml/2006/picture">
                        <pic:nvPicPr>
                          <pic:cNvPr id="83" name="图片 1438"/>
                          <pic:cNvPicPr>
                            <a:picLocks noChangeAspect="1"/>
                          </pic:cNvPicPr>
                        </pic:nvPicPr>
                        <pic:blipFill>
                          <a:blip r:embed="rId46"/>
                          <a:stretch>
                            <a:fillRect/>
                          </a:stretch>
                        </pic:blipFill>
                        <pic:spPr>
                          <a:xfrm>
                            <a:off x="6747" y="1187"/>
                            <a:ext cx="331" cy="331"/>
                          </a:xfrm>
                          <a:prstGeom prst="rect">
                            <a:avLst/>
                          </a:prstGeom>
                          <a:noFill/>
                          <a:ln w="9525">
                            <a:noFill/>
                          </a:ln>
                        </pic:spPr>
                      </pic:pic>
                      <pic:pic xmlns:pic="http://schemas.openxmlformats.org/drawingml/2006/picture">
                        <pic:nvPicPr>
                          <pic:cNvPr id="84" name="图片 1439"/>
                          <pic:cNvPicPr>
                            <a:picLocks noChangeAspect="1"/>
                          </pic:cNvPicPr>
                        </pic:nvPicPr>
                        <pic:blipFill>
                          <a:blip r:embed="rId47"/>
                          <a:stretch>
                            <a:fillRect/>
                          </a:stretch>
                        </pic:blipFill>
                        <pic:spPr>
                          <a:xfrm>
                            <a:off x="5483" y="1232"/>
                            <a:ext cx="331" cy="331"/>
                          </a:xfrm>
                          <a:prstGeom prst="rect">
                            <a:avLst/>
                          </a:prstGeom>
                          <a:noFill/>
                          <a:ln w="9525">
                            <a:noFill/>
                          </a:ln>
                        </pic:spPr>
                      </pic:pic>
                      <pic:pic xmlns:pic="http://schemas.openxmlformats.org/drawingml/2006/picture">
                        <pic:nvPicPr>
                          <pic:cNvPr id="85" name="图片 1440"/>
                          <pic:cNvPicPr>
                            <a:picLocks noChangeAspect="1"/>
                          </pic:cNvPicPr>
                        </pic:nvPicPr>
                        <pic:blipFill>
                          <a:blip r:embed="rId48"/>
                          <a:stretch>
                            <a:fillRect/>
                          </a:stretch>
                        </pic:blipFill>
                        <pic:spPr>
                          <a:xfrm>
                            <a:off x="8056" y="1187"/>
                            <a:ext cx="331" cy="331"/>
                          </a:xfrm>
                          <a:prstGeom prst="rect">
                            <a:avLst/>
                          </a:prstGeom>
                          <a:noFill/>
                          <a:ln w="9525">
                            <a:noFill/>
                          </a:ln>
                        </pic:spPr>
                      </pic:pic>
                      <pic:pic xmlns:pic="http://schemas.openxmlformats.org/drawingml/2006/picture">
                        <pic:nvPicPr>
                          <pic:cNvPr id="86" name="图片 1441"/>
                          <pic:cNvPicPr>
                            <a:picLocks noChangeAspect="1"/>
                          </pic:cNvPicPr>
                        </pic:nvPicPr>
                        <pic:blipFill>
                          <a:blip r:embed="rId49"/>
                          <a:stretch>
                            <a:fillRect/>
                          </a:stretch>
                        </pic:blipFill>
                        <pic:spPr>
                          <a:xfrm>
                            <a:off x="4189" y="1187"/>
                            <a:ext cx="331" cy="331"/>
                          </a:xfrm>
                          <a:prstGeom prst="rect">
                            <a:avLst/>
                          </a:prstGeom>
                          <a:noFill/>
                          <a:ln w="9525">
                            <a:noFill/>
                          </a:ln>
                        </pic:spPr>
                      </pic:pic>
                      <wps:wsp>
                        <wps:cNvPr id="87" name="任意多边形 1442"/>
                        <wps:cNvSpPr/>
                        <wps:spPr>
                          <a:xfrm>
                            <a:off x="3315" y="933"/>
                            <a:ext cx="5146" cy="836"/>
                          </a:xfrm>
                          <a:custGeom>
                            <a:avLst/>
                            <a:gdLst/>
                            <a:ahLst/>
                            <a:cxnLst/>
                            <a:pathLst>
                              <a:path w="5146" h="836">
                                <a:moveTo>
                                  <a:pt x="32" y="0"/>
                                </a:moveTo>
                                <a:lnTo>
                                  <a:pt x="1178" y="0"/>
                                </a:lnTo>
                                <a:lnTo>
                                  <a:pt x="1190" y="2"/>
                                </a:lnTo>
                                <a:lnTo>
                                  <a:pt x="1200" y="9"/>
                                </a:lnTo>
                                <a:lnTo>
                                  <a:pt x="1207" y="20"/>
                                </a:lnTo>
                                <a:lnTo>
                                  <a:pt x="1209" y="32"/>
                                </a:lnTo>
                                <a:lnTo>
                                  <a:pt x="1209" y="804"/>
                                </a:lnTo>
                                <a:lnTo>
                                  <a:pt x="1207" y="816"/>
                                </a:lnTo>
                                <a:lnTo>
                                  <a:pt x="1200" y="826"/>
                                </a:lnTo>
                                <a:lnTo>
                                  <a:pt x="1190" y="833"/>
                                </a:lnTo>
                                <a:lnTo>
                                  <a:pt x="1178" y="836"/>
                                </a:lnTo>
                                <a:lnTo>
                                  <a:pt x="32" y="836"/>
                                </a:lnTo>
                                <a:lnTo>
                                  <a:pt x="19" y="833"/>
                                </a:lnTo>
                                <a:lnTo>
                                  <a:pt x="9" y="826"/>
                                </a:lnTo>
                                <a:lnTo>
                                  <a:pt x="2" y="816"/>
                                </a:lnTo>
                                <a:lnTo>
                                  <a:pt x="0" y="804"/>
                                </a:lnTo>
                                <a:lnTo>
                                  <a:pt x="0" y="32"/>
                                </a:lnTo>
                                <a:lnTo>
                                  <a:pt x="2" y="20"/>
                                </a:lnTo>
                                <a:lnTo>
                                  <a:pt x="9" y="9"/>
                                </a:lnTo>
                                <a:lnTo>
                                  <a:pt x="19" y="2"/>
                                </a:lnTo>
                                <a:lnTo>
                                  <a:pt x="32" y="0"/>
                                </a:lnTo>
                                <a:close/>
                                <a:moveTo>
                                  <a:pt x="1347" y="0"/>
                                </a:moveTo>
                                <a:lnTo>
                                  <a:pt x="2493" y="0"/>
                                </a:lnTo>
                                <a:lnTo>
                                  <a:pt x="2505" y="2"/>
                                </a:lnTo>
                                <a:lnTo>
                                  <a:pt x="2515" y="9"/>
                                </a:lnTo>
                                <a:lnTo>
                                  <a:pt x="2522" y="20"/>
                                </a:lnTo>
                                <a:lnTo>
                                  <a:pt x="2524" y="32"/>
                                </a:lnTo>
                                <a:lnTo>
                                  <a:pt x="2524" y="804"/>
                                </a:lnTo>
                                <a:lnTo>
                                  <a:pt x="2522" y="816"/>
                                </a:lnTo>
                                <a:lnTo>
                                  <a:pt x="2515" y="826"/>
                                </a:lnTo>
                                <a:lnTo>
                                  <a:pt x="2505" y="833"/>
                                </a:lnTo>
                                <a:lnTo>
                                  <a:pt x="2493" y="836"/>
                                </a:lnTo>
                                <a:lnTo>
                                  <a:pt x="1347" y="836"/>
                                </a:lnTo>
                                <a:lnTo>
                                  <a:pt x="1334" y="833"/>
                                </a:lnTo>
                                <a:lnTo>
                                  <a:pt x="1324" y="826"/>
                                </a:lnTo>
                                <a:lnTo>
                                  <a:pt x="1317" y="816"/>
                                </a:lnTo>
                                <a:lnTo>
                                  <a:pt x="1315" y="804"/>
                                </a:lnTo>
                                <a:lnTo>
                                  <a:pt x="1315" y="32"/>
                                </a:lnTo>
                                <a:lnTo>
                                  <a:pt x="1317" y="20"/>
                                </a:lnTo>
                                <a:lnTo>
                                  <a:pt x="1324" y="9"/>
                                </a:lnTo>
                                <a:lnTo>
                                  <a:pt x="1334" y="2"/>
                                </a:lnTo>
                                <a:lnTo>
                                  <a:pt x="1347" y="0"/>
                                </a:lnTo>
                                <a:close/>
                                <a:moveTo>
                                  <a:pt x="2655" y="0"/>
                                </a:moveTo>
                                <a:lnTo>
                                  <a:pt x="3801" y="0"/>
                                </a:lnTo>
                                <a:lnTo>
                                  <a:pt x="3813" y="2"/>
                                </a:lnTo>
                                <a:lnTo>
                                  <a:pt x="3823" y="9"/>
                                </a:lnTo>
                                <a:lnTo>
                                  <a:pt x="3830" y="20"/>
                                </a:lnTo>
                                <a:lnTo>
                                  <a:pt x="3833" y="32"/>
                                </a:lnTo>
                                <a:lnTo>
                                  <a:pt x="3833" y="804"/>
                                </a:lnTo>
                                <a:lnTo>
                                  <a:pt x="3830" y="816"/>
                                </a:lnTo>
                                <a:lnTo>
                                  <a:pt x="3823" y="826"/>
                                </a:lnTo>
                                <a:lnTo>
                                  <a:pt x="3813" y="833"/>
                                </a:lnTo>
                                <a:lnTo>
                                  <a:pt x="3801" y="836"/>
                                </a:lnTo>
                                <a:lnTo>
                                  <a:pt x="2655" y="836"/>
                                </a:lnTo>
                                <a:lnTo>
                                  <a:pt x="2643" y="833"/>
                                </a:lnTo>
                                <a:lnTo>
                                  <a:pt x="2633" y="826"/>
                                </a:lnTo>
                                <a:lnTo>
                                  <a:pt x="2626" y="816"/>
                                </a:lnTo>
                                <a:lnTo>
                                  <a:pt x="2623" y="804"/>
                                </a:lnTo>
                                <a:lnTo>
                                  <a:pt x="2623" y="32"/>
                                </a:lnTo>
                                <a:lnTo>
                                  <a:pt x="2626" y="20"/>
                                </a:lnTo>
                                <a:lnTo>
                                  <a:pt x="2633" y="9"/>
                                </a:lnTo>
                                <a:lnTo>
                                  <a:pt x="2643" y="2"/>
                                </a:lnTo>
                                <a:lnTo>
                                  <a:pt x="2655" y="0"/>
                                </a:lnTo>
                                <a:close/>
                                <a:moveTo>
                                  <a:pt x="3968" y="0"/>
                                </a:moveTo>
                                <a:lnTo>
                                  <a:pt x="5114" y="0"/>
                                </a:lnTo>
                                <a:lnTo>
                                  <a:pt x="5126" y="2"/>
                                </a:lnTo>
                                <a:lnTo>
                                  <a:pt x="5136" y="9"/>
                                </a:lnTo>
                                <a:lnTo>
                                  <a:pt x="5143" y="20"/>
                                </a:lnTo>
                                <a:lnTo>
                                  <a:pt x="5146" y="32"/>
                                </a:lnTo>
                                <a:lnTo>
                                  <a:pt x="5146" y="804"/>
                                </a:lnTo>
                                <a:lnTo>
                                  <a:pt x="5143" y="816"/>
                                </a:lnTo>
                                <a:lnTo>
                                  <a:pt x="5136" y="826"/>
                                </a:lnTo>
                                <a:lnTo>
                                  <a:pt x="5126" y="833"/>
                                </a:lnTo>
                                <a:lnTo>
                                  <a:pt x="5114" y="836"/>
                                </a:lnTo>
                                <a:lnTo>
                                  <a:pt x="3968" y="836"/>
                                </a:lnTo>
                                <a:lnTo>
                                  <a:pt x="3956" y="833"/>
                                </a:lnTo>
                                <a:lnTo>
                                  <a:pt x="3946" y="826"/>
                                </a:lnTo>
                                <a:lnTo>
                                  <a:pt x="3939" y="816"/>
                                </a:lnTo>
                                <a:lnTo>
                                  <a:pt x="3936" y="804"/>
                                </a:lnTo>
                                <a:lnTo>
                                  <a:pt x="3936" y="32"/>
                                </a:lnTo>
                                <a:lnTo>
                                  <a:pt x="3939" y="20"/>
                                </a:lnTo>
                                <a:lnTo>
                                  <a:pt x="3946" y="9"/>
                                </a:lnTo>
                                <a:lnTo>
                                  <a:pt x="3956" y="2"/>
                                </a:lnTo>
                                <a:lnTo>
                                  <a:pt x="3968" y="0"/>
                                </a:lnTo>
                                <a:close/>
                              </a:path>
                            </a:pathLst>
                          </a:custGeom>
                          <a:noFill/>
                          <a:ln w="3600" cap="flat" cmpd="sng">
                            <a:solidFill>
                              <a:srgbClr val="231916"/>
                            </a:solidFill>
                            <a:prstDash val="solid"/>
                            <a:headEnd type="none" w="med" len="med"/>
                            <a:tailEnd type="none" w="med" len="med"/>
                          </a:ln>
                        </wps:spPr>
                        <wps:bodyPr upright="1"/>
                      </wps:wsp>
                      <wps:wsp>
                        <wps:cNvPr id="88" name="任意多边形 1443"/>
                        <wps:cNvSpPr/>
                        <wps:spPr>
                          <a:xfrm>
                            <a:off x="3262" y="-1179"/>
                            <a:ext cx="4760" cy="1717"/>
                          </a:xfrm>
                          <a:custGeom>
                            <a:avLst/>
                            <a:gdLst/>
                            <a:ahLst/>
                            <a:cxnLst/>
                            <a:pathLst>
                              <a:path w="4760" h="1717">
                                <a:moveTo>
                                  <a:pt x="490" y="0"/>
                                </a:moveTo>
                                <a:lnTo>
                                  <a:pt x="4759" y="0"/>
                                </a:lnTo>
                                <a:lnTo>
                                  <a:pt x="4759" y="712"/>
                                </a:lnTo>
                                <a:lnTo>
                                  <a:pt x="490" y="712"/>
                                </a:lnTo>
                                <a:lnTo>
                                  <a:pt x="490" y="0"/>
                                </a:lnTo>
                                <a:close/>
                                <a:moveTo>
                                  <a:pt x="0" y="1708"/>
                                </a:moveTo>
                                <a:lnTo>
                                  <a:pt x="121" y="1708"/>
                                </a:lnTo>
                                <a:moveTo>
                                  <a:pt x="220" y="1708"/>
                                </a:moveTo>
                                <a:lnTo>
                                  <a:pt x="350" y="1708"/>
                                </a:lnTo>
                                <a:moveTo>
                                  <a:pt x="115" y="1712"/>
                                </a:moveTo>
                                <a:lnTo>
                                  <a:pt x="115" y="1619"/>
                                </a:lnTo>
                                <a:moveTo>
                                  <a:pt x="227" y="1714"/>
                                </a:moveTo>
                                <a:lnTo>
                                  <a:pt x="227" y="1621"/>
                                </a:lnTo>
                                <a:moveTo>
                                  <a:pt x="1839" y="1671"/>
                                </a:moveTo>
                                <a:lnTo>
                                  <a:pt x="1963" y="1671"/>
                                </a:lnTo>
                                <a:moveTo>
                                  <a:pt x="1710" y="1717"/>
                                </a:moveTo>
                                <a:lnTo>
                                  <a:pt x="1832" y="1717"/>
                                </a:lnTo>
                                <a:moveTo>
                                  <a:pt x="1975" y="1717"/>
                                </a:moveTo>
                                <a:lnTo>
                                  <a:pt x="2105" y="1717"/>
                                </a:lnTo>
                              </a:path>
                            </a:pathLst>
                          </a:custGeom>
                          <a:noFill/>
                          <a:ln w="7200" cap="flat" cmpd="sng">
                            <a:solidFill>
                              <a:srgbClr val="231916"/>
                            </a:solidFill>
                            <a:prstDash val="solid"/>
                            <a:headEnd type="none" w="med" len="med"/>
                            <a:tailEnd type="none" w="med" len="med"/>
                          </a:ln>
                        </wps:spPr>
                        <wps:bodyPr upright="1"/>
                      </wps:wsp>
                      <wps:wsp>
                        <wps:cNvPr id="89" name="任意多边形 1444"/>
                        <wps:cNvSpPr/>
                        <wps:spPr>
                          <a:xfrm>
                            <a:off x="5152" y="362"/>
                            <a:ext cx="20" cy="94"/>
                          </a:xfrm>
                          <a:custGeom>
                            <a:avLst/>
                            <a:gdLst/>
                            <a:ahLst/>
                            <a:cxnLst/>
                            <a:pathLst>
                              <a:path w="20" h="94">
                                <a:moveTo>
                                  <a:pt x="20" y="46"/>
                                </a:moveTo>
                                <a:lnTo>
                                  <a:pt x="0" y="46"/>
                                </a:lnTo>
                                <a:lnTo>
                                  <a:pt x="10" y="93"/>
                                </a:lnTo>
                                <a:lnTo>
                                  <a:pt x="20" y="46"/>
                                </a:lnTo>
                                <a:close/>
                                <a:moveTo>
                                  <a:pt x="15" y="0"/>
                                </a:moveTo>
                                <a:lnTo>
                                  <a:pt x="5" y="0"/>
                                </a:lnTo>
                                <a:lnTo>
                                  <a:pt x="5" y="46"/>
                                </a:lnTo>
                                <a:lnTo>
                                  <a:pt x="15" y="46"/>
                                </a:lnTo>
                                <a:lnTo>
                                  <a:pt x="15" y="0"/>
                                </a:lnTo>
                                <a:close/>
                              </a:path>
                            </a:pathLst>
                          </a:custGeom>
                          <a:solidFill>
                            <a:srgbClr val="231916"/>
                          </a:solidFill>
                          <a:ln w="9525">
                            <a:noFill/>
                          </a:ln>
                        </wps:spPr>
                        <wps:bodyPr upright="1"/>
                      </wps:wsp>
                      <wps:wsp>
                        <wps:cNvPr id="90" name="任意多边形 1445"/>
                        <wps:cNvSpPr/>
                        <wps:spPr>
                          <a:xfrm>
                            <a:off x="5152" y="362"/>
                            <a:ext cx="1528" cy="170"/>
                          </a:xfrm>
                          <a:custGeom>
                            <a:avLst/>
                            <a:gdLst/>
                            <a:ahLst/>
                            <a:cxnLst/>
                            <a:pathLst>
                              <a:path w="1528" h="170">
                                <a:moveTo>
                                  <a:pt x="5" y="0"/>
                                </a:moveTo>
                                <a:lnTo>
                                  <a:pt x="5" y="46"/>
                                </a:lnTo>
                                <a:lnTo>
                                  <a:pt x="0" y="46"/>
                                </a:lnTo>
                                <a:lnTo>
                                  <a:pt x="10" y="93"/>
                                </a:lnTo>
                                <a:lnTo>
                                  <a:pt x="20" y="46"/>
                                </a:lnTo>
                                <a:lnTo>
                                  <a:pt x="15" y="46"/>
                                </a:lnTo>
                                <a:lnTo>
                                  <a:pt x="15" y="0"/>
                                </a:lnTo>
                                <a:lnTo>
                                  <a:pt x="5" y="0"/>
                                </a:lnTo>
                                <a:close/>
                                <a:moveTo>
                                  <a:pt x="1405" y="62"/>
                                </a:moveTo>
                                <a:lnTo>
                                  <a:pt x="1528" y="62"/>
                                </a:lnTo>
                                <a:moveTo>
                                  <a:pt x="1295" y="169"/>
                                </a:moveTo>
                                <a:lnTo>
                                  <a:pt x="1416" y="169"/>
                                </a:lnTo>
                              </a:path>
                            </a:pathLst>
                          </a:custGeom>
                          <a:noFill/>
                          <a:ln w="7200" cap="flat" cmpd="sng">
                            <a:solidFill>
                              <a:srgbClr val="231916"/>
                            </a:solidFill>
                            <a:prstDash val="solid"/>
                            <a:headEnd type="none" w="med" len="med"/>
                            <a:tailEnd type="none" w="med" len="med"/>
                          </a:ln>
                        </wps:spPr>
                        <wps:bodyPr upright="1"/>
                      </wps:wsp>
                      <wps:wsp>
                        <wps:cNvPr id="91" name="直线 1446"/>
                        <wps:cNvCnPr/>
                        <wps:spPr>
                          <a:xfrm>
                            <a:off x="6666" y="535"/>
                            <a:ext cx="130" cy="0"/>
                          </a:xfrm>
                          <a:prstGeom prst="line">
                            <a:avLst/>
                          </a:prstGeom>
                          <a:ln w="2743" cap="flat" cmpd="sng">
                            <a:solidFill>
                              <a:srgbClr val="231916"/>
                            </a:solidFill>
                            <a:prstDash val="solid"/>
                            <a:headEnd type="none" w="med" len="med"/>
                            <a:tailEnd type="none" w="med" len="med"/>
                          </a:ln>
                        </wps:spPr>
                        <wps:bodyPr upright="1"/>
                      </wps:wsp>
                      <wps:wsp>
                        <wps:cNvPr id="92" name="任意多边形 1447"/>
                        <wps:cNvSpPr/>
                        <wps:spPr>
                          <a:xfrm>
                            <a:off x="6561" y="446"/>
                            <a:ext cx="1909" cy="95"/>
                          </a:xfrm>
                          <a:custGeom>
                            <a:avLst/>
                            <a:gdLst/>
                            <a:ahLst/>
                            <a:cxnLst/>
                            <a:pathLst>
                              <a:path w="1909" h="95">
                                <a:moveTo>
                                  <a:pt x="0" y="93"/>
                                </a:moveTo>
                                <a:lnTo>
                                  <a:pt x="0" y="0"/>
                                </a:lnTo>
                                <a:moveTo>
                                  <a:pt x="112" y="95"/>
                                </a:moveTo>
                                <a:lnTo>
                                  <a:pt x="112" y="2"/>
                                </a:lnTo>
                                <a:moveTo>
                                  <a:pt x="1680" y="39"/>
                                </a:moveTo>
                                <a:lnTo>
                                  <a:pt x="1805" y="39"/>
                                </a:lnTo>
                                <a:moveTo>
                                  <a:pt x="1787" y="84"/>
                                </a:moveTo>
                                <a:lnTo>
                                  <a:pt x="1909" y="84"/>
                                </a:lnTo>
                              </a:path>
                            </a:pathLst>
                          </a:custGeom>
                          <a:noFill/>
                          <a:ln w="7200" cap="flat" cmpd="sng">
                            <a:solidFill>
                              <a:srgbClr val="231916"/>
                            </a:solidFill>
                            <a:prstDash val="solid"/>
                            <a:headEnd type="none" w="med" len="med"/>
                            <a:tailEnd type="none" w="med" len="med"/>
                          </a:ln>
                        </wps:spPr>
                        <wps:bodyPr upright="1"/>
                      </wps:wsp>
                      <wps:wsp>
                        <wps:cNvPr id="93" name="直线 1448"/>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94" name="任意多边形 1449"/>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95" name="任意多边形 1450"/>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wps:wsp>
                        <wps:cNvPr id="96" name="文本框 1451"/>
                        <wps:cNvSpPr txBox="1"/>
                        <wps:spPr>
                          <a:xfrm>
                            <a:off x="3196" y="134"/>
                            <a:ext cx="499" cy="610"/>
                          </a:xfrm>
                          <a:prstGeom prst="rect">
                            <a:avLst/>
                          </a:prstGeom>
                          <a:noFill/>
                          <a:ln w="9525">
                            <a:noFill/>
                          </a:ln>
                        </wps:spPr>
                        <wps:txbx>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wps:txbx>
                        <wps:bodyPr lIns="0" tIns="0" rIns="0" bIns="0" upright="1"/>
                      </wps:wsp>
                      <wps:wsp>
                        <wps:cNvPr id="97" name="文本框 1452"/>
                        <wps:cNvSpPr txBox="1"/>
                        <wps:spPr>
                          <a:xfrm>
                            <a:off x="4953" y="551"/>
                            <a:ext cx="431" cy="201"/>
                          </a:xfrm>
                          <a:prstGeom prst="rect">
                            <a:avLst/>
                          </a:prstGeom>
                          <a:noFill/>
                          <a:ln w="9525">
                            <a:noFill/>
                          </a:ln>
                        </wps:spPr>
                        <wps:txbx>
                          <w:txbxContent>
                            <w:p>
                              <w:pPr>
                                <w:spacing w:before="10"/>
                                <w:ind w:left="0" w:right="0" w:firstLine="0"/>
                                <w:jc w:val="left"/>
                                <w:rPr>
                                  <w:b/>
                                  <w:sz w:val="15"/>
                                </w:rPr>
                              </w:pPr>
                              <w:r>
                                <w:rPr>
                                  <w:b/>
                                  <w:color w:val="231916"/>
                                  <w:w w:val="125"/>
                                  <w:sz w:val="15"/>
                                </w:rPr>
                                <w:t>Inch</w:t>
                              </w:r>
                            </w:p>
                          </w:txbxContent>
                        </wps:txbx>
                        <wps:bodyPr lIns="0" tIns="0" rIns="0" bIns="0" upright="1"/>
                      </wps:wsp>
                      <wps:wsp>
                        <wps:cNvPr id="98" name="文本框 1453"/>
                        <wps:cNvSpPr txBox="1"/>
                        <wps:spPr>
                          <a:xfrm>
                            <a:off x="6316" y="549"/>
                            <a:ext cx="626" cy="201"/>
                          </a:xfrm>
                          <a:prstGeom prst="rect">
                            <a:avLst/>
                          </a:prstGeom>
                          <a:noFill/>
                          <a:ln w="9525">
                            <a:noFill/>
                          </a:ln>
                        </wps:spPr>
                        <wps:txbx>
                          <w:txbxContent>
                            <w:p>
                              <w:pPr>
                                <w:spacing w:before="10"/>
                                <w:ind w:left="0" w:right="0" w:firstLine="0"/>
                                <w:jc w:val="left"/>
                                <w:rPr>
                                  <w:b/>
                                  <w:sz w:val="15"/>
                                </w:rPr>
                              </w:pPr>
                              <w:r>
                                <w:rPr>
                                  <w:b/>
                                  <w:color w:val="231916"/>
                                  <w:sz w:val="15"/>
                                </w:rPr>
                                <w:t>Voltage</w:t>
                              </w:r>
                            </w:p>
                          </w:txbxContent>
                        </wps:txbx>
                        <wps:bodyPr lIns="0" tIns="0" rIns="0" bIns="0" upright="1"/>
                      </wps:wsp>
                      <wps:wsp>
                        <wps:cNvPr id="99" name="文本框 1454"/>
                        <wps:cNvSpPr txBox="1"/>
                        <wps:spPr>
                          <a:xfrm>
                            <a:off x="8140" y="550"/>
                            <a:ext cx="345" cy="201"/>
                          </a:xfrm>
                          <a:prstGeom prst="rect">
                            <a:avLst/>
                          </a:prstGeom>
                          <a:noFill/>
                          <a:ln w="9525">
                            <a:noFill/>
                          </a:ln>
                        </wps:spPr>
                        <wps:txbx>
                          <w:txbxContent>
                            <w:p>
                              <w:pPr>
                                <w:spacing w:before="10"/>
                                <w:ind w:left="0" w:right="0" w:firstLine="0"/>
                                <w:jc w:val="left"/>
                                <w:rPr>
                                  <w:b/>
                                  <w:sz w:val="15"/>
                                </w:rPr>
                              </w:pPr>
                              <w:r>
                                <w:rPr>
                                  <w:b/>
                                  <w:color w:val="231916"/>
                                  <w:w w:val="105"/>
                                  <w:sz w:val="15"/>
                                </w:rPr>
                                <w:t>Gas</w:t>
                              </w:r>
                            </w:p>
                          </w:txbxContent>
                        </wps:txbx>
                        <wps:bodyPr lIns="0" tIns="0" rIns="0" bIns="0" upright="1"/>
                      </wps:wsp>
                      <wps:wsp>
                        <wps:cNvPr id="100" name="文本框 1455"/>
                        <wps:cNvSpPr txBox="1"/>
                        <wps:spPr>
                          <a:xfrm>
                            <a:off x="3521" y="981"/>
                            <a:ext cx="641" cy="803"/>
                          </a:xfrm>
                          <a:prstGeom prst="rect">
                            <a:avLst/>
                          </a:prstGeom>
                          <a:noFill/>
                          <a:ln w="9525">
                            <a:noFill/>
                          </a:ln>
                        </wps:spPr>
                        <wps:txbx>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PULS</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DOUBLE PULSE</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ARC</w:t>
                              </w:r>
                            </w:p>
                            <w:p>
                              <w:pPr>
                                <w:spacing w:before="13" w:line="276" w:lineRule="auto"/>
                                <w:ind w:left="3" w:right="97" w:firstLine="4"/>
                                <w:jc w:val="left"/>
                                <w:rPr>
                                  <w:rFonts w:hint="eastAsia" w:eastAsia="宋体"/>
                                  <w:sz w:val="12"/>
                                  <w:lang w:val="en-US" w:eastAsia="zh-CN"/>
                                </w:rPr>
                              </w:pPr>
                            </w:p>
                          </w:txbxContent>
                        </wps:txbx>
                        <wps:bodyPr lIns="0" tIns="0" rIns="0" bIns="0" upright="1"/>
                      </wps:wsp>
                      <wps:wsp>
                        <wps:cNvPr id="101" name="文本框 1456"/>
                        <wps:cNvSpPr txBox="1"/>
                        <wps:spPr>
                          <a:xfrm>
                            <a:off x="4823" y="1029"/>
                            <a:ext cx="698" cy="644"/>
                          </a:xfrm>
                          <a:prstGeom prst="rect">
                            <a:avLst/>
                          </a:prstGeom>
                          <a:noFill/>
                          <a:ln w="9525">
                            <a:noFill/>
                          </a:ln>
                        </wps:spPr>
                        <wps:txbx>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eastAsia" w:eastAsia="宋体"/>
                                  <w:sz w:val="12"/>
                                  <w:lang w:val="en-US" w:eastAsia="zh-CN"/>
                                </w:rPr>
                              </w:pPr>
                              <w:r>
                                <w:rPr>
                                  <w:rFonts w:hint="eastAsia" w:eastAsia="宋体"/>
                                  <w:sz w:val="12"/>
                                  <w:lang w:val="en-US" w:eastAsia="zh-CN"/>
                                </w:rPr>
                                <w:t>ATAINLESS</w:t>
                              </w:r>
                            </w:p>
                            <w:p>
                              <w:pPr>
                                <w:spacing w:before="4"/>
                                <w:ind w:left="0" w:right="0" w:firstLine="0"/>
                                <w:jc w:val="left"/>
                                <w:rPr>
                                  <w:rFonts w:hint="eastAsia" w:eastAsia="宋体"/>
                                  <w:sz w:val="12"/>
                                  <w:lang w:val="en-US" w:eastAsia="zh-CN"/>
                                </w:rPr>
                              </w:pPr>
                              <w:r>
                                <w:rPr>
                                  <w:rFonts w:hint="eastAsia" w:eastAsia="宋体"/>
                                  <w:sz w:val="12"/>
                                  <w:lang w:val="en-US" w:eastAsia="zh-CN"/>
                                </w:rPr>
                                <w:t>ALU。</w:t>
                              </w:r>
                            </w:p>
                          </w:txbxContent>
                        </wps:txbx>
                        <wps:bodyPr lIns="0" tIns="0" rIns="0" bIns="0" upright="1"/>
                      </wps:wsp>
                      <wps:wsp>
                        <wps:cNvPr id="102" name="文本框 1457"/>
                        <wps:cNvSpPr txBox="1"/>
                        <wps:spPr>
                          <a:xfrm>
                            <a:off x="6190" y="1107"/>
                            <a:ext cx="313" cy="491"/>
                          </a:xfrm>
                          <a:prstGeom prst="rect">
                            <a:avLst/>
                          </a:prstGeom>
                          <a:noFill/>
                          <a:ln w="9525">
                            <a:noFill/>
                          </a:ln>
                        </wps:spPr>
                        <wps:txbx>
                          <w:txbxContent>
                            <w:p>
                              <w:pPr>
                                <w:spacing w:before="13" w:line="280" w:lineRule="auto"/>
                                <w:ind w:left="0" w:right="18" w:firstLine="0"/>
                                <w:jc w:val="both"/>
                                <w:rPr>
                                  <w:sz w:val="12"/>
                                </w:rPr>
                              </w:pPr>
                              <w:r>
                                <w:rPr>
                                  <w:color w:val="231916"/>
                                  <w:w w:val="105"/>
                                  <w:sz w:val="12"/>
                                </w:rPr>
                                <w:t>Ø0.8 Ø1.0 Ø1.2</w:t>
                              </w:r>
                            </w:p>
                          </w:txbxContent>
                        </wps:txbx>
                        <wps:bodyPr lIns="0" tIns="0" rIns="0" bIns="0" upright="1"/>
                      </wps:wsp>
                      <wps:wsp>
                        <wps:cNvPr id="103" name="文本框 1458"/>
                        <wps:cNvSpPr txBox="1"/>
                        <wps:spPr>
                          <a:xfrm>
                            <a:off x="7506" y="1034"/>
                            <a:ext cx="216" cy="637"/>
                          </a:xfrm>
                          <a:prstGeom prst="rect">
                            <a:avLst/>
                          </a:prstGeom>
                          <a:noFill/>
                          <a:ln w="9525">
                            <a:noFill/>
                          </a:ln>
                        </wps:spPr>
                        <wps:txbx>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wps:txbx>
                        <wps:bodyPr lIns="0" tIns="0" rIns="0" bIns="0" upright="1"/>
                      </wps:wsp>
                      <wps:wsp>
                        <wps:cNvPr id="104" name="文本框 1459"/>
                        <wps:cNvSpPr txBox="1"/>
                        <wps:spPr>
                          <a:xfrm>
                            <a:off x="3996" y="1796"/>
                            <a:ext cx="3499" cy="401"/>
                          </a:xfrm>
                          <a:prstGeom prst="rect">
                            <a:avLst/>
                          </a:prstGeom>
                          <a:noFill/>
                          <a:ln w="9525">
                            <a:noFill/>
                          </a:ln>
                        </wps:spPr>
                        <wps:txbx>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wps:txbx>
                        <wps:bodyPr lIns="0" tIns="0" rIns="0" bIns="0" upright="1"/>
                      </wps:wsp>
                    </wpg:wgp>
                  </a:graphicData>
                </a:graphic>
              </wp:anchor>
            </w:drawing>
          </mc:Choice>
          <mc:Fallback>
            <w:pict>
              <v:group id="组合 1408" o:spid="_x0000_s1026" o:spt="203" style="position:absolute;left:0pt;margin-left:119.35pt;margin-top:4.05pt;height:188.55pt;width:350pt;mso-position-horizontal-relative:page;z-index:-257590272;mso-width-relative:page;mso-height-relative:page;" coordorigin="2372,-1507" coordsize="7000,3771" o:gfxdata="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">
                <o:lock v:ext="edit" aspectratio="f"/>
                <v:shape id="任意多边形 1409" o:spid="_x0000_s1026" o:spt="100" style="position:absolute;left:2372;top:258;height:2;width:7000;" filled="f" stroked="t" coordsize="7000,1" o:gfxdata="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5CPvQAA&#10;ANsAAAAPAAAAAAAAAAEAIAAAACIAAABkcnMvZG93bnJldi54bWxQSwECFAAUAAAACACHTuJAMy8F&#10;njsAAAA5AAAAEAAAAAAAAAABACAAAAAMAQAAZHJzL3NoYXBleG1sLnhtbFBLBQYAAAAABgAGAFsB&#10;AAC2AwAAAAA=&#10;" path="m0,0l1695,0m5305,0l7000,0e">
                  <v:fill on="f" focussize="0,0"/>
                  <v:stroke weight="0.566929133858268pt" color="#231916" joinstyle="round"/>
                  <v:imagedata o:title=""/>
                  <o:lock v:ext="edit" aspectratio="f"/>
                </v:shape>
                <v:line id="直线 1410" o:spid="_x0000_s1026" o:spt="20" style="position:absolute;left:9007;top:2258;height:0;width:8;" filled="f" stroked="t" coordsize="21600,21600" o:gfxdata="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h0zy/&#10;AAAA2wAAAA8AAAAAAAAAAQAgAAAAIgAAAGRycy9kb3ducmV2LnhtbFBLAQIUABQAAAAIAIdO4kAz&#10;LwWeOwAAADkAAAAQAAAAAAAAAAEAIAAAAA4BAABkcnMvc2hhcGV4bWwueG1sUEsFBgAAAAAGAAYA&#10;WwEAALgDAAAAAA==&#10;">
                  <v:fill on="f" focussize="0,0"/>
                  <v:stroke weight="0.60007874015748pt" color="#000000" joinstyle="round"/>
                  <v:imagedata o:title=""/>
                  <o:lock v:ext="edit" aspectratio="f"/>
                </v:line>
                <v:line id="直线 1411" o:spid="_x0000_s1026" o:spt="20" style="position:absolute;left:2749;top:2264;height:0;width:6262;" filled="f" stroked="t" coordsize="21600,21600" o:gfxdata="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hQPvQAA&#10;ANsAAAAPAAAAAAAAAAEAIAAAACIAAABkcnMvZG93bnJldi54bWxQSwECFAAUAAAACACHTuJAMy8F&#10;njsAAAA5AAAAEAAAAAAAAAABACAAAAAMAQAAZHJzL3NoYXBleG1sLnhtbFBLBQYAAAAABgAGAFsB&#10;AAC2AwAAAAA=&#10;">
                  <v:fill on="f" focussize="0,0"/>
                  <v:stroke weight="0.425196850393701pt" color="#000000" joinstyle="round"/>
                  <v:imagedata o:title=""/>
                  <o:lock v:ext="edit" aspectratio="f"/>
                </v:line>
                <v:line id="直线 1412" o:spid="_x0000_s1026" o:spt="20" style="position:absolute;left:2745;top:2258;height:0;width:8;" filled="f" stroked="t" coordsize="21600,21600" o:gfxdata="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6NC/&#10;AAAA2wAAAA8AAAAAAAAAAQAgAAAAIgAAAGRycy9kb3ducmV2LnhtbFBLAQIUABQAAAAIAIdO4kAz&#10;LwWeOwAAADkAAAAQAAAAAAAAAAEAIAAAAA4BAABkcnMvc2hhcGV4bWwueG1sUEsFBgAAAAAGAAYA&#10;WwEAALgDAAAAAA==&#10;">
                  <v:fill on="f" focussize="0,0"/>
                  <v:stroke weight="0.60007874015748pt" color="#000000" joinstyle="round"/>
                  <v:imagedata o:title=""/>
                  <o:lock v:ext="edit" aspectratio="f"/>
                </v:line>
                <v:shape id="任意多边形 1413" o:spid="_x0000_s1026" o:spt="100" style="position:absolute;left:2671;top:-1507;height:3771;width:6417;" filled="f" stroked="t" coordsize="6417,3771" o:gfxdata="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nT3rsAAADb&#10;AAAADwAAAAAAAAABACAAAAAiAAAAZHJzL2Rvd25yZXYueG1sUEsBAhQAFAAAAAgAh07iQDMvBZ47&#10;AAAAOQAAABAAAAAAAAAAAQAgAAAACgEAAGRycy9zaGFwZXhtbC54bWxQSwUGAAAAAAYABgBbAQAA&#10;tAMAAAAA&#10;" path="m6339,3759l77,3759m6339,3771l6368,3765,6392,3750,6409,3726,6415,3697m6339,3759l6368,3753,6392,3738,6409,3714,6415,3685m1,3685l7,3714,23,3738,48,3753,77,3759m1,3697l7,3726,23,3750,48,3765,77,3771m6415,3695l6415,3697,6415,3699,6415,3701,6415,3703,6415,3705,6415,3707,6414,3709,6414,3711,6413,3713,6413,3715,6413,3716,6412,3718,6411,3720,6411,3722,6410,3724,6409,3726,6409,3727,6408,3729,6407,3731,6406,3732,6405,3734,6404,3736,6403,3737,6402,3739,6401,3740,6399,3742,6398,3744,6397,3745,6395,3747,6394,3748,6392,3751,6389,3753,6386,3755,6384,3757,6381,3759,6378,3761,6375,3762,6372,3764,6369,3765,6366,3766,6363,3767,6360,3768,6357,3769,6354,3770,6350,3770,6347,3771,6344,3771,6340,3771m76,3771l74,3771,72,3771,70,3771,68,3770,66,3770,63,3770m63,3770l55,3767,46,3765,38,3761,30,3757,24,3750,18,3744,12,3737,7,3729,5,3721,3,3716,3,3711,2,3706m76,3771l6340,3771m76,0l47,5,23,21,6,45,0,74m76,0l6340,0m6416,74l6410,45,6393,21,6369,5,6340,0e">
                  <v:fill on="f" focussize="0,0"/>
                  <v:stroke weight="0.425196850393701pt" color="#000000" joinstyle="round"/>
                  <v:imagedata o:title=""/>
                  <o:lock v:ext="edit" aspectratio="f"/>
                </v:shape>
                <v:line id="直线 1414" o:spid="_x0000_s1026" o:spt="20" style="position:absolute;left:9088;top:-1438;height:3632;width:0;" filled="f" stroked="t" coordsize="21600,21600" o:gfxdata="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NRKvQAA&#10;ANsAAAAPAAAAAAAAAAEAIAAAACIAAABkcnMvZG93bnJldi54bWxQSwECFAAUAAAACACHTuJAMy8F&#10;njsAAAA5AAAAEAAAAAAAAAABACAAAAAMAQAAZHJzL3NoYXBleG1sLnhtbFBLBQYAAAAABgAGAFsB&#10;AAC2AwAAAAA=&#10;">
                  <v:fill on="f" focussize="0,0"/>
                  <v:stroke weight="0.453779527559055pt" color="#000000" joinstyle="round"/>
                  <v:imagedata o:title=""/>
                  <o:lock v:ext="edit" aspectratio="f"/>
                </v:line>
                <v:line id="直线 1415" o:spid="_x0000_s1026" o:spt="20" style="position:absolute;left:2672;top:-1438;height:3632;width:0;" filled="f" stroked="t" coordsize="21600,21600" o:gfxdata="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ordqugAAANsA&#10;AAAPAAAAAAAAAAEAIAAAACIAAABkcnMvZG93bnJldi54bWxQSwECFAAUAAAACACHTuJAMy8FnjsA&#10;AAA5AAAAEAAAAAAAAAABACAAAAAJAQAAZHJzL3NoYXBleG1sLnhtbFBLBQYAAAAABgAGAFsBAACz&#10;AwAAAAA=&#10;">
                  <v:fill on="f" focussize="0,0"/>
                  <v:stroke weight="0.453779527559055pt" color="#000000" joinstyle="round"/>
                  <v:imagedata o:title=""/>
                  <o:lock v:ext="edit" aspectratio="f"/>
                </v:line>
                <v:shape id="图片 1416" o:spid="_x0000_s1026" o:spt="75" type="#_x0000_t75" style="position:absolute;left:3811;top:-239;height:986;width:959;" filled="f" o:preferrelative="t" stroked="f" coordsize="21600,21600" o:gfxdata="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NHSTvQAA&#10;ANsAAAAPAAAAAAAAAAEAIAAAACIAAABkcnMvZG93bnJldi54bWxQSwECFAAUAAAACACHTuJAMy8F&#10;njsAAAA5AAAAEAAAAAAAAAABACAAAAAMAQAAZHJzL3NoYXBleG1sLnhtbFBLBQYAAAAABgAGAFsB&#10;AAC2AwAAAAA=&#10;">
                  <v:fill on="f" focussize="0,0"/>
                  <v:stroke on="f"/>
                  <v:imagedata r:id="rId38" o:title=""/>
                  <o:lock v:ext="edit" aspectratio="t"/>
                </v:shape>
                <v:shape id="图片 1417" o:spid="_x0000_s1026" o:spt="75" type="#_x0000_t75" style="position:absolute;left:6997;top:-258;height:986;width:959;" filled="f" o:preferrelative="t" stroked="f" coordsize="21600,21600" o:gfxdata="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VHw6/&#10;AAAA2wAAAA8AAAAAAAAAAQAgAAAAIgAAAGRycy9kb3ducmV2LnhtbFBLAQIUABQAAAAIAIdO4kAz&#10;LwWeOwAAADkAAAAQAAAAAAAAAAEAIAAAAA4BAABkcnMvc2hhcGV4bWwueG1sUEsFBgAAAAAGAAYA&#10;WwEAALgDAAAAAA==&#10;">
                  <v:fill on="f" focussize="0,0"/>
                  <v:stroke on="f"/>
                  <v:imagedata r:id="rId39" o:title=""/>
                  <o:lock v:ext="edit" aspectratio="t"/>
                </v:shape>
                <v:shape id="图片 1418" o:spid="_x0000_s1026" o:spt="75" type="#_x0000_t75" style="position:absolute;left:4698;top:1057;height:113;width:113;" filled="f" o:preferrelative="t" stroked="f" coordsize="21600,21600" o:gfxdata="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B1i/&#10;AAAA2w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19" o:spid="_x0000_s1026" o:spt="75" type="#_x0000_t75" style="position:absolute;left:4698;top:1216;height:113;width:113;" filled="f" o:preferrelative="t" stroked="f" coordsize="21600,21600" o:gfxdata="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vnyy/&#10;AAAA2w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20" o:spid="_x0000_s1026" o:spt="75" type="#_x0000_t75" style="position:absolute;left:4698;top:1375;height:113;width:113;" filled="f" o:preferrelative="t" stroked="f" coordsize="21600,21600" o:gfxdata="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Ore/&#10;AAAA2w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21" o:spid="_x0000_s1026" o:spt="75" type="#_x0000_t75" style="position:absolute;left:4698;top:1535;height:113;width:113;" filled="f" o:preferrelative="t" stroked="f" coordsize="21600,21600" o:gfxdata="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xpMC8AAAA&#10;2wAAAA8AAAAAAAAAAQAgAAAAIgAAAGRycy9kb3ducmV2LnhtbFBLAQIUABQAAAAIAIdO4kAzLwWe&#10;OwAAADkAAAAQAAAAAAAAAAEAIAAAAAsBAABkcnMvc2hhcGV4bWwueG1sUEsFBgAAAAAGAAYAWwEA&#10;ALUDAAAAAA==&#10;">
                  <v:fill on="f" focussize="0,0"/>
                  <v:stroke on="f"/>
                  <v:imagedata r:id="rId40" o:title=""/>
                  <o:lock v:ext="edit" aspectratio="t"/>
                </v:shape>
                <v:shape id="图片 1422" o:spid="_x0000_s1026" o:spt="75" type="#_x0000_t75" style="position:absolute;left:6007;top:1137;height:113;width:113;" filled="f" o:preferrelative="t" stroked="f" coordsize="21600,21600" o:gfxdata="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9AVu/&#10;AAAA2w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23" o:spid="_x0000_s1026" o:spt="75" type="#_x0000_t75" style="position:absolute;left:6007;top:1295;height:113;width:113;" filled="f" o:preferrelative="t" stroked="f" coordsize="21600,21600" o:gfxdata="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0G9zAtAAAANsAAAAPAAAA&#10;AAAAAAEAIAAAACIAAABkcnMvZG93bnJldi54bWxQSwECFAAUAAAACACHTuJAMy8FnjsAAAA5AAAA&#10;EAAAAAAAAAABACAAAAADAQAAZHJzL3NoYXBleG1sLnhtbFBLBQYAAAAABgAGAFsBAACtAwAAAAA=&#10;">
                  <v:fill on="f" focussize="0,0"/>
                  <v:stroke on="f"/>
                  <v:imagedata r:id="rId41" o:title=""/>
                  <o:lock v:ext="edit" aspectratio="t"/>
                </v:shape>
                <v:shape id="图片 1424" o:spid="_x0000_s1026" o:spt="75" type="#_x0000_t75" style="position:absolute;left:6007;top:1453;height:113;width:113;" filled="f" o:preferrelative="t" stroked="f" coordsize="21600,21600" o:gfxdata="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uMLK5AAAA2wAA&#10;AA8AAAAAAAAAAQAgAAAAIgAAAGRycy9kb3ducmV2LnhtbFBLAQIUABQAAAAIAIdO4kAzLwWeOwAA&#10;ADkAAAAQAAAAAAAAAAEAIAAAAAgBAABkcnMvc2hhcGV4bWwueG1sUEsFBgAAAAAGAAYAWwEAALID&#10;AAAAAA==&#10;">
                  <v:fill on="f" focussize="0,0"/>
                  <v:stroke on="f"/>
                  <v:imagedata r:id="rId40" o:title=""/>
                  <o:lock v:ext="edit" aspectratio="t"/>
                </v:shape>
                <v:shape id="图片 1425" o:spid="_x0000_s1026" o:spt="75" type="#_x0000_t75" style="position:absolute;left:7316;top:1057;height:113;width:113;" filled="f" o:preferrelative="t" stroked="f" coordsize="21600,21600" o:gfxdata="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XfLugAAANsA&#10;AAAPAAAAAAAAAAEAIAAAACIAAABkcnMvZG93bnJldi54bWxQSwECFAAUAAAACACHTuJAMy8FnjsA&#10;AAA5AAAAEAAAAAAAAAABACAAAAAJAQAAZHJzL3NoYXBleG1sLnhtbFBLBQYAAAAABgAGAFsBAACz&#10;AwAAAAA=&#10;">
                  <v:fill on="f" focussize="0,0"/>
                  <v:stroke on="f"/>
                  <v:imagedata r:id="rId42" o:title=""/>
                  <o:lock v:ext="edit" aspectratio="t"/>
                </v:shape>
                <v:shape id="图片 1426" o:spid="_x0000_s1026" o:spt="75" type="#_x0000_t75" style="position:absolute;left:7316;top:1215;height:113;width:113;" filled="f" o:preferrelative="t" stroked="f" coordsize="21600,21600" o:gfxdata="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hPMvQAA&#10;ANsAAAAPAAAAAAAAAAEAIAAAACIAAABkcnMvZG93bnJldi54bWxQSwECFAAUAAAACACHTuJAMy8F&#10;njsAAAA5AAAAEAAAAAAAAAABACAAAAAMAQAAZHJzL3NoYXBleG1sLnhtbFBLBQYAAAAABgAGAFsB&#10;AAC2AwAAAAA=&#10;">
                  <v:fill on="f" focussize="0,0"/>
                  <v:stroke on="f"/>
                  <v:imagedata r:id="rId43" o:title=""/>
                  <o:lock v:ext="edit" aspectratio="t"/>
                </v:shape>
                <v:shape id="图片 1427" o:spid="_x0000_s1026" o:spt="75" type="#_x0000_t75" style="position:absolute;left:7316;top:1373;height:113;width:113;" filled="f" o:preferrelative="t" stroked="f" coordsize="21600,21600" o:gfxdata="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Zamr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28" o:spid="_x0000_s1026" o:spt="75" type="#_x0000_t75" style="position:absolute;left:7316;top:1532;height:113;width:113;" filled="f" o:preferrelative="t" stroked="f" coordsize="21600,21600" o:gfxdata="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r/Ab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29" o:spid="_x0000_s1026" o:spt="75" type="#_x0000_t75" style="position:absolute;left:3389;top:977;height:113;width:113;" filled="f" o:preferrelative="t" stroked="f" coordsize="21600,21600" o:gfxdata="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L5u/&#10;AAAA2wAAAA8AAAAAAAAAAQAgAAAAIgAAAGRycy9kb3ducmV2LnhtbFBLAQIUABQAAAAIAIdO4kAz&#10;LwWeOwAAADkAAAAQAAAAAAAAAAEAIAAAAA4BAABkcnMvc2hhcGV4bWwueG1sUEsFBgAAAAAGAAYA&#10;WwEAALgDAAAAAA==&#10;">
                  <v:fill on="f" focussize="0,0"/>
                  <v:stroke on="f"/>
                  <v:imagedata r:id="rId45" o:title=""/>
                  <o:lock v:ext="edit" aspectratio="t"/>
                </v:shape>
                <v:shape id="图片 1431" o:spid="_x0000_s1026" o:spt="75" type="#_x0000_t75" style="position:absolute;left:3389;top:1136;height:113;width:113;" filled="f" o:preferrelative="t" stroked="f" coordsize="21600,21600" o:gfxdata="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dXJm/&#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图片 1432" o:spid="_x0000_s1026" o:spt="75" type="#_x0000_t75" style="position:absolute;left:3389;top:1452;height:113;width:113;" filled="f" o:preferrelative="t" stroked="f" coordsize="21600,21600" o:gfxdata="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H5Ar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33" o:spid="_x0000_s1026" o:spt="75" type="#_x0000_t75" style="position:absolute;left:3389;top:1614;height:113;width:113;" filled="f" o:preferrelative="t" stroked="f" coordsize="21600,21600" o:gfxdata="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ObXC8AAAA&#10;2wAAAA8AAAAAAAAAAQAgAAAAIgAAAGRycy9kb3ducmV2LnhtbFBLAQIUABQAAAAIAIdO4kAzLwWe&#10;OwAAADkAAAAQAAAAAAAAAAEAIAAAAAsBAABkcnMvc2hhcGV4bWwueG1sUEsFBgAAAAAGAAYAWwEA&#10;ALUDAAAAAA==&#10;">
                  <v:fill on="f" focussize="0,0"/>
                  <v:stroke on="f"/>
                  <v:imagedata r:id="rId44" o:title=""/>
                  <o:lock v:ext="edit" aspectratio="t"/>
                </v:shape>
                <v:shape id="任意多边形 1434" o:spid="_x0000_s1026" o:spt="100" style="position:absolute;left:8241;top:484;height:46;width:229;" filled="f" stroked="t" coordsize="229,46" o:gfxdata="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V1bsAAADb&#10;AAAADwAAAAAAAAABACAAAAAiAAAAZHJzL2Rvd25yZXYueG1sUEsBAhQAFAAAAAgAh07iQDMvBZ47&#10;AAAAOQAAABAAAAAAAAAAAQAgAAAACgEAAGRycy9zaGFwZXhtbC54bWxQSwUGAAAAAAYABgBbAQAA&#10;tAMAAAAA&#10;" path="m0,0l125,0m107,45l229,45e">
                  <v:fill on="f" focussize="0,0"/>
                  <v:stroke weight="0.566929133858268pt" color="#231916" joinstyle="round"/>
                  <v:imagedata o:title=""/>
                  <o:lock v:ext="edit" aspectratio="f"/>
                </v:shape>
                <v:line id="直线 1435" o:spid="_x0000_s1026" o:spt="20" style="position:absolute;left:8154;top:537;height:0;width:131;" filled="f" stroked="t" coordsize="21600,21600" o:gfxdata="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oNbsAAADb&#10;AAAADwAAAAAAAAABACAAAAAiAAAAZHJzL2Rvd25yZXYueG1sUEsBAhQAFAAAAAgAh07iQDMvBZ47&#10;AAAAOQAAABAAAAAAAAAAAQAgAAAACgEAAGRycy9zaGFwZXhtbC54bWxQSwUGAAAAAAYABgBbAQAA&#10;tAMAAAAA&#10;">
                  <v:fill on="f" focussize="0,0"/>
                  <v:stroke weight="0.215984251968504pt" color="#231916" joinstyle="round"/>
                  <v:imagedata o:title=""/>
                  <o:lock v:ext="edit" aspectratio="f"/>
                </v:line>
                <v:shape id="任意多边形 1436" o:spid="_x0000_s1026" o:spt="100" style="position:absolute;left:8293;top:355;height:94;width:20;" fillcolor="#231916" filled="t" stroked="f" coordsize="20,94" o:gfxdata="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W07vQAA&#10;ANsAAAAPAAAAAAAAAAEAIAAAACIAAABkcnMvZG93bnJldi54bWxQSwECFAAUAAAACACHTuJAMy8F&#10;njsAAAA5AAAAEAAAAAAAAAABACAAAAAMAQAAZHJzL3NoYXBleG1sLnhtbFBLBQYAAAAABgAGAFsB&#10;AAC2AwAAAAA=&#10;" path="m19,47l0,47,10,94,19,47xm15,0l5,0,5,47,15,47,15,0xe">
                  <v:fill on="t" focussize="0,0"/>
                  <v:stroke on="f"/>
                  <v:imagedata o:title=""/>
                  <o:lock v:ext="edit" aspectratio="f"/>
                </v:shape>
                <v:shape id="任意多边形 1437" o:spid="_x0000_s1026" o:spt="100" style="position:absolute;left:8293;top:355;height:94;width:20;" filled="f" stroked="t" coordsize="20,94" o:gfxdata="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ZC8AAAA&#10;2wAAAA8AAAAAAAAAAQAgAAAAIgAAAGRycy9kb3ducmV2LnhtbFBLAQIUABQAAAAIAIdO4kAzLwWe&#10;OwAAADkAAAAQAAAAAAAAAAEAIAAAAAsBAABkcnMvc2hhcGV4bWwueG1sUEsFBgAAAAAGAAYAWwEA&#10;ALUDAAAAAA==&#10;" path="m5,0l5,47,0,47,10,94,19,47,15,47,15,0,5,0xe">
                  <v:fill on="f" focussize="0,0"/>
                  <v:stroke weight="0.566929133858268pt" color="#231916" joinstyle="round"/>
                  <v:imagedata o:title=""/>
                  <o:lock v:ext="edit" aspectratio="f"/>
                </v:shape>
                <v:shape id="图片 1438" o:spid="_x0000_s1026" o:spt="75" type="#_x0000_t75" style="position:absolute;left:6747;top:1187;height:331;width:331;" filled="f" o:preferrelative="t" stroked="f" coordsize="21600,21600" o:gfxdata="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906rsAAADb&#10;AAAADwAAAAAAAAABACAAAAAiAAAAZHJzL2Rvd25yZXYueG1sUEsBAhQAFAAAAAgAh07iQDMvBZ47&#10;AAAAOQAAABAAAAAAAAAAAQAgAAAACgEAAGRycy9zaGFwZXhtbC54bWxQSwUGAAAAAAYABgBbAQAA&#10;tAMAAAAA&#10;">
                  <v:fill on="f" focussize="0,0"/>
                  <v:stroke on="f"/>
                  <v:imagedata r:id="rId46" o:title=""/>
                  <o:lock v:ext="edit" aspectratio="t"/>
                </v:shape>
                <v:shape id="图片 1439" o:spid="_x0000_s1026" o:spt="75" type="#_x0000_t75" style="position:absolute;left:5483;top:1232;height:331;width:331;" filled="f" o:preferrelative="t" stroked="f" coordsize="21600,21600" o:gfxdata="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jcD7sAAADb&#10;AAAADwAAAAAAAAABACAAAAAiAAAAZHJzL2Rvd25yZXYueG1sUEsBAhQAFAAAAAgAh07iQDMvBZ47&#10;AAAAOQAAABAAAAAAAAAAAQAgAAAACgEAAGRycy9zaGFwZXhtbC54bWxQSwUGAAAAAAYABgBbAQAA&#10;tAMAAAAA&#10;">
                  <v:fill on="f" focussize="0,0"/>
                  <v:stroke on="f"/>
                  <v:imagedata r:id="rId47" o:title=""/>
                  <o:lock v:ext="edit" aspectratio="t"/>
                </v:shape>
                <v:shape id="图片 1440" o:spid="_x0000_s1026" o:spt="75" type="#_x0000_t75" style="position:absolute;left:8056;top:1187;height:331;width:331;" filled="f" o:preferrelative="t" stroked="f" coordsize="21600,21600" o:gfxdata="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zObr4A&#10;AADbAAAADwAAAAAAAAABACAAAAAiAAAAZHJzL2Rvd25yZXYueG1sUEsBAhQAFAAAAAgAh07iQDMv&#10;BZ47AAAAOQAAABAAAAAAAAAAAQAgAAAADQEAAGRycy9zaGFwZXhtbC54bWxQSwUGAAAAAAYABgBb&#10;AQAAtwMAAAAA&#10;">
                  <v:fill on="f" focussize="0,0"/>
                  <v:stroke on="f"/>
                  <v:imagedata r:id="rId48" o:title=""/>
                  <o:lock v:ext="edit" aspectratio="t"/>
                </v:shape>
                <v:shape id="图片 1441" o:spid="_x0000_s1026" o:spt="75" type="#_x0000_t75" style="position:absolute;left:4189;top:1187;height:331;width:331;" filled="f" o:preferrelative="t" stroked="f" coordsize="21600,21600" o:gfxdata="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ZEYvQAA&#10;ANsAAAAPAAAAAAAAAAEAIAAAACIAAABkcnMvZG93bnJldi54bWxQSwECFAAUAAAACACHTuJAMy8F&#10;njsAAAA5AAAAEAAAAAAAAAABACAAAAAMAQAAZHJzL3NoYXBleG1sLnhtbFBLBQYAAAAABgAGAFsB&#10;AAC2AwAAAAA=&#10;">
                  <v:fill on="f" focussize="0,0"/>
                  <v:stroke on="f"/>
                  <v:imagedata r:id="rId49" o:title=""/>
                  <o:lock v:ext="edit" aspectratio="t"/>
                </v:shape>
                <v:shape id="任意多边形 1442" o:spid="_x0000_s1026" o:spt="100" style="position:absolute;left:3315;top:933;height:836;width:5146;" filled="f" stroked="t" coordsize="5146,836" o:gfxdata="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Pc6vQAA&#10;ANsAAAAPAAAAAAAAAAEAIAAAACIAAABkcnMvZG93bnJldi54bWxQSwECFAAUAAAACACHTuJAMy8F&#10;njsAAAA5AAAAEAAAAAAAAAABACAAAAAMAQAAZHJzL3NoYXBleG1sLnhtbFBLBQYAAAAABgAGAFsB&#10;AAC2AwAAAAA=&#10;" path="m32,0l1178,0,1190,2,1200,9,1207,20,1209,32,1209,804,1207,816,1200,826,1190,833,1178,836,32,836,19,833,9,826,2,816,0,804,0,32,2,20,9,9,19,2,32,0xm1347,0l2493,0,2505,2,2515,9,2522,20,2524,32,2524,804,2522,816,2515,826,2505,833,2493,836,1347,836,1334,833,1324,826,1317,816,1315,804,1315,32,1317,20,1324,9,1334,2,1347,0xm2655,0l3801,0,3813,2,3823,9,3830,20,3833,32,3833,804,3830,816,3823,826,3813,833,3801,836,2655,836,2643,833,2633,826,2626,816,2623,804,2623,32,2626,20,2633,9,2643,2,2655,0xm3968,0l5114,0,5126,2,5136,9,5143,20,5146,32,5146,804,5143,816,5136,826,5126,833,5114,836,3968,836,3956,833,3946,826,3939,816,3936,804,3936,32,3939,20,3946,9,3956,2,3968,0xe">
                  <v:fill on="f" focussize="0,0"/>
                  <v:stroke weight="0.283464566929134pt" color="#231916" joinstyle="round"/>
                  <v:imagedata o:title=""/>
                  <o:lock v:ext="edit" aspectratio="f"/>
                </v:shape>
                <v:shape id="任意多边形 1443" o:spid="_x0000_s1026" o:spt="100" style="position:absolute;left:3262;top:-1179;height:1717;width:4760;" filled="f" stroked="t" coordsize="4760,1717" o:gfxdata="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TXSaugAAANsA&#10;AAAPAAAAAAAAAAEAIAAAACIAAABkcnMvZG93bnJldi54bWxQSwECFAAUAAAACACHTuJAMy8FnjsA&#10;AAA5AAAAEAAAAAAAAAABACAAAAAJAQAAZHJzL3NoYXBleG1sLnhtbFBLBQYAAAAABgAGAFsBAACz&#10;AwAAAAA=&#10;" path="m490,0l4759,0,4759,712,490,712,490,0xm0,1708l121,1708m220,1708l350,1708m115,1712l115,1619m227,1714l227,1621m1839,1671l1963,1671m1710,1717l1832,1717m1975,1717l2105,1717e">
                  <v:fill on="f" focussize="0,0"/>
                  <v:stroke weight="0.566929133858268pt" color="#231916" joinstyle="round"/>
                  <v:imagedata o:title=""/>
                  <o:lock v:ext="edit" aspectratio="f"/>
                </v:shape>
                <v:shape id="任意多边形 1444" o:spid="_x0000_s1026" o:spt="100" style="position:absolute;left:5152;top:362;height:94;width:20;" fillcolor="#231916" filled="t" stroked="f" coordsize="20,94" o:gfxdata="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T28AAAA&#10;2wAAAA8AAAAAAAAAAQAgAAAAIgAAAGRycy9kb3ducmV2LnhtbFBLAQIUABQAAAAIAIdO4kAzLwWe&#10;OwAAADkAAAAQAAAAAAAAAAEAIAAAAAsBAABkcnMvc2hhcGV4bWwueG1sUEsFBgAAAAAGAAYAWwEA&#10;ALUDAAAAAA==&#10;" path="m20,46l0,46,10,93,20,46xm15,0l5,0,5,46,15,46,15,0xe">
                  <v:fill on="t" focussize="0,0"/>
                  <v:stroke on="f"/>
                  <v:imagedata o:title=""/>
                  <o:lock v:ext="edit" aspectratio="f"/>
                </v:shape>
                <v:shape id="任意多边形 1445" o:spid="_x0000_s1026" o:spt="100" style="position:absolute;left:5152;top:362;height:170;width:1528;" filled="f" stroked="t" coordsize="1528,170" o:gfxdata="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t6fLsAAADb&#10;AAAADwAAAAAAAAABACAAAAAiAAAAZHJzL2Rvd25yZXYueG1sUEsBAhQAFAAAAAgAh07iQDMvBZ47&#10;AAAAOQAAABAAAAAAAAAAAQAgAAAACgEAAGRycy9zaGFwZXhtbC54bWxQSwUGAAAAAAYABgBbAQAA&#10;tAMAAAAA&#10;" path="m5,0l5,46,0,46,10,93,20,46,15,46,15,0,5,0xm1405,62l1528,62m1295,169l1416,169e">
                  <v:fill on="f" focussize="0,0"/>
                  <v:stroke weight="0.566929133858268pt" color="#231916" joinstyle="round"/>
                  <v:imagedata o:title=""/>
                  <o:lock v:ext="edit" aspectratio="f"/>
                </v:shape>
                <v:line id="直线 1446" o:spid="_x0000_s1026" o:spt="20" style="position:absolute;left:6666;top:535;height:0;width:130;" filled="f" stroked="t" coordsize="21600,21600" o:gfxdata="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4bc74A&#10;AADbAAAADwAAAAAAAAABACAAAAAiAAAAZHJzL2Rvd25yZXYueG1sUEsBAhQAFAAAAAgAh07iQDMv&#10;BZ47AAAAOQAAABAAAAAAAAAAAQAgAAAADQEAAGRycy9zaGFwZXhtbC54bWxQSwUGAAAAAAYABgBb&#10;AQAAtwMAAAAA&#10;">
                  <v:fill on="f" focussize="0,0"/>
                  <v:stroke weight="0.215984251968504pt" color="#231916" joinstyle="round"/>
                  <v:imagedata o:title=""/>
                  <o:lock v:ext="edit" aspectratio="f"/>
                </v:line>
                <v:shape id="任意多边形 1447" o:spid="_x0000_s1026" o:spt="100" style="position:absolute;left:6561;top:446;height:95;width:1909;" filled="f" stroked="t" coordsize="1909,95" o:gfxdata="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KjA28AAAA&#10;2wAAAA8AAAAAAAAAAQAgAAAAIgAAAGRycy9kb3ducmV2LnhtbFBLAQIUABQAAAAIAIdO4kAzLwWe&#10;OwAAADkAAAAQAAAAAAAAAAEAIAAAAAsBAABkcnMvc2hhcGV4bWwueG1sUEsFBgAAAAAGAAYAWwEA&#10;ALUDAAAAAA==&#10;" path="m0,93l0,0m112,95l112,2m1680,39l1805,39m1787,84l1909,84e">
                  <v:fill on="f" focussize="0,0"/>
                  <v:stroke weight="0.566929133858268pt" color="#231916" joinstyle="round"/>
                  <v:imagedata o:title=""/>
                  <o:lock v:ext="edit" aspectratio="f"/>
                </v:shape>
                <v:line id="直线 1448" o:spid="_x0000_s1026" o:spt="20" style="position:absolute;left:8154;top:537;height:0;width:131;" filled="f" stroked="t" coordsize="21600,21600" o:gfxdata="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wIJ+8AAAA&#10;2wAAAA8AAAAAAAAAAQAgAAAAIgAAAGRycy9kb3ducmV2LnhtbFBLAQIUABQAAAAIAIdO4kAzLwWe&#10;OwAAADkAAAAQAAAAAAAAAAEAIAAAAAsBAABkcnMvc2hhcGV4bWwueG1sUEsFBgAAAAAGAAYAWwEA&#10;ALUDAAAAAA==&#10;">
                  <v:fill on="f" focussize="0,0"/>
                  <v:stroke weight="0.215984251968504pt" color="#231916" joinstyle="round"/>
                  <v:imagedata o:title=""/>
                  <o:lock v:ext="edit" aspectratio="f"/>
                </v:line>
                <v:shape id="任意多边形 1449" o:spid="_x0000_s1026" o:spt="100" style="position:absolute;left:8293;top:355;height:94;width:20;" fillcolor="#231916" filled="t" stroked="f" coordsize="20,94" o:gfxdata="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TWH68AAAA&#10;2wAAAA8AAAAAAAAAAQAgAAAAIgAAAGRycy9kb3ducmV2LnhtbFBLAQIUABQAAAAIAIdO4kAzLwWe&#10;OwAAADkAAAAQAAAAAAAAAAEAIAAAAAsBAABkcnMvc2hhcGV4bWwueG1sUEsFBgAAAAAGAAYAWwEA&#10;ALUDAAAAAA==&#10;" path="m19,47l0,47,10,94,19,47xm15,0l5,0,5,47,15,47,15,0xe">
                  <v:fill on="t" focussize="0,0"/>
                  <v:stroke on="f"/>
                  <v:imagedata o:title=""/>
                  <o:lock v:ext="edit" aspectratio="f"/>
                </v:shape>
                <v:shape id="任意多边形 1450" o:spid="_x0000_s1026" o:spt="100" style="position:absolute;left:8293;top:355;height:94;width:20;" filled="f" stroked="t" coordsize="20,94" o:gfxdata="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47ObsAAADb&#10;AAAADwAAAAAAAAABACAAAAAiAAAAZHJzL2Rvd25yZXYueG1sUEsBAhQAFAAAAAgAh07iQDMvBZ47&#10;AAAAOQAAABAAAAAAAAAAAQAgAAAACgEAAGRycy9zaGFwZXhtbC54bWxQSwUGAAAAAAYABgBbAQAA&#10;tAMAAAAA&#10;" path="m5,0l5,47,0,47,10,94,19,47,15,47,15,0,5,0xe">
                  <v:fill on="f" focussize="0,0"/>
                  <v:stroke weight="0.566929133858268pt" color="#231916" joinstyle="round"/>
                  <v:imagedata o:title=""/>
                  <o:lock v:ext="edit" aspectratio="f"/>
                </v:shape>
                <v:shape id="文本框 1451" o:spid="_x0000_s1026" o:spt="202" type="#_x0000_t202" style="position:absolute;left:3196;top:134;height:610;width:499;"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v:textbox>
                </v:shape>
                <v:shape id="文本框 1452" o:spid="_x0000_s1026" o:spt="202" type="#_x0000_t202" style="position:absolute;left:4953;top:551;height:201;width:431;"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
                          <w:ind w:left="0" w:right="0" w:firstLine="0"/>
                          <w:jc w:val="left"/>
                          <w:rPr>
                            <w:b/>
                            <w:sz w:val="15"/>
                          </w:rPr>
                        </w:pPr>
                        <w:r>
                          <w:rPr>
                            <w:b/>
                            <w:color w:val="231916"/>
                            <w:w w:val="125"/>
                            <w:sz w:val="15"/>
                          </w:rPr>
                          <w:t>Inch</w:t>
                        </w:r>
                      </w:p>
                    </w:txbxContent>
                  </v:textbox>
                </v:shape>
                <v:shape id="文本框 1453" o:spid="_x0000_s1026" o:spt="202" type="#_x0000_t202" style="position:absolute;left:6316;top:549;height:201;width:626;"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10"/>
                          <w:ind w:left="0" w:right="0" w:firstLine="0"/>
                          <w:jc w:val="left"/>
                          <w:rPr>
                            <w:b/>
                            <w:sz w:val="15"/>
                          </w:rPr>
                        </w:pPr>
                        <w:r>
                          <w:rPr>
                            <w:b/>
                            <w:color w:val="231916"/>
                            <w:sz w:val="15"/>
                          </w:rPr>
                          <w:t>Voltage</w:t>
                        </w:r>
                      </w:p>
                    </w:txbxContent>
                  </v:textbox>
                </v:shape>
                <v:shape id="文本框 1454" o:spid="_x0000_s1026" o:spt="202" type="#_x0000_t202" style="position:absolute;left:8140;top:550;height:201;width:345;"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
                          <w:ind w:left="0" w:right="0" w:firstLine="0"/>
                          <w:jc w:val="left"/>
                          <w:rPr>
                            <w:b/>
                            <w:sz w:val="15"/>
                          </w:rPr>
                        </w:pPr>
                        <w:r>
                          <w:rPr>
                            <w:b/>
                            <w:color w:val="231916"/>
                            <w:w w:val="105"/>
                            <w:sz w:val="15"/>
                          </w:rPr>
                          <w:t>Gas</w:t>
                        </w:r>
                      </w:p>
                    </w:txbxContent>
                  </v:textbox>
                </v:shape>
                <v:shape id="文本框 1455" o:spid="_x0000_s1026" o:spt="202" type="#_x0000_t202" style="position:absolute;left:3521;top:981;height:803;width:641;"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PULS</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DOUBLE PULSE</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ARC</w:t>
                        </w:r>
                      </w:p>
                      <w:p>
                        <w:pPr>
                          <w:spacing w:before="13" w:line="276" w:lineRule="auto"/>
                          <w:ind w:left="3" w:right="97" w:firstLine="4"/>
                          <w:jc w:val="left"/>
                          <w:rPr>
                            <w:rFonts w:hint="eastAsia" w:eastAsia="宋体"/>
                            <w:sz w:val="12"/>
                            <w:lang w:val="en-US" w:eastAsia="zh-CN"/>
                          </w:rPr>
                        </w:pPr>
                      </w:p>
                    </w:txbxContent>
                  </v:textbox>
                </v:shape>
                <v:shape id="文本框 1456" o:spid="_x0000_s1026" o:spt="202" type="#_x0000_t202" style="position:absolute;left:4823;top:1029;height:644;width:698;"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eastAsia" w:eastAsia="宋体"/>
                            <w:sz w:val="12"/>
                            <w:lang w:val="en-US" w:eastAsia="zh-CN"/>
                          </w:rPr>
                        </w:pPr>
                        <w:r>
                          <w:rPr>
                            <w:rFonts w:hint="eastAsia" w:eastAsia="宋体"/>
                            <w:sz w:val="12"/>
                            <w:lang w:val="en-US" w:eastAsia="zh-CN"/>
                          </w:rPr>
                          <w:t>ATAINLESS</w:t>
                        </w:r>
                      </w:p>
                      <w:p>
                        <w:pPr>
                          <w:spacing w:before="4"/>
                          <w:ind w:left="0" w:right="0" w:firstLine="0"/>
                          <w:jc w:val="left"/>
                          <w:rPr>
                            <w:rFonts w:hint="eastAsia" w:eastAsia="宋体"/>
                            <w:sz w:val="12"/>
                            <w:lang w:val="en-US" w:eastAsia="zh-CN"/>
                          </w:rPr>
                        </w:pPr>
                        <w:r>
                          <w:rPr>
                            <w:rFonts w:hint="eastAsia" w:eastAsia="宋体"/>
                            <w:sz w:val="12"/>
                            <w:lang w:val="en-US" w:eastAsia="zh-CN"/>
                          </w:rPr>
                          <w:t>ALU。</w:t>
                        </w:r>
                      </w:p>
                    </w:txbxContent>
                  </v:textbox>
                </v:shape>
                <v:shape id="文本框 1457" o:spid="_x0000_s1026" o:spt="202" type="#_x0000_t202" style="position:absolute;left:6190;top:1107;height:491;width:313;"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line="280" w:lineRule="auto"/>
                          <w:ind w:left="0" w:right="18" w:firstLine="0"/>
                          <w:jc w:val="both"/>
                          <w:rPr>
                            <w:sz w:val="12"/>
                          </w:rPr>
                        </w:pPr>
                        <w:r>
                          <w:rPr>
                            <w:color w:val="231916"/>
                            <w:w w:val="105"/>
                            <w:sz w:val="12"/>
                          </w:rPr>
                          <w:t>Ø0.8 Ø1.0 Ø1.2</w:t>
                        </w:r>
                      </w:p>
                    </w:txbxContent>
                  </v:textbox>
                </v:shape>
                <v:shape id="文本框 1458" o:spid="_x0000_s1026" o:spt="202" type="#_x0000_t202" style="position:absolute;left:7506;top:1034;height:637;width:216;"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v:textbox>
                </v:shape>
                <v:shape id="文本框 1459" o:spid="_x0000_s1026" o:spt="202" type="#_x0000_t202" style="position:absolute;left:3996;top:1796;height:401;width:3499;"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v:textbox>
                </v:shape>
              </v:group>
            </w:pict>
          </mc:Fallback>
        </mc:AlternateContent>
      </w:r>
    </w:p>
    <w:p>
      <w:pPr>
        <w:pStyle w:val="9"/>
        <w:rPr>
          <w:rFonts w:ascii="微软雅黑"/>
          <w:sz w:val="20"/>
        </w:rPr>
      </w:pPr>
    </w:p>
    <w:p>
      <w:pPr>
        <w:pStyle w:val="9"/>
        <w:rPr>
          <w:rFonts w:ascii="微软雅黑"/>
          <w:sz w:val="20"/>
        </w:rPr>
      </w:pPr>
    </w:p>
    <w:p>
      <w:pPr>
        <w:pStyle w:val="9"/>
        <w:spacing w:before="8"/>
        <w:rPr>
          <w:rFonts w:ascii="微软雅黑"/>
          <w:sz w:val="26"/>
        </w:rPr>
      </w:pPr>
    </w:p>
    <w:p>
      <w:pPr>
        <w:pStyle w:val="7"/>
        <w:tabs>
          <w:tab w:val="left" w:pos="8868"/>
        </w:tabs>
        <w:ind w:left="1699"/>
        <w:rPr>
          <w:rFonts w:ascii="微软雅黑"/>
        </w:rPr>
      </w:pPr>
      <w:r>
        <w:rPr>
          <w:rFonts w:ascii="微软雅黑"/>
          <w:color w:val="060101"/>
        </w:rPr>
        <w:t>A</w:t>
      </w:r>
      <w:r>
        <w:rPr>
          <w:rFonts w:ascii="微软雅黑"/>
          <w:color w:val="060101"/>
        </w:rPr>
        <w:tab/>
      </w:r>
      <w:r>
        <w:rPr>
          <w:rFonts w:ascii="微软雅黑"/>
          <w:color w:val="060101"/>
        </w:rPr>
        <w:t>B</w:t>
      </w: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spacing w:before="17"/>
        <w:rPr>
          <w:rFonts w:ascii="微软雅黑"/>
          <w:sz w:val="25"/>
        </w:rPr>
      </w:pPr>
    </w:p>
    <w:p>
      <w:pPr>
        <w:spacing w:before="43"/>
        <w:ind w:left="1032" w:right="1379" w:firstLine="0"/>
        <w:jc w:val="center"/>
        <w:rPr>
          <w:rFonts w:ascii="微软雅黑"/>
          <w:sz w:val="20"/>
        </w:rPr>
      </w:pPr>
      <w:r>
        <w:rPr>
          <w:rFonts w:ascii="微软雅黑"/>
          <w:color w:val="3F3B3A"/>
          <w:sz w:val="20"/>
        </w:rPr>
        <w:t>M</w:t>
      </w:r>
      <w:r>
        <w:rPr>
          <w:rFonts w:hint="eastAsia" w:ascii="微软雅黑" w:eastAsia="宋体"/>
          <w:color w:val="3F3B3A"/>
          <w:sz w:val="20"/>
          <w:lang w:val="en-US" w:eastAsia="zh-CN"/>
        </w:rPr>
        <w:t xml:space="preserve">IG-200 </w:t>
      </w:r>
      <w:r>
        <w:rPr>
          <w:rFonts w:ascii="微软雅黑"/>
          <w:color w:val="3F3B3A"/>
          <w:sz w:val="20"/>
        </w:rPr>
        <w:t xml:space="preserve"> Operation Panel</w:t>
      </w:r>
    </w:p>
    <w:p>
      <w:pPr>
        <w:spacing w:after="0"/>
        <w:jc w:val="center"/>
        <w:rPr>
          <w:rFonts w:ascii="微软雅黑"/>
          <w:sz w:val="20"/>
        </w:rPr>
        <w:sectPr>
          <w:pgSz w:w="11910" w:h="16840"/>
          <w:pgMar w:top="320" w:right="0" w:bottom="660" w:left="520" w:header="0" w:footer="468" w:gutter="0"/>
        </w:sectPr>
      </w:pPr>
    </w:p>
    <w:p>
      <w:pPr>
        <w:pStyle w:val="9"/>
        <w:spacing w:line="306" w:lineRule="exact"/>
        <w:ind w:left="7525"/>
        <w:rPr>
          <w:rFonts w:ascii="微软雅黑"/>
          <w:sz w:val="20"/>
        </w:rPr>
      </w:pPr>
      <w:r>
        <w:rPr>
          <w:rFonts w:ascii="微软雅黑"/>
          <w:position w:val="-5"/>
          <w:sz w:val="20"/>
        </w:rPr>
        <mc:AlternateContent>
          <mc:Choice Requires="wpg">
            <w:drawing>
              <wp:inline distT="0" distB="0" distL="114300" distR="114300">
                <wp:extent cx="2030730" cy="194945"/>
                <wp:effectExtent l="0" t="0" r="0" b="0"/>
                <wp:docPr id="1237" name="组合 1460"/>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1234" name="图片 1461"/>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1235" name="矩形 1462"/>
                        <wps:cNvSpPr/>
                        <wps:spPr>
                          <a:xfrm>
                            <a:off x="2905" y="0"/>
                            <a:ext cx="292" cy="307"/>
                          </a:xfrm>
                          <a:prstGeom prst="rect">
                            <a:avLst/>
                          </a:prstGeom>
                          <a:solidFill>
                            <a:srgbClr val="E60013"/>
                          </a:solidFill>
                          <a:ln w="9525">
                            <a:noFill/>
                          </a:ln>
                        </wps:spPr>
                        <wps:bodyPr upright="1"/>
                      </wps:wsp>
                      <wps:wsp>
                        <wps:cNvPr id="1236" name="文本框 1463"/>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7" w:name="页 13"/>
                              <w:bookmarkEnd w:id="17"/>
                              <w:r>
                                <w:rPr>
                                  <w:b/>
                                  <w:color w:val="FFFFFF"/>
                                  <w:sz w:val="20"/>
                                </w:rPr>
                                <w:t>Product User Manual</w:t>
                              </w:r>
                            </w:p>
                          </w:txbxContent>
                        </wps:txbx>
                        <wps:bodyPr lIns="0" tIns="0" rIns="0" bIns="0" upright="1"/>
                      </wps:wsp>
                    </wpg:wgp>
                  </a:graphicData>
                </a:graphic>
              </wp:inline>
            </w:drawing>
          </mc:Choice>
          <mc:Fallback>
            <w:pict>
              <v:group id="组合 1460"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">
                <o:lock v:ext="edit" aspectratio="f"/>
                <v:shape id="图片 1461" o:spid="_x0000_s1026" o:spt="75" type="#_x0000_t75" style="position:absolute;left:0;top:0;height:307;width:2868;" filled="f" o:preferrelative="t" stroked="f" coordsize="21600,21600" o:gfxdata="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po5bsAAADd&#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1462" o:spid="_x0000_s1026" o:spt="1" style="position:absolute;left:2905;top:0;height:307;width:292;" fillcolor="#E60013" filled="t" stroked="f" coordsize="21600,21600" o:gfxdata="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9b4ZvQAA&#10;AN0AAAAPAAAAAAAAAAEAIAAAACIAAABkcnMvZG93bnJldi54bWxQSwECFAAUAAAACACHTuJAMy8F&#10;njsAAAA5AAAAEAAAAAAAAAABACAAAAAMAQAAZHJzL3NoYXBleG1sLnhtbFBLBQYAAAAABgAGAFsB&#10;AAC2AwAAAAA=&#10;">
                  <v:fill on="t" focussize="0,0"/>
                  <v:stroke on="f"/>
                  <v:imagedata o:title=""/>
                  <o:lock v:ext="edit" aspectratio="f"/>
                </v:rect>
                <v:shape id="文本框 1463" o:spid="_x0000_s1026" o:spt="202" type="#_x0000_t202" style="position:absolute;left:0;top:0;height:307;width:3198;" filled="f" stroked="f" coordsize="21600,21600" o:gfxdata="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9XJ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1"/>
                          <w:ind w:left="891" w:right="0" w:firstLine="0"/>
                          <w:jc w:val="left"/>
                          <w:rPr>
                            <w:b/>
                            <w:sz w:val="20"/>
                          </w:rPr>
                        </w:pPr>
                        <w:bookmarkStart w:id="17" w:name="页 13"/>
                        <w:bookmarkEnd w:id="17"/>
                        <w:r>
                          <w:rPr>
                            <w:b/>
                            <w:color w:val="FFFFFF"/>
                            <w:sz w:val="20"/>
                          </w:rPr>
                          <w:t>Product User Manual</w:t>
                        </w:r>
                      </w:p>
                    </w:txbxContent>
                  </v:textbox>
                </v:shape>
                <w10:wrap type="none"/>
                <w10:anchorlock/>
              </v:group>
            </w:pict>
          </mc:Fallback>
        </mc:AlternateContent>
      </w:r>
    </w:p>
    <w:p>
      <w:pPr>
        <w:pStyle w:val="9"/>
        <w:spacing w:before="14"/>
        <w:rPr>
          <w:rFonts w:ascii="微软雅黑"/>
          <w:sz w:val="28"/>
        </w:rPr>
      </w:pPr>
    </w:p>
    <w:p>
      <w:pPr>
        <w:spacing w:before="114"/>
        <w:ind w:left="1195" w:right="0" w:firstLine="0"/>
        <w:jc w:val="left"/>
        <w:rPr>
          <w:sz w:val="20"/>
        </w:rPr>
      </w:pPr>
      <w:r>
        <mc:AlternateContent>
          <mc:Choice Requires="wps">
            <w:drawing>
              <wp:anchor distT="0" distB="0" distL="114300" distR="114300" simplePos="0" relativeHeight="251829248" behindDoc="0" locked="0" layoutInCell="1" allowOverlap="1">
                <wp:simplePos x="0" y="0"/>
                <wp:positionH relativeFrom="page">
                  <wp:posOffset>840740</wp:posOffset>
                </wp:positionH>
                <wp:positionV relativeFrom="paragraph">
                  <wp:posOffset>88900</wp:posOffset>
                </wp:positionV>
                <wp:extent cx="107950" cy="107950"/>
                <wp:effectExtent l="0" t="0" r="0" b="0"/>
                <wp:wrapNone/>
                <wp:docPr id="2610" name="矩形 146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464" o:spid="_x0000_s1026" o:spt="1" style="position:absolute;left:0pt;margin-left:66.2pt;margin-top:7pt;height:8.5pt;width:8.5pt;mso-position-horizontal-relative:page;z-index:251829248;mso-width-relative:page;mso-height-relative:page;" fillcolor="#E60013" filled="t" stroked="f" coordsize="21600,21600" o:gfxdata="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TTVPr1wAAAAkBAAAPAAAAAAAA&#10;AAEAIAAAACIAAABkcnMvZG93bnJldi54bWxQSwECFAAUAAAACACHTuJAsoIx06EBAAAfAwAADgAA&#10;AAAAAAABACAAAAAmAQAAZHJzL2Uyb0RvYy54bWxQSwUGAAAAAAYABgBZAQAAOQUAAAAA&#10;">
                <v:fill on="t" focussize="0,0"/>
                <v:stroke on="f"/>
                <v:imagedata o:title=""/>
                <o:lock v:ext="edit" aspectratio="f"/>
              </v:rect>
            </w:pict>
          </mc:Fallback>
        </mc:AlternateContent>
      </w:r>
      <w:r>
        <w:rPr>
          <w:color w:val="3F3B3A"/>
          <w:sz w:val="20"/>
        </w:rPr>
        <w:t>Parameter setting interface</w:t>
      </w:r>
    </w:p>
    <w:p>
      <w:pPr>
        <w:spacing w:before="134" w:line="273" w:lineRule="auto"/>
        <w:ind w:left="1188" w:right="1077" w:firstLine="7"/>
        <w:jc w:val="left"/>
        <w:rPr>
          <w:sz w:val="20"/>
        </w:rPr>
      </w:pPr>
      <w:r>
        <w:rPr>
          <w:color w:val="3F3B3A"/>
          <w:sz w:val="20"/>
        </w:rPr>
        <w:t>Press and hold Knob A and Knob B simultaneously in the current setting interface to enter the parame- ter setting interface. Press any button in this interface to return to the current setting interface. Other pa</w:t>
      </w:r>
    </w:p>
    <w:p>
      <w:pPr>
        <w:spacing w:before="35" w:line="304" w:lineRule="auto"/>
        <w:ind w:left="1250" w:right="1186" w:hanging="45"/>
        <w:jc w:val="left"/>
        <w:rPr>
          <w:sz w:val="20"/>
        </w:rPr>
      </w:pPr>
      <w:r>
        <w:rPr>
          <w:color w:val="3F3B3A"/>
          <w:sz w:val="20"/>
        </w:rPr>
        <w:t>-rameters can also be adjusted in this interface: press Knob A to select parameters, and Knob B to adjust parameter values.</w:t>
      </w:r>
    </w:p>
    <w:p>
      <w:pPr>
        <w:pStyle w:val="9"/>
        <w:spacing w:before="4"/>
        <w:rPr>
          <w:sz w:val="16"/>
        </w:rPr>
      </w:pPr>
    </w:p>
    <w:p>
      <w:pPr>
        <w:spacing w:before="44"/>
        <w:ind w:left="1195" w:right="0" w:firstLine="0"/>
        <w:jc w:val="left"/>
        <w:rPr>
          <w:sz w:val="20"/>
        </w:rPr>
      </w:pPr>
      <w:r>
        <w:rPr>
          <w:rFonts w:hint="eastAsia" w:ascii="微软雅黑" w:eastAsia="微软雅黑"/>
          <w:color w:val="3F3B3A"/>
          <w:sz w:val="20"/>
        </w:rPr>
        <w:t>（</w:t>
      </w:r>
      <w:r>
        <w:rPr>
          <w:color w:val="3F3B3A"/>
          <w:sz w:val="20"/>
        </w:rPr>
        <w:t>1</w:t>
      </w:r>
      <w:r>
        <w:rPr>
          <w:rFonts w:hint="eastAsia" w:ascii="微软雅黑" w:eastAsia="微软雅黑"/>
          <w:color w:val="3F3B3A"/>
          <w:sz w:val="20"/>
        </w:rPr>
        <w:t>）</w:t>
      </w:r>
      <w:r>
        <w:rPr>
          <w:color w:val="3F3B3A"/>
          <w:sz w:val="20"/>
        </w:rPr>
        <w:t>Select welding mode</w:t>
      </w:r>
    </w:p>
    <w:p>
      <w:pPr>
        <w:spacing w:before="71" w:line="326" w:lineRule="auto"/>
        <w:ind w:left="1181" w:right="1215" w:firstLine="14"/>
        <w:jc w:val="left"/>
        <w:rPr>
          <w:sz w:val="20"/>
        </w:rPr>
      </w:pPr>
      <w:r>
        <w:rPr>
          <w:color w:val="3F3B3A"/>
          <w:sz w:val="20"/>
        </w:rPr>
        <w:t xml:space="preserve">As soon as you enter the parameter setting interface, the current welding mode will be displayed. Use Key E to adjust the welding mode. See </w:t>
      </w:r>
      <w:r>
        <w:rPr>
          <w:color w:val="3F3B3A"/>
          <w:spacing w:val="-4"/>
          <w:sz w:val="20"/>
        </w:rPr>
        <w:t xml:space="preserve">Table-1 </w:t>
      </w:r>
      <w:r>
        <w:rPr>
          <w:color w:val="3F3B3A"/>
          <w:sz w:val="20"/>
        </w:rPr>
        <w:t xml:space="preserve">for various welding modes. This welding machine supports up to 14 welding modes, depending on the specifications of the product ordered by the </w:t>
      </w:r>
      <w:r>
        <w:rPr>
          <w:color w:val="3F3B3A"/>
          <w:spacing w:val="-3"/>
          <w:sz w:val="20"/>
        </w:rPr>
        <w:t xml:space="preserve">user. </w:t>
      </w:r>
      <w:r>
        <w:rPr>
          <w:color w:val="3F3B3A"/>
          <w:sz w:val="20"/>
        </w:rPr>
        <w:t>Users can also purchase passwords later to add welding</w:t>
      </w:r>
      <w:r>
        <w:rPr>
          <w:color w:val="3F3B3A"/>
          <w:spacing w:val="-1"/>
          <w:sz w:val="20"/>
        </w:rPr>
        <w:t xml:space="preserve"> </w:t>
      </w:r>
      <w:r>
        <w:rPr>
          <w:color w:val="3F3B3A"/>
          <w:sz w:val="20"/>
        </w:rPr>
        <w:t>modes.</w:t>
      </w:r>
    </w:p>
    <w:p>
      <w:pPr>
        <w:pStyle w:val="9"/>
        <w:rPr>
          <w:sz w:val="20"/>
        </w:rPr>
      </w:pPr>
    </w:p>
    <w:p>
      <w:pPr>
        <w:pStyle w:val="9"/>
        <w:rPr>
          <w:sz w:val="20"/>
        </w:rPr>
      </w:pPr>
      <w:r>
        <mc:AlternateContent>
          <mc:Choice Requires="wpg">
            <w:drawing>
              <wp:anchor distT="0" distB="0" distL="114300" distR="114300" simplePos="0" relativeHeight="246068224" behindDoc="1" locked="0" layoutInCell="1" allowOverlap="1">
                <wp:simplePos x="0" y="0"/>
                <wp:positionH relativeFrom="page">
                  <wp:posOffset>1191895</wp:posOffset>
                </wp:positionH>
                <wp:positionV relativeFrom="paragraph">
                  <wp:posOffset>14605</wp:posOffset>
                </wp:positionV>
                <wp:extent cx="4445000" cy="2394585"/>
                <wp:effectExtent l="0" t="4445" r="12700" b="20320"/>
                <wp:wrapNone/>
                <wp:docPr id="3231" name="组合 1408"/>
                <wp:cNvGraphicFramePr/>
                <a:graphic xmlns:a="http://schemas.openxmlformats.org/drawingml/2006/main">
                  <a:graphicData uri="http://schemas.microsoft.com/office/word/2010/wordprocessingGroup">
                    <wpg:wgp>
                      <wpg:cNvGrpSpPr/>
                      <wpg:grpSpPr>
                        <a:xfrm>
                          <a:off x="0" y="0"/>
                          <a:ext cx="4445000" cy="2394585"/>
                          <a:chOff x="2372" y="-1507"/>
                          <a:chExt cx="7000" cy="3771"/>
                        </a:xfrm>
                      </wpg:grpSpPr>
                      <wps:wsp>
                        <wps:cNvPr id="3232" name="任意多边形 1409"/>
                        <wps:cNvSpPr/>
                        <wps:spPr>
                          <a:xfrm>
                            <a:off x="2372" y="258"/>
                            <a:ext cx="7000" cy="2"/>
                          </a:xfrm>
                          <a:custGeom>
                            <a:avLst/>
                            <a:gdLst/>
                            <a:ahLst/>
                            <a:cxnLst/>
                            <a:pathLst>
                              <a:path w="7000">
                                <a:moveTo>
                                  <a:pt x="0" y="0"/>
                                </a:moveTo>
                                <a:lnTo>
                                  <a:pt x="1695" y="0"/>
                                </a:lnTo>
                                <a:moveTo>
                                  <a:pt x="5305" y="0"/>
                                </a:moveTo>
                                <a:lnTo>
                                  <a:pt x="7000" y="0"/>
                                </a:lnTo>
                              </a:path>
                            </a:pathLst>
                          </a:custGeom>
                          <a:noFill/>
                          <a:ln w="7200" cap="flat" cmpd="sng">
                            <a:solidFill>
                              <a:srgbClr val="231916"/>
                            </a:solidFill>
                            <a:prstDash val="solid"/>
                            <a:headEnd type="none" w="med" len="med"/>
                            <a:tailEnd type="none" w="med" len="med"/>
                          </a:ln>
                        </wps:spPr>
                        <wps:bodyPr upright="1"/>
                      </wps:wsp>
                      <wps:wsp>
                        <wps:cNvPr id="3233" name="直线 1410"/>
                        <wps:cNvCnPr/>
                        <wps:spPr>
                          <a:xfrm>
                            <a:off x="9007" y="2258"/>
                            <a:ext cx="8" cy="0"/>
                          </a:xfrm>
                          <a:prstGeom prst="line">
                            <a:avLst/>
                          </a:prstGeom>
                          <a:ln w="7621" cap="flat" cmpd="sng">
                            <a:solidFill>
                              <a:srgbClr val="000000"/>
                            </a:solidFill>
                            <a:prstDash val="solid"/>
                            <a:headEnd type="none" w="med" len="med"/>
                            <a:tailEnd type="none" w="med" len="med"/>
                          </a:ln>
                        </wps:spPr>
                        <wps:bodyPr upright="1"/>
                      </wps:wsp>
                      <wps:wsp>
                        <wps:cNvPr id="3234" name="直线 1411"/>
                        <wps:cNvCnPr/>
                        <wps:spPr>
                          <a:xfrm>
                            <a:off x="2749" y="2264"/>
                            <a:ext cx="6262" cy="0"/>
                          </a:xfrm>
                          <a:prstGeom prst="line">
                            <a:avLst/>
                          </a:prstGeom>
                          <a:ln w="5400" cap="flat" cmpd="sng">
                            <a:solidFill>
                              <a:srgbClr val="000000"/>
                            </a:solidFill>
                            <a:prstDash val="solid"/>
                            <a:headEnd type="none" w="med" len="med"/>
                            <a:tailEnd type="none" w="med" len="med"/>
                          </a:ln>
                        </wps:spPr>
                        <wps:bodyPr upright="1"/>
                      </wps:wsp>
                      <wps:wsp>
                        <wps:cNvPr id="3235" name="直线 1412"/>
                        <wps:cNvCnPr/>
                        <wps:spPr>
                          <a:xfrm>
                            <a:off x="2745" y="2258"/>
                            <a:ext cx="8" cy="0"/>
                          </a:xfrm>
                          <a:prstGeom prst="line">
                            <a:avLst/>
                          </a:prstGeom>
                          <a:ln w="7621" cap="flat" cmpd="sng">
                            <a:solidFill>
                              <a:srgbClr val="000000"/>
                            </a:solidFill>
                            <a:prstDash val="solid"/>
                            <a:headEnd type="none" w="med" len="med"/>
                            <a:tailEnd type="none" w="med" len="med"/>
                          </a:ln>
                        </wps:spPr>
                        <wps:bodyPr upright="1"/>
                      </wps:wsp>
                      <wps:wsp>
                        <wps:cNvPr id="3236" name="任意多边形 1413"/>
                        <wps:cNvSpPr/>
                        <wps:spPr>
                          <a:xfrm>
                            <a:off x="2671" y="-1507"/>
                            <a:ext cx="6417" cy="3771"/>
                          </a:xfrm>
                          <a:custGeom>
                            <a:avLst/>
                            <a:gdLst/>
                            <a:ahLst/>
                            <a:cxnLst/>
                            <a:pathLst>
                              <a:path w="6417" h="3771">
                                <a:moveTo>
                                  <a:pt x="6339" y="3759"/>
                                </a:moveTo>
                                <a:lnTo>
                                  <a:pt x="77" y="3759"/>
                                </a:lnTo>
                                <a:moveTo>
                                  <a:pt x="6339" y="3771"/>
                                </a:moveTo>
                                <a:lnTo>
                                  <a:pt x="6368" y="3765"/>
                                </a:lnTo>
                                <a:lnTo>
                                  <a:pt x="6392" y="3750"/>
                                </a:lnTo>
                                <a:lnTo>
                                  <a:pt x="6409" y="3726"/>
                                </a:lnTo>
                                <a:lnTo>
                                  <a:pt x="6415" y="3697"/>
                                </a:lnTo>
                                <a:moveTo>
                                  <a:pt x="6339" y="3759"/>
                                </a:moveTo>
                                <a:lnTo>
                                  <a:pt x="6368" y="3753"/>
                                </a:lnTo>
                                <a:lnTo>
                                  <a:pt x="6392" y="3738"/>
                                </a:lnTo>
                                <a:lnTo>
                                  <a:pt x="6409" y="3714"/>
                                </a:lnTo>
                                <a:lnTo>
                                  <a:pt x="6415" y="3685"/>
                                </a:lnTo>
                                <a:moveTo>
                                  <a:pt x="1" y="3685"/>
                                </a:moveTo>
                                <a:lnTo>
                                  <a:pt x="7" y="3714"/>
                                </a:lnTo>
                                <a:lnTo>
                                  <a:pt x="23" y="3738"/>
                                </a:lnTo>
                                <a:lnTo>
                                  <a:pt x="48" y="3753"/>
                                </a:lnTo>
                                <a:lnTo>
                                  <a:pt x="77" y="3759"/>
                                </a:lnTo>
                                <a:moveTo>
                                  <a:pt x="1" y="3697"/>
                                </a:moveTo>
                                <a:lnTo>
                                  <a:pt x="7" y="3726"/>
                                </a:lnTo>
                                <a:lnTo>
                                  <a:pt x="23" y="3750"/>
                                </a:lnTo>
                                <a:lnTo>
                                  <a:pt x="48" y="3765"/>
                                </a:lnTo>
                                <a:lnTo>
                                  <a:pt x="77" y="3771"/>
                                </a:lnTo>
                                <a:moveTo>
                                  <a:pt x="6415" y="3695"/>
                                </a:moveTo>
                                <a:lnTo>
                                  <a:pt x="6415" y="3697"/>
                                </a:lnTo>
                                <a:lnTo>
                                  <a:pt x="6415" y="3699"/>
                                </a:lnTo>
                                <a:lnTo>
                                  <a:pt x="6415" y="3701"/>
                                </a:lnTo>
                                <a:lnTo>
                                  <a:pt x="6415" y="3703"/>
                                </a:lnTo>
                                <a:lnTo>
                                  <a:pt x="6415" y="3705"/>
                                </a:lnTo>
                                <a:lnTo>
                                  <a:pt x="6415" y="3707"/>
                                </a:lnTo>
                                <a:lnTo>
                                  <a:pt x="6414" y="3709"/>
                                </a:lnTo>
                                <a:lnTo>
                                  <a:pt x="6414" y="3711"/>
                                </a:lnTo>
                                <a:lnTo>
                                  <a:pt x="6413" y="3713"/>
                                </a:lnTo>
                                <a:lnTo>
                                  <a:pt x="6413" y="3715"/>
                                </a:lnTo>
                                <a:lnTo>
                                  <a:pt x="6413" y="3716"/>
                                </a:lnTo>
                                <a:lnTo>
                                  <a:pt x="6412" y="3718"/>
                                </a:lnTo>
                                <a:lnTo>
                                  <a:pt x="6411" y="3720"/>
                                </a:lnTo>
                                <a:lnTo>
                                  <a:pt x="6411" y="3722"/>
                                </a:lnTo>
                                <a:lnTo>
                                  <a:pt x="6410" y="3724"/>
                                </a:lnTo>
                                <a:lnTo>
                                  <a:pt x="6409" y="3726"/>
                                </a:lnTo>
                                <a:lnTo>
                                  <a:pt x="6409" y="3727"/>
                                </a:lnTo>
                                <a:lnTo>
                                  <a:pt x="6408" y="3729"/>
                                </a:lnTo>
                                <a:lnTo>
                                  <a:pt x="6407" y="3731"/>
                                </a:lnTo>
                                <a:lnTo>
                                  <a:pt x="6406" y="3732"/>
                                </a:lnTo>
                                <a:lnTo>
                                  <a:pt x="6405" y="3734"/>
                                </a:lnTo>
                                <a:lnTo>
                                  <a:pt x="6404" y="3736"/>
                                </a:lnTo>
                                <a:lnTo>
                                  <a:pt x="6403" y="3737"/>
                                </a:lnTo>
                                <a:lnTo>
                                  <a:pt x="6402" y="3739"/>
                                </a:lnTo>
                                <a:lnTo>
                                  <a:pt x="6401" y="3740"/>
                                </a:lnTo>
                                <a:lnTo>
                                  <a:pt x="6399" y="3742"/>
                                </a:lnTo>
                                <a:lnTo>
                                  <a:pt x="6398" y="3744"/>
                                </a:lnTo>
                                <a:lnTo>
                                  <a:pt x="6397" y="3745"/>
                                </a:lnTo>
                                <a:lnTo>
                                  <a:pt x="6395" y="3747"/>
                                </a:lnTo>
                                <a:lnTo>
                                  <a:pt x="6394" y="3748"/>
                                </a:lnTo>
                                <a:lnTo>
                                  <a:pt x="6392" y="3751"/>
                                </a:lnTo>
                                <a:lnTo>
                                  <a:pt x="6389" y="3753"/>
                                </a:lnTo>
                                <a:lnTo>
                                  <a:pt x="6386" y="3755"/>
                                </a:lnTo>
                                <a:lnTo>
                                  <a:pt x="6384" y="3757"/>
                                </a:lnTo>
                                <a:lnTo>
                                  <a:pt x="6381" y="3759"/>
                                </a:lnTo>
                                <a:lnTo>
                                  <a:pt x="6378" y="3761"/>
                                </a:lnTo>
                                <a:lnTo>
                                  <a:pt x="6375" y="3762"/>
                                </a:lnTo>
                                <a:lnTo>
                                  <a:pt x="6372" y="3764"/>
                                </a:lnTo>
                                <a:lnTo>
                                  <a:pt x="6369" y="3765"/>
                                </a:lnTo>
                                <a:lnTo>
                                  <a:pt x="6366" y="3766"/>
                                </a:lnTo>
                                <a:lnTo>
                                  <a:pt x="6363" y="3767"/>
                                </a:lnTo>
                                <a:lnTo>
                                  <a:pt x="6360" y="3768"/>
                                </a:lnTo>
                                <a:lnTo>
                                  <a:pt x="6357" y="3769"/>
                                </a:lnTo>
                                <a:lnTo>
                                  <a:pt x="6354" y="3770"/>
                                </a:lnTo>
                                <a:lnTo>
                                  <a:pt x="6350" y="3770"/>
                                </a:lnTo>
                                <a:lnTo>
                                  <a:pt x="6347" y="3771"/>
                                </a:lnTo>
                                <a:lnTo>
                                  <a:pt x="6344" y="3771"/>
                                </a:lnTo>
                                <a:lnTo>
                                  <a:pt x="6340" y="3771"/>
                                </a:lnTo>
                                <a:moveTo>
                                  <a:pt x="76" y="3771"/>
                                </a:moveTo>
                                <a:lnTo>
                                  <a:pt x="74" y="3771"/>
                                </a:lnTo>
                                <a:lnTo>
                                  <a:pt x="72" y="3771"/>
                                </a:lnTo>
                                <a:lnTo>
                                  <a:pt x="70" y="3771"/>
                                </a:lnTo>
                                <a:lnTo>
                                  <a:pt x="68" y="3770"/>
                                </a:lnTo>
                                <a:lnTo>
                                  <a:pt x="66" y="3770"/>
                                </a:lnTo>
                                <a:lnTo>
                                  <a:pt x="63" y="3770"/>
                                </a:lnTo>
                                <a:moveTo>
                                  <a:pt x="63" y="3770"/>
                                </a:moveTo>
                                <a:lnTo>
                                  <a:pt x="55" y="3767"/>
                                </a:lnTo>
                                <a:lnTo>
                                  <a:pt x="46" y="3765"/>
                                </a:lnTo>
                                <a:lnTo>
                                  <a:pt x="38" y="3761"/>
                                </a:lnTo>
                                <a:lnTo>
                                  <a:pt x="30" y="3757"/>
                                </a:lnTo>
                                <a:lnTo>
                                  <a:pt x="24" y="3750"/>
                                </a:lnTo>
                                <a:lnTo>
                                  <a:pt x="18" y="3744"/>
                                </a:lnTo>
                                <a:lnTo>
                                  <a:pt x="12" y="3737"/>
                                </a:lnTo>
                                <a:lnTo>
                                  <a:pt x="7" y="3729"/>
                                </a:lnTo>
                                <a:lnTo>
                                  <a:pt x="5" y="3721"/>
                                </a:lnTo>
                                <a:lnTo>
                                  <a:pt x="3" y="3716"/>
                                </a:lnTo>
                                <a:lnTo>
                                  <a:pt x="3" y="3711"/>
                                </a:lnTo>
                                <a:lnTo>
                                  <a:pt x="2" y="3706"/>
                                </a:lnTo>
                                <a:moveTo>
                                  <a:pt x="76" y="3771"/>
                                </a:moveTo>
                                <a:lnTo>
                                  <a:pt x="6340" y="3771"/>
                                </a:lnTo>
                                <a:moveTo>
                                  <a:pt x="76" y="0"/>
                                </a:moveTo>
                                <a:lnTo>
                                  <a:pt x="47" y="5"/>
                                </a:lnTo>
                                <a:lnTo>
                                  <a:pt x="23" y="21"/>
                                </a:lnTo>
                                <a:lnTo>
                                  <a:pt x="6" y="45"/>
                                </a:lnTo>
                                <a:lnTo>
                                  <a:pt x="0" y="74"/>
                                </a:lnTo>
                                <a:moveTo>
                                  <a:pt x="76" y="0"/>
                                </a:moveTo>
                                <a:lnTo>
                                  <a:pt x="6340" y="0"/>
                                </a:lnTo>
                                <a:moveTo>
                                  <a:pt x="6416" y="74"/>
                                </a:moveTo>
                                <a:lnTo>
                                  <a:pt x="6410" y="45"/>
                                </a:lnTo>
                                <a:lnTo>
                                  <a:pt x="6393" y="21"/>
                                </a:lnTo>
                                <a:lnTo>
                                  <a:pt x="6369" y="5"/>
                                </a:lnTo>
                                <a:lnTo>
                                  <a:pt x="6340" y="0"/>
                                </a:lnTo>
                              </a:path>
                            </a:pathLst>
                          </a:custGeom>
                          <a:noFill/>
                          <a:ln w="5400" cap="flat" cmpd="sng">
                            <a:solidFill>
                              <a:srgbClr val="000000"/>
                            </a:solidFill>
                            <a:prstDash val="solid"/>
                            <a:headEnd type="none" w="med" len="med"/>
                            <a:tailEnd type="none" w="med" len="med"/>
                          </a:ln>
                        </wps:spPr>
                        <wps:bodyPr upright="1"/>
                      </wps:wsp>
                      <wps:wsp>
                        <wps:cNvPr id="3237" name="直线 1414"/>
                        <wps:cNvCnPr/>
                        <wps:spPr>
                          <a:xfrm>
                            <a:off x="9088" y="-1438"/>
                            <a:ext cx="0" cy="3632"/>
                          </a:xfrm>
                          <a:prstGeom prst="line">
                            <a:avLst/>
                          </a:prstGeom>
                          <a:ln w="5763" cap="flat" cmpd="sng">
                            <a:solidFill>
                              <a:srgbClr val="000000"/>
                            </a:solidFill>
                            <a:prstDash val="solid"/>
                            <a:headEnd type="none" w="med" len="med"/>
                            <a:tailEnd type="none" w="med" len="med"/>
                          </a:ln>
                        </wps:spPr>
                        <wps:bodyPr upright="1"/>
                      </wps:wsp>
                      <wps:wsp>
                        <wps:cNvPr id="3238" name="直线 1415"/>
                        <wps:cNvCnPr/>
                        <wps:spPr>
                          <a:xfrm>
                            <a:off x="2672" y="-1438"/>
                            <a:ext cx="0" cy="3632"/>
                          </a:xfrm>
                          <a:prstGeom prst="line">
                            <a:avLst/>
                          </a:prstGeom>
                          <a:ln w="5763" cap="flat" cmpd="sng">
                            <a:solidFill>
                              <a:srgbClr val="000000"/>
                            </a:solidFill>
                            <a:prstDash val="solid"/>
                            <a:headEnd type="none" w="med" len="med"/>
                            <a:tailEnd type="none" w="med" len="med"/>
                          </a:ln>
                        </wps:spPr>
                        <wps:bodyPr upright="1"/>
                      </wps:wsp>
                      <pic:pic xmlns:pic="http://schemas.openxmlformats.org/drawingml/2006/picture">
                        <pic:nvPicPr>
                          <pic:cNvPr id="3239" name="图片 1416"/>
                          <pic:cNvPicPr>
                            <a:picLocks noChangeAspect="1"/>
                          </pic:cNvPicPr>
                        </pic:nvPicPr>
                        <pic:blipFill>
                          <a:blip r:embed="rId38"/>
                          <a:stretch>
                            <a:fillRect/>
                          </a:stretch>
                        </pic:blipFill>
                        <pic:spPr>
                          <a:xfrm>
                            <a:off x="3811" y="-239"/>
                            <a:ext cx="959" cy="986"/>
                          </a:xfrm>
                          <a:prstGeom prst="rect">
                            <a:avLst/>
                          </a:prstGeom>
                          <a:noFill/>
                          <a:ln w="9525">
                            <a:noFill/>
                          </a:ln>
                        </pic:spPr>
                      </pic:pic>
                      <pic:pic xmlns:pic="http://schemas.openxmlformats.org/drawingml/2006/picture">
                        <pic:nvPicPr>
                          <pic:cNvPr id="3240" name="图片 1417"/>
                          <pic:cNvPicPr>
                            <a:picLocks noChangeAspect="1"/>
                          </pic:cNvPicPr>
                        </pic:nvPicPr>
                        <pic:blipFill>
                          <a:blip r:embed="rId39"/>
                          <a:stretch>
                            <a:fillRect/>
                          </a:stretch>
                        </pic:blipFill>
                        <pic:spPr>
                          <a:xfrm>
                            <a:off x="6997" y="-258"/>
                            <a:ext cx="959" cy="986"/>
                          </a:xfrm>
                          <a:prstGeom prst="rect">
                            <a:avLst/>
                          </a:prstGeom>
                          <a:noFill/>
                          <a:ln w="9525">
                            <a:noFill/>
                          </a:ln>
                        </pic:spPr>
                      </pic:pic>
                      <pic:pic xmlns:pic="http://schemas.openxmlformats.org/drawingml/2006/picture">
                        <pic:nvPicPr>
                          <pic:cNvPr id="3241" name="图片 1418"/>
                          <pic:cNvPicPr>
                            <a:picLocks noChangeAspect="1"/>
                          </pic:cNvPicPr>
                        </pic:nvPicPr>
                        <pic:blipFill>
                          <a:blip r:embed="rId40"/>
                          <a:stretch>
                            <a:fillRect/>
                          </a:stretch>
                        </pic:blipFill>
                        <pic:spPr>
                          <a:xfrm>
                            <a:off x="4698" y="1057"/>
                            <a:ext cx="113" cy="113"/>
                          </a:xfrm>
                          <a:prstGeom prst="rect">
                            <a:avLst/>
                          </a:prstGeom>
                          <a:noFill/>
                          <a:ln w="9525">
                            <a:noFill/>
                          </a:ln>
                        </pic:spPr>
                      </pic:pic>
                      <pic:pic xmlns:pic="http://schemas.openxmlformats.org/drawingml/2006/picture">
                        <pic:nvPicPr>
                          <pic:cNvPr id="3242" name="图片 1419"/>
                          <pic:cNvPicPr>
                            <a:picLocks noChangeAspect="1"/>
                          </pic:cNvPicPr>
                        </pic:nvPicPr>
                        <pic:blipFill>
                          <a:blip r:embed="rId40"/>
                          <a:stretch>
                            <a:fillRect/>
                          </a:stretch>
                        </pic:blipFill>
                        <pic:spPr>
                          <a:xfrm>
                            <a:off x="4698" y="1216"/>
                            <a:ext cx="113" cy="113"/>
                          </a:xfrm>
                          <a:prstGeom prst="rect">
                            <a:avLst/>
                          </a:prstGeom>
                          <a:noFill/>
                          <a:ln w="9525">
                            <a:noFill/>
                          </a:ln>
                        </pic:spPr>
                      </pic:pic>
                      <pic:pic xmlns:pic="http://schemas.openxmlformats.org/drawingml/2006/picture">
                        <pic:nvPicPr>
                          <pic:cNvPr id="3243" name="图片 1420"/>
                          <pic:cNvPicPr>
                            <a:picLocks noChangeAspect="1"/>
                          </pic:cNvPicPr>
                        </pic:nvPicPr>
                        <pic:blipFill>
                          <a:blip r:embed="rId40"/>
                          <a:stretch>
                            <a:fillRect/>
                          </a:stretch>
                        </pic:blipFill>
                        <pic:spPr>
                          <a:xfrm>
                            <a:off x="4698" y="1375"/>
                            <a:ext cx="113" cy="113"/>
                          </a:xfrm>
                          <a:prstGeom prst="rect">
                            <a:avLst/>
                          </a:prstGeom>
                          <a:noFill/>
                          <a:ln w="9525">
                            <a:noFill/>
                          </a:ln>
                        </pic:spPr>
                      </pic:pic>
                      <pic:pic xmlns:pic="http://schemas.openxmlformats.org/drawingml/2006/picture">
                        <pic:nvPicPr>
                          <pic:cNvPr id="3244" name="图片 1421"/>
                          <pic:cNvPicPr>
                            <a:picLocks noChangeAspect="1"/>
                          </pic:cNvPicPr>
                        </pic:nvPicPr>
                        <pic:blipFill>
                          <a:blip r:embed="rId40"/>
                          <a:stretch>
                            <a:fillRect/>
                          </a:stretch>
                        </pic:blipFill>
                        <pic:spPr>
                          <a:xfrm>
                            <a:off x="4698" y="1535"/>
                            <a:ext cx="113" cy="113"/>
                          </a:xfrm>
                          <a:prstGeom prst="rect">
                            <a:avLst/>
                          </a:prstGeom>
                          <a:noFill/>
                          <a:ln w="9525">
                            <a:noFill/>
                          </a:ln>
                        </pic:spPr>
                      </pic:pic>
                      <pic:pic xmlns:pic="http://schemas.openxmlformats.org/drawingml/2006/picture">
                        <pic:nvPicPr>
                          <pic:cNvPr id="3245" name="图片 1422"/>
                          <pic:cNvPicPr>
                            <a:picLocks noChangeAspect="1"/>
                          </pic:cNvPicPr>
                        </pic:nvPicPr>
                        <pic:blipFill>
                          <a:blip r:embed="rId40"/>
                          <a:stretch>
                            <a:fillRect/>
                          </a:stretch>
                        </pic:blipFill>
                        <pic:spPr>
                          <a:xfrm>
                            <a:off x="6007" y="1137"/>
                            <a:ext cx="113" cy="113"/>
                          </a:xfrm>
                          <a:prstGeom prst="rect">
                            <a:avLst/>
                          </a:prstGeom>
                          <a:noFill/>
                          <a:ln w="9525">
                            <a:noFill/>
                          </a:ln>
                        </pic:spPr>
                      </pic:pic>
                      <pic:pic xmlns:pic="http://schemas.openxmlformats.org/drawingml/2006/picture">
                        <pic:nvPicPr>
                          <pic:cNvPr id="3246" name="图片 1423"/>
                          <pic:cNvPicPr>
                            <a:picLocks noChangeAspect="1"/>
                          </pic:cNvPicPr>
                        </pic:nvPicPr>
                        <pic:blipFill>
                          <a:blip r:embed="rId41"/>
                          <a:stretch>
                            <a:fillRect/>
                          </a:stretch>
                        </pic:blipFill>
                        <pic:spPr>
                          <a:xfrm>
                            <a:off x="6007" y="1295"/>
                            <a:ext cx="113" cy="113"/>
                          </a:xfrm>
                          <a:prstGeom prst="rect">
                            <a:avLst/>
                          </a:prstGeom>
                          <a:noFill/>
                          <a:ln w="9525">
                            <a:noFill/>
                          </a:ln>
                        </pic:spPr>
                      </pic:pic>
                      <pic:pic xmlns:pic="http://schemas.openxmlformats.org/drawingml/2006/picture">
                        <pic:nvPicPr>
                          <pic:cNvPr id="3247" name="图片 1424"/>
                          <pic:cNvPicPr>
                            <a:picLocks noChangeAspect="1"/>
                          </pic:cNvPicPr>
                        </pic:nvPicPr>
                        <pic:blipFill>
                          <a:blip r:embed="rId40"/>
                          <a:stretch>
                            <a:fillRect/>
                          </a:stretch>
                        </pic:blipFill>
                        <pic:spPr>
                          <a:xfrm>
                            <a:off x="6007" y="1453"/>
                            <a:ext cx="113" cy="113"/>
                          </a:xfrm>
                          <a:prstGeom prst="rect">
                            <a:avLst/>
                          </a:prstGeom>
                          <a:noFill/>
                          <a:ln w="9525">
                            <a:noFill/>
                          </a:ln>
                        </pic:spPr>
                      </pic:pic>
                      <pic:pic xmlns:pic="http://schemas.openxmlformats.org/drawingml/2006/picture">
                        <pic:nvPicPr>
                          <pic:cNvPr id="3248" name="图片 1425"/>
                          <pic:cNvPicPr>
                            <a:picLocks noChangeAspect="1"/>
                          </pic:cNvPicPr>
                        </pic:nvPicPr>
                        <pic:blipFill>
                          <a:blip r:embed="rId42"/>
                          <a:stretch>
                            <a:fillRect/>
                          </a:stretch>
                        </pic:blipFill>
                        <pic:spPr>
                          <a:xfrm>
                            <a:off x="7316" y="1057"/>
                            <a:ext cx="113" cy="113"/>
                          </a:xfrm>
                          <a:prstGeom prst="rect">
                            <a:avLst/>
                          </a:prstGeom>
                          <a:noFill/>
                          <a:ln w="9525">
                            <a:noFill/>
                          </a:ln>
                        </pic:spPr>
                      </pic:pic>
                      <pic:pic xmlns:pic="http://schemas.openxmlformats.org/drawingml/2006/picture">
                        <pic:nvPicPr>
                          <pic:cNvPr id="3249" name="图片 1426"/>
                          <pic:cNvPicPr>
                            <a:picLocks noChangeAspect="1"/>
                          </pic:cNvPicPr>
                        </pic:nvPicPr>
                        <pic:blipFill>
                          <a:blip r:embed="rId43"/>
                          <a:stretch>
                            <a:fillRect/>
                          </a:stretch>
                        </pic:blipFill>
                        <pic:spPr>
                          <a:xfrm>
                            <a:off x="7316" y="1215"/>
                            <a:ext cx="113" cy="113"/>
                          </a:xfrm>
                          <a:prstGeom prst="rect">
                            <a:avLst/>
                          </a:prstGeom>
                          <a:noFill/>
                          <a:ln w="9525">
                            <a:noFill/>
                          </a:ln>
                        </pic:spPr>
                      </pic:pic>
                      <pic:pic xmlns:pic="http://schemas.openxmlformats.org/drawingml/2006/picture">
                        <pic:nvPicPr>
                          <pic:cNvPr id="3250" name="图片 1427"/>
                          <pic:cNvPicPr>
                            <a:picLocks noChangeAspect="1"/>
                          </pic:cNvPicPr>
                        </pic:nvPicPr>
                        <pic:blipFill>
                          <a:blip r:embed="rId44"/>
                          <a:stretch>
                            <a:fillRect/>
                          </a:stretch>
                        </pic:blipFill>
                        <pic:spPr>
                          <a:xfrm>
                            <a:off x="7316" y="1373"/>
                            <a:ext cx="113" cy="113"/>
                          </a:xfrm>
                          <a:prstGeom prst="rect">
                            <a:avLst/>
                          </a:prstGeom>
                          <a:noFill/>
                          <a:ln w="9525">
                            <a:noFill/>
                          </a:ln>
                        </pic:spPr>
                      </pic:pic>
                      <pic:pic xmlns:pic="http://schemas.openxmlformats.org/drawingml/2006/picture">
                        <pic:nvPicPr>
                          <pic:cNvPr id="3251" name="图片 1428"/>
                          <pic:cNvPicPr>
                            <a:picLocks noChangeAspect="1"/>
                          </pic:cNvPicPr>
                        </pic:nvPicPr>
                        <pic:blipFill>
                          <a:blip r:embed="rId44"/>
                          <a:stretch>
                            <a:fillRect/>
                          </a:stretch>
                        </pic:blipFill>
                        <pic:spPr>
                          <a:xfrm>
                            <a:off x="7316" y="1532"/>
                            <a:ext cx="113" cy="113"/>
                          </a:xfrm>
                          <a:prstGeom prst="rect">
                            <a:avLst/>
                          </a:prstGeom>
                          <a:noFill/>
                          <a:ln w="9525">
                            <a:noFill/>
                          </a:ln>
                        </pic:spPr>
                      </pic:pic>
                      <pic:pic xmlns:pic="http://schemas.openxmlformats.org/drawingml/2006/picture">
                        <pic:nvPicPr>
                          <pic:cNvPr id="3252" name="图片 1429"/>
                          <pic:cNvPicPr>
                            <a:picLocks noChangeAspect="1"/>
                          </pic:cNvPicPr>
                        </pic:nvPicPr>
                        <pic:blipFill>
                          <a:blip r:embed="rId45"/>
                          <a:stretch>
                            <a:fillRect/>
                          </a:stretch>
                        </pic:blipFill>
                        <pic:spPr>
                          <a:xfrm>
                            <a:off x="3389" y="977"/>
                            <a:ext cx="113" cy="113"/>
                          </a:xfrm>
                          <a:prstGeom prst="rect">
                            <a:avLst/>
                          </a:prstGeom>
                          <a:noFill/>
                          <a:ln w="9525">
                            <a:noFill/>
                          </a:ln>
                        </pic:spPr>
                      </pic:pic>
                      <pic:pic xmlns:pic="http://schemas.openxmlformats.org/drawingml/2006/picture">
                        <pic:nvPicPr>
                          <pic:cNvPr id="3253" name="图片 1431"/>
                          <pic:cNvPicPr>
                            <a:picLocks noChangeAspect="1"/>
                          </pic:cNvPicPr>
                        </pic:nvPicPr>
                        <pic:blipFill>
                          <a:blip r:embed="rId44"/>
                          <a:stretch>
                            <a:fillRect/>
                          </a:stretch>
                        </pic:blipFill>
                        <pic:spPr>
                          <a:xfrm>
                            <a:off x="3389" y="1136"/>
                            <a:ext cx="113" cy="113"/>
                          </a:xfrm>
                          <a:prstGeom prst="rect">
                            <a:avLst/>
                          </a:prstGeom>
                          <a:noFill/>
                          <a:ln w="9525">
                            <a:noFill/>
                          </a:ln>
                        </pic:spPr>
                      </pic:pic>
                      <pic:pic xmlns:pic="http://schemas.openxmlformats.org/drawingml/2006/picture">
                        <pic:nvPicPr>
                          <pic:cNvPr id="3254" name="图片 1432"/>
                          <pic:cNvPicPr>
                            <a:picLocks noChangeAspect="1"/>
                          </pic:cNvPicPr>
                        </pic:nvPicPr>
                        <pic:blipFill>
                          <a:blip r:embed="rId44"/>
                          <a:stretch>
                            <a:fillRect/>
                          </a:stretch>
                        </pic:blipFill>
                        <pic:spPr>
                          <a:xfrm>
                            <a:off x="3389" y="1452"/>
                            <a:ext cx="113" cy="113"/>
                          </a:xfrm>
                          <a:prstGeom prst="rect">
                            <a:avLst/>
                          </a:prstGeom>
                          <a:noFill/>
                          <a:ln w="9525">
                            <a:noFill/>
                          </a:ln>
                        </pic:spPr>
                      </pic:pic>
                      <pic:pic xmlns:pic="http://schemas.openxmlformats.org/drawingml/2006/picture">
                        <pic:nvPicPr>
                          <pic:cNvPr id="3255" name="图片 1433"/>
                          <pic:cNvPicPr>
                            <a:picLocks noChangeAspect="1"/>
                          </pic:cNvPicPr>
                        </pic:nvPicPr>
                        <pic:blipFill>
                          <a:blip r:embed="rId44"/>
                          <a:stretch>
                            <a:fillRect/>
                          </a:stretch>
                        </pic:blipFill>
                        <pic:spPr>
                          <a:xfrm>
                            <a:off x="3389" y="1614"/>
                            <a:ext cx="113" cy="113"/>
                          </a:xfrm>
                          <a:prstGeom prst="rect">
                            <a:avLst/>
                          </a:prstGeom>
                          <a:noFill/>
                          <a:ln w="9525">
                            <a:noFill/>
                          </a:ln>
                        </pic:spPr>
                      </pic:pic>
                      <wps:wsp>
                        <wps:cNvPr id="3256" name="任意多边形 1434"/>
                        <wps:cNvSpPr/>
                        <wps:spPr>
                          <a:xfrm>
                            <a:off x="8241" y="484"/>
                            <a:ext cx="229" cy="46"/>
                          </a:xfrm>
                          <a:custGeom>
                            <a:avLst/>
                            <a:gdLst/>
                            <a:ahLst/>
                            <a:cxnLst/>
                            <a:pathLst>
                              <a:path w="229" h="46">
                                <a:moveTo>
                                  <a:pt x="0" y="0"/>
                                </a:moveTo>
                                <a:lnTo>
                                  <a:pt x="125" y="0"/>
                                </a:lnTo>
                                <a:moveTo>
                                  <a:pt x="107" y="45"/>
                                </a:moveTo>
                                <a:lnTo>
                                  <a:pt x="229" y="45"/>
                                </a:lnTo>
                              </a:path>
                            </a:pathLst>
                          </a:custGeom>
                          <a:noFill/>
                          <a:ln w="7200" cap="flat" cmpd="sng">
                            <a:solidFill>
                              <a:srgbClr val="231916"/>
                            </a:solidFill>
                            <a:prstDash val="solid"/>
                            <a:headEnd type="none" w="med" len="med"/>
                            <a:tailEnd type="none" w="med" len="med"/>
                          </a:ln>
                        </wps:spPr>
                        <wps:bodyPr upright="1"/>
                      </wps:wsp>
                      <wps:wsp>
                        <wps:cNvPr id="3257" name="直线 1435"/>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3258" name="任意多边形 1436"/>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3259" name="任意多边形 1437"/>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pic:pic xmlns:pic="http://schemas.openxmlformats.org/drawingml/2006/picture">
                        <pic:nvPicPr>
                          <pic:cNvPr id="3260" name="图片 1438"/>
                          <pic:cNvPicPr>
                            <a:picLocks noChangeAspect="1"/>
                          </pic:cNvPicPr>
                        </pic:nvPicPr>
                        <pic:blipFill>
                          <a:blip r:embed="rId46"/>
                          <a:stretch>
                            <a:fillRect/>
                          </a:stretch>
                        </pic:blipFill>
                        <pic:spPr>
                          <a:xfrm>
                            <a:off x="6747" y="1187"/>
                            <a:ext cx="331" cy="331"/>
                          </a:xfrm>
                          <a:prstGeom prst="rect">
                            <a:avLst/>
                          </a:prstGeom>
                          <a:noFill/>
                          <a:ln w="9525">
                            <a:noFill/>
                          </a:ln>
                        </pic:spPr>
                      </pic:pic>
                      <pic:pic xmlns:pic="http://schemas.openxmlformats.org/drawingml/2006/picture">
                        <pic:nvPicPr>
                          <pic:cNvPr id="3261" name="图片 1439"/>
                          <pic:cNvPicPr>
                            <a:picLocks noChangeAspect="1"/>
                          </pic:cNvPicPr>
                        </pic:nvPicPr>
                        <pic:blipFill>
                          <a:blip r:embed="rId47"/>
                          <a:stretch>
                            <a:fillRect/>
                          </a:stretch>
                        </pic:blipFill>
                        <pic:spPr>
                          <a:xfrm>
                            <a:off x="5483" y="1232"/>
                            <a:ext cx="331" cy="331"/>
                          </a:xfrm>
                          <a:prstGeom prst="rect">
                            <a:avLst/>
                          </a:prstGeom>
                          <a:noFill/>
                          <a:ln w="9525">
                            <a:noFill/>
                          </a:ln>
                        </pic:spPr>
                      </pic:pic>
                      <pic:pic xmlns:pic="http://schemas.openxmlformats.org/drawingml/2006/picture">
                        <pic:nvPicPr>
                          <pic:cNvPr id="3262" name="图片 1440"/>
                          <pic:cNvPicPr>
                            <a:picLocks noChangeAspect="1"/>
                          </pic:cNvPicPr>
                        </pic:nvPicPr>
                        <pic:blipFill>
                          <a:blip r:embed="rId48"/>
                          <a:stretch>
                            <a:fillRect/>
                          </a:stretch>
                        </pic:blipFill>
                        <pic:spPr>
                          <a:xfrm>
                            <a:off x="8056" y="1187"/>
                            <a:ext cx="331" cy="331"/>
                          </a:xfrm>
                          <a:prstGeom prst="rect">
                            <a:avLst/>
                          </a:prstGeom>
                          <a:noFill/>
                          <a:ln w="9525">
                            <a:noFill/>
                          </a:ln>
                        </pic:spPr>
                      </pic:pic>
                      <pic:pic xmlns:pic="http://schemas.openxmlformats.org/drawingml/2006/picture">
                        <pic:nvPicPr>
                          <pic:cNvPr id="3263" name="图片 1441"/>
                          <pic:cNvPicPr>
                            <a:picLocks noChangeAspect="1"/>
                          </pic:cNvPicPr>
                        </pic:nvPicPr>
                        <pic:blipFill>
                          <a:blip r:embed="rId49"/>
                          <a:stretch>
                            <a:fillRect/>
                          </a:stretch>
                        </pic:blipFill>
                        <pic:spPr>
                          <a:xfrm>
                            <a:off x="4189" y="1187"/>
                            <a:ext cx="331" cy="331"/>
                          </a:xfrm>
                          <a:prstGeom prst="rect">
                            <a:avLst/>
                          </a:prstGeom>
                          <a:noFill/>
                          <a:ln w="9525">
                            <a:noFill/>
                          </a:ln>
                        </pic:spPr>
                      </pic:pic>
                      <wps:wsp>
                        <wps:cNvPr id="3264" name="任意多边形 1442"/>
                        <wps:cNvSpPr/>
                        <wps:spPr>
                          <a:xfrm>
                            <a:off x="3315" y="933"/>
                            <a:ext cx="5146" cy="836"/>
                          </a:xfrm>
                          <a:custGeom>
                            <a:avLst/>
                            <a:gdLst/>
                            <a:ahLst/>
                            <a:cxnLst/>
                            <a:pathLst>
                              <a:path w="5146" h="836">
                                <a:moveTo>
                                  <a:pt x="32" y="0"/>
                                </a:moveTo>
                                <a:lnTo>
                                  <a:pt x="1178" y="0"/>
                                </a:lnTo>
                                <a:lnTo>
                                  <a:pt x="1190" y="2"/>
                                </a:lnTo>
                                <a:lnTo>
                                  <a:pt x="1200" y="9"/>
                                </a:lnTo>
                                <a:lnTo>
                                  <a:pt x="1207" y="20"/>
                                </a:lnTo>
                                <a:lnTo>
                                  <a:pt x="1209" y="32"/>
                                </a:lnTo>
                                <a:lnTo>
                                  <a:pt x="1209" y="804"/>
                                </a:lnTo>
                                <a:lnTo>
                                  <a:pt x="1207" y="816"/>
                                </a:lnTo>
                                <a:lnTo>
                                  <a:pt x="1200" y="826"/>
                                </a:lnTo>
                                <a:lnTo>
                                  <a:pt x="1190" y="833"/>
                                </a:lnTo>
                                <a:lnTo>
                                  <a:pt x="1178" y="836"/>
                                </a:lnTo>
                                <a:lnTo>
                                  <a:pt x="32" y="836"/>
                                </a:lnTo>
                                <a:lnTo>
                                  <a:pt x="19" y="833"/>
                                </a:lnTo>
                                <a:lnTo>
                                  <a:pt x="9" y="826"/>
                                </a:lnTo>
                                <a:lnTo>
                                  <a:pt x="2" y="816"/>
                                </a:lnTo>
                                <a:lnTo>
                                  <a:pt x="0" y="804"/>
                                </a:lnTo>
                                <a:lnTo>
                                  <a:pt x="0" y="32"/>
                                </a:lnTo>
                                <a:lnTo>
                                  <a:pt x="2" y="20"/>
                                </a:lnTo>
                                <a:lnTo>
                                  <a:pt x="9" y="9"/>
                                </a:lnTo>
                                <a:lnTo>
                                  <a:pt x="19" y="2"/>
                                </a:lnTo>
                                <a:lnTo>
                                  <a:pt x="32" y="0"/>
                                </a:lnTo>
                                <a:close/>
                                <a:moveTo>
                                  <a:pt x="1347" y="0"/>
                                </a:moveTo>
                                <a:lnTo>
                                  <a:pt x="2493" y="0"/>
                                </a:lnTo>
                                <a:lnTo>
                                  <a:pt x="2505" y="2"/>
                                </a:lnTo>
                                <a:lnTo>
                                  <a:pt x="2515" y="9"/>
                                </a:lnTo>
                                <a:lnTo>
                                  <a:pt x="2522" y="20"/>
                                </a:lnTo>
                                <a:lnTo>
                                  <a:pt x="2524" y="32"/>
                                </a:lnTo>
                                <a:lnTo>
                                  <a:pt x="2524" y="804"/>
                                </a:lnTo>
                                <a:lnTo>
                                  <a:pt x="2522" y="816"/>
                                </a:lnTo>
                                <a:lnTo>
                                  <a:pt x="2515" y="826"/>
                                </a:lnTo>
                                <a:lnTo>
                                  <a:pt x="2505" y="833"/>
                                </a:lnTo>
                                <a:lnTo>
                                  <a:pt x="2493" y="836"/>
                                </a:lnTo>
                                <a:lnTo>
                                  <a:pt x="1347" y="836"/>
                                </a:lnTo>
                                <a:lnTo>
                                  <a:pt x="1334" y="833"/>
                                </a:lnTo>
                                <a:lnTo>
                                  <a:pt x="1324" y="826"/>
                                </a:lnTo>
                                <a:lnTo>
                                  <a:pt x="1317" y="816"/>
                                </a:lnTo>
                                <a:lnTo>
                                  <a:pt x="1315" y="804"/>
                                </a:lnTo>
                                <a:lnTo>
                                  <a:pt x="1315" y="32"/>
                                </a:lnTo>
                                <a:lnTo>
                                  <a:pt x="1317" y="20"/>
                                </a:lnTo>
                                <a:lnTo>
                                  <a:pt x="1324" y="9"/>
                                </a:lnTo>
                                <a:lnTo>
                                  <a:pt x="1334" y="2"/>
                                </a:lnTo>
                                <a:lnTo>
                                  <a:pt x="1347" y="0"/>
                                </a:lnTo>
                                <a:close/>
                                <a:moveTo>
                                  <a:pt x="2655" y="0"/>
                                </a:moveTo>
                                <a:lnTo>
                                  <a:pt x="3801" y="0"/>
                                </a:lnTo>
                                <a:lnTo>
                                  <a:pt x="3813" y="2"/>
                                </a:lnTo>
                                <a:lnTo>
                                  <a:pt x="3823" y="9"/>
                                </a:lnTo>
                                <a:lnTo>
                                  <a:pt x="3830" y="20"/>
                                </a:lnTo>
                                <a:lnTo>
                                  <a:pt x="3833" y="32"/>
                                </a:lnTo>
                                <a:lnTo>
                                  <a:pt x="3833" y="804"/>
                                </a:lnTo>
                                <a:lnTo>
                                  <a:pt x="3830" y="816"/>
                                </a:lnTo>
                                <a:lnTo>
                                  <a:pt x="3823" y="826"/>
                                </a:lnTo>
                                <a:lnTo>
                                  <a:pt x="3813" y="833"/>
                                </a:lnTo>
                                <a:lnTo>
                                  <a:pt x="3801" y="836"/>
                                </a:lnTo>
                                <a:lnTo>
                                  <a:pt x="2655" y="836"/>
                                </a:lnTo>
                                <a:lnTo>
                                  <a:pt x="2643" y="833"/>
                                </a:lnTo>
                                <a:lnTo>
                                  <a:pt x="2633" y="826"/>
                                </a:lnTo>
                                <a:lnTo>
                                  <a:pt x="2626" y="816"/>
                                </a:lnTo>
                                <a:lnTo>
                                  <a:pt x="2623" y="804"/>
                                </a:lnTo>
                                <a:lnTo>
                                  <a:pt x="2623" y="32"/>
                                </a:lnTo>
                                <a:lnTo>
                                  <a:pt x="2626" y="20"/>
                                </a:lnTo>
                                <a:lnTo>
                                  <a:pt x="2633" y="9"/>
                                </a:lnTo>
                                <a:lnTo>
                                  <a:pt x="2643" y="2"/>
                                </a:lnTo>
                                <a:lnTo>
                                  <a:pt x="2655" y="0"/>
                                </a:lnTo>
                                <a:close/>
                                <a:moveTo>
                                  <a:pt x="3968" y="0"/>
                                </a:moveTo>
                                <a:lnTo>
                                  <a:pt x="5114" y="0"/>
                                </a:lnTo>
                                <a:lnTo>
                                  <a:pt x="5126" y="2"/>
                                </a:lnTo>
                                <a:lnTo>
                                  <a:pt x="5136" y="9"/>
                                </a:lnTo>
                                <a:lnTo>
                                  <a:pt x="5143" y="20"/>
                                </a:lnTo>
                                <a:lnTo>
                                  <a:pt x="5146" y="32"/>
                                </a:lnTo>
                                <a:lnTo>
                                  <a:pt x="5146" y="804"/>
                                </a:lnTo>
                                <a:lnTo>
                                  <a:pt x="5143" y="816"/>
                                </a:lnTo>
                                <a:lnTo>
                                  <a:pt x="5136" y="826"/>
                                </a:lnTo>
                                <a:lnTo>
                                  <a:pt x="5126" y="833"/>
                                </a:lnTo>
                                <a:lnTo>
                                  <a:pt x="5114" y="836"/>
                                </a:lnTo>
                                <a:lnTo>
                                  <a:pt x="3968" y="836"/>
                                </a:lnTo>
                                <a:lnTo>
                                  <a:pt x="3956" y="833"/>
                                </a:lnTo>
                                <a:lnTo>
                                  <a:pt x="3946" y="826"/>
                                </a:lnTo>
                                <a:lnTo>
                                  <a:pt x="3939" y="816"/>
                                </a:lnTo>
                                <a:lnTo>
                                  <a:pt x="3936" y="804"/>
                                </a:lnTo>
                                <a:lnTo>
                                  <a:pt x="3936" y="32"/>
                                </a:lnTo>
                                <a:lnTo>
                                  <a:pt x="3939" y="20"/>
                                </a:lnTo>
                                <a:lnTo>
                                  <a:pt x="3946" y="9"/>
                                </a:lnTo>
                                <a:lnTo>
                                  <a:pt x="3956" y="2"/>
                                </a:lnTo>
                                <a:lnTo>
                                  <a:pt x="3968" y="0"/>
                                </a:lnTo>
                                <a:close/>
                              </a:path>
                            </a:pathLst>
                          </a:custGeom>
                          <a:noFill/>
                          <a:ln w="3600" cap="flat" cmpd="sng">
                            <a:solidFill>
                              <a:srgbClr val="231916"/>
                            </a:solidFill>
                            <a:prstDash val="solid"/>
                            <a:headEnd type="none" w="med" len="med"/>
                            <a:tailEnd type="none" w="med" len="med"/>
                          </a:ln>
                        </wps:spPr>
                        <wps:bodyPr upright="1"/>
                      </wps:wsp>
                      <wps:wsp>
                        <wps:cNvPr id="3265" name="任意多边形 1443"/>
                        <wps:cNvSpPr/>
                        <wps:spPr>
                          <a:xfrm>
                            <a:off x="3262" y="-1179"/>
                            <a:ext cx="4760" cy="1717"/>
                          </a:xfrm>
                          <a:custGeom>
                            <a:avLst/>
                            <a:gdLst/>
                            <a:ahLst/>
                            <a:cxnLst/>
                            <a:pathLst>
                              <a:path w="4760" h="1717">
                                <a:moveTo>
                                  <a:pt x="490" y="0"/>
                                </a:moveTo>
                                <a:lnTo>
                                  <a:pt x="4759" y="0"/>
                                </a:lnTo>
                                <a:lnTo>
                                  <a:pt x="4759" y="712"/>
                                </a:lnTo>
                                <a:lnTo>
                                  <a:pt x="490" y="712"/>
                                </a:lnTo>
                                <a:lnTo>
                                  <a:pt x="490" y="0"/>
                                </a:lnTo>
                                <a:close/>
                                <a:moveTo>
                                  <a:pt x="0" y="1708"/>
                                </a:moveTo>
                                <a:lnTo>
                                  <a:pt x="121" y="1708"/>
                                </a:lnTo>
                                <a:moveTo>
                                  <a:pt x="220" y="1708"/>
                                </a:moveTo>
                                <a:lnTo>
                                  <a:pt x="350" y="1708"/>
                                </a:lnTo>
                                <a:moveTo>
                                  <a:pt x="115" y="1712"/>
                                </a:moveTo>
                                <a:lnTo>
                                  <a:pt x="115" y="1619"/>
                                </a:lnTo>
                                <a:moveTo>
                                  <a:pt x="227" y="1714"/>
                                </a:moveTo>
                                <a:lnTo>
                                  <a:pt x="227" y="1621"/>
                                </a:lnTo>
                                <a:moveTo>
                                  <a:pt x="1839" y="1671"/>
                                </a:moveTo>
                                <a:lnTo>
                                  <a:pt x="1963" y="1671"/>
                                </a:lnTo>
                                <a:moveTo>
                                  <a:pt x="1710" y="1717"/>
                                </a:moveTo>
                                <a:lnTo>
                                  <a:pt x="1832" y="1717"/>
                                </a:lnTo>
                                <a:moveTo>
                                  <a:pt x="1975" y="1717"/>
                                </a:moveTo>
                                <a:lnTo>
                                  <a:pt x="2105" y="1717"/>
                                </a:lnTo>
                              </a:path>
                            </a:pathLst>
                          </a:custGeom>
                          <a:noFill/>
                          <a:ln w="7200" cap="flat" cmpd="sng">
                            <a:solidFill>
                              <a:srgbClr val="231916"/>
                            </a:solidFill>
                            <a:prstDash val="solid"/>
                            <a:headEnd type="none" w="med" len="med"/>
                            <a:tailEnd type="none" w="med" len="med"/>
                          </a:ln>
                        </wps:spPr>
                        <wps:bodyPr upright="1"/>
                      </wps:wsp>
                      <wps:wsp>
                        <wps:cNvPr id="3266" name="任意多边形 1444"/>
                        <wps:cNvSpPr/>
                        <wps:spPr>
                          <a:xfrm>
                            <a:off x="5152" y="362"/>
                            <a:ext cx="20" cy="94"/>
                          </a:xfrm>
                          <a:custGeom>
                            <a:avLst/>
                            <a:gdLst/>
                            <a:ahLst/>
                            <a:cxnLst/>
                            <a:pathLst>
                              <a:path w="20" h="94">
                                <a:moveTo>
                                  <a:pt x="20" y="46"/>
                                </a:moveTo>
                                <a:lnTo>
                                  <a:pt x="0" y="46"/>
                                </a:lnTo>
                                <a:lnTo>
                                  <a:pt x="10" y="93"/>
                                </a:lnTo>
                                <a:lnTo>
                                  <a:pt x="20" y="46"/>
                                </a:lnTo>
                                <a:close/>
                                <a:moveTo>
                                  <a:pt x="15" y="0"/>
                                </a:moveTo>
                                <a:lnTo>
                                  <a:pt x="5" y="0"/>
                                </a:lnTo>
                                <a:lnTo>
                                  <a:pt x="5" y="46"/>
                                </a:lnTo>
                                <a:lnTo>
                                  <a:pt x="15" y="46"/>
                                </a:lnTo>
                                <a:lnTo>
                                  <a:pt x="15" y="0"/>
                                </a:lnTo>
                                <a:close/>
                              </a:path>
                            </a:pathLst>
                          </a:custGeom>
                          <a:solidFill>
                            <a:srgbClr val="231916"/>
                          </a:solidFill>
                          <a:ln w="9525">
                            <a:noFill/>
                          </a:ln>
                        </wps:spPr>
                        <wps:bodyPr upright="1"/>
                      </wps:wsp>
                      <wps:wsp>
                        <wps:cNvPr id="3267" name="任意多边形 1445"/>
                        <wps:cNvSpPr/>
                        <wps:spPr>
                          <a:xfrm>
                            <a:off x="5152" y="362"/>
                            <a:ext cx="1528" cy="170"/>
                          </a:xfrm>
                          <a:custGeom>
                            <a:avLst/>
                            <a:gdLst/>
                            <a:ahLst/>
                            <a:cxnLst/>
                            <a:pathLst>
                              <a:path w="1528" h="170">
                                <a:moveTo>
                                  <a:pt x="5" y="0"/>
                                </a:moveTo>
                                <a:lnTo>
                                  <a:pt x="5" y="46"/>
                                </a:lnTo>
                                <a:lnTo>
                                  <a:pt x="0" y="46"/>
                                </a:lnTo>
                                <a:lnTo>
                                  <a:pt x="10" y="93"/>
                                </a:lnTo>
                                <a:lnTo>
                                  <a:pt x="20" y="46"/>
                                </a:lnTo>
                                <a:lnTo>
                                  <a:pt x="15" y="46"/>
                                </a:lnTo>
                                <a:lnTo>
                                  <a:pt x="15" y="0"/>
                                </a:lnTo>
                                <a:lnTo>
                                  <a:pt x="5" y="0"/>
                                </a:lnTo>
                                <a:close/>
                                <a:moveTo>
                                  <a:pt x="1405" y="62"/>
                                </a:moveTo>
                                <a:lnTo>
                                  <a:pt x="1528" y="62"/>
                                </a:lnTo>
                                <a:moveTo>
                                  <a:pt x="1295" y="169"/>
                                </a:moveTo>
                                <a:lnTo>
                                  <a:pt x="1416" y="169"/>
                                </a:lnTo>
                              </a:path>
                            </a:pathLst>
                          </a:custGeom>
                          <a:noFill/>
                          <a:ln w="7200" cap="flat" cmpd="sng">
                            <a:solidFill>
                              <a:srgbClr val="231916"/>
                            </a:solidFill>
                            <a:prstDash val="solid"/>
                            <a:headEnd type="none" w="med" len="med"/>
                            <a:tailEnd type="none" w="med" len="med"/>
                          </a:ln>
                        </wps:spPr>
                        <wps:bodyPr upright="1"/>
                      </wps:wsp>
                      <wps:wsp>
                        <wps:cNvPr id="3268" name="直线 1446"/>
                        <wps:cNvCnPr/>
                        <wps:spPr>
                          <a:xfrm>
                            <a:off x="6666" y="535"/>
                            <a:ext cx="130" cy="0"/>
                          </a:xfrm>
                          <a:prstGeom prst="line">
                            <a:avLst/>
                          </a:prstGeom>
                          <a:ln w="2743" cap="flat" cmpd="sng">
                            <a:solidFill>
                              <a:srgbClr val="231916"/>
                            </a:solidFill>
                            <a:prstDash val="solid"/>
                            <a:headEnd type="none" w="med" len="med"/>
                            <a:tailEnd type="none" w="med" len="med"/>
                          </a:ln>
                        </wps:spPr>
                        <wps:bodyPr upright="1"/>
                      </wps:wsp>
                      <wps:wsp>
                        <wps:cNvPr id="3269" name="任意多边形 1447"/>
                        <wps:cNvSpPr/>
                        <wps:spPr>
                          <a:xfrm>
                            <a:off x="6561" y="446"/>
                            <a:ext cx="1909" cy="95"/>
                          </a:xfrm>
                          <a:custGeom>
                            <a:avLst/>
                            <a:gdLst/>
                            <a:ahLst/>
                            <a:cxnLst/>
                            <a:pathLst>
                              <a:path w="1909" h="95">
                                <a:moveTo>
                                  <a:pt x="0" y="93"/>
                                </a:moveTo>
                                <a:lnTo>
                                  <a:pt x="0" y="0"/>
                                </a:lnTo>
                                <a:moveTo>
                                  <a:pt x="112" y="95"/>
                                </a:moveTo>
                                <a:lnTo>
                                  <a:pt x="112" y="2"/>
                                </a:lnTo>
                                <a:moveTo>
                                  <a:pt x="1680" y="39"/>
                                </a:moveTo>
                                <a:lnTo>
                                  <a:pt x="1805" y="39"/>
                                </a:lnTo>
                                <a:moveTo>
                                  <a:pt x="1787" y="84"/>
                                </a:moveTo>
                                <a:lnTo>
                                  <a:pt x="1909" y="84"/>
                                </a:lnTo>
                              </a:path>
                            </a:pathLst>
                          </a:custGeom>
                          <a:noFill/>
                          <a:ln w="7200" cap="flat" cmpd="sng">
                            <a:solidFill>
                              <a:srgbClr val="231916"/>
                            </a:solidFill>
                            <a:prstDash val="solid"/>
                            <a:headEnd type="none" w="med" len="med"/>
                            <a:tailEnd type="none" w="med" len="med"/>
                          </a:ln>
                        </wps:spPr>
                        <wps:bodyPr upright="1"/>
                      </wps:wsp>
                      <wps:wsp>
                        <wps:cNvPr id="3270" name="直线 1448"/>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3271" name="任意多边形 1449"/>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3272" name="任意多边形 1450"/>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wps:wsp>
                        <wps:cNvPr id="3273" name="文本框 1451"/>
                        <wps:cNvSpPr txBox="1"/>
                        <wps:spPr>
                          <a:xfrm>
                            <a:off x="3196" y="134"/>
                            <a:ext cx="499" cy="610"/>
                          </a:xfrm>
                          <a:prstGeom prst="rect">
                            <a:avLst/>
                          </a:prstGeom>
                          <a:noFill/>
                          <a:ln w="9525">
                            <a:noFill/>
                          </a:ln>
                        </wps:spPr>
                        <wps:txbx>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wps:txbx>
                        <wps:bodyPr lIns="0" tIns="0" rIns="0" bIns="0" upright="1"/>
                      </wps:wsp>
                      <wps:wsp>
                        <wps:cNvPr id="3274" name="文本框 1452"/>
                        <wps:cNvSpPr txBox="1"/>
                        <wps:spPr>
                          <a:xfrm>
                            <a:off x="4953" y="551"/>
                            <a:ext cx="431" cy="201"/>
                          </a:xfrm>
                          <a:prstGeom prst="rect">
                            <a:avLst/>
                          </a:prstGeom>
                          <a:noFill/>
                          <a:ln w="9525">
                            <a:noFill/>
                          </a:ln>
                        </wps:spPr>
                        <wps:txbx>
                          <w:txbxContent>
                            <w:p>
                              <w:pPr>
                                <w:spacing w:before="10"/>
                                <w:ind w:left="0" w:right="0" w:firstLine="0"/>
                                <w:jc w:val="left"/>
                                <w:rPr>
                                  <w:b/>
                                  <w:sz w:val="15"/>
                                </w:rPr>
                              </w:pPr>
                              <w:r>
                                <w:rPr>
                                  <w:b/>
                                  <w:color w:val="231916"/>
                                  <w:w w:val="125"/>
                                  <w:sz w:val="15"/>
                                </w:rPr>
                                <w:t>Inch</w:t>
                              </w:r>
                            </w:p>
                          </w:txbxContent>
                        </wps:txbx>
                        <wps:bodyPr lIns="0" tIns="0" rIns="0" bIns="0" upright="1"/>
                      </wps:wsp>
                      <wps:wsp>
                        <wps:cNvPr id="3275" name="文本框 1453"/>
                        <wps:cNvSpPr txBox="1"/>
                        <wps:spPr>
                          <a:xfrm>
                            <a:off x="6316" y="549"/>
                            <a:ext cx="626" cy="201"/>
                          </a:xfrm>
                          <a:prstGeom prst="rect">
                            <a:avLst/>
                          </a:prstGeom>
                          <a:noFill/>
                          <a:ln w="9525">
                            <a:noFill/>
                          </a:ln>
                        </wps:spPr>
                        <wps:txbx>
                          <w:txbxContent>
                            <w:p>
                              <w:pPr>
                                <w:spacing w:before="10"/>
                                <w:ind w:left="0" w:right="0" w:firstLine="0"/>
                                <w:jc w:val="left"/>
                                <w:rPr>
                                  <w:b/>
                                  <w:sz w:val="15"/>
                                </w:rPr>
                              </w:pPr>
                              <w:r>
                                <w:rPr>
                                  <w:b/>
                                  <w:color w:val="231916"/>
                                  <w:sz w:val="15"/>
                                </w:rPr>
                                <w:t>Voltage</w:t>
                              </w:r>
                            </w:p>
                          </w:txbxContent>
                        </wps:txbx>
                        <wps:bodyPr lIns="0" tIns="0" rIns="0" bIns="0" upright="1"/>
                      </wps:wsp>
                      <wps:wsp>
                        <wps:cNvPr id="3276" name="文本框 1454"/>
                        <wps:cNvSpPr txBox="1"/>
                        <wps:spPr>
                          <a:xfrm>
                            <a:off x="8140" y="550"/>
                            <a:ext cx="345" cy="201"/>
                          </a:xfrm>
                          <a:prstGeom prst="rect">
                            <a:avLst/>
                          </a:prstGeom>
                          <a:noFill/>
                          <a:ln w="9525">
                            <a:noFill/>
                          </a:ln>
                        </wps:spPr>
                        <wps:txbx>
                          <w:txbxContent>
                            <w:p>
                              <w:pPr>
                                <w:spacing w:before="10"/>
                                <w:ind w:left="0" w:right="0" w:firstLine="0"/>
                                <w:jc w:val="left"/>
                                <w:rPr>
                                  <w:b/>
                                  <w:sz w:val="15"/>
                                </w:rPr>
                              </w:pPr>
                              <w:r>
                                <w:rPr>
                                  <w:b/>
                                  <w:color w:val="231916"/>
                                  <w:w w:val="105"/>
                                  <w:sz w:val="15"/>
                                </w:rPr>
                                <w:t>Gas</w:t>
                              </w:r>
                            </w:p>
                          </w:txbxContent>
                        </wps:txbx>
                        <wps:bodyPr lIns="0" tIns="0" rIns="0" bIns="0" upright="1"/>
                      </wps:wsp>
                      <wps:wsp>
                        <wps:cNvPr id="3277" name="文本框 1455"/>
                        <wps:cNvSpPr txBox="1"/>
                        <wps:spPr>
                          <a:xfrm>
                            <a:off x="3521" y="981"/>
                            <a:ext cx="641" cy="803"/>
                          </a:xfrm>
                          <a:prstGeom prst="rect">
                            <a:avLst/>
                          </a:prstGeom>
                          <a:noFill/>
                          <a:ln w="9525">
                            <a:noFill/>
                          </a:ln>
                        </wps:spPr>
                        <wps:txbx>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PULS</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DOUBLEPULSE</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ARC</w:t>
                              </w:r>
                            </w:p>
                            <w:p>
                              <w:pPr>
                                <w:spacing w:before="13" w:line="276" w:lineRule="auto"/>
                                <w:ind w:left="3" w:right="97" w:firstLine="4"/>
                                <w:jc w:val="left"/>
                                <w:rPr>
                                  <w:rFonts w:hint="eastAsia" w:eastAsia="宋体"/>
                                  <w:sz w:val="12"/>
                                  <w:lang w:val="en-US" w:eastAsia="zh-CN"/>
                                </w:rPr>
                              </w:pPr>
                            </w:p>
                          </w:txbxContent>
                        </wps:txbx>
                        <wps:bodyPr lIns="0" tIns="0" rIns="0" bIns="0" upright="1"/>
                      </wps:wsp>
                      <wps:wsp>
                        <wps:cNvPr id="3278" name="文本框 1456"/>
                        <wps:cNvSpPr txBox="1"/>
                        <wps:spPr>
                          <a:xfrm>
                            <a:off x="4823" y="1029"/>
                            <a:ext cx="698" cy="644"/>
                          </a:xfrm>
                          <a:prstGeom prst="rect">
                            <a:avLst/>
                          </a:prstGeom>
                          <a:noFill/>
                          <a:ln w="9525">
                            <a:noFill/>
                          </a:ln>
                        </wps:spPr>
                        <wps:txbx>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eastAsia" w:eastAsia="宋体"/>
                                  <w:sz w:val="12"/>
                                  <w:lang w:val="en-US" w:eastAsia="zh-CN"/>
                                </w:rPr>
                              </w:pPr>
                              <w:r>
                                <w:rPr>
                                  <w:rFonts w:hint="eastAsia" w:eastAsia="宋体"/>
                                  <w:sz w:val="12"/>
                                  <w:lang w:val="en-US" w:eastAsia="zh-CN"/>
                                </w:rPr>
                                <w:t>ATAINLESS</w:t>
                              </w:r>
                            </w:p>
                            <w:p>
                              <w:pPr>
                                <w:spacing w:before="4"/>
                                <w:ind w:left="0" w:right="0" w:firstLine="0"/>
                                <w:jc w:val="left"/>
                                <w:rPr>
                                  <w:rFonts w:hint="eastAsia" w:eastAsia="宋体"/>
                                  <w:sz w:val="12"/>
                                  <w:lang w:val="en-US" w:eastAsia="zh-CN"/>
                                </w:rPr>
                              </w:pPr>
                              <w:r>
                                <w:rPr>
                                  <w:rFonts w:hint="eastAsia" w:eastAsia="宋体"/>
                                  <w:sz w:val="12"/>
                                  <w:lang w:val="en-US" w:eastAsia="zh-CN"/>
                                </w:rPr>
                                <w:t>ALU。</w:t>
                              </w:r>
                            </w:p>
                          </w:txbxContent>
                        </wps:txbx>
                        <wps:bodyPr lIns="0" tIns="0" rIns="0" bIns="0" upright="1"/>
                      </wps:wsp>
                      <wps:wsp>
                        <wps:cNvPr id="3279" name="文本框 1457"/>
                        <wps:cNvSpPr txBox="1"/>
                        <wps:spPr>
                          <a:xfrm>
                            <a:off x="6190" y="1107"/>
                            <a:ext cx="313" cy="491"/>
                          </a:xfrm>
                          <a:prstGeom prst="rect">
                            <a:avLst/>
                          </a:prstGeom>
                          <a:noFill/>
                          <a:ln w="9525">
                            <a:noFill/>
                          </a:ln>
                        </wps:spPr>
                        <wps:txbx>
                          <w:txbxContent>
                            <w:p>
                              <w:pPr>
                                <w:spacing w:before="13" w:line="280" w:lineRule="auto"/>
                                <w:ind w:left="0" w:right="18" w:firstLine="0"/>
                                <w:jc w:val="both"/>
                                <w:rPr>
                                  <w:sz w:val="12"/>
                                </w:rPr>
                              </w:pPr>
                              <w:r>
                                <w:rPr>
                                  <w:color w:val="231916"/>
                                  <w:w w:val="105"/>
                                  <w:sz w:val="12"/>
                                </w:rPr>
                                <w:t>Ø0.8 Ø1.0 Ø1.2</w:t>
                              </w:r>
                            </w:p>
                          </w:txbxContent>
                        </wps:txbx>
                        <wps:bodyPr lIns="0" tIns="0" rIns="0" bIns="0" upright="1"/>
                      </wps:wsp>
                      <wps:wsp>
                        <wps:cNvPr id="3280" name="文本框 1458"/>
                        <wps:cNvSpPr txBox="1"/>
                        <wps:spPr>
                          <a:xfrm>
                            <a:off x="7506" y="1034"/>
                            <a:ext cx="216" cy="637"/>
                          </a:xfrm>
                          <a:prstGeom prst="rect">
                            <a:avLst/>
                          </a:prstGeom>
                          <a:noFill/>
                          <a:ln w="9525">
                            <a:noFill/>
                          </a:ln>
                        </wps:spPr>
                        <wps:txbx>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wps:txbx>
                        <wps:bodyPr lIns="0" tIns="0" rIns="0" bIns="0" upright="1"/>
                      </wps:wsp>
                      <wps:wsp>
                        <wps:cNvPr id="3281" name="文本框 1459"/>
                        <wps:cNvSpPr txBox="1"/>
                        <wps:spPr>
                          <a:xfrm>
                            <a:off x="3996" y="1796"/>
                            <a:ext cx="3499" cy="401"/>
                          </a:xfrm>
                          <a:prstGeom prst="rect">
                            <a:avLst/>
                          </a:prstGeom>
                          <a:noFill/>
                          <a:ln w="9525">
                            <a:noFill/>
                          </a:ln>
                        </wps:spPr>
                        <wps:txbx>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wps:txbx>
                        <wps:bodyPr lIns="0" tIns="0" rIns="0" bIns="0" upright="1"/>
                      </wps:wsp>
                    </wpg:wgp>
                  </a:graphicData>
                </a:graphic>
              </wp:anchor>
            </w:drawing>
          </mc:Choice>
          <mc:Fallback>
            <w:pict>
              <v:group id="组合 1408" o:spid="_x0000_s1026" o:spt="203" style="position:absolute;left:0pt;margin-left:93.85pt;margin-top:1.15pt;height:188.55pt;width:350pt;mso-position-horizontal-relative:page;z-index:-257248256;mso-width-relative:page;mso-height-relative:page;" coordorigin="2372,-1507" coordsize="7000,3771" o:gfxdata="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">
                <o:lock v:ext="edit" aspectratio="f"/>
                <v:shape id="任意多边形 1409" o:spid="_x0000_s1026" o:spt="100" style="position:absolute;left:2372;top:258;height:2;width:7000;" filled="f" stroked="t" coordsize="7000,1" o:gfxdata="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b3EvQAA&#10;AN0AAAAPAAAAAAAAAAEAIAAAACIAAABkcnMvZG93bnJldi54bWxQSwECFAAUAAAACACHTuJAMy8F&#10;njsAAAA5AAAAEAAAAAAAAAABACAAAAAMAQAAZHJzL3NoYXBleG1sLnhtbFBLBQYAAAAABgAGAFsB&#10;AAC2AwAAAAA=&#10;" path="m0,0l1695,0m5305,0l7000,0e">
                  <v:fill on="f" focussize="0,0"/>
                  <v:stroke weight="0.566929133858268pt" color="#231916" joinstyle="round"/>
                  <v:imagedata o:title=""/>
                  <o:lock v:ext="edit" aspectratio="f"/>
                </v:shape>
                <v:line id="直线 1410" o:spid="_x0000_s1026" o:spt="20" style="position:absolute;left:9007;top:2258;height:0;width:8;" filled="f" stroked="t" coordsize="21600,21600" o:gfxdata="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xtjj&#10;wAAAAN0AAAAPAAAAAAAAAAEAIAAAACIAAABkcnMvZG93bnJldi54bWxQSwECFAAUAAAACACHTuJA&#10;My8FnjsAAAA5AAAAEAAAAAAAAAABACAAAAAPAQAAZHJzL3NoYXBleG1sLnhtbFBLBQYAAAAABgAG&#10;AFsBAAC5AwAAAAA=&#10;">
                  <v:fill on="f" focussize="0,0"/>
                  <v:stroke weight="0.60007874015748pt" color="#000000" joinstyle="round"/>
                  <v:imagedata o:title=""/>
                  <o:lock v:ext="edit" aspectratio="f"/>
                </v:line>
                <v:line id="直线 1411" o:spid="_x0000_s1026" o:spt="20" style="position:absolute;left:2749;top:2264;height:0;width:6262;" filled="f" stroked="t" coordsize="21600,21600" o:gfxdata="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vtui/&#10;AAAA3QAAAA8AAAAAAAAAAQAgAAAAIgAAAGRycy9kb3ducmV2LnhtbFBLAQIUABQAAAAIAIdO4kAz&#10;LwWeOwAAADkAAAAQAAAAAAAAAAEAIAAAAA4BAABkcnMvc2hhcGV4bWwueG1sUEsFBgAAAAAGAAYA&#10;WwEAALgDAAAAAA==&#10;">
                  <v:fill on="f" focussize="0,0"/>
                  <v:stroke weight="0.425196850393701pt" color="#000000" joinstyle="round"/>
                  <v:imagedata o:title=""/>
                  <o:lock v:ext="edit" aspectratio="f"/>
                </v:line>
                <v:line id="直线 1412" o:spid="_x0000_s1026" o:spt="20" style="position:absolute;left:2745;top:2258;height:0;width:8;" filled="f" stroked="t" coordsize="21600,21600" o:gfxdata="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j5Qy/&#10;AAAA3QAAAA8AAAAAAAAAAQAgAAAAIgAAAGRycy9kb3ducmV2LnhtbFBLAQIUABQAAAAIAIdO4kAz&#10;LwWeOwAAADkAAAAQAAAAAAAAAAEAIAAAAA4BAABkcnMvc2hhcGV4bWwueG1sUEsFBgAAAAAGAAYA&#10;WwEAALgDAAAAAA==&#10;">
                  <v:fill on="f" focussize="0,0"/>
                  <v:stroke weight="0.60007874015748pt" color="#000000" joinstyle="round"/>
                  <v:imagedata o:title=""/>
                  <o:lock v:ext="edit" aspectratio="f"/>
                </v:line>
                <v:shape id="任意多边形 1413" o:spid="_x0000_s1026" o:spt="100" style="position:absolute;left:2671;top:-1507;height:3771;width:6417;" filled="f" stroked="t" coordsize="6417,3771" o:gfxdata="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lLFk&#10;wAAAAN0AAAAPAAAAAAAAAAEAIAAAACIAAABkcnMvZG93bnJldi54bWxQSwECFAAUAAAACACHTuJA&#10;My8FnjsAAAA5AAAAEAAAAAAAAAABACAAAAAPAQAAZHJzL3NoYXBleG1sLnhtbFBLBQYAAAAABgAG&#10;AFsBAAC5AwAAAAA=&#10;" path="m6339,3759l77,3759m6339,3771l6368,3765,6392,3750,6409,3726,6415,3697m6339,3759l6368,3753,6392,3738,6409,3714,6415,3685m1,3685l7,3714,23,3738,48,3753,77,3759m1,3697l7,3726,23,3750,48,3765,77,3771m6415,3695l6415,3697,6415,3699,6415,3701,6415,3703,6415,3705,6415,3707,6414,3709,6414,3711,6413,3713,6413,3715,6413,3716,6412,3718,6411,3720,6411,3722,6410,3724,6409,3726,6409,3727,6408,3729,6407,3731,6406,3732,6405,3734,6404,3736,6403,3737,6402,3739,6401,3740,6399,3742,6398,3744,6397,3745,6395,3747,6394,3748,6392,3751,6389,3753,6386,3755,6384,3757,6381,3759,6378,3761,6375,3762,6372,3764,6369,3765,6366,3766,6363,3767,6360,3768,6357,3769,6354,3770,6350,3770,6347,3771,6344,3771,6340,3771m76,3771l74,3771,72,3771,70,3771,68,3770,66,3770,63,3770m63,3770l55,3767,46,3765,38,3761,30,3757,24,3750,18,3744,12,3737,7,3729,5,3721,3,3716,3,3711,2,3706m76,3771l6340,3771m76,0l47,5,23,21,6,45,0,74m76,0l6340,0m6416,74l6410,45,6393,21,6369,5,6340,0e">
                  <v:fill on="f" focussize="0,0"/>
                  <v:stroke weight="0.425196850393701pt" color="#000000" joinstyle="round"/>
                  <v:imagedata o:title=""/>
                  <o:lock v:ext="edit" aspectratio="f"/>
                </v:shape>
                <v:line id="直线 1414" o:spid="_x0000_s1026" o:spt="20" style="position:absolute;left:9088;top:-1438;height:3632;width:0;" filled="f" stroked="t" coordsize="21600,21600" o:gfxdata="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ifS3&#10;wAAAAN0AAAAPAAAAAAAAAAEAIAAAACIAAABkcnMvZG93bnJldi54bWxQSwECFAAUAAAACACHTuJA&#10;My8FnjsAAAA5AAAAEAAAAAAAAAABACAAAAAPAQAAZHJzL3NoYXBleG1sLnhtbFBLBQYAAAAABgAG&#10;AFsBAAC5AwAAAAA=&#10;">
                  <v:fill on="f" focussize="0,0"/>
                  <v:stroke weight="0.453779527559055pt" color="#000000" joinstyle="round"/>
                  <v:imagedata o:title=""/>
                  <o:lock v:ext="edit" aspectratio="f"/>
                </v:line>
                <v:line id="直线 1415" o:spid="_x0000_s1026" o:spt="20" style="position:absolute;left:2672;top:-1438;height:3632;width:0;" filled="f" stroked="t" coordsize="21600,21600" o:gfxdata="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WYMW8AAAA&#10;3QAAAA8AAAAAAAAAAQAgAAAAIgAAAGRycy9kb3ducmV2LnhtbFBLAQIUABQAAAAIAIdO4kAzLwWe&#10;OwAAADkAAAAQAAAAAAAAAAEAIAAAAAsBAABkcnMvc2hhcGV4bWwueG1sUEsFBgAAAAAGAAYAWwEA&#10;ALUDAAAAAA==&#10;">
                  <v:fill on="f" focussize="0,0"/>
                  <v:stroke weight="0.453779527559055pt" color="#000000" joinstyle="round"/>
                  <v:imagedata o:title=""/>
                  <o:lock v:ext="edit" aspectratio="f"/>
                </v:line>
                <v:shape id="图片 1416" o:spid="_x0000_s1026" o:spt="75" type="#_x0000_t75" style="position:absolute;left:3811;top:-239;height:986;width:959;" filled="f" o:preferrelative="t" stroked="f" coordsize="21600,21600" o:gfxdata="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mZJC/&#10;AAAA3QAAAA8AAAAAAAAAAQAgAAAAIgAAAGRycy9kb3ducmV2LnhtbFBLAQIUABQAAAAIAIdO4kAz&#10;LwWeOwAAADkAAAAQAAAAAAAAAAEAIAAAAA4BAABkcnMvc2hhcGV4bWwueG1sUEsFBgAAAAAGAAYA&#10;WwEAALgDAAAAAA==&#10;">
                  <v:fill on="f" focussize="0,0"/>
                  <v:stroke on="f"/>
                  <v:imagedata r:id="rId38" o:title=""/>
                  <o:lock v:ext="edit" aspectratio="t"/>
                </v:shape>
                <v:shape id="图片 1417" o:spid="_x0000_s1026" o:spt="75" type="#_x0000_t75" style="position:absolute;left:6997;top:-258;height:986;width:959;" filled="f" o:preferrelative="t" stroked="f" coordsize="21600,21600" o:gfxdata="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XsFr4A&#10;AADdAAAADwAAAAAAAAABACAAAAAiAAAAZHJzL2Rvd25yZXYueG1sUEsBAhQAFAAAAAgAh07iQDMv&#10;BZ47AAAAOQAAABAAAAAAAAAAAQAgAAAADQEAAGRycy9zaGFwZXhtbC54bWxQSwUGAAAAAAYABgBb&#10;AQAAtwMAAAAA&#10;">
                  <v:fill on="f" focussize="0,0"/>
                  <v:stroke on="f"/>
                  <v:imagedata r:id="rId39" o:title=""/>
                  <o:lock v:ext="edit" aspectratio="t"/>
                </v:shape>
                <v:shape id="图片 1418" o:spid="_x0000_s1026" o:spt="75" type="#_x0000_t75" style="position:absolute;left:4698;top:1057;height:113;width:113;" filled="f" o:preferrelative="t" stroked="f" coordsize="21600,21600" o:gfxdata="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skMu&#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19" o:spid="_x0000_s1026" o:spt="75" type="#_x0000_t75" style="position:absolute;left:4698;top:1216;height:113;width:113;" filled="f" o:preferrelative="t" stroked="f" coordsize="21600,21600" o:gfxdata="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DdWb4A&#10;AADdAAAADwAAAAAAAAABACAAAAAiAAAAZHJzL2Rvd25yZXYueG1sUEsBAhQAFAAAAAgAh07iQDMv&#10;BZ47AAAAOQAAABAAAAAAAAAAAQAgAAAADQEAAGRycy9zaGFwZXhtbC54bWxQSwUGAAAAAAYABgBb&#10;AQAAtwMAAAAA&#10;">
                  <v:fill on="f" focussize="0,0"/>
                  <v:stroke on="f"/>
                  <v:imagedata r:id="rId40" o:title=""/>
                  <o:lock v:ext="edit" aspectratio="t"/>
                </v:shape>
                <v:shape id="图片 1420" o:spid="_x0000_s1026" o:spt="75" type="#_x0000_t75" style="position:absolute;left:4698;top:1375;height:113;width:113;" filled="f" o:preferrelative="t" stroked="f" coordsize="21600,21600" o:gfxdata="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seMK/&#10;AAAA3Q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21" o:spid="_x0000_s1026" o:spt="75" type="#_x0000_t75" style="position:absolute;left:4698;top:1535;height:113;width:113;" filled="f" o:preferrelative="t" stroked="f" coordsize="21600,21600" o:gfxdata="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eC2&#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2" o:spid="_x0000_s1026" o:spt="75" type="#_x0000_t75" style="position:absolute;left:6007;top:1137;height:113;width:113;" filled="f" o:preferrelative="t" stroked="f" coordsize="21600,21600" o:gfxdata="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lF&#10;LcEAAADdAAAADwAAAAAAAAABACAAAAAiAAAAZHJzL2Rvd25yZXYueG1sUEsBAhQAFAAAAAgAh07i&#10;QDMvBZ47AAAAOQAAABAAAAAAAAAAAQAgAAAAEAEAAGRycy9zaGFwZXhtbC54bWxQSwUGAAAAAAYA&#10;BgBbAQAAugMAAAAA&#10;">
                  <v:fill on="f" focussize="0,0"/>
                  <v:stroke on="f"/>
                  <v:imagedata r:id="rId40" o:title=""/>
                  <o:lock v:ext="edit" aspectratio="t"/>
                </v:shape>
                <v:shape id="图片 1423" o:spid="_x0000_s1026" o:spt="75" type="#_x0000_t75" style="position:absolute;left:6007;top:1295;height:113;width:113;" filled="f" o:preferrelative="t" stroked="f" coordsize="21600,21600" o:gfxdata="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EKovvQAA&#10;AN0AAAAPAAAAAAAAAAEAIAAAACIAAABkcnMvZG93bnJldi54bWxQSwECFAAUAAAACACHTuJAMy8F&#10;njsAAAA5AAAAEAAAAAAAAAABACAAAAAMAQAAZHJzL3NoYXBleG1sLnhtbFBLBQYAAAAABgAGAFsB&#10;AAC2AwAAAAA=&#10;">
                  <v:fill on="f" focussize="0,0"/>
                  <v:stroke on="f"/>
                  <v:imagedata r:id="rId41" o:title=""/>
                  <o:lock v:ext="edit" aspectratio="t"/>
                </v:shape>
                <v:shape id="图片 1424" o:spid="_x0000_s1026" o:spt="75" type="#_x0000_t75" style="position:absolute;left:6007;top:1453;height:113;width:113;" filled="f" o:preferrelative="t" stroked="f" coordsize="21600,21600" o:gfxdata="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d+&#10;wcEAAADdAAAADwAAAAAAAAABACAAAAAiAAAAZHJzL2Rvd25yZXYueG1sUEsBAhQAFAAAAAgAh07i&#10;QDMvBZ47AAAAOQAAABAAAAAAAAAAAQAgAAAAEAEAAGRycy9zaGFwZXhtbC54bWxQSwUGAAAAAAYA&#10;BgBbAQAAugMAAAAA&#10;">
                  <v:fill on="f" focussize="0,0"/>
                  <v:stroke on="f"/>
                  <v:imagedata r:id="rId40" o:title=""/>
                  <o:lock v:ext="edit" aspectratio="t"/>
                </v:shape>
                <v:shape id="图片 1425" o:spid="_x0000_s1026" o:spt="75" type="#_x0000_t75" style="position:absolute;left:7316;top:1057;height:113;width:113;" filled="f" o:preferrelative="t" stroked="f" coordsize="21600,21600" o:gfxdata="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S1LsAAADd&#10;AAAADwAAAAAAAAABACAAAAAiAAAAZHJzL2Rvd25yZXYueG1sUEsBAhQAFAAAAAgAh07iQDMvBZ47&#10;AAAAOQAAABAAAAAAAAAAAQAgAAAACgEAAGRycy9zaGFwZXhtbC54bWxQSwUGAAAAAAYABgBbAQAA&#10;tAMAAAAA&#10;">
                  <v:fill on="f" focussize="0,0"/>
                  <v:stroke on="f"/>
                  <v:imagedata r:id="rId42" o:title=""/>
                  <o:lock v:ext="edit" aspectratio="t"/>
                </v:shape>
                <v:shape id="图片 1426" o:spid="_x0000_s1026" o:spt="75" type="#_x0000_t75" style="position:absolute;left:7316;top:1215;height:113;width:113;" filled="f" o:preferrelative="t" stroked="f" coordsize="21600,21600" o:gfxdata="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kCo&#10;wAAAAN0AAAAPAAAAAAAAAAEAIAAAACIAAABkcnMvZG93bnJldi54bWxQSwECFAAUAAAACACHTuJA&#10;My8FnjsAAAA5AAAAEAAAAAAAAAABACAAAAAPAQAAZHJzL3NoYXBleG1sLnhtbFBLBQYAAAAABgAG&#10;AFsBAAC5AwAAAAA=&#10;">
                  <v:fill on="f" focussize="0,0"/>
                  <v:stroke on="f"/>
                  <v:imagedata r:id="rId43" o:title=""/>
                  <o:lock v:ext="edit" aspectratio="t"/>
                </v:shape>
                <v:shape id="图片 1427" o:spid="_x0000_s1026" o:spt="75" type="#_x0000_t75" style="position:absolute;left:7316;top:1373;height:113;width:113;" filled="f" o:preferrelative="t" stroked="f" coordsize="21600,21600" o:gfxdata="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8sxL4A&#10;AADd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28" o:spid="_x0000_s1026" o:spt="75" type="#_x0000_t75" style="position:absolute;left:7316;top:1532;height:113;width:113;" filled="f" o:preferrelative="t" stroked="f" coordsize="21600,21600" o:gfxdata="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OJ&#10;X8EAAADdAAAADwAAAAAAAAABACAAAAAiAAAAZHJzL2Rvd25yZXYueG1sUEsBAhQAFAAAAAgAh07i&#10;QDMvBZ47AAAAOQAAABAAAAAAAAAAAQAgAAAAEAEAAGRycy9zaGFwZXhtbC54bWxQSwUGAAAAAAYA&#10;BgBbAQAAugMAAAAA&#10;">
                  <v:fill on="f" focussize="0,0"/>
                  <v:stroke on="f"/>
                  <v:imagedata r:id="rId44" o:title=""/>
                  <o:lock v:ext="edit" aspectratio="t"/>
                </v:shape>
                <v:shape id="图片 1429" o:spid="_x0000_s1026" o:spt="75" type="#_x0000_t75" style="position:absolute;left:3389;top:977;height:113;width:113;" filled="f" o:preferrelative="t" stroked="f" coordsize="21600,21600" o:gfxdata="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cA&#10;k2HCAAAA3QAAAA8AAAAAAAAAAQAgAAAAIgAAAGRycy9kb3ducmV2LnhtbFBLAQIUABQAAAAIAIdO&#10;4kAzLwWeOwAAADkAAAAQAAAAAAAAAAEAIAAAABEBAABkcnMvc2hhcGV4bWwueG1sUEsFBgAAAAAG&#10;AAYAWwEAALsDAAAAAA==&#10;">
                  <v:fill on="f" focussize="0,0"/>
                  <v:stroke on="f"/>
                  <v:imagedata r:id="rId45" o:title=""/>
                  <o:lock v:ext="edit" aspectratio="t"/>
                </v:shape>
                <v:shape id="图片 1431" o:spid="_x0000_s1026" o:spt="75" type="#_x0000_t75" style="position:absolute;left:3389;top:1136;height:113;width:113;" filled="f" o:preferrelative="t" stroked="f" coordsize="21600,21600" o:gfxdata="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2y&#10;s8EAAADdAAAADwAAAAAAAAABACAAAAAiAAAAZHJzL2Rvd25yZXYueG1sUEsBAhQAFAAAAAgAh07i&#10;QDMvBZ47AAAAOQAAABAAAAAAAAAAAQAgAAAAEAEAAGRycy9zaGFwZXhtbC54bWxQSwUGAAAAAAYA&#10;BgBbAQAAugMAAAAA&#10;">
                  <v:fill on="f" focussize="0,0"/>
                  <v:stroke on="f"/>
                  <v:imagedata r:id="rId44" o:title=""/>
                  <o:lock v:ext="edit" aspectratio="t"/>
                </v:shape>
                <v:shape id="图片 1432" o:spid="_x0000_s1026" o:spt="75" type="#_x0000_t75" style="position:absolute;left:3389;top:1452;height:113;width:113;" filled="f" o:preferrelative="t" stroked="f" coordsize="21600,21600" o:gfxdata="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tCrH&#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图片 1433" o:spid="_x0000_s1026" o:spt="75" type="#_x0000_t75" style="position:absolute;left:3389;top:1614;height:113;width:113;" filled="f" o:preferrelative="t" stroked="f" coordsize="21600,21600" o:gfxdata="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9c&#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任意多边形 1434" o:spid="_x0000_s1026" o:spt="100" style="position:absolute;left:8241;top:484;height:46;width:229;" filled="f" stroked="t" coordsize="229,46" o:gfxdata="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AsTi/&#10;AAAA3QAAAA8AAAAAAAAAAQAgAAAAIgAAAGRycy9kb3ducmV2LnhtbFBLAQIUABQAAAAIAIdO4kAz&#10;LwWeOwAAADkAAAAQAAAAAAAAAAEAIAAAAA4BAABkcnMvc2hhcGV4bWwueG1sUEsFBgAAAAAGAAYA&#10;WwEAALgDAAAAAA==&#10;" path="m0,0l125,0m107,45l229,45e">
                  <v:fill on="f" focussize="0,0"/>
                  <v:stroke weight="0.566929133858268pt" color="#231916" joinstyle="round"/>
                  <v:imagedata o:title=""/>
                  <o:lock v:ext="edit" aspectratio="f"/>
                </v:shape>
                <v:line id="直线 1435" o:spid="_x0000_s1026" o:spt="20" style="position:absolute;left:8154;top:537;height:0;width:131;" filled="f" stroked="t" coordsize="21600,21600" o:gfxdata="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kuu/&#10;AAAA3QAAAA8AAAAAAAAAAQAgAAAAIgAAAGRycy9kb3ducmV2LnhtbFBLAQIUABQAAAAIAIdO4kAz&#10;LwWeOwAAADkAAAAQAAAAAAAAAAEAIAAAAA4BAABkcnMvc2hhcGV4bWwueG1sUEsFBgAAAAAGAAYA&#10;WwEAALgDAAAAAA==&#10;">
                  <v:fill on="f" focussize="0,0"/>
                  <v:stroke weight="0.215984251968504pt" color="#231916" joinstyle="round"/>
                  <v:imagedata o:title=""/>
                  <o:lock v:ext="edit" aspectratio="f"/>
                </v:line>
                <v:shape id="任意多边形 1436" o:spid="_x0000_s1026" o:spt="100" style="position:absolute;left:8293;top:355;height:94;width:20;" fillcolor="#231916" filled="t" stroked="f" coordsize="20,94" o:gfxdata="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I7bS5AAAA3QAA&#10;AA8AAAAAAAAAAQAgAAAAIgAAAGRycy9kb3ducmV2LnhtbFBLAQIUABQAAAAIAIdO4kAzLwWeOwAA&#10;ADkAAAAQAAAAAAAAAAEAIAAAAAgBAABkcnMvc2hhcGV4bWwueG1sUEsFBgAAAAAGAAYAWwEAALID&#10;AAAAAA==&#10;" path="m19,47l0,47,10,94,19,47xm15,0l5,0,5,47,15,47,15,0xe">
                  <v:fill on="t" focussize="0,0"/>
                  <v:stroke on="f"/>
                  <v:imagedata o:title=""/>
                  <o:lock v:ext="edit" aspectratio="f"/>
                </v:shape>
                <v:shape id="任意多边形 1437" o:spid="_x0000_s1026" o:spt="100" style="position:absolute;left:8293;top:355;height:94;width:20;" filled="f" stroked="t" coordsize="20,94" o:gfxdata="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E7/u/&#10;AAAA3QAAAA8AAAAAAAAAAQAgAAAAIgAAAGRycy9kb3ducmV2LnhtbFBLAQIUABQAAAAIAIdO4kAz&#10;LwWeOwAAADkAAAAQAAAAAAAAAAEAIAAAAA4BAABkcnMvc2hhcGV4bWwueG1sUEsFBgAAAAAGAAYA&#10;WwEAALgDAAAAAA==&#10;" path="m5,0l5,47,0,47,10,94,19,47,15,47,15,0,5,0xe">
                  <v:fill on="f" focussize="0,0"/>
                  <v:stroke weight="0.566929133858268pt" color="#231916" joinstyle="round"/>
                  <v:imagedata o:title=""/>
                  <o:lock v:ext="edit" aspectratio="f"/>
                </v:shape>
                <v:shape id="图片 1438" o:spid="_x0000_s1026" o:spt="75" type="#_x0000_t75" style="position:absolute;left:6747;top:1187;height:331;width:331;" filled="f" o:preferrelative="t" stroked="f" coordsize="21600,21600" o:gfxdata="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9x0lugAAAN0A&#10;AAAPAAAAAAAAAAEAIAAAACIAAABkcnMvZG93bnJldi54bWxQSwECFAAUAAAACACHTuJAMy8FnjsA&#10;AAA5AAAAEAAAAAAAAAABACAAAAAJAQAAZHJzL3NoYXBleG1sLnhtbFBLBQYAAAAABgAGAFsBAACz&#10;AwAAAAA=&#10;">
                  <v:fill on="f" focussize="0,0"/>
                  <v:stroke on="f"/>
                  <v:imagedata r:id="rId46" o:title=""/>
                  <o:lock v:ext="edit" aspectratio="t"/>
                </v:shape>
                <v:shape id="图片 1439" o:spid="_x0000_s1026" o:spt="75" type="#_x0000_t75" style="position:absolute;left:5483;top:1232;height:331;width:331;" filled="f" o:preferrelative="t" stroked="f" coordsize="21600,21600" o:gfxdata="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3VBvQAA&#10;AN0AAAAPAAAAAAAAAAEAIAAAACIAAABkcnMvZG93bnJldi54bWxQSwECFAAUAAAACACHTuJAMy8F&#10;njsAAAA5AAAAEAAAAAAAAAABACAAAAAMAQAAZHJzL3NoYXBleG1sLnhtbFBLBQYAAAAABgAGAFsB&#10;AAC2AwAAAAA=&#10;">
                  <v:fill on="f" focussize="0,0"/>
                  <v:stroke on="f"/>
                  <v:imagedata r:id="rId47" o:title=""/>
                  <o:lock v:ext="edit" aspectratio="t"/>
                </v:shape>
                <v:shape id="图片 1440" o:spid="_x0000_s1026" o:spt="75" type="#_x0000_t75" style="position:absolute;left:8056;top:1187;height:331;width:331;" filled="f" o:preferrelative="t" stroked="f" coordsize="21600,21600" o:gfxdata="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ruz&#10;wAAAAN0AAAAPAAAAAAAAAAEAIAAAACIAAABkcnMvZG93bnJldi54bWxQSwECFAAUAAAACACHTuJA&#10;My8FnjsAAAA5AAAAEAAAAAAAAAABACAAAAAPAQAAZHJzL3NoYXBleG1sLnhtbFBLBQYAAAAABgAG&#10;AFsBAAC5AwAAAAA=&#10;">
                  <v:fill on="f" focussize="0,0"/>
                  <v:stroke on="f"/>
                  <v:imagedata r:id="rId48" o:title=""/>
                  <o:lock v:ext="edit" aspectratio="t"/>
                </v:shape>
                <v:shape id="图片 1441" o:spid="_x0000_s1026" o:spt="75" type="#_x0000_t75" style="position:absolute;left:4189;top:1187;height:331;width:331;" filled="f" o:preferrelative="t" stroked="f" coordsize="21600,21600" o:gfxdata="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xA46/&#10;AAAA3QAAAA8AAAAAAAAAAQAgAAAAIgAAAGRycy9kb3ducmV2LnhtbFBLAQIUABQAAAAIAIdO4kAz&#10;LwWeOwAAADkAAAAQAAAAAAAAAAEAIAAAAA4BAABkcnMvc2hhcGV4bWwueG1sUEsFBgAAAAAGAAYA&#10;WwEAALgDAAAAAA==&#10;">
                  <v:fill on="f" focussize="0,0"/>
                  <v:stroke on="f"/>
                  <v:imagedata r:id="rId49" o:title=""/>
                  <o:lock v:ext="edit" aspectratio="t"/>
                </v:shape>
                <v:shape id="任意多边形 1442" o:spid="_x0000_s1026" o:spt="100" style="position:absolute;left:3315;top:933;height:836;width:5146;" filled="f" stroked="t" coordsize="5146,836" o:gfxdata="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FqY8&#10;wAAAAN0AAAAPAAAAAAAAAAEAIAAAACIAAABkcnMvZG93bnJldi54bWxQSwECFAAUAAAACACHTuJA&#10;My8FnjsAAAA5AAAAEAAAAAAAAAABACAAAAAPAQAAZHJzL3NoYXBleG1sLnhtbFBLBQYAAAAABgAG&#10;AFsBAAC5AwAAAAA=&#10;" path="m32,0l1178,0,1190,2,1200,9,1207,20,1209,32,1209,804,1207,816,1200,826,1190,833,1178,836,32,836,19,833,9,826,2,816,0,804,0,32,2,20,9,9,19,2,32,0xm1347,0l2493,0,2505,2,2515,9,2522,20,2524,32,2524,804,2522,816,2515,826,2505,833,2493,836,1347,836,1334,833,1324,826,1317,816,1315,804,1315,32,1317,20,1324,9,1334,2,1347,0xm2655,0l3801,0,3813,2,3823,9,3830,20,3833,32,3833,804,3830,816,3823,826,3813,833,3801,836,2655,836,2643,833,2633,826,2626,816,2623,804,2623,32,2626,20,2633,9,2643,2,2655,0xm3968,0l5114,0,5126,2,5136,9,5143,20,5146,32,5146,804,5143,816,5136,826,5126,833,5114,836,3968,836,3956,833,3946,826,3939,816,3936,804,3936,32,3939,20,3946,9,3956,2,3968,0xe">
                  <v:fill on="f" focussize="0,0"/>
                  <v:stroke weight="0.283464566929134pt" color="#231916" joinstyle="round"/>
                  <v:imagedata o:title=""/>
                  <o:lock v:ext="edit" aspectratio="f"/>
                </v:shape>
                <v:shape id="任意多边形 1443" o:spid="_x0000_s1026" o:spt="100" style="position:absolute;left:3262;top:-1179;height:1717;width:4760;" filled="f" stroked="t" coordsize="4760,1717" o:gfxdata="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Vjur4A&#10;AADdAAAADwAAAAAAAAABACAAAAAiAAAAZHJzL2Rvd25yZXYueG1sUEsBAhQAFAAAAAgAh07iQDMv&#10;BZ47AAAAOQAAABAAAAAAAAAAAQAgAAAADQEAAGRycy9zaGFwZXhtbC54bWxQSwUGAAAAAAYABgBb&#10;AQAAtwMAAAAA&#10;" path="m490,0l4759,0,4759,712,490,712,490,0xm0,1708l121,1708m220,1708l350,1708m115,1712l115,1619m227,1714l227,1621m1839,1671l1963,1671m1710,1717l1832,1717m1975,1717l2105,1717e">
                  <v:fill on="f" focussize="0,0"/>
                  <v:stroke weight="0.566929133858268pt" color="#231916" joinstyle="round"/>
                  <v:imagedata o:title=""/>
                  <o:lock v:ext="edit" aspectratio="f"/>
                </v:shape>
                <v:shape id="任意多边形 1444" o:spid="_x0000_s1026" o:spt="100" style="position:absolute;left:5152;top:362;height:94;width:20;" fillcolor="#231916" filled="t" stroked="f" coordsize="20,94" o:gfxdata="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9xbgvQAA&#10;AN0AAAAPAAAAAAAAAAEAIAAAACIAAABkcnMvZG93bnJldi54bWxQSwECFAAUAAAACACHTuJAMy8F&#10;njsAAAA5AAAAEAAAAAAAAAABACAAAAAMAQAAZHJzL3NoYXBleG1sLnhtbFBLBQYAAAAABgAGAFsB&#10;AAC2AwAAAAA=&#10;" path="m20,46l0,46,10,93,20,46xm15,0l5,0,5,46,15,46,15,0xe">
                  <v:fill on="t" focussize="0,0"/>
                  <v:stroke on="f"/>
                  <v:imagedata o:title=""/>
                  <o:lock v:ext="edit" aspectratio="f"/>
                </v:shape>
                <v:shape id="任意多边形 1445" o:spid="_x0000_s1026" o:spt="100" style="position:absolute;left:5152;top:362;height:170;width:1528;" filled="f" stroked="t" coordsize="1528,170" o:gfxdata="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4QqB&#10;wAAAAN0AAAAPAAAAAAAAAAEAIAAAACIAAABkcnMvZG93bnJldi54bWxQSwECFAAUAAAACACHTuJA&#10;My8FnjsAAAA5AAAAEAAAAAAAAAABACAAAAAPAQAAZHJzL3NoYXBleG1sLnhtbFBLBQYAAAAABgAG&#10;AFsBAAC5AwAAAAA=&#10;" path="m5,0l5,46,0,46,10,93,20,46,15,46,15,0,5,0xm1405,62l1528,62m1295,169l1416,169e">
                  <v:fill on="f" focussize="0,0"/>
                  <v:stroke weight="0.566929133858268pt" color="#231916" joinstyle="round"/>
                  <v:imagedata o:title=""/>
                  <o:lock v:ext="edit" aspectratio="f"/>
                </v:shape>
                <v:line id="直线 1446" o:spid="_x0000_s1026" o:spt="20" style="position:absolute;left:6666;top:535;height:0;width:130;" filled="f" stroked="t" coordsize="21600,21600" o:gfxdata="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9zCS8AAAA&#10;3QAAAA8AAAAAAAAAAQAgAAAAIgAAAGRycy9kb3ducmV2LnhtbFBLAQIUABQAAAAIAIdO4kAzLwWe&#10;OwAAADkAAAAQAAAAAAAAAAEAIAAAAAsBAABkcnMvc2hhcGV4bWwueG1sUEsFBgAAAAAGAAYAWwEA&#10;ALUDAAAAAA==&#10;">
                  <v:fill on="f" focussize="0,0"/>
                  <v:stroke weight="0.215984251968504pt" color="#231916" joinstyle="round"/>
                  <v:imagedata o:title=""/>
                  <o:lock v:ext="edit" aspectratio="f"/>
                </v:line>
                <v:shape id="任意多边形 1447" o:spid="_x0000_s1026" o:spt="100" style="position:absolute;left:6561;top:446;height:95;width:1909;" filled="f" stroked="t" coordsize="1909,95" o:gfxdata="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RTbu8AAAA&#10;3QAAAA8AAAAAAAAAAQAgAAAAIgAAAGRycy9kb3ducmV2LnhtbFBLAQIUABQAAAAIAIdO4kAzLwWe&#10;OwAAADkAAAAQAAAAAAAAAAEAIAAAAAsBAABkcnMvc2hhcGV4bWwueG1sUEsFBgAAAAAGAAYAWwEA&#10;ALUDAAAAAA==&#10;" path="m0,93l0,0m112,95l112,2m1680,39l1805,39m1787,84l1909,84e">
                  <v:fill on="f" focussize="0,0"/>
                  <v:stroke weight="0.566929133858268pt" color="#231916" joinstyle="round"/>
                  <v:imagedata o:title=""/>
                  <o:lock v:ext="edit" aspectratio="f"/>
                </v:shape>
                <v:line id="直线 1448" o:spid="_x0000_s1026" o:spt="20" style="position:absolute;left:8154;top:537;height:0;width:131;" filled="f" stroked="t" coordsize="21600,21600" o:gfxdata="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Vv+8AAAA&#10;3QAAAA8AAAAAAAAAAQAgAAAAIgAAAGRycy9kb3ducmV2LnhtbFBLAQIUABQAAAAIAIdO4kAzLwWe&#10;OwAAADkAAAAQAAAAAAAAAAEAIAAAAAsBAABkcnMvc2hhcGV4bWwueG1sUEsFBgAAAAAGAAYAWwEA&#10;ALUDAAAAAA==&#10;">
                  <v:fill on="f" focussize="0,0"/>
                  <v:stroke weight="0.215984251968504pt" color="#231916" joinstyle="round"/>
                  <v:imagedata o:title=""/>
                  <o:lock v:ext="edit" aspectratio="f"/>
                </v:line>
                <v:shape id="任意多边形 1449" o:spid="_x0000_s1026" o:spt="100" style="position:absolute;left:8293;top:355;height:94;width:20;" fillcolor="#231916" filled="t" stroked="f" coordsize="20,94" o:gfxdata="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cYSb4A&#10;AADdAAAADwAAAAAAAAABACAAAAAiAAAAZHJzL2Rvd25yZXYueG1sUEsBAhQAFAAAAAgAh07iQDMv&#10;BZ47AAAAOQAAABAAAAAAAAAAAQAgAAAADQEAAGRycy9zaGFwZXhtbC54bWxQSwUGAAAAAAYABgBb&#10;AQAAtwMAAAAA&#10;" path="m19,47l0,47,10,94,19,47xm15,0l5,0,5,47,15,47,15,0xe">
                  <v:fill on="t" focussize="0,0"/>
                  <v:stroke on="f"/>
                  <v:imagedata o:title=""/>
                  <o:lock v:ext="edit" aspectratio="f"/>
                </v:shape>
                <v:shape id="任意多边形 1450" o:spid="_x0000_s1026" o:spt="100" style="position:absolute;left:8293;top:355;height:94;width:20;" filled="f" stroked="t" coordsize="20,94" o:gfxdata="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Uh6r4A&#10;AADdAAAADwAAAAAAAAABACAAAAAiAAAAZHJzL2Rvd25yZXYueG1sUEsBAhQAFAAAAAgAh07iQDMv&#10;BZ47AAAAOQAAABAAAAAAAAAAAQAgAAAADQEAAGRycy9zaGFwZXhtbC54bWxQSwUGAAAAAAYABgBb&#10;AQAAtwMAAAAA&#10;" path="m5,0l5,47,0,47,10,94,19,47,15,47,15,0,5,0xe">
                  <v:fill on="f" focussize="0,0"/>
                  <v:stroke weight="0.566929133858268pt" color="#231916" joinstyle="round"/>
                  <v:imagedata o:title=""/>
                  <o:lock v:ext="edit" aspectratio="f"/>
                </v:shape>
                <v:shape id="文本框 1451" o:spid="_x0000_s1026" o:spt="202" type="#_x0000_t202" style="position:absolute;left:3196;top:134;height:610;width:499;" filled="f" stroked="f" coordsize="21600,21600" o:gfxdata="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We6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v:textbox>
                </v:shape>
                <v:shape id="文本框 1452" o:spid="_x0000_s1026" o:spt="202" type="#_x0000_t202" style="position:absolute;left:4953;top:551;height:201;width:431;" filled="f" stroked="f" coordsize="21600,21600" o:gfxdata="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7B2&#10;/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10"/>
                          <w:ind w:left="0" w:right="0" w:firstLine="0"/>
                          <w:jc w:val="left"/>
                          <w:rPr>
                            <w:b/>
                            <w:sz w:val="15"/>
                          </w:rPr>
                        </w:pPr>
                        <w:r>
                          <w:rPr>
                            <w:b/>
                            <w:color w:val="231916"/>
                            <w:w w:val="125"/>
                            <w:sz w:val="15"/>
                          </w:rPr>
                          <w:t>Inch</w:t>
                        </w:r>
                      </w:p>
                    </w:txbxContent>
                  </v:textbox>
                </v:shape>
                <v:shape id="文本框 1453" o:spid="_x0000_s1026" o:spt="202" type="#_x0000_t202" style="position:absolute;left:6316;top:549;height:201;width:626;" filled="f" stroked="f" coordsize="21600,21600" o:gfxdata="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N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
                          <w:ind w:left="0" w:right="0" w:firstLine="0"/>
                          <w:jc w:val="left"/>
                          <w:rPr>
                            <w:b/>
                            <w:sz w:val="15"/>
                          </w:rPr>
                        </w:pPr>
                        <w:r>
                          <w:rPr>
                            <w:b/>
                            <w:color w:val="231916"/>
                            <w:sz w:val="15"/>
                          </w:rPr>
                          <w:t>Voltage</w:t>
                        </w:r>
                      </w:p>
                    </w:txbxContent>
                  </v:textbox>
                </v:shape>
                <v:shape id="文本框 1454" o:spid="_x0000_s1026" o:spt="202" type="#_x0000_t202" style="position:absolute;left:8140;top:550;height:201;width:345;" filled="f" stroked="f" coordsize="21600,21600" o:gfxdata="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Lk0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
                          <w:ind w:left="0" w:right="0" w:firstLine="0"/>
                          <w:jc w:val="left"/>
                          <w:rPr>
                            <w:b/>
                            <w:sz w:val="15"/>
                          </w:rPr>
                        </w:pPr>
                        <w:r>
                          <w:rPr>
                            <w:b/>
                            <w:color w:val="231916"/>
                            <w:w w:val="105"/>
                            <w:sz w:val="15"/>
                          </w:rPr>
                          <w:t>Gas</w:t>
                        </w:r>
                      </w:p>
                    </w:txbxContent>
                  </v:textbox>
                </v:shape>
                <v:shape id="文本框 1455" o:spid="_x0000_s1026" o:spt="202" type="#_x0000_t202" style="position:absolute;left:3521;top:981;height:803;width:641;" filled="f" stroked="f" coordsize="21600,21600" o:gfxdata="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i6I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PULS</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DOUBLEPULSE</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ARC</w:t>
                        </w:r>
                      </w:p>
                      <w:p>
                        <w:pPr>
                          <w:spacing w:before="13" w:line="276" w:lineRule="auto"/>
                          <w:ind w:left="3" w:right="97" w:firstLine="4"/>
                          <w:jc w:val="left"/>
                          <w:rPr>
                            <w:rFonts w:hint="eastAsia" w:eastAsia="宋体"/>
                            <w:sz w:val="12"/>
                            <w:lang w:val="en-US" w:eastAsia="zh-CN"/>
                          </w:rPr>
                        </w:pPr>
                      </w:p>
                    </w:txbxContent>
                  </v:textbox>
                </v:shape>
                <v:shape id="文本框 1456" o:spid="_x0000_s1026" o:spt="202" type="#_x0000_t202" style="position:absolute;left:4823;top:1029;height:644;width:698;" filled="f" stroked="f" coordsize="21600,21600" o:gfxdata="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9fP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eastAsia" w:eastAsia="宋体"/>
                            <w:sz w:val="12"/>
                            <w:lang w:val="en-US" w:eastAsia="zh-CN"/>
                          </w:rPr>
                        </w:pPr>
                        <w:r>
                          <w:rPr>
                            <w:rFonts w:hint="eastAsia" w:eastAsia="宋体"/>
                            <w:sz w:val="12"/>
                            <w:lang w:val="en-US" w:eastAsia="zh-CN"/>
                          </w:rPr>
                          <w:t>ATAINLESS</w:t>
                        </w:r>
                      </w:p>
                      <w:p>
                        <w:pPr>
                          <w:spacing w:before="4"/>
                          <w:ind w:left="0" w:right="0" w:firstLine="0"/>
                          <w:jc w:val="left"/>
                          <w:rPr>
                            <w:rFonts w:hint="eastAsia" w:eastAsia="宋体"/>
                            <w:sz w:val="12"/>
                            <w:lang w:val="en-US" w:eastAsia="zh-CN"/>
                          </w:rPr>
                        </w:pPr>
                        <w:r>
                          <w:rPr>
                            <w:rFonts w:hint="eastAsia" w:eastAsia="宋体"/>
                            <w:sz w:val="12"/>
                            <w:lang w:val="en-US" w:eastAsia="zh-CN"/>
                          </w:rPr>
                          <w:t>ALU。</w:t>
                        </w:r>
                      </w:p>
                    </w:txbxContent>
                  </v:textbox>
                </v:shape>
                <v:shape id="文本框 1457" o:spid="_x0000_s1026" o:spt="202" type="#_x0000_t202" style="position:absolute;left:6190;top:1107;height:491;width:313;" filled="f" stroked="f" coordsize="21600,21600" o:gfxdata="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x2W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line="280" w:lineRule="auto"/>
                          <w:ind w:left="0" w:right="18" w:firstLine="0"/>
                          <w:jc w:val="both"/>
                          <w:rPr>
                            <w:sz w:val="12"/>
                          </w:rPr>
                        </w:pPr>
                        <w:r>
                          <w:rPr>
                            <w:color w:val="231916"/>
                            <w:w w:val="105"/>
                            <w:sz w:val="12"/>
                          </w:rPr>
                          <w:t>Ø0.8 Ø1.0 Ø1.2</w:t>
                        </w:r>
                      </w:p>
                    </w:txbxContent>
                  </v:textbox>
                </v:shape>
                <v:shape id="文本框 1458" o:spid="_x0000_s1026" o:spt="202" type="#_x0000_t202" style="position:absolute;left:7506;top:1034;height:637;width:216;" filled="f" stroked="f" coordsize="21600,21600" o:gfxdata="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gD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v:textbox>
                </v:shape>
                <v:shape id="文本框 1459" o:spid="_x0000_s1026" o:spt="202" type="#_x0000_t202" style="position:absolute;left:3996;top:1796;height:401;width:3499;" filled="f" stroked="f" coordsize="21600,21600" o:gfxdata="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EqV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v:textbox>
                </v:shape>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rFonts w:hint="eastAsia" w:eastAsia="宋体"/>
          <w:sz w:val="20"/>
          <w:lang w:val="en-US" w:eastAsia="zh-CN"/>
        </w:rPr>
      </w:pPr>
      <w:r>
        <w:rPr>
          <w:rFonts w:hint="eastAsia" w:eastAsia="宋体"/>
          <w:sz w:val="20"/>
          <w:lang w:val="en-US" w:eastAsia="zh-CN"/>
        </w:rPr>
        <w:t xml:space="preserve">   </w:t>
      </w:r>
    </w:p>
    <w:p>
      <w:pPr>
        <w:pStyle w:val="9"/>
        <w:rPr>
          <w:rFonts w:hint="eastAsia" w:eastAsia="宋体"/>
          <w:sz w:val="20"/>
          <w:lang w:val="en-US" w:eastAsia="zh-CN"/>
        </w:rPr>
      </w:pPr>
      <w:r>
        <w:rPr>
          <w:rFonts w:hint="eastAsia" w:eastAsia="宋体"/>
          <w:sz w:val="20"/>
          <w:lang w:val="en-US" w:eastAsia="zh-CN"/>
        </w:rPr>
        <w:t xml:space="preserve">              A</w:t>
      </w:r>
    </w:p>
    <w:p>
      <w:pPr>
        <w:pStyle w:val="7"/>
        <w:ind w:left="0" w:right="2364"/>
        <w:jc w:val="right"/>
        <w:rPr>
          <w:rFonts w:ascii="微软雅黑"/>
        </w:rPr>
      </w:pPr>
      <w:r>
        <w:rPr>
          <w:rFonts w:hint="eastAsia" w:eastAsia="宋体"/>
          <w:sz w:val="18"/>
          <w:lang w:val="en-US" w:eastAsia="zh-CN"/>
        </w:rPr>
        <w:t xml:space="preserve"> </w:t>
      </w:r>
      <w:r>
        <w:rPr>
          <w:rFonts w:ascii="微软雅黑"/>
          <w:color w:val="060101"/>
          <w:w w:val="100"/>
        </w:rPr>
        <w:t>B</w:t>
      </w: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spacing w:before="9"/>
        <w:rPr>
          <w:rFonts w:ascii="微软雅黑"/>
          <w:sz w:val="16"/>
        </w:rPr>
      </w:pPr>
    </w:p>
    <w:p>
      <w:pPr>
        <w:spacing w:before="44"/>
        <w:ind w:left="3886" w:right="0" w:firstLine="0"/>
        <w:jc w:val="left"/>
        <w:rPr>
          <w:rFonts w:ascii="微软雅黑"/>
          <w:sz w:val="20"/>
        </w:rPr>
      </w:pPr>
      <w:r>
        <w:rPr>
          <w:rFonts w:ascii="微软雅黑"/>
          <w:color w:val="3F3B3A"/>
          <w:sz w:val="20"/>
        </w:rPr>
        <w:t>M</w:t>
      </w:r>
      <w:r>
        <w:rPr>
          <w:rFonts w:hint="eastAsia" w:ascii="微软雅黑" w:eastAsia="宋体"/>
          <w:color w:val="3F3B3A"/>
          <w:sz w:val="20"/>
          <w:lang w:val="en-US" w:eastAsia="zh-CN"/>
        </w:rPr>
        <w:t xml:space="preserve">IG-200 </w:t>
      </w:r>
      <w:r>
        <w:rPr>
          <w:rFonts w:ascii="微软雅黑"/>
          <w:color w:val="3F3B3A"/>
          <w:sz w:val="20"/>
        </w:rPr>
        <w:t xml:space="preserve"> Operation Panel</w:t>
      </w:r>
    </w:p>
    <w:p>
      <w:pPr>
        <w:pStyle w:val="9"/>
        <w:spacing w:before="17"/>
        <w:rPr>
          <w:rFonts w:ascii="微软雅黑"/>
          <w:sz w:val="12"/>
        </w:rPr>
      </w:pPr>
    </w:p>
    <w:p>
      <w:pPr>
        <w:spacing w:before="43" w:after="5"/>
        <w:ind w:left="1876" w:right="0" w:firstLine="0"/>
        <w:jc w:val="left"/>
        <w:rPr>
          <w:rFonts w:ascii="微软雅黑"/>
          <w:sz w:val="20"/>
        </w:rPr>
      </w:pPr>
      <w:r>
        <w:rPr>
          <w:rFonts w:ascii="微软雅黑"/>
          <w:color w:val="3F3B3A"/>
          <w:sz w:val="20"/>
        </w:rPr>
        <w:t>Table-1</w:t>
      </w:r>
    </w:p>
    <w:tbl>
      <w:tblPr>
        <w:tblStyle w:val="10"/>
        <w:tblW w:w="7470" w:type="dxa"/>
        <w:tblInd w:w="1819" w:type="dxa"/>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
      <w:tblGrid>
        <w:gridCol w:w="1531"/>
        <w:gridCol w:w="1485"/>
        <w:gridCol w:w="4454"/>
      </w:tblGrid>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28" w:line="229" w:lineRule="exact"/>
              <w:ind w:left="426"/>
              <w:rPr>
                <w:sz w:val="20"/>
              </w:rPr>
            </w:pPr>
            <w:r>
              <w:rPr>
                <w:color w:val="231916"/>
                <w:sz w:val="20"/>
              </w:rPr>
              <w:t>Code</w:t>
            </w:r>
          </w:p>
        </w:tc>
        <w:tc>
          <w:tcPr>
            <w:tcW w:w="1485" w:type="dxa"/>
            <w:tcBorders>
              <w:left w:val="single" w:color="231916" w:sz="12" w:space="0"/>
              <w:right w:val="double" w:color="231916" w:sz="2" w:space="0"/>
            </w:tcBorders>
          </w:tcPr>
          <w:p>
            <w:pPr>
              <w:pStyle w:val="14"/>
              <w:spacing w:before="20"/>
              <w:ind w:left="137"/>
              <w:rPr>
                <w:sz w:val="20"/>
              </w:rPr>
            </w:pPr>
            <w:r>
              <w:rPr>
                <w:color w:val="231916"/>
                <w:sz w:val="20"/>
              </w:rPr>
              <w:t>Abbreviation</w:t>
            </w:r>
          </w:p>
        </w:tc>
        <w:tc>
          <w:tcPr>
            <w:tcW w:w="4454" w:type="dxa"/>
            <w:tcBorders>
              <w:left w:val="double" w:color="231916" w:sz="2" w:space="0"/>
            </w:tcBorders>
          </w:tcPr>
          <w:p>
            <w:pPr>
              <w:pStyle w:val="14"/>
              <w:spacing w:before="24"/>
              <w:ind w:left="195"/>
              <w:rPr>
                <w:sz w:val="20"/>
              </w:rPr>
            </w:pPr>
            <w:r>
              <w:rPr>
                <w:color w:val="231916"/>
                <w:sz w:val="20"/>
              </w:rPr>
              <w:t>Name of welding mode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47"/>
              <w:ind w:left="249"/>
              <w:rPr>
                <w:sz w:val="18"/>
              </w:rPr>
            </w:pPr>
            <w:r>
              <w:rPr>
                <w:color w:val="231916"/>
                <w:sz w:val="18"/>
              </w:rPr>
              <w:t>FastPulse</w:t>
            </w:r>
          </w:p>
        </w:tc>
        <w:tc>
          <w:tcPr>
            <w:tcW w:w="1485" w:type="dxa"/>
            <w:tcBorders>
              <w:left w:val="single" w:color="231916" w:sz="12" w:space="0"/>
              <w:right w:val="double" w:color="231916" w:sz="2" w:space="0"/>
            </w:tcBorders>
          </w:tcPr>
          <w:p>
            <w:pPr>
              <w:pStyle w:val="14"/>
              <w:spacing w:before="58" w:line="200" w:lineRule="exact"/>
              <w:ind w:left="202"/>
              <w:rPr>
                <w:sz w:val="18"/>
              </w:rPr>
            </w:pPr>
            <w:r>
              <w:rPr>
                <w:color w:val="231916"/>
                <w:sz w:val="18"/>
              </w:rPr>
              <w:t>FMIG</w:t>
            </w:r>
          </w:p>
        </w:tc>
        <w:tc>
          <w:tcPr>
            <w:tcW w:w="4454" w:type="dxa"/>
            <w:tcBorders>
              <w:left w:val="double" w:color="231916" w:sz="2" w:space="0"/>
            </w:tcBorders>
          </w:tcPr>
          <w:p>
            <w:pPr>
              <w:pStyle w:val="14"/>
              <w:spacing w:before="48"/>
              <w:ind w:left="166"/>
              <w:rPr>
                <w:sz w:val="18"/>
              </w:rPr>
            </w:pPr>
            <w:r>
              <w:rPr>
                <w:color w:val="231916"/>
                <w:sz w:val="18"/>
              </w:rPr>
              <w:t>High-speed pulse gas shielded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57" w:line="200" w:lineRule="exact"/>
              <w:ind w:left="249"/>
              <w:rPr>
                <w:sz w:val="18"/>
              </w:rPr>
            </w:pPr>
            <w:r>
              <w:rPr>
                <w:color w:val="231916"/>
                <w:sz w:val="18"/>
              </w:rPr>
              <w:t>PulseMIG</w:t>
            </w:r>
          </w:p>
        </w:tc>
        <w:tc>
          <w:tcPr>
            <w:tcW w:w="1485" w:type="dxa"/>
            <w:tcBorders>
              <w:left w:val="single" w:color="231916" w:sz="12" w:space="0"/>
              <w:right w:val="double" w:color="231916" w:sz="2" w:space="0"/>
            </w:tcBorders>
          </w:tcPr>
          <w:p>
            <w:pPr>
              <w:pStyle w:val="14"/>
              <w:spacing w:before="57" w:line="200" w:lineRule="exact"/>
              <w:ind w:left="193"/>
              <w:rPr>
                <w:sz w:val="18"/>
              </w:rPr>
            </w:pPr>
            <w:r>
              <w:rPr>
                <w:color w:val="231916"/>
                <w:sz w:val="18"/>
              </w:rPr>
              <w:t>PMIG</w:t>
            </w:r>
          </w:p>
        </w:tc>
        <w:tc>
          <w:tcPr>
            <w:tcW w:w="4454" w:type="dxa"/>
            <w:tcBorders>
              <w:left w:val="double" w:color="231916" w:sz="2" w:space="0"/>
            </w:tcBorders>
          </w:tcPr>
          <w:p>
            <w:pPr>
              <w:pStyle w:val="14"/>
              <w:spacing w:before="39"/>
              <w:ind w:left="166"/>
              <w:rPr>
                <w:sz w:val="18"/>
              </w:rPr>
            </w:pPr>
            <w:r>
              <w:rPr>
                <w:color w:val="231916"/>
                <w:sz w:val="18"/>
              </w:rPr>
              <w:t>Pulse gas shielded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43"/>
              <w:ind w:left="249"/>
              <w:rPr>
                <w:sz w:val="18"/>
              </w:rPr>
            </w:pPr>
            <w:r>
              <w:rPr>
                <w:color w:val="231916"/>
                <w:sz w:val="18"/>
              </w:rPr>
              <w:t>FastTwin</w:t>
            </w:r>
          </w:p>
        </w:tc>
        <w:tc>
          <w:tcPr>
            <w:tcW w:w="1485" w:type="dxa"/>
            <w:tcBorders>
              <w:left w:val="single" w:color="231916" w:sz="12" w:space="0"/>
              <w:right w:val="double" w:color="231916" w:sz="2" w:space="0"/>
            </w:tcBorders>
          </w:tcPr>
          <w:p>
            <w:pPr>
              <w:pStyle w:val="14"/>
              <w:spacing w:before="43"/>
              <w:ind w:left="193"/>
              <w:rPr>
                <w:sz w:val="18"/>
              </w:rPr>
            </w:pPr>
            <w:r>
              <w:rPr>
                <w:color w:val="231916"/>
                <w:sz w:val="18"/>
              </w:rPr>
              <w:t>Ftwi</w:t>
            </w:r>
          </w:p>
        </w:tc>
        <w:tc>
          <w:tcPr>
            <w:tcW w:w="4454" w:type="dxa"/>
            <w:tcBorders>
              <w:left w:val="double" w:color="231916" w:sz="2" w:space="0"/>
            </w:tcBorders>
          </w:tcPr>
          <w:p>
            <w:pPr>
              <w:pStyle w:val="14"/>
              <w:spacing w:before="43"/>
              <w:ind w:left="166"/>
              <w:rPr>
                <w:sz w:val="18"/>
              </w:rPr>
            </w:pPr>
            <w:r>
              <w:rPr>
                <w:color w:val="231916"/>
                <w:sz w:val="18"/>
              </w:rPr>
              <w:t>High-speed dual-pulse gas shielded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70" w:line="187" w:lineRule="exact"/>
              <w:ind w:left="249"/>
              <w:rPr>
                <w:sz w:val="18"/>
              </w:rPr>
            </w:pPr>
            <w:r>
              <w:rPr>
                <w:color w:val="231916"/>
                <w:sz w:val="18"/>
              </w:rPr>
              <w:t>TwinPulse</w:t>
            </w:r>
          </w:p>
        </w:tc>
        <w:tc>
          <w:tcPr>
            <w:tcW w:w="1485" w:type="dxa"/>
            <w:tcBorders>
              <w:left w:val="single" w:color="231916" w:sz="12" w:space="0"/>
              <w:right w:val="double" w:color="231916" w:sz="2" w:space="0"/>
            </w:tcBorders>
          </w:tcPr>
          <w:p>
            <w:pPr>
              <w:pStyle w:val="14"/>
              <w:spacing w:before="70" w:line="187" w:lineRule="exact"/>
              <w:ind w:left="193"/>
              <w:rPr>
                <w:sz w:val="18"/>
              </w:rPr>
            </w:pPr>
            <w:r>
              <w:rPr>
                <w:color w:val="231916"/>
                <w:sz w:val="18"/>
              </w:rPr>
              <w:t>Twin</w:t>
            </w:r>
          </w:p>
        </w:tc>
        <w:tc>
          <w:tcPr>
            <w:tcW w:w="4454" w:type="dxa"/>
            <w:tcBorders>
              <w:left w:val="double" w:color="231916" w:sz="2" w:space="0"/>
            </w:tcBorders>
          </w:tcPr>
          <w:p>
            <w:pPr>
              <w:pStyle w:val="14"/>
              <w:spacing w:before="70" w:line="187" w:lineRule="exact"/>
              <w:ind w:left="166"/>
              <w:rPr>
                <w:sz w:val="18"/>
              </w:rPr>
            </w:pPr>
            <w:r>
              <w:rPr>
                <w:color w:val="231916"/>
                <w:sz w:val="18"/>
              </w:rPr>
              <w:t>Dual-pulse gas shielded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72" w:line="185" w:lineRule="exact"/>
              <w:ind w:left="249"/>
              <w:rPr>
                <w:sz w:val="18"/>
              </w:rPr>
            </w:pPr>
            <w:r>
              <w:rPr>
                <w:color w:val="231916"/>
                <w:sz w:val="18"/>
              </w:rPr>
              <w:t>FastArc</w:t>
            </w:r>
          </w:p>
        </w:tc>
        <w:tc>
          <w:tcPr>
            <w:tcW w:w="1485" w:type="dxa"/>
            <w:tcBorders>
              <w:left w:val="single" w:color="231916" w:sz="12" w:space="0"/>
              <w:right w:val="double" w:color="231916" w:sz="2" w:space="0"/>
            </w:tcBorders>
          </w:tcPr>
          <w:p>
            <w:pPr>
              <w:pStyle w:val="14"/>
              <w:spacing w:before="72" w:line="185" w:lineRule="exact"/>
              <w:ind w:left="193"/>
              <w:rPr>
                <w:sz w:val="18"/>
              </w:rPr>
            </w:pPr>
            <w:r>
              <w:rPr>
                <w:color w:val="231916"/>
                <w:sz w:val="18"/>
              </w:rPr>
              <w:t>Farc</w:t>
            </w:r>
          </w:p>
        </w:tc>
        <w:tc>
          <w:tcPr>
            <w:tcW w:w="4454" w:type="dxa"/>
            <w:tcBorders>
              <w:left w:val="double" w:color="231916" w:sz="2" w:space="0"/>
            </w:tcBorders>
          </w:tcPr>
          <w:p>
            <w:pPr>
              <w:pStyle w:val="14"/>
              <w:spacing w:before="72" w:line="185" w:lineRule="exact"/>
              <w:ind w:left="168"/>
              <w:rPr>
                <w:sz w:val="18"/>
              </w:rPr>
            </w:pPr>
            <w:r>
              <w:rPr>
                <w:color w:val="231916"/>
                <w:sz w:val="18"/>
              </w:rPr>
              <w:t>High-speed gas shielded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58" w:line="200" w:lineRule="exact"/>
              <w:ind w:left="249"/>
              <w:rPr>
                <w:sz w:val="18"/>
              </w:rPr>
            </w:pPr>
            <w:r>
              <w:rPr>
                <w:color w:val="231916"/>
                <w:sz w:val="18"/>
              </w:rPr>
              <w:t>MIG/MAG</w:t>
            </w:r>
          </w:p>
        </w:tc>
        <w:tc>
          <w:tcPr>
            <w:tcW w:w="1485" w:type="dxa"/>
            <w:tcBorders>
              <w:left w:val="single" w:color="231916" w:sz="12" w:space="0"/>
              <w:right w:val="double" w:color="231916" w:sz="2" w:space="0"/>
            </w:tcBorders>
          </w:tcPr>
          <w:p>
            <w:pPr>
              <w:pStyle w:val="14"/>
              <w:spacing w:before="58" w:line="200" w:lineRule="exact"/>
              <w:ind w:left="193"/>
              <w:rPr>
                <w:sz w:val="18"/>
              </w:rPr>
            </w:pPr>
            <w:r>
              <w:rPr>
                <w:color w:val="231916"/>
                <w:sz w:val="18"/>
              </w:rPr>
              <w:t>YMIG</w:t>
            </w:r>
          </w:p>
        </w:tc>
        <w:tc>
          <w:tcPr>
            <w:tcW w:w="4454" w:type="dxa"/>
            <w:tcBorders>
              <w:left w:val="double" w:color="231916" w:sz="2" w:space="0"/>
            </w:tcBorders>
          </w:tcPr>
          <w:p>
            <w:pPr>
              <w:pStyle w:val="14"/>
              <w:spacing w:before="58" w:line="200" w:lineRule="exact"/>
              <w:ind w:left="166"/>
              <w:rPr>
                <w:sz w:val="18"/>
              </w:rPr>
            </w:pPr>
            <w:r>
              <w:rPr>
                <w:color w:val="231916"/>
                <w:sz w:val="18"/>
              </w:rPr>
              <w:t>Gas shielded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68" w:line="189" w:lineRule="exact"/>
              <w:ind w:left="249"/>
              <w:rPr>
                <w:sz w:val="18"/>
              </w:rPr>
            </w:pPr>
            <w:r>
              <w:rPr>
                <w:color w:val="231916"/>
                <w:sz w:val="18"/>
              </w:rPr>
              <w:t>FastUp</w:t>
            </w:r>
          </w:p>
        </w:tc>
        <w:tc>
          <w:tcPr>
            <w:tcW w:w="1485" w:type="dxa"/>
            <w:tcBorders>
              <w:left w:val="single" w:color="231916" w:sz="12" w:space="0"/>
              <w:right w:val="double" w:color="231916" w:sz="2" w:space="0"/>
            </w:tcBorders>
          </w:tcPr>
          <w:p>
            <w:pPr>
              <w:pStyle w:val="14"/>
              <w:spacing w:before="68" w:line="189" w:lineRule="exact"/>
              <w:ind w:left="193"/>
              <w:rPr>
                <w:sz w:val="18"/>
              </w:rPr>
            </w:pPr>
            <w:r>
              <w:rPr>
                <w:color w:val="231916"/>
                <w:sz w:val="18"/>
              </w:rPr>
              <w:t>F-UP</w:t>
            </w:r>
          </w:p>
        </w:tc>
        <w:tc>
          <w:tcPr>
            <w:tcW w:w="4454" w:type="dxa"/>
            <w:tcBorders>
              <w:left w:val="double" w:color="231916" w:sz="2" w:space="0"/>
            </w:tcBorders>
          </w:tcPr>
          <w:p>
            <w:pPr>
              <w:pStyle w:val="14"/>
              <w:spacing w:before="68" w:line="189" w:lineRule="exact"/>
              <w:ind w:left="166"/>
              <w:rPr>
                <w:sz w:val="18"/>
              </w:rPr>
            </w:pPr>
            <w:r>
              <w:rPr>
                <w:color w:val="231916"/>
                <w:sz w:val="18"/>
              </w:rPr>
              <w:t>High-speed internal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45"/>
              <w:ind w:left="249"/>
              <w:rPr>
                <w:sz w:val="18"/>
              </w:rPr>
            </w:pPr>
            <w:r>
              <w:rPr>
                <w:color w:val="231916"/>
                <w:sz w:val="18"/>
              </w:rPr>
              <w:t>MMA Mode</w:t>
            </w:r>
          </w:p>
        </w:tc>
        <w:tc>
          <w:tcPr>
            <w:tcW w:w="1485" w:type="dxa"/>
            <w:tcBorders>
              <w:left w:val="single" w:color="231916" w:sz="12" w:space="0"/>
              <w:right w:val="double" w:color="231916" w:sz="2" w:space="0"/>
            </w:tcBorders>
          </w:tcPr>
          <w:p>
            <w:pPr>
              <w:pStyle w:val="14"/>
              <w:spacing w:before="45"/>
              <w:ind w:left="193"/>
              <w:rPr>
                <w:sz w:val="18"/>
              </w:rPr>
            </w:pPr>
            <w:r>
              <w:rPr>
                <w:color w:val="231916"/>
                <w:sz w:val="18"/>
              </w:rPr>
              <w:t>MMA</w:t>
            </w:r>
          </w:p>
        </w:tc>
        <w:tc>
          <w:tcPr>
            <w:tcW w:w="4454" w:type="dxa"/>
            <w:tcBorders>
              <w:left w:val="double" w:color="231916" w:sz="2" w:space="0"/>
            </w:tcBorders>
          </w:tcPr>
          <w:p>
            <w:pPr>
              <w:pStyle w:val="14"/>
              <w:spacing w:before="45"/>
              <w:ind w:left="166"/>
              <w:rPr>
                <w:sz w:val="18"/>
              </w:rPr>
            </w:pPr>
            <w:r>
              <w:rPr>
                <w:color w:val="231916"/>
                <w:sz w:val="18"/>
              </w:rPr>
              <w:t>Coating manual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64" w:line="193" w:lineRule="exact"/>
              <w:ind w:left="249"/>
              <w:rPr>
                <w:sz w:val="18"/>
              </w:rPr>
            </w:pPr>
            <w:r>
              <w:rPr>
                <w:color w:val="231916"/>
                <w:sz w:val="18"/>
              </w:rPr>
              <w:t>FastRoot</w:t>
            </w:r>
          </w:p>
        </w:tc>
        <w:tc>
          <w:tcPr>
            <w:tcW w:w="1485" w:type="dxa"/>
            <w:tcBorders>
              <w:left w:val="single" w:color="231916" w:sz="12" w:space="0"/>
              <w:right w:val="double" w:color="231916" w:sz="2" w:space="0"/>
            </w:tcBorders>
          </w:tcPr>
          <w:p>
            <w:pPr>
              <w:pStyle w:val="14"/>
              <w:spacing w:before="64" w:line="193" w:lineRule="exact"/>
              <w:ind w:left="193"/>
              <w:rPr>
                <w:sz w:val="18"/>
              </w:rPr>
            </w:pPr>
            <w:r>
              <w:rPr>
                <w:color w:val="231916"/>
                <w:sz w:val="18"/>
              </w:rPr>
              <w:t>Root</w:t>
            </w:r>
          </w:p>
        </w:tc>
        <w:tc>
          <w:tcPr>
            <w:tcW w:w="4454" w:type="dxa"/>
            <w:tcBorders>
              <w:left w:val="double" w:color="231916" w:sz="2" w:space="0"/>
            </w:tcBorders>
          </w:tcPr>
          <w:p>
            <w:pPr>
              <w:pStyle w:val="14"/>
              <w:spacing w:before="64" w:line="193" w:lineRule="exact"/>
              <w:ind w:left="166"/>
              <w:rPr>
                <w:sz w:val="18"/>
              </w:rPr>
            </w:pPr>
            <w:r>
              <w:rPr>
                <w:color w:val="231916"/>
                <w:sz w:val="18"/>
              </w:rPr>
              <w:t>High-speed root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41"/>
              <w:ind w:left="249"/>
              <w:rPr>
                <w:sz w:val="18"/>
              </w:rPr>
            </w:pPr>
            <w:r>
              <w:rPr>
                <w:color w:val="231916"/>
                <w:sz w:val="18"/>
              </w:rPr>
              <w:t>TIG Mode</w:t>
            </w:r>
          </w:p>
        </w:tc>
        <w:tc>
          <w:tcPr>
            <w:tcW w:w="1485" w:type="dxa"/>
            <w:tcBorders>
              <w:left w:val="single" w:color="231916" w:sz="12" w:space="0"/>
              <w:right w:val="double" w:color="231916" w:sz="2" w:space="0"/>
            </w:tcBorders>
          </w:tcPr>
          <w:p>
            <w:pPr>
              <w:pStyle w:val="14"/>
              <w:spacing w:before="41"/>
              <w:ind w:left="193"/>
              <w:rPr>
                <w:sz w:val="18"/>
              </w:rPr>
            </w:pPr>
            <w:r>
              <w:rPr>
                <w:color w:val="231916"/>
                <w:sz w:val="18"/>
              </w:rPr>
              <w:t>TIG</w:t>
            </w:r>
          </w:p>
        </w:tc>
        <w:tc>
          <w:tcPr>
            <w:tcW w:w="4454" w:type="dxa"/>
            <w:tcBorders>
              <w:left w:val="double" w:color="231916" w:sz="2" w:space="0"/>
            </w:tcBorders>
          </w:tcPr>
          <w:p>
            <w:pPr>
              <w:pStyle w:val="14"/>
              <w:spacing w:before="41"/>
              <w:ind w:left="166"/>
              <w:rPr>
                <w:sz w:val="18"/>
              </w:rPr>
            </w:pPr>
            <w:r>
              <w:rPr>
                <w:color w:val="231916"/>
                <w:sz w:val="18"/>
              </w:rPr>
              <w:t>DC argon arc welding (pulling and striking arc)</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60" w:line="197" w:lineRule="exact"/>
              <w:ind w:left="249"/>
              <w:rPr>
                <w:sz w:val="18"/>
              </w:rPr>
            </w:pPr>
            <w:r>
              <w:rPr>
                <w:color w:val="231916"/>
                <w:sz w:val="18"/>
              </w:rPr>
              <w:t>FastCold</w:t>
            </w:r>
          </w:p>
        </w:tc>
        <w:tc>
          <w:tcPr>
            <w:tcW w:w="1485" w:type="dxa"/>
            <w:tcBorders>
              <w:left w:val="single" w:color="231916" w:sz="12" w:space="0"/>
              <w:right w:val="double" w:color="231916" w:sz="2" w:space="0"/>
            </w:tcBorders>
          </w:tcPr>
          <w:p>
            <w:pPr>
              <w:pStyle w:val="14"/>
              <w:spacing w:before="60" w:line="197" w:lineRule="exact"/>
              <w:ind w:left="193"/>
              <w:rPr>
                <w:sz w:val="18"/>
              </w:rPr>
            </w:pPr>
            <w:r>
              <w:rPr>
                <w:color w:val="231916"/>
                <w:sz w:val="18"/>
              </w:rPr>
              <w:t>Cold</w:t>
            </w:r>
          </w:p>
        </w:tc>
        <w:tc>
          <w:tcPr>
            <w:tcW w:w="4454" w:type="dxa"/>
            <w:tcBorders>
              <w:left w:val="double" w:color="231916" w:sz="2" w:space="0"/>
            </w:tcBorders>
          </w:tcPr>
          <w:p>
            <w:pPr>
              <w:pStyle w:val="14"/>
              <w:spacing w:before="60" w:line="197" w:lineRule="exact"/>
              <w:ind w:left="166"/>
              <w:rPr>
                <w:sz w:val="18"/>
              </w:rPr>
            </w:pPr>
            <w:r>
              <w:rPr>
                <w:color w:val="231916"/>
                <w:sz w:val="18"/>
              </w:rPr>
              <w:t>High-speed cold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70" w:line="187" w:lineRule="exact"/>
              <w:ind w:left="249"/>
              <w:rPr>
                <w:sz w:val="18"/>
              </w:rPr>
            </w:pPr>
            <w:r>
              <w:rPr>
                <w:color w:val="231916"/>
                <w:sz w:val="18"/>
              </w:rPr>
              <w:t>PulseTIG</w:t>
            </w:r>
          </w:p>
        </w:tc>
        <w:tc>
          <w:tcPr>
            <w:tcW w:w="1485" w:type="dxa"/>
            <w:tcBorders>
              <w:left w:val="single" w:color="231916" w:sz="12" w:space="0"/>
              <w:right w:val="double" w:color="231916" w:sz="2" w:space="0"/>
            </w:tcBorders>
          </w:tcPr>
          <w:p>
            <w:pPr>
              <w:pStyle w:val="14"/>
              <w:spacing w:before="70" w:line="187" w:lineRule="exact"/>
              <w:ind w:left="193"/>
              <w:rPr>
                <w:sz w:val="18"/>
              </w:rPr>
            </w:pPr>
            <w:r>
              <w:rPr>
                <w:color w:val="231916"/>
                <w:sz w:val="18"/>
              </w:rPr>
              <w:t>PTIG</w:t>
            </w:r>
          </w:p>
        </w:tc>
        <w:tc>
          <w:tcPr>
            <w:tcW w:w="4454" w:type="dxa"/>
            <w:tcBorders>
              <w:left w:val="double" w:color="231916" w:sz="2" w:space="0"/>
            </w:tcBorders>
          </w:tcPr>
          <w:p>
            <w:pPr>
              <w:pStyle w:val="14"/>
              <w:spacing w:before="70" w:line="187" w:lineRule="exact"/>
              <w:ind w:left="166"/>
              <w:rPr>
                <w:sz w:val="18"/>
              </w:rPr>
            </w:pPr>
            <w:r>
              <w:rPr>
                <w:color w:val="231916"/>
                <w:sz w:val="18"/>
              </w:rPr>
              <w:t>Pulsed argon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72" w:line="185" w:lineRule="exact"/>
              <w:ind w:left="249"/>
              <w:rPr>
                <w:sz w:val="18"/>
              </w:rPr>
            </w:pPr>
            <w:r>
              <w:rPr>
                <w:color w:val="231916"/>
                <w:sz w:val="18"/>
              </w:rPr>
              <w:t>SYNC MIG</w:t>
            </w:r>
          </w:p>
        </w:tc>
        <w:tc>
          <w:tcPr>
            <w:tcW w:w="1485" w:type="dxa"/>
            <w:tcBorders>
              <w:left w:val="single" w:color="231916" w:sz="12" w:space="0"/>
              <w:right w:val="double" w:color="231916" w:sz="2" w:space="0"/>
            </w:tcBorders>
          </w:tcPr>
          <w:p>
            <w:pPr>
              <w:pStyle w:val="14"/>
              <w:spacing w:before="72" w:line="185" w:lineRule="exact"/>
              <w:ind w:left="193"/>
              <w:rPr>
                <w:sz w:val="18"/>
              </w:rPr>
            </w:pPr>
            <w:r>
              <w:rPr>
                <w:color w:val="231916"/>
                <w:sz w:val="18"/>
              </w:rPr>
              <w:t>MIG</w:t>
            </w:r>
          </w:p>
        </w:tc>
        <w:tc>
          <w:tcPr>
            <w:tcW w:w="4454" w:type="dxa"/>
            <w:tcBorders>
              <w:left w:val="double" w:color="231916" w:sz="2" w:space="0"/>
            </w:tcBorders>
          </w:tcPr>
          <w:p>
            <w:pPr>
              <w:pStyle w:val="14"/>
              <w:spacing w:before="72" w:line="185" w:lineRule="exact"/>
              <w:ind w:left="166"/>
              <w:rPr>
                <w:sz w:val="18"/>
              </w:rPr>
            </w:pPr>
            <w:r>
              <w:rPr>
                <w:color w:val="231916"/>
                <w:sz w:val="18"/>
              </w:rPr>
              <w:t>Unitary gas shielded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58" w:line="199" w:lineRule="exact"/>
              <w:ind w:left="249"/>
              <w:rPr>
                <w:sz w:val="18"/>
              </w:rPr>
            </w:pPr>
            <w:r>
              <w:rPr>
                <w:color w:val="231916"/>
                <w:sz w:val="18"/>
              </w:rPr>
              <w:t>CarbonArc</w:t>
            </w:r>
          </w:p>
        </w:tc>
        <w:tc>
          <w:tcPr>
            <w:tcW w:w="1485" w:type="dxa"/>
            <w:tcBorders>
              <w:left w:val="single" w:color="231916" w:sz="12" w:space="0"/>
              <w:right w:val="double" w:color="231916" w:sz="2" w:space="0"/>
            </w:tcBorders>
          </w:tcPr>
          <w:p>
            <w:pPr>
              <w:pStyle w:val="14"/>
              <w:spacing w:before="58" w:line="199" w:lineRule="exact"/>
              <w:ind w:left="193"/>
              <w:rPr>
                <w:sz w:val="18"/>
              </w:rPr>
            </w:pPr>
            <w:r>
              <w:rPr>
                <w:color w:val="231916"/>
                <w:sz w:val="18"/>
              </w:rPr>
              <w:t>Carc</w:t>
            </w:r>
          </w:p>
        </w:tc>
        <w:tc>
          <w:tcPr>
            <w:tcW w:w="4454" w:type="dxa"/>
            <w:tcBorders>
              <w:left w:val="double" w:color="231916" w:sz="2" w:space="0"/>
            </w:tcBorders>
          </w:tcPr>
          <w:p>
            <w:pPr>
              <w:pStyle w:val="14"/>
              <w:spacing w:before="58" w:line="199" w:lineRule="exact"/>
              <w:ind w:left="166"/>
              <w:rPr>
                <w:sz w:val="18"/>
              </w:rPr>
            </w:pPr>
            <w:r>
              <w:rPr>
                <w:color w:val="231916"/>
                <w:sz w:val="18"/>
              </w:rPr>
              <w:t>Carbon arc air gouging</w:t>
            </w:r>
          </w:p>
        </w:tc>
      </w:tr>
    </w:tbl>
    <w:p>
      <w:pPr>
        <w:spacing w:after="0" w:line="199" w:lineRule="exact"/>
        <w:rPr>
          <w:sz w:val="18"/>
        </w:rPr>
        <w:sectPr>
          <w:pgSz w:w="11910" w:h="16840"/>
          <w:pgMar w:top="340" w:right="0" w:bottom="660" w:left="520" w:header="0" w:footer="468" w:gutter="0"/>
        </w:sectPr>
      </w:pPr>
    </w:p>
    <w:p>
      <w:pPr>
        <w:pStyle w:val="9"/>
        <w:spacing w:line="337" w:lineRule="exact"/>
        <w:ind w:left="166"/>
        <w:rPr>
          <w:rFonts w:ascii="微软雅黑"/>
          <w:sz w:val="20"/>
        </w:rPr>
      </w:pPr>
      <w:r>
        <w:rPr>
          <w:rFonts w:ascii="微软雅黑"/>
          <w:position w:val="-6"/>
          <w:sz w:val="20"/>
        </w:rPr>
        <mc:AlternateContent>
          <mc:Choice Requires="wpg">
            <w:drawing>
              <wp:inline distT="0" distB="0" distL="114300" distR="114300">
                <wp:extent cx="2030730" cy="214630"/>
                <wp:effectExtent l="0" t="0" r="0" b="0"/>
                <wp:docPr id="2053" name="组合 1519"/>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1795" name="任意多边形 1520"/>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1796" name="矩形 1521"/>
                        <wps:cNvSpPr/>
                        <wps:spPr>
                          <a:xfrm>
                            <a:off x="874" y="30"/>
                            <a:ext cx="44" cy="307"/>
                          </a:xfrm>
                          <a:prstGeom prst="rect">
                            <a:avLst/>
                          </a:prstGeom>
                          <a:solidFill>
                            <a:srgbClr val="E60413"/>
                          </a:solidFill>
                          <a:ln w="9525">
                            <a:noFill/>
                          </a:ln>
                        </wps:spPr>
                        <wps:bodyPr upright="1"/>
                      </wps:wsp>
                      <wps:wsp>
                        <wps:cNvPr id="1797" name="矩形 1522"/>
                        <wps:cNvSpPr/>
                        <wps:spPr>
                          <a:xfrm>
                            <a:off x="882" y="30"/>
                            <a:ext cx="44" cy="307"/>
                          </a:xfrm>
                          <a:prstGeom prst="rect">
                            <a:avLst/>
                          </a:prstGeom>
                          <a:solidFill>
                            <a:srgbClr val="E60413"/>
                          </a:solidFill>
                          <a:ln w="9525">
                            <a:noFill/>
                          </a:ln>
                        </wps:spPr>
                        <wps:bodyPr upright="1"/>
                      </wps:wsp>
                      <wps:wsp>
                        <wps:cNvPr id="1798" name="矩形 1523"/>
                        <wps:cNvSpPr/>
                        <wps:spPr>
                          <a:xfrm>
                            <a:off x="890" y="30"/>
                            <a:ext cx="44" cy="307"/>
                          </a:xfrm>
                          <a:prstGeom prst="rect">
                            <a:avLst/>
                          </a:prstGeom>
                          <a:solidFill>
                            <a:srgbClr val="E60814"/>
                          </a:solidFill>
                          <a:ln w="9525">
                            <a:noFill/>
                          </a:ln>
                        </wps:spPr>
                        <wps:bodyPr upright="1"/>
                      </wps:wsp>
                      <wps:wsp>
                        <wps:cNvPr id="1799" name="矩形 1524"/>
                        <wps:cNvSpPr/>
                        <wps:spPr>
                          <a:xfrm>
                            <a:off x="898" y="30"/>
                            <a:ext cx="44" cy="307"/>
                          </a:xfrm>
                          <a:prstGeom prst="rect">
                            <a:avLst/>
                          </a:prstGeom>
                          <a:solidFill>
                            <a:srgbClr val="E60C14"/>
                          </a:solidFill>
                          <a:ln w="9525">
                            <a:noFill/>
                          </a:ln>
                        </wps:spPr>
                        <wps:bodyPr upright="1"/>
                      </wps:wsp>
                      <wps:wsp>
                        <wps:cNvPr id="1800" name="矩形 1525"/>
                        <wps:cNvSpPr/>
                        <wps:spPr>
                          <a:xfrm>
                            <a:off x="907" y="30"/>
                            <a:ext cx="44" cy="307"/>
                          </a:xfrm>
                          <a:prstGeom prst="rect">
                            <a:avLst/>
                          </a:prstGeom>
                          <a:solidFill>
                            <a:srgbClr val="E60C14"/>
                          </a:solidFill>
                          <a:ln w="9525">
                            <a:noFill/>
                          </a:ln>
                        </wps:spPr>
                        <wps:bodyPr upright="1"/>
                      </wps:wsp>
                      <wps:wsp>
                        <wps:cNvPr id="1801" name="矩形 1526"/>
                        <wps:cNvSpPr/>
                        <wps:spPr>
                          <a:xfrm>
                            <a:off x="915" y="30"/>
                            <a:ext cx="44" cy="307"/>
                          </a:xfrm>
                          <a:prstGeom prst="rect">
                            <a:avLst/>
                          </a:prstGeom>
                          <a:solidFill>
                            <a:srgbClr val="E61014"/>
                          </a:solidFill>
                          <a:ln w="9525">
                            <a:noFill/>
                          </a:ln>
                        </wps:spPr>
                        <wps:bodyPr upright="1"/>
                      </wps:wsp>
                      <wps:wsp>
                        <wps:cNvPr id="1802" name="矩形 1527"/>
                        <wps:cNvSpPr/>
                        <wps:spPr>
                          <a:xfrm>
                            <a:off x="923" y="30"/>
                            <a:ext cx="44" cy="307"/>
                          </a:xfrm>
                          <a:prstGeom prst="rect">
                            <a:avLst/>
                          </a:prstGeom>
                          <a:solidFill>
                            <a:srgbClr val="E61014"/>
                          </a:solidFill>
                          <a:ln w="9525">
                            <a:noFill/>
                          </a:ln>
                        </wps:spPr>
                        <wps:bodyPr upright="1"/>
                      </wps:wsp>
                      <wps:wsp>
                        <wps:cNvPr id="1803" name="矩形 1528"/>
                        <wps:cNvSpPr/>
                        <wps:spPr>
                          <a:xfrm>
                            <a:off x="931" y="30"/>
                            <a:ext cx="44" cy="307"/>
                          </a:xfrm>
                          <a:prstGeom prst="rect">
                            <a:avLst/>
                          </a:prstGeom>
                          <a:solidFill>
                            <a:srgbClr val="E61315"/>
                          </a:solidFill>
                          <a:ln w="9525">
                            <a:noFill/>
                          </a:ln>
                        </wps:spPr>
                        <wps:bodyPr upright="1"/>
                      </wps:wsp>
                      <wps:wsp>
                        <wps:cNvPr id="1804" name="矩形 1529"/>
                        <wps:cNvSpPr/>
                        <wps:spPr>
                          <a:xfrm>
                            <a:off x="940" y="30"/>
                            <a:ext cx="44" cy="307"/>
                          </a:xfrm>
                          <a:prstGeom prst="rect">
                            <a:avLst/>
                          </a:prstGeom>
                          <a:solidFill>
                            <a:srgbClr val="E61515"/>
                          </a:solidFill>
                          <a:ln w="9525">
                            <a:noFill/>
                          </a:ln>
                        </wps:spPr>
                        <wps:bodyPr upright="1"/>
                      </wps:wsp>
                      <wps:wsp>
                        <wps:cNvPr id="1805" name="矩形 1530"/>
                        <wps:cNvSpPr/>
                        <wps:spPr>
                          <a:xfrm>
                            <a:off x="948" y="30"/>
                            <a:ext cx="44" cy="307"/>
                          </a:xfrm>
                          <a:prstGeom prst="rect">
                            <a:avLst/>
                          </a:prstGeom>
                          <a:solidFill>
                            <a:srgbClr val="E61515"/>
                          </a:solidFill>
                          <a:ln w="9525">
                            <a:noFill/>
                          </a:ln>
                        </wps:spPr>
                        <wps:bodyPr upright="1"/>
                      </wps:wsp>
                      <wps:wsp>
                        <wps:cNvPr id="1806" name="矩形 1531"/>
                        <wps:cNvSpPr/>
                        <wps:spPr>
                          <a:xfrm>
                            <a:off x="956" y="30"/>
                            <a:ext cx="44" cy="307"/>
                          </a:xfrm>
                          <a:prstGeom prst="rect">
                            <a:avLst/>
                          </a:prstGeom>
                          <a:solidFill>
                            <a:srgbClr val="E61816"/>
                          </a:solidFill>
                          <a:ln w="9525">
                            <a:noFill/>
                          </a:ln>
                        </wps:spPr>
                        <wps:bodyPr upright="1"/>
                      </wps:wsp>
                      <wps:wsp>
                        <wps:cNvPr id="1807" name="矩形 1532"/>
                        <wps:cNvSpPr/>
                        <wps:spPr>
                          <a:xfrm>
                            <a:off x="965" y="30"/>
                            <a:ext cx="44" cy="307"/>
                          </a:xfrm>
                          <a:prstGeom prst="rect">
                            <a:avLst/>
                          </a:prstGeom>
                          <a:solidFill>
                            <a:srgbClr val="E61B16"/>
                          </a:solidFill>
                          <a:ln w="9525">
                            <a:noFill/>
                          </a:ln>
                        </wps:spPr>
                        <wps:bodyPr upright="1"/>
                      </wps:wsp>
                      <wps:wsp>
                        <wps:cNvPr id="1808" name="矩形 1533"/>
                        <wps:cNvSpPr/>
                        <wps:spPr>
                          <a:xfrm>
                            <a:off x="973" y="30"/>
                            <a:ext cx="44" cy="307"/>
                          </a:xfrm>
                          <a:prstGeom prst="rect">
                            <a:avLst/>
                          </a:prstGeom>
                          <a:solidFill>
                            <a:srgbClr val="E61B16"/>
                          </a:solidFill>
                          <a:ln w="9525">
                            <a:noFill/>
                          </a:ln>
                        </wps:spPr>
                        <wps:bodyPr upright="1"/>
                      </wps:wsp>
                      <wps:wsp>
                        <wps:cNvPr id="1809" name="矩形 1534"/>
                        <wps:cNvSpPr/>
                        <wps:spPr>
                          <a:xfrm>
                            <a:off x="981" y="30"/>
                            <a:ext cx="44" cy="307"/>
                          </a:xfrm>
                          <a:prstGeom prst="rect">
                            <a:avLst/>
                          </a:prstGeom>
                          <a:solidFill>
                            <a:srgbClr val="E61D17"/>
                          </a:solidFill>
                          <a:ln w="9525">
                            <a:noFill/>
                          </a:ln>
                        </wps:spPr>
                        <wps:bodyPr upright="1"/>
                      </wps:wsp>
                      <wps:wsp>
                        <wps:cNvPr id="1810" name="矩形 1535"/>
                        <wps:cNvSpPr/>
                        <wps:spPr>
                          <a:xfrm>
                            <a:off x="989" y="30"/>
                            <a:ext cx="44" cy="307"/>
                          </a:xfrm>
                          <a:prstGeom prst="rect">
                            <a:avLst/>
                          </a:prstGeom>
                          <a:solidFill>
                            <a:srgbClr val="E61D17"/>
                          </a:solidFill>
                          <a:ln w="9525">
                            <a:noFill/>
                          </a:ln>
                        </wps:spPr>
                        <wps:bodyPr upright="1"/>
                      </wps:wsp>
                      <wps:wsp>
                        <wps:cNvPr id="1811" name="矩形 1536"/>
                        <wps:cNvSpPr/>
                        <wps:spPr>
                          <a:xfrm>
                            <a:off x="998" y="30"/>
                            <a:ext cx="44" cy="307"/>
                          </a:xfrm>
                          <a:prstGeom prst="rect">
                            <a:avLst/>
                          </a:prstGeom>
                          <a:solidFill>
                            <a:srgbClr val="E71F18"/>
                          </a:solidFill>
                          <a:ln w="9525">
                            <a:noFill/>
                          </a:ln>
                        </wps:spPr>
                        <wps:bodyPr upright="1"/>
                      </wps:wsp>
                      <wps:wsp>
                        <wps:cNvPr id="1812" name="矩形 1537"/>
                        <wps:cNvSpPr/>
                        <wps:spPr>
                          <a:xfrm>
                            <a:off x="1006" y="30"/>
                            <a:ext cx="44" cy="307"/>
                          </a:xfrm>
                          <a:prstGeom prst="rect">
                            <a:avLst/>
                          </a:prstGeom>
                          <a:solidFill>
                            <a:srgbClr val="E72118"/>
                          </a:solidFill>
                          <a:ln w="9525">
                            <a:noFill/>
                          </a:ln>
                        </wps:spPr>
                        <wps:bodyPr upright="1"/>
                      </wps:wsp>
                      <wps:wsp>
                        <wps:cNvPr id="1813" name="矩形 1538"/>
                        <wps:cNvSpPr/>
                        <wps:spPr>
                          <a:xfrm>
                            <a:off x="1014" y="30"/>
                            <a:ext cx="44" cy="307"/>
                          </a:xfrm>
                          <a:prstGeom prst="rect">
                            <a:avLst/>
                          </a:prstGeom>
                          <a:solidFill>
                            <a:srgbClr val="E72118"/>
                          </a:solidFill>
                          <a:ln w="9525">
                            <a:noFill/>
                          </a:ln>
                        </wps:spPr>
                        <wps:bodyPr upright="1"/>
                      </wps:wsp>
                      <wps:wsp>
                        <wps:cNvPr id="1814" name="矩形 1539"/>
                        <wps:cNvSpPr/>
                        <wps:spPr>
                          <a:xfrm>
                            <a:off x="1023" y="30"/>
                            <a:ext cx="44" cy="307"/>
                          </a:xfrm>
                          <a:prstGeom prst="rect">
                            <a:avLst/>
                          </a:prstGeom>
                          <a:solidFill>
                            <a:srgbClr val="E72419"/>
                          </a:solidFill>
                          <a:ln w="9525">
                            <a:noFill/>
                          </a:ln>
                        </wps:spPr>
                        <wps:bodyPr upright="1"/>
                      </wps:wsp>
                      <wps:wsp>
                        <wps:cNvPr id="1815" name="矩形 1540"/>
                        <wps:cNvSpPr/>
                        <wps:spPr>
                          <a:xfrm>
                            <a:off x="1031" y="30"/>
                            <a:ext cx="44" cy="307"/>
                          </a:xfrm>
                          <a:prstGeom prst="rect">
                            <a:avLst/>
                          </a:prstGeom>
                          <a:solidFill>
                            <a:srgbClr val="E72519"/>
                          </a:solidFill>
                          <a:ln w="9525">
                            <a:noFill/>
                          </a:ln>
                        </wps:spPr>
                        <wps:bodyPr upright="1"/>
                      </wps:wsp>
                      <wps:wsp>
                        <wps:cNvPr id="1816" name="矩形 1541"/>
                        <wps:cNvSpPr/>
                        <wps:spPr>
                          <a:xfrm>
                            <a:off x="1039" y="30"/>
                            <a:ext cx="44" cy="307"/>
                          </a:xfrm>
                          <a:prstGeom prst="rect">
                            <a:avLst/>
                          </a:prstGeom>
                          <a:solidFill>
                            <a:srgbClr val="E72519"/>
                          </a:solidFill>
                          <a:ln w="9525">
                            <a:noFill/>
                          </a:ln>
                        </wps:spPr>
                        <wps:bodyPr upright="1"/>
                      </wps:wsp>
                      <wps:wsp>
                        <wps:cNvPr id="1817" name="矩形 1542"/>
                        <wps:cNvSpPr/>
                        <wps:spPr>
                          <a:xfrm>
                            <a:off x="1047" y="30"/>
                            <a:ext cx="44" cy="307"/>
                          </a:xfrm>
                          <a:prstGeom prst="rect">
                            <a:avLst/>
                          </a:prstGeom>
                          <a:solidFill>
                            <a:srgbClr val="E7271A"/>
                          </a:solidFill>
                          <a:ln w="9525">
                            <a:noFill/>
                          </a:ln>
                        </wps:spPr>
                        <wps:bodyPr upright="1"/>
                      </wps:wsp>
                      <wps:wsp>
                        <wps:cNvPr id="1818" name="矩形 1543"/>
                        <wps:cNvSpPr/>
                        <wps:spPr>
                          <a:xfrm>
                            <a:off x="1056" y="30"/>
                            <a:ext cx="44" cy="307"/>
                          </a:xfrm>
                          <a:prstGeom prst="rect">
                            <a:avLst/>
                          </a:prstGeom>
                          <a:solidFill>
                            <a:srgbClr val="E7291B"/>
                          </a:solidFill>
                          <a:ln w="9525">
                            <a:noFill/>
                          </a:ln>
                        </wps:spPr>
                        <wps:bodyPr upright="1"/>
                      </wps:wsp>
                      <wps:wsp>
                        <wps:cNvPr id="1819" name="矩形 1544"/>
                        <wps:cNvSpPr/>
                        <wps:spPr>
                          <a:xfrm>
                            <a:off x="1064" y="30"/>
                            <a:ext cx="44" cy="307"/>
                          </a:xfrm>
                          <a:prstGeom prst="rect">
                            <a:avLst/>
                          </a:prstGeom>
                          <a:solidFill>
                            <a:srgbClr val="E7291B"/>
                          </a:solidFill>
                          <a:ln w="9525">
                            <a:noFill/>
                          </a:ln>
                        </wps:spPr>
                        <wps:bodyPr upright="1"/>
                      </wps:wsp>
                      <wps:wsp>
                        <wps:cNvPr id="1820" name="矩形 1545"/>
                        <wps:cNvSpPr/>
                        <wps:spPr>
                          <a:xfrm>
                            <a:off x="1072" y="30"/>
                            <a:ext cx="44" cy="307"/>
                          </a:xfrm>
                          <a:prstGeom prst="rect">
                            <a:avLst/>
                          </a:prstGeom>
                          <a:solidFill>
                            <a:srgbClr val="E72B1B"/>
                          </a:solidFill>
                          <a:ln w="9525">
                            <a:noFill/>
                          </a:ln>
                        </wps:spPr>
                        <wps:bodyPr upright="1"/>
                      </wps:wsp>
                      <wps:wsp>
                        <wps:cNvPr id="1821" name="矩形 1546"/>
                        <wps:cNvSpPr/>
                        <wps:spPr>
                          <a:xfrm>
                            <a:off x="1080" y="30"/>
                            <a:ext cx="44" cy="307"/>
                          </a:xfrm>
                          <a:prstGeom prst="rect">
                            <a:avLst/>
                          </a:prstGeom>
                          <a:solidFill>
                            <a:srgbClr val="E72B1B"/>
                          </a:solidFill>
                          <a:ln w="9525">
                            <a:noFill/>
                          </a:ln>
                        </wps:spPr>
                        <wps:bodyPr upright="1"/>
                      </wps:wsp>
                      <wps:wsp>
                        <wps:cNvPr id="1822" name="矩形 1547"/>
                        <wps:cNvSpPr/>
                        <wps:spPr>
                          <a:xfrm>
                            <a:off x="1089" y="30"/>
                            <a:ext cx="44" cy="307"/>
                          </a:xfrm>
                          <a:prstGeom prst="rect">
                            <a:avLst/>
                          </a:prstGeom>
                          <a:solidFill>
                            <a:srgbClr val="E72D1C"/>
                          </a:solidFill>
                          <a:ln w="9525">
                            <a:noFill/>
                          </a:ln>
                        </wps:spPr>
                        <wps:bodyPr upright="1"/>
                      </wps:wsp>
                      <wps:wsp>
                        <wps:cNvPr id="1823" name="矩形 1548"/>
                        <wps:cNvSpPr/>
                        <wps:spPr>
                          <a:xfrm>
                            <a:off x="1097" y="30"/>
                            <a:ext cx="44" cy="307"/>
                          </a:xfrm>
                          <a:prstGeom prst="rect">
                            <a:avLst/>
                          </a:prstGeom>
                          <a:solidFill>
                            <a:srgbClr val="E72E1C"/>
                          </a:solidFill>
                          <a:ln w="9525">
                            <a:noFill/>
                          </a:ln>
                        </wps:spPr>
                        <wps:bodyPr upright="1"/>
                      </wps:wsp>
                      <wps:wsp>
                        <wps:cNvPr id="1824" name="矩形 1549"/>
                        <wps:cNvSpPr/>
                        <wps:spPr>
                          <a:xfrm>
                            <a:off x="1105" y="30"/>
                            <a:ext cx="44" cy="307"/>
                          </a:xfrm>
                          <a:prstGeom prst="rect">
                            <a:avLst/>
                          </a:prstGeom>
                          <a:solidFill>
                            <a:srgbClr val="E72E1C"/>
                          </a:solidFill>
                          <a:ln w="9525">
                            <a:noFill/>
                          </a:ln>
                        </wps:spPr>
                        <wps:bodyPr upright="1"/>
                      </wps:wsp>
                      <wps:wsp>
                        <wps:cNvPr id="1825" name="矩形 1550"/>
                        <wps:cNvSpPr/>
                        <wps:spPr>
                          <a:xfrm>
                            <a:off x="1114" y="30"/>
                            <a:ext cx="44" cy="307"/>
                          </a:xfrm>
                          <a:prstGeom prst="rect">
                            <a:avLst/>
                          </a:prstGeom>
                          <a:solidFill>
                            <a:srgbClr val="E7301D"/>
                          </a:solidFill>
                          <a:ln w="9525">
                            <a:noFill/>
                          </a:ln>
                        </wps:spPr>
                        <wps:bodyPr upright="1"/>
                      </wps:wsp>
                      <wps:wsp>
                        <wps:cNvPr id="1826" name="矩形 1551"/>
                        <wps:cNvSpPr/>
                        <wps:spPr>
                          <a:xfrm>
                            <a:off x="1122" y="30"/>
                            <a:ext cx="44" cy="307"/>
                          </a:xfrm>
                          <a:prstGeom prst="rect">
                            <a:avLst/>
                          </a:prstGeom>
                          <a:solidFill>
                            <a:srgbClr val="E7311E"/>
                          </a:solidFill>
                          <a:ln w="9525">
                            <a:noFill/>
                          </a:ln>
                        </wps:spPr>
                        <wps:bodyPr upright="1"/>
                      </wps:wsp>
                      <wps:wsp>
                        <wps:cNvPr id="1827" name="矩形 1552"/>
                        <wps:cNvSpPr/>
                        <wps:spPr>
                          <a:xfrm>
                            <a:off x="1130" y="30"/>
                            <a:ext cx="44" cy="307"/>
                          </a:xfrm>
                          <a:prstGeom prst="rect">
                            <a:avLst/>
                          </a:prstGeom>
                          <a:solidFill>
                            <a:srgbClr val="E7311E"/>
                          </a:solidFill>
                          <a:ln w="9525">
                            <a:noFill/>
                          </a:ln>
                        </wps:spPr>
                        <wps:bodyPr upright="1"/>
                      </wps:wsp>
                      <wps:wsp>
                        <wps:cNvPr id="1828" name="矩形 1553"/>
                        <wps:cNvSpPr/>
                        <wps:spPr>
                          <a:xfrm>
                            <a:off x="1138" y="30"/>
                            <a:ext cx="44" cy="307"/>
                          </a:xfrm>
                          <a:prstGeom prst="rect">
                            <a:avLst/>
                          </a:prstGeom>
                          <a:solidFill>
                            <a:srgbClr val="E8331E"/>
                          </a:solidFill>
                          <a:ln w="9525">
                            <a:noFill/>
                          </a:ln>
                        </wps:spPr>
                        <wps:bodyPr upright="1"/>
                      </wps:wsp>
                      <wps:wsp>
                        <wps:cNvPr id="1829" name="矩形 1554"/>
                        <wps:cNvSpPr/>
                        <wps:spPr>
                          <a:xfrm>
                            <a:off x="1147" y="30"/>
                            <a:ext cx="44" cy="307"/>
                          </a:xfrm>
                          <a:prstGeom prst="rect">
                            <a:avLst/>
                          </a:prstGeom>
                          <a:solidFill>
                            <a:srgbClr val="E8341F"/>
                          </a:solidFill>
                          <a:ln w="9525">
                            <a:noFill/>
                          </a:ln>
                        </wps:spPr>
                        <wps:bodyPr upright="1"/>
                      </wps:wsp>
                      <wps:wsp>
                        <wps:cNvPr id="1830" name="矩形 1555"/>
                        <wps:cNvSpPr/>
                        <wps:spPr>
                          <a:xfrm>
                            <a:off x="1155" y="30"/>
                            <a:ext cx="44" cy="307"/>
                          </a:xfrm>
                          <a:prstGeom prst="rect">
                            <a:avLst/>
                          </a:prstGeom>
                          <a:solidFill>
                            <a:srgbClr val="E8341F"/>
                          </a:solidFill>
                          <a:ln w="9525">
                            <a:noFill/>
                          </a:ln>
                        </wps:spPr>
                        <wps:bodyPr upright="1"/>
                      </wps:wsp>
                      <wps:wsp>
                        <wps:cNvPr id="1831" name="矩形 1556"/>
                        <wps:cNvSpPr/>
                        <wps:spPr>
                          <a:xfrm>
                            <a:off x="1163" y="30"/>
                            <a:ext cx="44" cy="307"/>
                          </a:xfrm>
                          <a:prstGeom prst="rect">
                            <a:avLst/>
                          </a:prstGeom>
                          <a:solidFill>
                            <a:srgbClr val="E8361F"/>
                          </a:solidFill>
                          <a:ln w="9525">
                            <a:noFill/>
                          </a:ln>
                        </wps:spPr>
                        <wps:bodyPr upright="1"/>
                      </wps:wsp>
                      <wps:wsp>
                        <wps:cNvPr id="1832" name="矩形 1557"/>
                        <wps:cNvSpPr/>
                        <wps:spPr>
                          <a:xfrm>
                            <a:off x="1171" y="30"/>
                            <a:ext cx="44" cy="307"/>
                          </a:xfrm>
                          <a:prstGeom prst="rect">
                            <a:avLst/>
                          </a:prstGeom>
                          <a:solidFill>
                            <a:srgbClr val="E8361F"/>
                          </a:solidFill>
                          <a:ln w="9525">
                            <a:noFill/>
                          </a:ln>
                        </wps:spPr>
                        <wps:bodyPr upright="1"/>
                      </wps:wsp>
                      <wps:wsp>
                        <wps:cNvPr id="1833" name="矩形 1558"/>
                        <wps:cNvSpPr/>
                        <wps:spPr>
                          <a:xfrm>
                            <a:off x="1180" y="30"/>
                            <a:ext cx="44" cy="307"/>
                          </a:xfrm>
                          <a:prstGeom prst="rect">
                            <a:avLst/>
                          </a:prstGeom>
                          <a:solidFill>
                            <a:srgbClr val="E83720"/>
                          </a:solidFill>
                          <a:ln w="9525">
                            <a:noFill/>
                          </a:ln>
                        </wps:spPr>
                        <wps:bodyPr upright="1"/>
                      </wps:wsp>
                      <wps:wsp>
                        <wps:cNvPr id="1834" name="矩形 1559"/>
                        <wps:cNvSpPr/>
                        <wps:spPr>
                          <a:xfrm>
                            <a:off x="1188" y="30"/>
                            <a:ext cx="44" cy="307"/>
                          </a:xfrm>
                          <a:prstGeom prst="rect">
                            <a:avLst/>
                          </a:prstGeom>
                          <a:solidFill>
                            <a:srgbClr val="E83821"/>
                          </a:solidFill>
                          <a:ln w="9525">
                            <a:noFill/>
                          </a:ln>
                        </wps:spPr>
                        <wps:bodyPr upright="1"/>
                      </wps:wsp>
                      <wps:wsp>
                        <wps:cNvPr id="1835" name="矩形 1560"/>
                        <wps:cNvSpPr/>
                        <wps:spPr>
                          <a:xfrm>
                            <a:off x="1196" y="30"/>
                            <a:ext cx="44" cy="307"/>
                          </a:xfrm>
                          <a:prstGeom prst="rect">
                            <a:avLst/>
                          </a:prstGeom>
                          <a:solidFill>
                            <a:srgbClr val="E83821"/>
                          </a:solidFill>
                          <a:ln w="9525">
                            <a:noFill/>
                          </a:ln>
                        </wps:spPr>
                        <wps:bodyPr upright="1"/>
                      </wps:wsp>
                      <wps:wsp>
                        <wps:cNvPr id="1836" name="矩形 1561"/>
                        <wps:cNvSpPr/>
                        <wps:spPr>
                          <a:xfrm>
                            <a:off x="1205" y="30"/>
                            <a:ext cx="44" cy="307"/>
                          </a:xfrm>
                          <a:prstGeom prst="rect">
                            <a:avLst/>
                          </a:prstGeom>
                          <a:solidFill>
                            <a:srgbClr val="E83921"/>
                          </a:solidFill>
                          <a:ln w="9525">
                            <a:noFill/>
                          </a:ln>
                        </wps:spPr>
                        <wps:bodyPr upright="1"/>
                      </wps:wsp>
                      <wps:wsp>
                        <wps:cNvPr id="1837" name="矩形 1562"/>
                        <wps:cNvSpPr/>
                        <wps:spPr>
                          <a:xfrm>
                            <a:off x="1213" y="30"/>
                            <a:ext cx="44" cy="307"/>
                          </a:xfrm>
                          <a:prstGeom prst="rect">
                            <a:avLst/>
                          </a:prstGeom>
                          <a:solidFill>
                            <a:srgbClr val="E83B22"/>
                          </a:solidFill>
                          <a:ln w="9525">
                            <a:noFill/>
                          </a:ln>
                        </wps:spPr>
                        <wps:bodyPr upright="1"/>
                      </wps:wsp>
                      <wps:wsp>
                        <wps:cNvPr id="1838" name="矩形 1563"/>
                        <wps:cNvSpPr/>
                        <wps:spPr>
                          <a:xfrm>
                            <a:off x="1221" y="30"/>
                            <a:ext cx="44" cy="307"/>
                          </a:xfrm>
                          <a:prstGeom prst="rect">
                            <a:avLst/>
                          </a:prstGeom>
                          <a:solidFill>
                            <a:srgbClr val="E83B22"/>
                          </a:solidFill>
                          <a:ln w="9525">
                            <a:noFill/>
                          </a:ln>
                        </wps:spPr>
                        <wps:bodyPr upright="1"/>
                      </wps:wsp>
                      <wps:wsp>
                        <wps:cNvPr id="1839" name="矩形 1564"/>
                        <wps:cNvSpPr/>
                        <wps:spPr>
                          <a:xfrm>
                            <a:off x="1229" y="30"/>
                            <a:ext cx="44" cy="307"/>
                          </a:xfrm>
                          <a:prstGeom prst="rect">
                            <a:avLst/>
                          </a:prstGeom>
                          <a:solidFill>
                            <a:srgbClr val="E83C23"/>
                          </a:solidFill>
                          <a:ln w="9525">
                            <a:noFill/>
                          </a:ln>
                        </wps:spPr>
                        <wps:bodyPr upright="1"/>
                      </wps:wsp>
                      <wps:wsp>
                        <wps:cNvPr id="1840" name="矩形 1565"/>
                        <wps:cNvSpPr/>
                        <wps:spPr>
                          <a:xfrm>
                            <a:off x="1238" y="30"/>
                            <a:ext cx="44" cy="307"/>
                          </a:xfrm>
                          <a:prstGeom prst="rect">
                            <a:avLst/>
                          </a:prstGeom>
                          <a:solidFill>
                            <a:srgbClr val="E83C23"/>
                          </a:solidFill>
                          <a:ln w="9525">
                            <a:noFill/>
                          </a:ln>
                        </wps:spPr>
                        <wps:bodyPr upright="1"/>
                      </wps:wsp>
                      <wps:wsp>
                        <wps:cNvPr id="1841" name="矩形 1566"/>
                        <wps:cNvSpPr/>
                        <wps:spPr>
                          <a:xfrm>
                            <a:off x="1246" y="30"/>
                            <a:ext cx="44" cy="307"/>
                          </a:xfrm>
                          <a:prstGeom prst="rect">
                            <a:avLst/>
                          </a:prstGeom>
                          <a:solidFill>
                            <a:srgbClr val="E83D23"/>
                          </a:solidFill>
                          <a:ln w="9525">
                            <a:noFill/>
                          </a:ln>
                        </wps:spPr>
                        <wps:bodyPr upright="1"/>
                      </wps:wsp>
                      <wps:wsp>
                        <wps:cNvPr id="1842" name="矩形 1567"/>
                        <wps:cNvSpPr/>
                        <wps:spPr>
                          <a:xfrm>
                            <a:off x="1254" y="30"/>
                            <a:ext cx="44" cy="307"/>
                          </a:xfrm>
                          <a:prstGeom prst="rect">
                            <a:avLst/>
                          </a:prstGeom>
                          <a:solidFill>
                            <a:srgbClr val="E83E24"/>
                          </a:solidFill>
                          <a:ln w="9525">
                            <a:noFill/>
                          </a:ln>
                        </wps:spPr>
                        <wps:bodyPr upright="1"/>
                      </wps:wsp>
                      <wps:wsp>
                        <wps:cNvPr id="1843" name="矩形 1568"/>
                        <wps:cNvSpPr/>
                        <wps:spPr>
                          <a:xfrm>
                            <a:off x="1263" y="30"/>
                            <a:ext cx="44" cy="307"/>
                          </a:xfrm>
                          <a:prstGeom prst="rect">
                            <a:avLst/>
                          </a:prstGeom>
                          <a:solidFill>
                            <a:srgbClr val="E83E24"/>
                          </a:solidFill>
                          <a:ln w="9525">
                            <a:noFill/>
                          </a:ln>
                        </wps:spPr>
                        <wps:bodyPr upright="1"/>
                      </wps:wsp>
                      <wps:wsp>
                        <wps:cNvPr id="1844" name="矩形 1569"/>
                        <wps:cNvSpPr/>
                        <wps:spPr>
                          <a:xfrm>
                            <a:off x="1271" y="30"/>
                            <a:ext cx="44" cy="307"/>
                          </a:xfrm>
                          <a:prstGeom prst="rect">
                            <a:avLst/>
                          </a:prstGeom>
                          <a:solidFill>
                            <a:srgbClr val="E84024"/>
                          </a:solidFill>
                          <a:ln w="9525">
                            <a:noFill/>
                          </a:ln>
                        </wps:spPr>
                        <wps:bodyPr upright="1"/>
                      </wps:wsp>
                      <wps:wsp>
                        <wps:cNvPr id="1845" name="矩形 1570"/>
                        <wps:cNvSpPr/>
                        <wps:spPr>
                          <a:xfrm>
                            <a:off x="1279" y="30"/>
                            <a:ext cx="44" cy="307"/>
                          </a:xfrm>
                          <a:prstGeom prst="rect">
                            <a:avLst/>
                          </a:prstGeom>
                          <a:solidFill>
                            <a:srgbClr val="E84125"/>
                          </a:solidFill>
                          <a:ln w="9525">
                            <a:noFill/>
                          </a:ln>
                        </wps:spPr>
                        <wps:bodyPr upright="1"/>
                      </wps:wsp>
                      <wps:wsp>
                        <wps:cNvPr id="1846" name="矩形 1571"/>
                        <wps:cNvSpPr/>
                        <wps:spPr>
                          <a:xfrm>
                            <a:off x="1287" y="30"/>
                            <a:ext cx="44" cy="307"/>
                          </a:xfrm>
                          <a:prstGeom prst="rect">
                            <a:avLst/>
                          </a:prstGeom>
                          <a:solidFill>
                            <a:srgbClr val="E84125"/>
                          </a:solidFill>
                          <a:ln w="9525">
                            <a:noFill/>
                          </a:ln>
                        </wps:spPr>
                        <wps:bodyPr upright="1"/>
                      </wps:wsp>
                      <wps:wsp>
                        <wps:cNvPr id="1847" name="矩形 1572"/>
                        <wps:cNvSpPr/>
                        <wps:spPr>
                          <a:xfrm>
                            <a:off x="1296" y="30"/>
                            <a:ext cx="44" cy="307"/>
                          </a:xfrm>
                          <a:prstGeom prst="rect">
                            <a:avLst/>
                          </a:prstGeom>
                          <a:solidFill>
                            <a:srgbClr val="E84226"/>
                          </a:solidFill>
                          <a:ln w="9525">
                            <a:noFill/>
                          </a:ln>
                        </wps:spPr>
                        <wps:bodyPr upright="1"/>
                      </wps:wsp>
                      <wps:wsp>
                        <wps:cNvPr id="1848" name="矩形 1573"/>
                        <wps:cNvSpPr/>
                        <wps:spPr>
                          <a:xfrm>
                            <a:off x="1304" y="30"/>
                            <a:ext cx="44" cy="307"/>
                          </a:xfrm>
                          <a:prstGeom prst="rect">
                            <a:avLst/>
                          </a:prstGeom>
                          <a:solidFill>
                            <a:srgbClr val="E94326"/>
                          </a:solidFill>
                          <a:ln w="9525">
                            <a:noFill/>
                          </a:ln>
                        </wps:spPr>
                        <wps:bodyPr upright="1"/>
                      </wps:wsp>
                      <wps:wsp>
                        <wps:cNvPr id="1849" name="矩形 1574"/>
                        <wps:cNvSpPr/>
                        <wps:spPr>
                          <a:xfrm>
                            <a:off x="1312" y="30"/>
                            <a:ext cx="44" cy="307"/>
                          </a:xfrm>
                          <a:prstGeom prst="rect">
                            <a:avLst/>
                          </a:prstGeom>
                          <a:solidFill>
                            <a:srgbClr val="E94326"/>
                          </a:solidFill>
                          <a:ln w="9525">
                            <a:noFill/>
                          </a:ln>
                        </wps:spPr>
                        <wps:bodyPr upright="1"/>
                      </wps:wsp>
                      <wps:wsp>
                        <wps:cNvPr id="1850" name="矩形 1575"/>
                        <wps:cNvSpPr/>
                        <wps:spPr>
                          <a:xfrm>
                            <a:off x="1320" y="30"/>
                            <a:ext cx="44" cy="307"/>
                          </a:xfrm>
                          <a:prstGeom prst="rect">
                            <a:avLst/>
                          </a:prstGeom>
                          <a:solidFill>
                            <a:srgbClr val="E94427"/>
                          </a:solidFill>
                          <a:ln w="9525">
                            <a:noFill/>
                          </a:ln>
                        </wps:spPr>
                        <wps:bodyPr upright="1"/>
                      </wps:wsp>
                      <wps:wsp>
                        <wps:cNvPr id="1851" name="矩形 1576"/>
                        <wps:cNvSpPr/>
                        <wps:spPr>
                          <a:xfrm>
                            <a:off x="1329" y="30"/>
                            <a:ext cx="44" cy="307"/>
                          </a:xfrm>
                          <a:prstGeom prst="rect">
                            <a:avLst/>
                          </a:prstGeom>
                          <a:solidFill>
                            <a:srgbClr val="E94427"/>
                          </a:solidFill>
                          <a:ln w="9525">
                            <a:noFill/>
                          </a:ln>
                        </wps:spPr>
                        <wps:bodyPr upright="1"/>
                      </wps:wsp>
                      <wps:wsp>
                        <wps:cNvPr id="1852" name="矩形 1577"/>
                        <wps:cNvSpPr/>
                        <wps:spPr>
                          <a:xfrm>
                            <a:off x="1337" y="30"/>
                            <a:ext cx="44" cy="307"/>
                          </a:xfrm>
                          <a:prstGeom prst="rect">
                            <a:avLst/>
                          </a:prstGeom>
                          <a:solidFill>
                            <a:srgbClr val="E94528"/>
                          </a:solidFill>
                          <a:ln w="9525">
                            <a:noFill/>
                          </a:ln>
                        </wps:spPr>
                        <wps:bodyPr upright="1"/>
                      </wps:wsp>
                      <wps:wsp>
                        <wps:cNvPr id="1853" name="矩形 1578"/>
                        <wps:cNvSpPr/>
                        <wps:spPr>
                          <a:xfrm>
                            <a:off x="1345" y="30"/>
                            <a:ext cx="44" cy="307"/>
                          </a:xfrm>
                          <a:prstGeom prst="rect">
                            <a:avLst/>
                          </a:prstGeom>
                          <a:solidFill>
                            <a:srgbClr val="E94728"/>
                          </a:solidFill>
                          <a:ln w="9525">
                            <a:noFill/>
                          </a:ln>
                        </wps:spPr>
                        <wps:bodyPr upright="1"/>
                      </wps:wsp>
                      <wps:wsp>
                        <wps:cNvPr id="1854" name="矩形 1579"/>
                        <wps:cNvSpPr/>
                        <wps:spPr>
                          <a:xfrm>
                            <a:off x="1354" y="30"/>
                            <a:ext cx="44" cy="307"/>
                          </a:xfrm>
                          <a:prstGeom prst="rect">
                            <a:avLst/>
                          </a:prstGeom>
                          <a:solidFill>
                            <a:srgbClr val="E94728"/>
                          </a:solidFill>
                          <a:ln w="9525">
                            <a:noFill/>
                          </a:ln>
                        </wps:spPr>
                        <wps:bodyPr upright="1"/>
                      </wps:wsp>
                      <wps:wsp>
                        <wps:cNvPr id="1855" name="矩形 1580"/>
                        <wps:cNvSpPr/>
                        <wps:spPr>
                          <a:xfrm>
                            <a:off x="1362" y="30"/>
                            <a:ext cx="44" cy="307"/>
                          </a:xfrm>
                          <a:prstGeom prst="rect">
                            <a:avLst/>
                          </a:prstGeom>
                          <a:solidFill>
                            <a:srgbClr val="E94829"/>
                          </a:solidFill>
                          <a:ln w="9525">
                            <a:noFill/>
                          </a:ln>
                        </wps:spPr>
                        <wps:bodyPr upright="1"/>
                      </wps:wsp>
                      <wps:wsp>
                        <wps:cNvPr id="1856" name="矩形 1581"/>
                        <wps:cNvSpPr/>
                        <wps:spPr>
                          <a:xfrm>
                            <a:off x="1370" y="30"/>
                            <a:ext cx="44" cy="307"/>
                          </a:xfrm>
                          <a:prstGeom prst="rect">
                            <a:avLst/>
                          </a:prstGeom>
                          <a:solidFill>
                            <a:srgbClr val="E9492A"/>
                          </a:solidFill>
                          <a:ln w="9525">
                            <a:noFill/>
                          </a:ln>
                        </wps:spPr>
                        <wps:bodyPr upright="1"/>
                      </wps:wsp>
                      <wps:wsp>
                        <wps:cNvPr id="1857" name="矩形 1582"/>
                        <wps:cNvSpPr/>
                        <wps:spPr>
                          <a:xfrm>
                            <a:off x="1378" y="30"/>
                            <a:ext cx="44" cy="307"/>
                          </a:xfrm>
                          <a:prstGeom prst="rect">
                            <a:avLst/>
                          </a:prstGeom>
                          <a:solidFill>
                            <a:srgbClr val="E9492A"/>
                          </a:solidFill>
                          <a:ln w="9525">
                            <a:noFill/>
                          </a:ln>
                        </wps:spPr>
                        <wps:bodyPr upright="1"/>
                      </wps:wsp>
                      <wps:wsp>
                        <wps:cNvPr id="1858" name="矩形 1583"/>
                        <wps:cNvSpPr/>
                        <wps:spPr>
                          <a:xfrm>
                            <a:off x="1387" y="30"/>
                            <a:ext cx="44" cy="307"/>
                          </a:xfrm>
                          <a:prstGeom prst="rect">
                            <a:avLst/>
                          </a:prstGeom>
                          <a:solidFill>
                            <a:srgbClr val="E94A2A"/>
                          </a:solidFill>
                          <a:ln w="9525">
                            <a:noFill/>
                          </a:ln>
                        </wps:spPr>
                        <wps:bodyPr upright="1"/>
                      </wps:wsp>
                      <wps:wsp>
                        <wps:cNvPr id="1859" name="矩形 1584"/>
                        <wps:cNvSpPr/>
                        <wps:spPr>
                          <a:xfrm>
                            <a:off x="1395" y="30"/>
                            <a:ext cx="44" cy="307"/>
                          </a:xfrm>
                          <a:prstGeom prst="rect">
                            <a:avLst/>
                          </a:prstGeom>
                          <a:solidFill>
                            <a:srgbClr val="E94B2B"/>
                          </a:solidFill>
                          <a:ln w="9525">
                            <a:noFill/>
                          </a:ln>
                        </wps:spPr>
                        <wps:bodyPr upright="1"/>
                      </wps:wsp>
                      <wps:wsp>
                        <wps:cNvPr id="1860" name="矩形 1585"/>
                        <wps:cNvSpPr/>
                        <wps:spPr>
                          <a:xfrm>
                            <a:off x="1403" y="30"/>
                            <a:ext cx="44" cy="307"/>
                          </a:xfrm>
                          <a:prstGeom prst="rect">
                            <a:avLst/>
                          </a:prstGeom>
                          <a:solidFill>
                            <a:srgbClr val="E94B2B"/>
                          </a:solidFill>
                          <a:ln w="9525">
                            <a:noFill/>
                          </a:ln>
                        </wps:spPr>
                        <wps:bodyPr upright="1"/>
                      </wps:wsp>
                      <wps:wsp>
                        <wps:cNvPr id="1861" name="矩形 1586"/>
                        <wps:cNvSpPr/>
                        <wps:spPr>
                          <a:xfrm>
                            <a:off x="1411" y="30"/>
                            <a:ext cx="44" cy="307"/>
                          </a:xfrm>
                          <a:prstGeom prst="rect">
                            <a:avLst/>
                          </a:prstGeom>
                          <a:solidFill>
                            <a:srgbClr val="E94C2C"/>
                          </a:solidFill>
                          <a:ln w="9525">
                            <a:noFill/>
                          </a:ln>
                        </wps:spPr>
                        <wps:bodyPr upright="1"/>
                      </wps:wsp>
                      <wps:wsp>
                        <wps:cNvPr id="1862" name="矩形 1587"/>
                        <wps:cNvSpPr/>
                        <wps:spPr>
                          <a:xfrm>
                            <a:off x="1420" y="30"/>
                            <a:ext cx="44" cy="307"/>
                          </a:xfrm>
                          <a:prstGeom prst="rect">
                            <a:avLst/>
                          </a:prstGeom>
                          <a:solidFill>
                            <a:srgbClr val="E94C2C"/>
                          </a:solidFill>
                          <a:ln w="9525">
                            <a:noFill/>
                          </a:ln>
                        </wps:spPr>
                        <wps:bodyPr upright="1"/>
                      </wps:wsp>
                      <wps:wsp>
                        <wps:cNvPr id="1863" name="矩形 1588"/>
                        <wps:cNvSpPr/>
                        <wps:spPr>
                          <a:xfrm>
                            <a:off x="1428" y="30"/>
                            <a:ext cx="44" cy="307"/>
                          </a:xfrm>
                          <a:prstGeom prst="rect">
                            <a:avLst/>
                          </a:prstGeom>
                          <a:solidFill>
                            <a:srgbClr val="E94D2C"/>
                          </a:solidFill>
                          <a:ln w="9525">
                            <a:noFill/>
                          </a:ln>
                        </wps:spPr>
                        <wps:bodyPr upright="1"/>
                      </wps:wsp>
                      <wps:wsp>
                        <wps:cNvPr id="1864" name="矩形 1589"/>
                        <wps:cNvSpPr/>
                        <wps:spPr>
                          <a:xfrm>
                            <a:off x="1436" y="30"/>
                            <a:ext cx="44" cy="307"/>
                          </a:xfrm>
                          <a:prstGeom prst="rect">
                            <a:avLst/>
                          </a:prstGeom>
                          <a:solidFill>
                            <a:srgbClr val="EA4E2D"/>
                          </a:solidFill>
                          <a:ln w="9525">
                            <a:noFill/>
                          </a:ln>
                        </wps:spPr>
                        <wps:bodyPr upright="1"/>
                      </wps:wsp>
                      <wps:wsp>
                        <wps:cNvPr id="1865" name="矩形 1590"/>
                        <wps:cNvSpPr/>
                        <wps:spPr>
                          <a:xfrm>
                            <a:off x="1445" y="30"/>
                            <a:ext cx="44" cy="307"/>
                          </a:xfrm>
                          <a:prstGeom prst="rect">
                            <a:avLst/>
                          </a:prstGeom>
                          <a:solidFill>
                            <a:srgbClr val="EA4E2D"/>
                          </a:solidFill>
                          <a:ln w="9525">
                            <a:noFill/>
                          </a:ln>
                        </wps:spPr>
                        <wps:bodyPr upright="1"/>
                      </wps:wsp>
                      <wps:wsp>
                        <wps:cNvPr id="1866" name="矩形 1591"/>
                        <wps:cNvSpPr/>
                        <wps:spPr>
                          <a:xfrm>
                            <a:off x="1453" y="30"/>
                            <a:ext cx="44" cy="307"/>
                          </a:xfrm>
                          <a:prstGeom prst="rect">
                            <a:avLst/>
                          </a:prstGeom>
                          <a:solidFill>
                            <a:srgbClr val="EA4F2E"/>
                          </a:solidFill>
                          <a:ln w="9525">
                            <a:noFill/>
                          </a:ln>
                        </wps:spPr>
                        <wps:bodyPr upright="1"/>
                      </wps:wsp>
                      <wps:wsp>
                        <wps:cNvPr id="1867" name="矩形 1592"/>
                        <wps:cNvSpPr/>
                        <wps:spPr>
                          <a:xfrm>
                            <a:off x="1461" y="30"/>
                            <a:ext cx="44" cy="307"/>
                          </a:xfrm>
                          <a:prstGeom prst="rect">
                            <a:avLst/>
                          </a:prstGeom>
                          <a:solidFill>
                            <a:srgbClr val="EA502F"/>
                          </a:solidFill>
                          <a:ln w="9525">
                            <a:noFill/>
                          </a:ln>
                        </wps:spPr>
                        <wps:bodyPr upright="1"/>
                      </wps:wsp>
                      <wps:wsp>
                        <wps:cNvPr id="1868" name="矩形 1593"/>
                        <wps:cNvSpPr/>
                        <wps:spPr>
                          <a:xfrm>
                            <a:off x="1469" y="30"/>
                            <a:ext cx="44" cy="307"/>
                          </a:xfrm>
                          <a:prstGeom prst="rect">
                            <a:avLst/>
                          </a:prstGeom>
                          <a:solidFill>
                            <a:srgbClr val="EA502F"/>
                          </a:solidFill>
                          <a:ln w="9525">
                            <a:noFill/>
                          </a:ln>
                        </wps:spPr>
                        <wps:bodyPr upright="1"/>
                      </wps:wsp>
                      <wps:wsp>
                        <wps:cNvPr id="1869" name="矩形 1594"/>
                        <wps:cNvSpPr/>
                        <wps:spPr>
                          <a:xfrm>
                            <a:off x="1478" y="30"/>
                            <a:ext cx="44" cy="307"/>
                          </a:xfrm>
                          <a:prstGeom prst="rect">
                            <a:avLst/>
                          </a:prstGeom>
                          <a:solidFill>
                            <a:srgbClr val="EA512F"/>
                          </a:solidFill>
                          <a:ln w="9525">
                            <a:noFill/>
                          </a:ln>
                        </wps:spPr>
                        <wps:bodyPr upright="1"/>
                      </wps:wsp>
                      <wps:wsp>
                        <wps:cNvPr id="1870" name="矩形 1595"/>
                        <wps:cNvSpPr/>
                        <wps:spPr>
                          <a:xfrm>
                            <a:off x="1486" y="30"/>
                            <a:ext cx="44" cy="307"/>
                          </a:xfrm>
                          <a:prstGeom prst="rect">
                            <a:avLst/>
                          </a:prstGeom>
                          <a:solidFill>
                            <a:srgbClr val="EA512F"/>
                          </a:solidFill>
                          <a:ln w="9525">
                            <a:noFill/>
                          </a:ln>
                        </wps:spPr>
                        <wps:bodyPr upright="1"/>
                      </wps:wsp>
                      <wps:wsp>
                        <wps:cNvPr id="1871" name="矩形 1596"/>
                        <wps:cNvSpPr/>
                        <wps:spPr>
                          <a:xfrm>
                            <a:off x="1494" y="30"/>
                            <a:ext cx="44" cy="307"/>
                          </a:xfrm>
                          <a:prstGeom prst="rect">
                            <a:avLst/>
                          </a:prstGeom>
                          <a:solidFill>
                            <a:srgbClr val="EA5230"/>
                          </a:solidFill>
                          <a:ln w="9525">
                            <a:noFill/>
                          </a:ln>
                        </wps:spPr>
                        <wps:bodyPr upright="1"/>
                      </wps:wsp>
                      <wps:wsp>
                        <wps:cNvPr id="1872" name="矩形 1597"/>
                        <wps:cNvSpPr/>
                        <wps:spPr>
                          <a:xfrm>
                            <a:off x="1503" y="30"/>
                            <a:ext cx="44" cy="307"/>
                          </a:xfrm>
                          <a:prstGeom prst="rect">
                            <a:avLst/>
                          </a:prstGeom>
                          <a:solidFill>
                            <a:srgbClr val="EA5331"/>
                          </a:solidFill>
                          <a:ln w="9525">
                            <a:noFill/>
                          </a:ln>
                        </wps:spPr>
                        <wps:bodyPr upright="1"/>
                      </wps:wsp>
                      <wps:wsp>
                        <wps:cNvPr id="1873" name="矩形 1598"/>
                        <wps:cNvSpPr/>
                        <wps:spPr>
                          <a:xfrm>
                            <a:off x="1511" y="30"/>
                            <a:ext cx="44" cy="307"/>
                          </a:xfrm>
                          <a:prstGeom prst="rect">
                            <a:avLst/>
                          </a:prstGeom>
                          <a:solidFill>
                            <a:srgbClr val="EA5331"/>
                          </a:solidFill>
                          <a:ln w="9525">
                            <a:noFill/>
                          </a:ln>
                        </wps:spPr>
                        <wps:bodyPr upright="1"/>
                      </wps:wsp>
                      <wps:wsp>
                        <wps:cNvPr id="1874" name="矩形 1599"/>
                        <wps:cNvSpPr/>
                        <wps:spPr>
                          <a:xfrm>
                            <a:off x="1519" y="30"/>
                            <a:ext cx="44" cy="307"/>
                          </a:xfrm>
                          <a:prstGeom prst="rect">
                            <a:avLst/>
                          </a:prstGeom>
                          <a:solidFill>
                            <a:srgbClr val="EA5431"/>
                          </a:solidFill>
                          <a:ln w="9525">
                            <a:noFill/>
                          </a:ln>
                        </wps:spPr>
                        <wps:bodyPr upright="1"/>
                      </wps:wsp>
                      <wps:wsp>
                        <wps:cNvPr id="1875" name="矩形 1600"/>
                        <wps:cNvSpPr/>
                        <wps:spPr>
                          <a:xfrm>
                            <a:off x="1527" y="30"/>
                            <a:ext cx="44" cy="307"/>
                          </a:xfrm>
                          <a:prstGeom prst="rect">
                            <a:avLst/>
                          </a:prstGeom>
                          <a:solidFill>
                            <a:srgbClr val="EA5532"/>
                          </a:solidFill>
                          <a:ln w="9525">
                            <a:noFill/>
                          </a:ln>
                        </wps:spPr>
                        <wps:bodyPr upright="1"/>
                      </wps:wsp>
                      <wps:wsp>
                        <wps:cNvPr id="1876" name="矩形 1601"/>
                        <wps:cNvSpPr/>
                        <wps:spPr>
                          <a:xfrm>
                            <a:off x="1536" y="30"/>
                            <a:ext cx="44" cy="307"/>
                          </a:xfrm>
                          <a:prstGeom prst="rect">
                            <a:avLst/>
                          </a:prstGeom>
                          <a:solidFill>
                            <a:srgbClr val="EA5532"/>
                          </a:solidFill>
                          <a:ln w="9525">
                            <a:noFill/>
                          </a:ln>
                        </wps:spPr>
                        <wps:bodyPr upright="1"/>
                      </wps:wsp>
                      <wps:wsp>
                        <wps:cNvPr id="1877" name="矩形 1602"/>
                        <wps:cNvSpPr/>
                        <wps:spPr>
                          <a:xfrm>
                            <a:off x="1544" y="30"/>
                            <a:ext cx="44" cy="307"/>
                          </a:xfrm>
                          <a:prstGeom prst="rect">
                            <a:avLst/>
                          </a:prstGeom>
                          <a:solidFill>
                            <a:srgbClr val="EA5633"/>
                          </a:solidFill>
                          <a:ln w="9525">
                            <a:noFill/>
                          </a:ln>
                        </wps:spPr>
                        <wps:bodyPr upright="1"/>
                      </wps:wsp>
                      <wps:wsp>
                        <wps:cNvPr id="1878" name="矩形 1603"/>
                        <wps:cNvSpPr/>
                        <wps:spPr>
                          <a:xfrm>
                            <a:off x="1552" y="30"/>
                            <a:ext cx="44" cy="307"/>
                          </a:xfrm>
                          <a:prstGeom prst="rect">
                            <a:avLst/>
                          </a:prstGeom>
                          <a:solidFill>
                            <a:srgbClr val="EA5734"/>
                          </a:solidFill>
                          <a:ln w="9525">
                            <a:noFill/>
                          </a:ln>
                        </wps:spPr>
                        <wps:bodyPr upright="1"/>
                      </wps:wsp>
                      <wps:wsp>
                        <wps:cNvPr id="1879" name="矩形 1604"/>
                        <wps:cNvSpPr/>
                        <wps:spPr>
                          <a:xfrm>
                            <a:off x="1560" y="30"/>
                            <a:ext cx="44" cy="307"/>
                          </a:xfrm>
                          <a:prstGeom prst="rect">
                            <a:avLst/>
                          </a:prstGeom>
                          <a:solidFill>
                            <a:srgbClr val="EA5734"/>
                          </a:solidFill>
                          <a:ln w="9525">
                            <a:noFill/>
                          </a:ln>
                        </wps:spPr>
                        <wps:bodyPr upright="1"/>
                      </wps:wsp>
                      <wps:wsp>
                        <wps:cNvPr id="1880" name="矩形 1605"/>
                        <wps:cNvSpPr/>
                        <wps:spPr>
                          <a:xfrm>
                            <a:off x="1569" y="30"/>
                            <a:ext cx="44" cy="307"/>
                          </a:xfrm>
                          <a:prstGeom prst="rect">
                            <a:avLst/>
                          </a:prstGeom>
                          <a:solidFill>
                            <a:srgbClr val="EA5834"/>
                          </a:solidFill>
                          <a:ln w="9525">
                            <a:noFill/>
                          </a:ln>
                        </wps:spPr>
                        <wps:bodyPr upright="1"/>
                      </wps:wsp>
                      <wps:wsp>
                        <wps:cNvPr id="1881" name="矩形 1606"/>
                        <wps:cNvSpPr/>
                        <wps:spPr>
                          <a:xfrm>
                            <a:off x="1577" y="30"/>
                            <a:ext cx="44" cy="307"/>
                          </a:xfrm>
                          <a:prstGeom prst="rect">
                            <a:avLst/>
                          </a:prstGeom>
                          <a:solidFill>
                            <a:srgbClr val="EA5834"/>
                          </a:solidFill>
                          <a:ln w="9525">
                            <a:noFill/>
                          </a:ln>
                        </wps:spPr>
                        <wps:bodyPr upright="1"/>
                      </wps:wsp>
                      <wps:wsp>
                        <wps:cNvPr id="1882" name="矩形 1607"/>
                        <wps:cNvSpPr/>
                        <wps:spPr>
                          <a:xfrm>
                            <a:off x="1585" y="30"/>
                            <a:ext cx="44" cy="307"/>
                          </a:xfrm>
                          <a:prstGeom prst="rect">
                            <a:avLst/>
                          </a:prstGeom>
                          <a:solidFill>
                            <a:srgbClr val="EA5935"/>
                          </a:solidFill>
                          <a:ln w="9525">
                            <a:noFill/>
                          </a:ln>
                        </wps:spPr>
                        <wps:bodyPr upright="1"/>
                      </wps:wsp>
                      <wps:wsp>
                        <wps:cNvPr id="1883" name="矩形 1608"/>
                        <wps:cNvSpPr/>
                        <wps:spPr>
                          <a:xfrm>
                            <a:off x="1594" y="30"/>
                            <a:ext cx="44" cy="307"/>
                          </a:xfrm>
                          <a:prstGeom prst="rect">
                            <a:avLst/>
                          </a:prstGeom>
                          <a:solidFill>
                            <a:srgbClr val="EB5A36"/>
                          </a:solidFill>
                          <a:ln w="9525">
                            <a:noFill/>
                          </a:ln>
                        </wps:spPr>
                        <wps:bodyPr upright="1"/>
                      </wps:wsp>
                      <wps:wsp>
                        <wps:cNvPr id="1884" name="矩形 1609"/>
                        <wps:cNvSpPr/>
                        <wps:spPr>
                          <a:xfrm>
                            <a:off x="1602" y="30"/>
                            <a:ext cx="44" cy="307"/>
                          </a:xfrm>
                          <a:prstGeom prst="rect">
                            <a:avLst/>
                          </a:prstGeom>
                          <a:solidFill>
                            <a:srgbClr val="EB5A36"/>
                          </a:solidFill>
                          <a:ln w="9525">
                            <a:noFill/>
                          </a:ln>
                        </wps:spPr>
                        <wps:bodyPr upright="1"/>
                      </wps:wsp>
                      <wps:wsp>
                        <wps:cNvPr id="1885" name="矩形 1610"/>
                        <wps:cNvSpPr/>
                        <wps:spPr>
                          <a:xfrm>
                            <a:off x="1610" y="30"/>
                            <a:ext cx="44" cy="307"/>
                          </a:xfrm>
                          <a:prstGeom prst="rect">
                            <a:avLst/>
                          </a:prstGeom>
                          <a:solidFill>
                            <a:srgbClr val="EB5B36"/>
                          </a:solidFill>
                          <a:ln w="9525">
                            <a:noFill/>
                          </a:ln>
                        </wps:spPr>
                        <wps:bodyPr upright="1"/>
                      </wps:wsp>
                      <wps:wsp>
                        <wps:cNvPr id="1886" name="矩形 1611"/>
                        <wps:cNvSpPr/>
                        <wps:spPr>
                          <a:xfrm>
                            <a:off x="1618" y="30"/>
                            <a:ext cx="44" cy="307"/>
                          </a:xfrm>
                          <a:prstGeom prst="rect">
                            <a:avLst/>
                          </a:prstGeom>
                          <a:solidFill>
                            <a:srgbClr val="EB5C37"/>
                          </a:solidFill>
                          <a:ln w="9525">
                            <a:noFill/>
                          </a:ln>
                        </wps:spPr>
                        <wps:bodyPr upright="1"/>
                      </wps:wsp>
                      <wps:wsp>
                        <wps:cNvPr id="1887" name="矩形 1612"/>
                        <wps:cNvSpPr/>
                        <wps:spPr>
                          <a:xfrm>
                            <a:off x="1627" y="30"/>
                            <a:ext cx="44" cy="307"/>
                          </a:xfrm>
                          <a:prstGeom prst="rect">
                            <a:avLst/>
                          </a:prstGeom>
                          <a:solidFill>
                            <a:srgbClr val="EB5C37"/>
                          </a:solidFill>
                          <a:ln w="9525">
                            <a:noFill/>
                          </a:ln>
                        </wps:spPr>
                        <wps:bodyPr upright="1"/>
                      </wps:wsp>
                      <wps:wsp>
                        <wps:cNvPr id="1888" name="矩形 1613"/>
                        <wps:cNvSpPr/>
                        <wps:spPr>
                          <a:xfrm>
                            <a:off x="1635" y="30"/>
                            <a:ext cx="44" cy="307"/>
                          </a:xfrm>
                          <a:prstGeom prst="rect">
                            <a:avLst/>
                          </a:prstGeom>
                          <a:solidFill>
                            <a:srgbClr val="EB5D38"/>
                          </a:solidFill>
                          <a:ln w="9525">
                            <a:noFill/>
                          </a:ln>
                        </wps:spPr>
                        <wps:bodyPr upright="1"/>
                      </wps:wsp>
                      <wps:wsp>
                        <wps:cNvPr id="1889" name="矩形 1614"/>
                        <wps:cNvSpPr/>
                        <wps:spPr>
                          <a:xfrm>
                            <a:off x="1643" y="30"/>
                            <a:ext cx="44" cy="307"/>
                          </a:xfrm>
                          <a:prstGeom prst="rect">
                            <a:avLst/>
                          </a:prstGeom>
                          <a:solidFill>
                            <a:srgbClr val="EB5D38"/>
                          </a:solidFill>
                          <a:ln w="9525">
                            <a:noFill/>
                          </a:ln>
                        </wps:spPr>
                        <wps:bodyPr upright="1"/>
                      </wps:wsp>
                      <wps:wsp>
                        <wps:cNvPr id="1890" name="矩形 1615"/>
                        <wps:cNvSpPr/>
                        <wps:spPr>
                          <a:xfrm>
                            <a:off x="1652" y="30"/>
                            <a:ext cx="44" cy="307"/>
                          </a:xfrm>
                          <a:prstGeom prst="rect">
                            <a:avLst/>
                          </a:prstGeom>
                          <a:solidFill>
                            <a:srgbClr val="EB5E39"/>
                          </a:solidFill>
                          <a:ln w="9525">
                            <a:noFill/>
                          </a:ln>
                        </wps:spPr>
                        <wps:bodyPr upright="1"/>
                      </wps:wsp>
                      <wps:wsp>
                        <wps:cNvPr id="1891" name="矩形 1616"/>
                        <wps:cNvSpPr/>
                        <wps:spPr>
                          <a:xfrm>
                            <a:off x="1660" y="30"/>
                            <a:ext cx="44" cy="307"/>
                          </a:xfrm>
                          <a:prstGeom prst="rect">
                            <a:avLst/>
                          </a:prstGeom>
                          <a:solidFill>
                            <a:srgbClr val="EB5F39"/>
                          </a:solidFill>
                          <a:ln w="9525">
                            <a:noFill/>
                          </a:ln>
                        </wps:spPr>
                        <wps:bodyPr upright="1"/>
                      </wps:wsp>
                      <wps:wsp>
                        <wps:cNvPr id="1892" name="矩形 1617"/>
                        <wps:cNvSpPr/>
                        <wps:spPr>
                          <a:xfrm>
                            <a:off x="1668" y="30"/>
                            <a:ext cx="44" cy="307"/>
                          </a:xfrm>
                          <a:prstGeom prst="rect">
                            <a:avLst/>
                          </a:prstGeom>
                          <a:solidFill>
                            <a:srgbClr val="EB5F39"/>
                          </a:solidFill>
                          <a:ln w="9525">
                            <a:noFill/>
                          </a:ln>
                        </wps:spPr>
                        <wps:bodyPr upright="1"/>
                      </wps:wsp>
                      <wps:wsp>
                        <wps:cNvPr id="1893" name="矩形 1618"/>
                        <wps:cNvSpPr/>
                        <wps:spPr>
                          <a:xfrm>
                            <a:off x="1676" y="30"/>
                            <a:ext cx="44" cy="307"/>
                          </a:xfrm>
                          <a:prstGeom prst="rect">
                            <a:avLst/>
                          </a:prstGeom>
                          <a:solidFill>
                            <a:srgbClr val="EB603A"/>
                          </a:solidFill>
                          <a:ln w="9525">
                            <a:noFill/>
                          </a:ln>
                        </wps:spPr>
                        <wps:bodyPr upright="1"/>
                      </wps:wsp>
                      <wps:wsp>
                        <wps:cNvPr id="1894" name="矩形 1619"/>
                        <wps:cNvSpPr/>
                        <wps:spPr>
                          <a:xfrm>
                            <a:off x="1685" y="30"/>
                            <a:ext cx="44" cy="307"/>
                          </a:xfrm>
                          <a:prstGeom prst="rect">
                            <a:avLst/>
                          </a:prstGeom>
                          <a:solidFill>
                            <a:srgbClr val="EB613B"/>
                          </a:solidFill>
                          <a:ln w="9525">
                            <a:noFill/>
                          </a:ln>
                        </wps:spPr>
                        <wps:bodyPr upright="1"/>
                      </wps:wsp>
                      <wps:wsp>
                        <wps:cNvPr id="1895" name="矩形 1620"/>
                        <wps:cNvSpPr/>
                        <wps:spPr>
                          <a:xfrm>
                            <a:off x="1693" y="30"/>
                            <a:ext cx="44" cy="307"/>
                          </a:xfrm>
                          <a:prstGeom prst="rect">
                            <a:avLst/>
                          </a:prstGeom>
                          <a:solidFill>
                            <a:srgbClr val="EB613B"/>
                          </a:solidFill>
                          <a:ln w="9525">
                            <a:noFill/>
                          </a:ln>
                        </wps:spPr>
                        <wps:bodyPr upright="1"/>
                      </wps:wsp>
                      <wps:wsp>
                        <wps:cNvPr id="1896" name="矩形 1621"/>
                        <wps:cNvSpPr/>
                        <wps:spPr>
                          <a:xfrm>
                            <a:off x="1701" y="30"/>
                            <a:ext cx="44" cy="307"/>
                          </a:xfrm>
                          <a:prstGeom prst="rect">
                            <a:avLst/>
                          </a:prstGeom>
                          <a:solidFill>
                            <a:srgbClr val="EB623C"/>
                          </a:solidFill>
                          <a:ln w="9525">
                            <a:noFill/>
                          </a:ln>
                        </wps:spPr>
                        <wps:bodyPr upright="1"/>
                      </wps:wsp>
                      <wps:wsp>
                        <wps:cNvPr id="1897" name="矩形 1622"/>
                        <wps:cNvSpPr/>
                        <wps:spPr>
                          <a:xfrm>
                            <a:off x="1709" y="30"/>
                            <a:ext cx="44" cy="307"/>
                          </a:xfrm>
                          <a:prstGeom prst="rect">
                            <a:avLst/>
                          </a:prstGeom>
                          <a:solidFill>
                            <a:srgbClr val="EB633D"/>
                          </a:solidFill>
                          <a:ln w="9525">
                            <a:noFill/>
                          </a:ln>
                        </wps:spPr>
                        <wps:bodyPr upright="1"/>
                      </wps:wsp>
                      <wps:wsp>
                        <wps:cNvPr id="1898" name="矩形 1623"/>
                        <wps:cNvSpPr/>
                        <wps:spPr>
                          <a:xfrm>
                            <a:off x="1718" y="30"/>
                            <a:ext cx="44" cy="307"/>
                          </a:xfrm>
                          <a:prstGeom prst="rect">
                            <a:avLst/>
                          </a:prstGeom>
                          <a:solidFill>
                            <a:srgbClr val="EB633D"/>
                          </a:solidFill>
                          <a:ln w="9525">
                            <a:noFill/>
                          </a:ln>
                        </wps:spPr>
                        <wps:bodyPr upright="1"/>
                      </wps:wsp>
                      <wps:wsp>
                        <wps:cNvPr id="1899" name="矩形 1624"/>
                        <wps:cNvSpPr/>
                        <wps:spPr>
                          <a:xfrm>
                            <a:off x="1726" y="30"/>
                            <a:ext cx="44" cy="307"/>
                          </a:xfrm>
                          <a:prstGeom prst="rect">
                            <a:avLst/>
                          </a:prstGeom>
                          <a:solidFill>
                            <a:srgbClr val="EB643D"/>
                          </a:solidFill>
                          <a:ln w="9525">
                            <a:noFill/>
                          </a:ln>
                        </wps:spPr>
                        <wps:bodyPr upright="1"/>
                      </wps:wsp>
                      <wps:wsp>
                        <wps:cNvPr id="1900" name="矩形 1625"/>
                        <wps:cNvSpPr/>
                        <wps:spPr>
                          <a:xfrm>
                            <a:off x="1734" y="30"/>
                            <a:ext cx="44" cy="307"/>
                          </a:xfrm>
                          <a:prstGeom prst="rect">
                            <a:avLst/>
                          </a:prstGeom>
                          <a:solidFill>
                            <a:srgbClr val="EB643D"/>
                          </a:solidFill>
                          <a:ln w="9525">
                            <a:noFill/>
                          </a:ln>
                        </wps:spPr>
                        <wps:bodyPr upright="1"/>
                      </wps:wsp>
                      <wps:wsp>
                        <wps:cNvPr id="1901" name="矩形 1626"/>
                        <wps:cNvSpPr/>
                        <wps:spPr>
                          <a:xfrm>
                            <a:off x="1743" y="30"/>
                            <a:ext cx="44" cy="307"/>
                          </a:xfrm>
                          <a:prstGeom prst="rect">
                            <a:avLst/>
                          </a:prstGeom>
                          <a:solidFill>
                            <a:srgbClr val="EC653E"/>
                          </a:solidFill>
                          <a:ln w="9525">
                            <a:noFill/>
                          </a:ln>
                        </wps:spPr>
                        <wps:bodyPr upright="1"/>
                      </wps:wsp>
                      <wps:wsp>
                        <wps:cNvPr id="1902" name="矩形 1627"/>
                        <wps:cNvSpPr/>
                        <wps:spPr>
                          <a:xfrm>
                            <a:off x="1751" y="30"/>
                            <a:ext cx="44" cy="307"/>
                          </a:xfrm>
                          <a:prstGeom prst="rect">
                            <a:avLst/>
                          </a:prstGeom>
                          <a:solidFill>
                            <a:srgbClr val="EC663F"/>
                          </a:solidFill>
                          <a:ln w="9525">
                            <a:noFill/>
                          </a:ln>
                        </wps:spPr>
                        <wps:bodyPr upright="1"/>
                      </wps:wsp>
                      <wps:wsp>
                        <wps:cNvPr id="1903" name="矩形 1628"/>
                        <wps:cNvSpPr/>
                        <wps:spPr>
                          <a:xfrm>
                            <a:off x="1759" y="30"/>
                            <a:ext cx="44" cy="307"/>
                          </a:xfrm>
                          <a:prstGeom prst="rect">
                            <a:avLst/>
                          </a:prstGeom>
                          <a:solidFill>
                            <a:srgbClr val="EC663F"/>
                          </a:solidFill>
                          <a:ln w="9525">
                            <a:noFill/>
                          </a:ln>
                        </wps:spPr>
                        <wps:bodyPr upright="1"/>
                      </wps:wsp>
                      <wps:wsp>
                        <wps:cNvPr id="1904" name="矩形 1629"/>
                        <wps:cNvSpPr/>
                        <wps:spPr>
                          <a:xfrm>
                            <a:off x="1767" y="30"/>
                            <a:ext cx="44" cy="307"/>
                          </a:xfrm>
                          <a:prstGeom prst="rect">
                            <a:avLst/>
                          </a:prstGeom>
                          <a:solidFill>
                            <a:srgbClr val="EC6640"/>
                          </a:solidFill>
                          <a:ln w="9525">
                            <a:noFill/>
                          </a:ln>
                        </wps:spPr>
                        <wps:bodyPr upright="1"/>
                      </wps:wsp>
                      <wps:wsp>
                        <wps:cNvPr id="1905" name="矩形 1630"/>
                        <wps:cNvSpPr/>
                        <wps:spPr>
                          <a:xfrm>
                            <a:off x="1776" y="30"/>
                            <a:ext cx="44" cy="307"/>
                          </a:xfrm>
                          <a:prstGeom prst="rect">
                            <a:avLst/>
                          </a:prstGeom>
                          <a:solidFill>
                            <a:srgbClr val="EC6741"/>
                          </a:solidFill>
                          <a:ln w="9525">
                            <a:noFill/>
                          </a:ln>
                        </wps:spPr>
                        <wps:bodyPr upright="1"/>
                      </wps:wsp>
                      <wps:wsp>
                        <wps:cNvPr id="1906" name="矩形 1631"/>
                        <wps:cNvSpPr/>
                        <wps:spPr>
                          <a:xfrm>
                            <a:off x="1784" y="30"/>
                            <a:ext cx="44" cy="307"/>
                          </a:xfrm>
                          <a:prstGeom prst="rect">
                            <a:avLst/>
                          </a:prstGeom>
                          <a:solidFill>
                            <a:srgbClr val="EC6741"/>
                          </a:solidFill>
                          <a:ln w="9525">
                            <a:noFill/>
                          </a:ln>
                        </wps:spPr>
                        <wps:bodyPr upright="1"/>
                      </wps:wsp>
                      <wps:wsp>
                        <wps:cNvPr id="1907" name="矩形 1632"/>
                        <wps:cNvSpPr/>
                        <wps:spPr>
                          <a:xfrm>
                            <a:off x="1792" y="30"/>
                            <a:ext cx="44" cy="307"/>
                          </a:xfrm>
                          <a:prstGeom prst="rect">
                            <a:avLst/>
                          </a:prstGeom>
                          <a:solidFill>
                            <a:srgbClr val="EC6841"/>
                          </a:solidFill>
                          <a:ln w="9525">
                            <a:noFill/>
                          </a:ln>
                        </wps:spPr>
                        <wps:bodyPr upright="1"/>
                      </wps:wsp>
                      <wps:wsp>
                        <wps:cNvPr id="1908" name="矩形 1633"/>
                        <wps:cNvSpPr/>
                        <wps:spPr>
                          <a:xfrm>
                            <a:off x="1800" y="30"/>
                            <a:ext cx="44" cy="307"/>
                          </a:xfrm>
                          <a:prstGeom prst="rect">
                            <a:avLst/>
                          </a:prstGeom>
                          <a:solidFill>
                            <a:srgbClr val="EC6942"/>
                          </a:solidFill>
                          <a:ln w="9525">
                            <a:noFill/>
                          </a:ln>
                        </wps:spPr>
                        <wps:bodyPr upright="1"/>
                      </wps:wsp>
                      <wps:wsp>
                        <wps:cNvPr id="1909" name="矩形 1634"/>
                        <wps:cNvSpPr/>
                        <wps:spPr>
                          <a:xfrm>
                            <a:off x="1809" y="30"/>
                            <a:ext cx="44" cy="307"/>
                          </a:xfrm>
                          <a:prstGeom prst="rect">
                            <a:avLst/>
                          </a:prstGeom>
                          <a:solidFill>
                            <a:srgbClr val="EC6942"/>
                          </a:solidFill>
                          <a:ln w="9525">
                            <a:noFill/>
                          </a:ln>
                        </wps:spPr>
                        <wps:bodyPr upright="1"/>
                      </wps:wsp>
                      <wps:wsp>
                        <wps:cNvPr id="1910" name="矩形 1635"/>
                        <wps:cNvSpPr/>
                        <wps:spPr>
                          <a:xfrm>
                            <a:off x="1817" y="30"/>
                            <a:ext cx="44" cy="307"/>
                          </a:xfrm>
                          <a:prstGeom prst="rect">
                            <a:avLst/>
                          </a:prstGeom>
                          <a:solidFill>
                            <a:srgbClr val="EC6A43"/>
                          </a:solidFill>
                          <a:ln w="9525">
                            <a:noFill/>
                          </a:ln>
                        </wps:spPr>
                        <wps:bodyPr upright="1"/>
                      </wps:wsp>
                      <wps:wsp>
                        <wps:cNvPr id="1911" name="矩形 1636"/>
                        <wps:cNvSpPr/>
                        <wps:spPr>
                          <a:xfrm>
                            <a:off x="1825" y="30"/>
                            <a:ext cx="44" cy="307"/>
                          </a:xfrm>
                          <a:prstGeom prst="rect">
                            <a:avLst/>
                          </a:prstGeom>
                          <a:solidFill>
                            <a:srgbClr val="EC6A43"/>
                          </a:solidFill>
                          <a:ln w="9525">
                            <a:noFill/>
                          </a:ln>
                        </wps:spPr>
                        <wps:bodyPr upright="1"/>
                      </wps:wsp>
                      <wps:wsp>
                        <wps:cNvPr id="1912" name="矩形 1637"/>
                        <wps:cNvSpPr/>
                        <wps:spPr>
                          <a:xfrm>
                            <a:off x="1834" y="30"/>
                            <a:ext cx="44" cy="307"/>
                          </a:xfrm>
                          <a:prstGeom prst="rect">
                            <a:avLst/>
                          </a:prstGeom>
                          <a:solidFill>
                            <a:srgbClr val="EC6B44"/>
                          </a:solidFill>
                          <a:ln w="9525">
                            <a:noFill/>
                          </a:ln>
                        </wps:spPr>
                        <wps:bodyPr upright="1"/>
                      </wps:wsp>
                      <wps:wsp>
                        <wps:cNvPr id="1913" name="矩形 1638"/>
                        <wps:cNvSpPr/>
                        <wps:spPr>
                          <a:xfrm>
                            <a:off x="1842" y="30"/>
                            <a:ext cx="44" cy="307"/>
                          </a:xfrm>
                          <a:prstGeom prst="rect">
                            <a:avLst/>
                          </a:prstGeom>
                          <a:solidFill>
                            <a:srgbClr val="EC6C45"/>
                          </a:solidFill>
                          <a:ln w="9525">
                            <a:noFill/>
                          </a:ln>
                        </wps:spPr>
                        <wps:bodyPr upright="1"/>
                      </wps:wsp>
                      <wps:wsp>
                        <wps:cNvPr id="1914" name="矩形 1639"/>
                        <wps:cNvSpPr/>
                        <wps:spPr>
                          <a:xfrm>
                            <a:off x="1850" y="30"/>
                            <a:ext cx="44" cy="307"/>
                          </a:xfrm>
                          <a:prstGeom prst="rect">
                            <a:avLst/>
                          </a:prstGeom>
                          <a:solidFill>
                            <a:srgbClr val="EC6C45"/>
                          </a:solidFill>
                          <a:ln w="9525">
                            <a:noFill/>
                          </a:ln>
                        </wps:spPr>
                        <wps:bodyPr upright="1"/>
                      </wps:wsp>
                      <wps:wsp>
                        <wps:cNvPr id="1915" name="矩形 1640"/>
                        <wps:cNvSpPr/>
                        <wps:spPr>
                          <a:xfrm>
                            <a:off x="1858" y="30"/>
                            <a:ext cx="44" cy="307"/>
                          </a:xfrm>
                          <a:prstGeom prst="rect">
                            <a:avLst/>
                          </a:prstGeom>
                          <a:solidFill>
                            <a:srgbClr val="ED6D45"/>
                          </a:solidFill>
                          <a:ln w="9525">
                            <a:noFill/>
                          </a:ln>
                        </wps:spPr>
                        <wps:bodyPr upright="1"/>
                      </wps:wsp>
                      <wps:wsp>
                        <wps:cNvPr id="1916" name="矩形 1641"/>
                        <wps:cNvSpPr/>
                        <wps:spPr>
                          <a:xfrm>
                            <a:off x="1867" y="30"/>
                            <a:ext cx="44" cy="307"/>
                          </a:xfrm>
                          <a:prstGeom prst="rect">
                            <a:avLst/>
                          </a:prstGeom>
                          <a:solidFill>
                            <a:srgbClr val="ED6E46"/>
                          </a:solidFill>
                          <a:ln w="9525">
                            <a:noFill/>
                          </a:ln>
                        </wps:spPr>
                        <wps:bodyPr upright="1"/>
                      </wps:wsp>
                      <wps:wsp>
                        <wps:cNvPr id="1917" name="矩形 1642"/>
                        <wps:cNvSpPr/>
                        <wps:spPr>
                          <a:xfrm>
                            <a:off x="1875" y="30"/>
                            <a:ext cx="44" cy="307"/>
                          </a:xfrm>
                          <a:prstGeom prst="rect">
                            <a:avLst/>
                          </a:prstGeom>
                          <a:solidFill>
                            <a:srgbClr val="ED6E46"/>
                          </a:solidFill>
                          <a:ln w="9525">
                            <a:noFill/>
                          </a:ln>
                        </wps:spPr>
                        <wps:bodyPr upright="1"/>
                      </wps:wsp>
                      <wps:wsp>
                        <wps:cNvPr id="1918" name="矩形 1643"/>
                        <wps:cNvSpPr/>
                        <wps:spPr>
                          <a:xfrm>
                            <a:off x="1883" y="30"/>
                            <a:ext cx="44" cy="307"/>
                          </a:xfrm>
                          <a:prstGeom prst="rect">
                            <a:avLst/>
                          </a:prstGeom>
                          <a:solidFill>
                            <a:srgbClr val="ED6F47"/>
                          </a:solidFill>
                          <a:ln w="9525">
                            <a:noFill/>
                          </a:ln>
                        </wps:spPr>
                        <wps:bodyPr upright="1"/>
                      </wps:wsp>
                      <wps:wsp>
                        <wps:cNvPr id="1919" name="矩形 1644"/>
                        <wps:cNvSpPr/>
                        <wps:spPr>
                          <a:xfrm>
                            <a:off x="1892" y="30"/>
                            <a:ext cx="44" cy="307"/>
                          </a:xfrm>
                          <a:prstGeom prst="rect">
                            <a:avLst/>
                          </a:prstGeom>
                          <a:solidFill>
                            <a:srgbClr val="ED6F47"/>
                          </a:solidFill>
                          <a:ln w="9525">
                            <a:noFill/>
                          </a:ln>
                        </wps:spPr>
                        <wps:bodyPr upright="1"/>
                      </wps:wsp>
                      <wps:wsp>
                        <wps:cNvPr id="1920" name="矩形 1645"/>
                        <wps:cNvSpPr/>
                        <wps:spPr>
                          <a:xfrm>
                            <a:off x="1900" y="30"/>
                            <a:ext cx="44" cy="307"/>
                          </a:xfrm>
                          <a:prstGeom prst="rect">
                            <a:avLst/>
                          </a:prstGeom>
                          <a:solidFill>
                            <a:srgbClr val="ED7048"/>
                          </a:solidFill>
                          <a:ln w="9525">
                            <a:noFill/>
                          </a:ln>
                        </wps:spPr>
                        <wps:bodyPr upright="1"/>
                      </wps:wsp>
                      <wps:wsp>
                        <wps:cNvPr id="1921" name="矩形 1646"/>
                        <wps:cNvSpPr/>
                        <wps:spPr>
                          <a:xfrm>
                            <a:off x="1908" y="30"/>
                            <a:ext cx="44" cy="307"/>
                          </a:xfrm>
                          <a:prstGeom prst="rect">
                            <a:avLst/>
                          </a:prstGeom>
                          <a:solidFill>
                            <a:srgbClr val="ED7149"/>
                          </a:solidFill>
                          <a:ln w="9525">
                            <a:noFill/>
                          </a:ln>
                        </wps:spPr>
                        <wps:bodyPr upright="1"/>
                      </wps:wsp>
                      <wps:wsp>
                        <wps:cNvPr id="1922" name="矩形 1647"/>
                        <wps:cNvSpPr/>
                        <wps:spPr>
                          <a:xfrm>
                            <a:off x="1916" y="30"/>
                            <a:ext cx="44" cy="307"/>
                          </a:xfrm>
                          <a:prstGeom prst="rect">
                            <a:avLst/>
                          </a:prstGeom>
                          <a:solidFill>
                            <a:srgbClr val="ED7149"/>
                          </a:solidFill>
                          <a:ln w="9525">
                            <a:noFill/>
                          </a:ln>
                        </wps:spPr>
                        <wps:bodyPr upright="1"/>
                      </wps:wsp>
                      <wps:wsp>
                        <wps:cNvPr id="1923" name="矩形 1648"/>
                        <wps:cNvSpPr/>
                        <wps:spPr>
                          <a:xfrm>
                            <a:off x="1925" y="30"/>
                            <a:ext cx="44" cy="307"/>
                          </a:xfrm>
                          <a:prstGeom prst="rect">
                            <a:avLst/>
                          </a:prstGeom>
                          <a:solidFill>
                            <a:srgbClr val="ED724A"/>
                          </a:solidFill>
                          <a:ln w="9525">
                            <a:noFill/>
                          </a:ln>
                        </wps:spPr>
                        <wps:bodyPr upright="1"/>
                      </wps:wsp>
                      <wps:wsp>
                        <wps:cNvPr id="1924" name="矩形 1649"/>
                        <wps:cNvSpPr/>
                        <wps:spPr>
                          <a:xfrm>
                            <a:off x="1933" y="30"/>
                            <a:ext cx="44" cy="307"/>
                          </a:xfrm>
                          <a:prstGeom prst="rect">
                            <a:avLst/>
                          </a:prstGeom>
                          <a:solidFill>
                            <a:srgbClr val="ED724B"/>
                          </a:solidFill>
                          <a:ln w="9525">
                            <a:noFill/>
                          </a:ln>
                        </wps:spPr>
                        <wps:bodyPr upright="1"/>
                      </wps:wsp>
                      <wps:wsp>
                        <wps:cNvPr id="1925" name="矩形 1650"/>
                        <wps:cNvSpPr/>
                        <wps:spPr>
                          <a:xfrm>
                            <a:off x="1941" y="30"/>
                            <a:ext cx="44" cy="307"/>
                          </a:xfrm>
                          <a:prstGeom prst="rect">
                            <a:avLst/>
                          </a:prstGeom>
                          <a:solidFill>
                            <a:srgbClr val="ED724B"/>
                          </a:solidFill>
                          <a:ln w="9525">
                            <a:noFill/>
                          </a:ln>
                        </wps:spPr>
                        <wps:bodyPr upright="1"/>
                      </wps:wsp>
                      <wps:wsp>
                        <wps:cNvPr id="1926" name="矩形 1651"/>
                        <wps:cNvSpPr/>
                        <wps:spPr>
                          <a:xfrm>
                            <a:off x="1949" y="30"/>
                            <a:ext cx="44" cy="307"/>
                          </a:xfrm>
                          <a:prstGeom prst="rect">
                            <a:avLst/>
                          </a:prstGeom>
                          <a:solidFill>
                            <a:srgbClr val="ED734B"/>
                          </a:solidFill>
                          <a:ln w="9525">
                            <a:noFill/>
                          </a:ln>
                        </wps:spPr>
                        <wps:bodyPr upright="1"/>
                      </wps:wsp>
                      <wps:wsp>
                        <wps:cNvPr id="1927" name="矩形 1652"/>
                        <wps:cNvSpPr/>
                        <wps:spPr>
                          <a:xfrm>
                            <a:off x="1958" y="30"/>
                            <a:ext cx="44" cy="307"/>
                          </a:xfrm>
                          <a:prstGeom prst="rect">
                            <a:avLst/>
                          </a:prstGeom>
                          <a:solidFill>
                            <a:srgbClr val="ED744C"/>
                          </a:solidFill>
                          <a:ln w="9525">
                            <a:noFill/>
                          </a:ln>
                        </wps:spPr>
                        <wps:bodyPr upright="1"/>
                      </wps:wsp>
                      <wps:wsp>
                        <wps:cNvPr id="1928" name="矩形 1653"/>
                        <wps:cNvSpPr/>
                        <wps:spPr>
                          <a:xfrm>
                            <a:off x="1966" y="30"/>
                            <a:ext cx="44" cy="307"/>
                          </a:xfrm>
                          <a:prstGeom prst="rect">
                            <a:avLst/>
                          </a:prstGeom>
                          <a:solidFill>
                            <a:srgbClr val="ED744C"/>
                          </a:solidFill>
                          <a:ln w="9525">
                            <a:noFill/>
                          </a:ln>
                        </wps:spPr>
                        <wps:bodyPr upright="1"/>
                      </wps:wsp>
                      <wps:wsp>
                        <wps:cNvPr id="1929" name="矩形 1654"/>
                        <wps:cNvSpPr/>
                        <wps:spPr>
                          <a:xfrm>
                            <a:off x="1974" y="30"/>
                            <a:ext cx="44" cy="307"/>
                          </a:xfrm>
                          <a:prstGeom prst="rect">
                            <a:avLst/>
                          </a:prstGeom>
                          <a:solidFill>
                            <a:srgbClr val="ED754D"/>
                          </a:solidFill>
                          <a:ln w="9525">
                            <a:noFill/>
                          </a:ln>
                        </wps:spPr>
                        <wps:bodyPr upright="1"/>
                      </wps:wsp>
                      <wps:wsp>
                        <wps:cNvPr id="1930" name="矩形 1655"/>
                        <wps:cNvSpPr/>
                        <wps:spPr>
                          <a:xfrm>
                            <a:off x="1983" y="30"/>
                            <a:ext cx="44" cy="307"/>
                          </a:xfrm>
                          <a:prstGeom prst="rect">
                            <a:avLst/>
                          </a:prstGeom>
                          <a:solidFill>
                            <a:srgbClr val="ED754D"/>
                          </a:solidFill>
                          <a:ln w="9525">
                            <a:noFill/>
                          </a:ln>
                        </wps:spPr>
                        <wps:bodyPr upright="1"/>
                      </wps:wsp>
                      <wps:wsp>
                        <wps:cNvPr id="1931" name="矩形 1656"/>
                        <wps:cNvSpPr/>
                        <wps:spPr>
                          <a:xfrm>
                            <a:off x="1991" y="30"/>
                            <a:ext cx="44" cy="307"/>
                          </a:xfrm>
                          <a:prstGeom prst="rect">
                            <a:avLst/>
                          </a:prstGeom>
                          <a:solidFill>
                            <a:srgbClr val="ED764E"/>
                          </a:solidFill>
                          <a:ln w="9525">
                            <a:noFill/>
                          </a:ln>
                        </wps:spPr>
                        <wps:bodyPr upright="1"/>
                      </wps:wsp>
                      <wps:wsp>
                        <wps:cNvPr id="1932" name="矩形 1657"/>
                        <wps:cNvSpPr/>
                        <wps:spPr>
                          <a:xfrm>
                            <a:off x="1999" y="30"/>
                            <a:ext cx="44" cy="307"/>
                          </a:xfrm>
                          <a:prstGeom prst="rect">
                            <a:avLst/>
                          </a:prstGeom>
                          <a:solidFill>
                            <a:srgbClr val="EE774F"/>
                          </a:solidFill>
                          <a:ln w="9525">
                            <a:noFill/>
                          </a:ln>
                        </wps:spPr>
                        <wps:bodyPr upright="1"/>
                      </wps:wsp>
                      <wps:wsp>
                        <wps:cNvPr id="1933" name="矩形 1658"/>
                        <wps:cNvSpPr/>
                        <wps:spPr>
                          <a:xfrm>
                            <a:off x="2007" y="30"/>
                            <a:ext cx="44" cy="307"/>
                          </a:xfrm>
                          <a:prstGeom prst="rect">
                            <a:avLst/>
                          </a:prstGeom>
                          <a:solidFill>
                            <a:srgbClr val="EE774F"/>
                          </a:solidFill>
                          <a:ln w="9525">
                            <a:noFill/>
                          </a:ln>
                        </wps:spPr>
                        <wps:bodyPr upright="1"/>
                      </wps:wsp>
                      <wps:wsp>
                        <wps:cNvPr id="1934" name="矩形 1659"/>
                        <wps:cNvSpPr/>
                        <wps:spPr>
                          <a:xfrm>
                            <a:off x="2016" y="30"/>
                            <a:ext cx="44" cy="307"/>
                          </a:xfrm>
                          <a:prstGeom prst="rect">
                            <a:avLst/>
                          </a:prstGeom>
                          <a:solidFill>
                            <a:srgbClr val="EE7850"/>
                          </a:solidFill>
                          <a:ln w="9525">
                            <a:noFill/>
                          </a:ln>
                        </wps:spPr>
                        <wps:bodyPr upright="1"/>
                      </wps:wsp>
                      <wps:wsp>
                        <wps:cNvPr id="1935" name="矩形 1660"/>
                        <wps:cNvSpPr/>
                        <wps:spPr>
                          <a:xfrm>
                            <a:off x="2024" y="30"/>
                            <a:ext cx="44" cy="307"/>
                          </a:xfrm>
                          <a:prstGeom prst="rect">
                            <a:avLst/>
                          </a:prstGeom>
                          <a:solidFill>
                            <a:srgbClr val="EE7951"/>
                          </a:solidFill>
                          <a:ln w="9525">
                            <a:noFill/>
                          </a:ln>
                        </wps:spPr>
                        <wps:bodyPr upright="1"/>
                      </wps:wsp>
                      <wps:wsp>
                        <wps:cNvPr id="1936" name="矩形 1661"/>
                        <wps:cNvSpPr/>
                        <wps:spPr>
                          <a:xfrm>
                            <a:off x="2032" y="30"/>
                            <a:ext cx="44" cy="307"/>
                          </a:xfrm>
                          <a:prstGeom prst="rect">
                            <a:avLst/>
                          </a:prstGeom>
                          <a:solidFill>
                            <a:srgbClr val="EE7951"/>
                          </a:solidFill>
                          <a:ln w="9525">
                            <a:noFill/>
                          </a:ln>
                        </wps:spPr>
                        <wps:bodyPr upright="1"/>
                      </wps:wsp>
                      <wps:wsp>
                        <wps:cNvPr id="1937" name="矩形 1662"/>
                        <wps:cNvSpPr/>
                        <wps:spPr>
                          <a:xfrm>
                            <a:off x="2040" y="30"/>
                            <a:ext cx="44" cy="307"/>
                          </a:xfrm>
                          <a:prstGeom prst="rect">
                            <a:avLst/>
                          </a:prstGeom>
                          <a:solidFill>
                            <a:srgbClr val="EE7A52"/>
                          </a:solidFill>
                          <a:ln w="9525">
                            <a:noFill/>
                          </a:ln>
                        </wps:spPr>
                        <wps:bodyPr upright="1"/>
                      </wps:wsp>
                      <wps:wsp>
                        <wps:cNvPr id="1938" name="矩形 1663"/>
                        <wps:cNvSpPr/>
                        <wps:spPr>
                          <a:xfrm>
                            <a:off x="2049" y="30"/>
                            <a:ext cx="44" cy="307"/>
                          </a:xfrm>
                          <a:prstGeom prst="rect">
                            <a:avLst/>
                          </a:prstGeom>
                          <a:solidFill>
                            <a:srgbClr val="EE7B52"/>
                          </a:solidFill>
                          <a:ln w="9525">
                            <a:noFill/>
                          </a:ln>
                        </wps:spPr>
                        <wps:bodyPr upright="1"/>
                      </wps:wsp>
                      <wps:wsp>
                        <wps:cNvPr id="1939" name="矩形 1664"/>
                        <wps:cNvSpPr/>
                        <wps:spPr>
                          <a:xfrm>
                            <a:off x="2057" y="30"/>
                            <a:ext cx="44" cy="307"/>
                          </a:xfrm>
                          <a:prstGeom prst="rect">
                            <a:avLst/>
                          </a:prstGeom>
                          <a:solidFill>
                            <a:srgbClr val="EE7B52"/>
                          </a:solidFill>
                          <a:ln w="9525">
                            <a:noFill/>
                          </a:ln>
                        </wps:spPr>
                        <wps:bodyPr upright="1"/>
                      </wps:wsp>
                      <wps:wsp>
                        <wps:cNvPr id="1940" name="矩形 1665"/>
                        <wps:cNvSpPr/>
                        <wps:spPr>
                          <a:xfrm>
                            <a:off x="2065" y="30"/>
                            <a:ext cx="44" cy="307"/>
                          </a:xfrm>
                          <a:prstGeom prst="rect">
                            <a:avLst/>
                          </a:prstGeom>
                          <a:solidFill>
                            <a:srgbClr val="EE7B53"/>
                          </a:solidFill>
                          <a:ln w="9525">
                            <a:noFill/>
                          </a:ln>
                        </wps:spPr>
                        <wps:bodyPr upright="1"/>
                      </wps:wsp>
                      <wps:wsp>
                        <wps:cNvPr id="1941" name="矩形 1666"/>
                        <wps:cNvSpPr/>
                        <wps:spPr>
                          <a:xfrm>
                            <a:off x="2074" y="30"/>
                            <a:ext cx="44" cy="307"/>
                          </a:xfrm>
                          <a:prstGeom prst="rect">
                            <a:avLst/>
                          </a:prstGeom>
                          <a:solidFill>
                            <a:srgbClr val="EE7B53"/>
                          </a:solidFill>
                          <a:ln w="9525">
                            <a:noFill/>
                          </a:ln>
                        </wps:spPr>
                        <wps:bodyPr upright="1"/>
                      </wps:wsp>
                      <wps:wsp>
                        <wps:cNvPr id="1942" name="矩形 1667"/>
                        <wps:cNvSpPr/>
                        <wps:spPr>
                          <a:xfrm>
                            <a:off x="2082" y="30"/>
                            <a:ext cx="44" cy="307"/>
                          </a:xfrm>
                          <a:prstGeom prst="rect">
                            <a:avLst/>
                          </a:prstGeom>
                          <a:solidFill>
                            <a:srgbClr val="EE7C54"/>
                          </a:solidFill>
                          <a:ln w="9525">
                            <a:noFill/>
                          </a:ln>
                        </wps:spPr>
                        <wps:bodyPr upright="1"/>
                      </wps:wsp>
                      <wps:wsp>
                        <wps:cNvPr id="1943" name="矩形 1668"/>
                        <wps:cNvSpPr/>
                        <wps:spPr>
                          <a:xfrm>
                            <a:off x="2090" y="30"/>
                            <a:ext cx="44" cy="307"/>
                          </a:xfrm>
                          <a:prstGeom prst="rect">
                            <a:avLst/>
                          </a:prstGeom>
                          <a:solidFill>
                            <a:srgbClr val="EE7D55"/>
                          </a:solidFill>
                          <a:ln w="9525">
                            <a:noFill/>
                          </a:ln>
                        </wps:spPr>
                        <wps:bodyPr upright="1"/>
                      </wps:wsp>
                      <wps:wsp>
                        <wps:cNvPr id="1944" name="矩形 1669"/>
                        <wps:cNvSpPr/>
                        <wps:spPr>
                          <a:xfrm>
                            <a:off x="2098" y="30"/>
                            <a:ext cx="44" cy="307"/>
                          </a:xfrm>
                          <a:prstGeom prst="rect">
                            <a:avLst/>
                          </a:prstGeom>
                          <a:solidFill>
                            <a:srgbClr val="EE7D55"/>
                          </a:solidFill>
                          <a:ln w="9525">
                            <a:noFill/>
                          </a:ln>
                        </wps:spPr>
                        <wps:bodyPr upright="1"/>
                      </wps:wsp>
                      <wps:wsp>
                        <wps:cNvPr id="1945" name="矩形 1670"/>
                        <wps:cNvSpPr/>
                        <wps:spPr>
                          <a:xfrm>
                            <a:off x="2107" y="30"/>
                            <a:ext cx="44" cy="307"/>
                          </a:xfrm>
                          <a:prstGeom prst="rect">
                            <a:avLst/>
                          </a:prstGeom>
                          <a:solidFill>
                            <a:srgbClr val="EE7E56"/>
                          </a:solidFill>
                          <a:ln w="9525">
                            <a:noFill/>
                          </a:ln>
                        </wps:spPr>
                        <wps:bodyPr upright="1"/>
                      </wps:wsp>
                      <wps:wsp>
                        <wps:cNvPr id="1946" name="矩形 1671"/>
                        <wps:cNvSpPr/>
                        <wps:spPr>
                          <a:xfrm>
                            <a:off x="2115" y="30"/>
                            <a:ext cx="44" cy="307"/>
                          </a:xfrm>
                          <a:prstGeom prst="rect">
                            <a:avLst/>
                          </a:prstGeom>
                          <a:solidFill>
                            <a:srgbClr val="EF7F57"/>
                          </a:solidFill>
                          <a:ln w="9525">
                            <a:noFill/>
                          </a:ln>
                        </wps:spPr>
                        <wps:bodyPr upright="1"/>
                      </wps:wsp>
                      <wps:wsp>
                        <wps:cNvPr id="1947" name="矩形 1672"/>
                        <wps:cNvSpPr/>
                        <wps:spPr>
                          <a:xfrm>
                            <a:off x="2123" y="30"/>
                            <a:ext cx="44" cy="307"/>
                          </a:xfrm>
                          <a:prstGeom prst="rect">
                            <a:avLst/>
                          </a:prstGeom>
                          <a:solidFill>
                            <a:srgbClr val="EF7F57"/>
                          </a:solidFill>
                          <a:ln w="9525">
                            <a:noFill/>
                          </a:ln>
                        </wps:spPr>
                        <wps:bodyPr upright="1"/>
                      </wps:wsp>
                      <wps:wsp>
                        <wps:cNvPr id="1948" name="矩形 1673"/>
                        <wps:cNvSpPr/>
                        <wps:spPr>
                          <a:xfrm>
                            <a:off x="2132" y="30"/>
                            <a:ext cx="44" cy="307"/>
                          </a:xfrm>
                          <a:prstGeom prst="rect">
                            <a:avLst/>
                          </a:prstGeom>
                          <a:solidFill>
                            <a:srgbClr val="EF8058"/>
                          </a:solidFill>
                          <a:ln w="9525">
                            <a:noFill/>
                          </a:ln>
                        </wps:spPr>
                        <wps:bodyPr upright="1"/>
                      </wps:wsp>
                      <wps:wsp>
                        <wps:cNvPr id="1949" name="矩形 1674"/>
                        <wps:cNvSpPr/>
                        <wps:spPr>
                          <a:xfrm>
                            <a:off x="2140" y="30"/>
                            <a:ext cx="44" cy="307"/>
                          </a:xfrm>
                          <a:prstGeom prst="rect">
                            <a:avLst/>
                          </a:prstGeom>
                          <a:solidFill>
                            <a:srgbClr val="EF8058"/>
                          </a:solidFill>
                          <a:ln w="9525">
                            <a:noFill/>
                          </a:ln>
                        </wps:spPr>
                        <wps:bodyPr upright="1"/>
                      </wps:wsp>
                      <wps:wsp>
                        <wps:cNvPr id="1950" name="矩形 1675"/>
                        <wps:cNvSpPr/>
                        <wps:spPr>
                          <a:xfrm>
                            <a:off x="2148" y="30"/>
                            <a:ext cx="44" cy="307"/>
                          </a:xfrm>
                          <a:prstGeom prst="rect">
                            <a:avLst/>
                          </a:prstGeom>
                          <a:solidFill>
                            <a:srgbClr val="EF8159"/>
                          </a:solidFill>
                          <a:ln w="9525">
                            <a:noFill/>
                          </a:ln>
                        </wps:spPr>
                        <wps:bodyPr upright="1"/>
                      </wps:wsp>
                      <wps:wsp>
                        <wps:cNvPr id="1951" name="矩形 1676"/>
                        <wps:cNvSpPr/>
                        <wps:spPr>
                          <a:xfrm>
                            <a:off x="2156" y="30"/>
                            <a:ext cx="44" cy="307"/>
                          </a:xfrm>
                          <a:prstGeom prst="rect">
                            <a:avLst/>
                          </a:prstGeom>
                          <a:solidFill>
                            <a:srgbClr val="EF825A"/>
                          </a:solidFill>
                          <a:ln w="9525">
                            <a:noFill/>
                          </a:ln>
                        </wps:spPr>
                        <wps:bodyPr upright="1"/>
                      </wps:wsp>
                      <wps:wsp>
                        <wps:cNvPr id="1952" name="矩形 1677"/>
                        <wps:cNvSpPr/>
                        <wps:spPr>
                          <a:xfrm>
                            <a:off x="2165" y="30"/>
                            <a:ext cx="44" cy="307"/>
                          </a:xfrm>
                          <a:prstGeom prst="rect">
                            <a:avLst/>
                          </a:prstGeom>
                          <a:solidFill>
                            <a:srgbClr val="EF825A"/>
                          </a:solidFill>
                          <a:ln w="9525">
                            <a:noFill/>
                          </a:ln>
                        </wps:spPr>
                        <wps:bodyPr upright="1"/>
                      </wps:wsp>
                      <wps:wsp>
                        <wps:cNvPr id="1953" name="矩形 1678"/>
                        <wps:cNvSpPr/>
                        <wps:spPr>
                          <a:xfrm>
                            <a:off x="2173" y="30"/>
                            <a:ext cx="44" cy="307"/>
                          </a:xfrm>
                          <a:prstGeom prst="rect">
                            <a:avLst/>
                          </a:prstGeom>
                          <a:solidFill>
                            <a:srgbClr val="EF835B"/>
                          </a:solidFill>
                          <a:ln w="9525">
                            <a:noFill/>
                          </a:ln>
                        </wps:spPr>
                        <wps:bodyPr upright="1"/>
                      </wps:wsp>
                      <wps:wsp>
                        <wps:cNvPr id="1954" name="矩形 1679"/>
                        <wps:cNvSpPr/>
                        <wps:spPr>
                          <a:xfrm>
                            <a:off x="2181" y="30"/>
                            <a:ext cx="44" cy="307"/>
                          </a:xfrm>
                          <a:prstGeom prst="rect">
                            <a:avLst/>
                          </a:prstGeom>
                          <a:solidFill>
                            <a:srgbClr val="EF835C"/>
                          </a:solidFill>
                          <a:ln w="9525">
                            <a:noFill/>
                          </a:ln>
                        </wps:spPr>
                        <wps:bodyPr upright="1"/>
                      </wps:wsp>
                      <wps:wsp>
                        <wps:cNvPr id="1955" name="矩形 1680"/>
                        <wps:cNvSpPr/>
                        <wps:spPr>
                          <a:xfrm>
                            <a:off x="2189" y="30"/>
                            <a:ext cx="44" cy="307"/>
                          </a:xfrm>
                          <a:prstGeom prst="rect">
                            <a:avLst/>
                          </a:prstGeom>
                          <a:solidFill>
                            <a:srgbClr val="EF835C"/>
                          </a:solidFill>
                          <a:ln w="9525">
                            <a:noFill/>
                          </a:ln>
                        </wps:spPr>
                        <wps:bodyPr upright="1"/>
                      </wps:wsp>
                      <wps:wsp>
                        <wps:cNvPr id="1956" name="矩形 1681"/>
                        <wps:cNvSpPr/>
                        <wps:spPr>
                          <a:xfrm>
                            <a:off x="2198" y="30"/>
                            <a:ext cx="44" cy="307"/>
                          </a:xfrm>
                          <a:prstGeom prst="rect">
                            <a:avLst/>
                          </a:prstGeom>
                          <a:solidFill>
                            <a:srgbClr val="EF845D"/>
                          </a:solidFill>
                          <a:ln w="9525">
                            <a:noFill/>
                          </a:ln>
                        </wps:spPr>
                        <wps:bodyPr upright="1"/>
                      </wps:wsp>
                      <wps:wsp>
                        <wps:cNvPr id="1957" name="矩形 1682"/>
                        <wps:cNvSpPr/>
                        <wps:spPr>
                          <a:xfrm>
                            <a:off x="2206" y="30"/>
                            <a:ext cx="44" cy="307"/>
                          </a:xfrm>
                          <a:prstGeom prst="rect">
                            <a:avLst/>
                          </a:prstGeom>
                          <a:solidFill>
                            <a:srgbClr val="EF855E"/>
                          </a:solidFill>
                          <a:ln w="9525">
                            <a:noFill/>
                          </a:ln>
                        </wps:spPr>
                        <wps:bodyPr upright="1"/>
                      </wps:wsp>
                      <wps:wsp>
                        <wps:cNvPr id="1958" name="矩形 1683"/>
                        <wps:cNvSpPr/>
                        <wps:spPr>
                          <a:xfrm>
                            <a:off x="2214" y="30"/>
                            <a:ext cx="44" cy="307"/>
                          </a:xfrm>
                          <a:prstGeom prst="rect">
                            <a:avLst/>
                          </a:prstGeom>
                          <a:solidFill>
                            <a:srgbClr val="EF855E"/>
                          </a:solidFill>
                          <a:ln w="9525">
                            <a:noFill/>
                          </a:ln>
                        </wps:spPr>
                        <wps:bodyPr upright="1"/>
                      </wps:wsp>
                      <wps:wsp>
                        <wps:cNvPr id="1959" name="矩形 1684"/>
                        <wps:cNvSpPr/>
                        <wps:spPr>
                          <a:xfrm>
                            <a:off x="2223" y="30"/>
                            <a:ext cx="44" cy="307"/>
                          </a:xfrm>
                          <a:prstGeom prst="rect">
                            <a:avLst/>
                          </a:prstGeom>
                          <a:solidFill>
                            <a:srgbClr val="F0865F"/>
                          </a:solidFill>
                          <a:ln w="9525">
                            <a:noFill/>
                          </a:ln>
                        </wps:spPr>
                        <wps:bodyPr upright="1"/>
                      </wps:wsp>
                      <wps:wsp>
                        <wps:cNvPr id="1960" name="矩形 1685"/>
                        <wps:cNvSpPr/>
                        <wps:spPr>
                          <a:xfrm>
                            <a:off x="2231" y="30"/>
                            <a:ext cx="44" cy="307"/>
                          </a:xfrm>
                          <a:prstGeom prst="rect">
                            <a:avLst/>
                          </a:prstGeom>
                          <a:solidFill>
                            <a:srgbClr val="F0865F"/>
                          </a:solidFill>
                          <a:ln w="9525">
                            <a:noFill/>
                          </a:ln>
                        </wps:spPr>
                        <wps:bodyPr upright="1"/>
                      </wps:wsp>
                      <wps:wsp>
                        <wps:cNvPr id="1961" name="矩形 1686"/>
                        <wps:cNvSpPr/>
                        <wps:spPr>
                          <a:xfrm>
                            <a:off x="2239" y="30"/>
                            <a:ext cx="44" cy="307"/>
                          </a:xfrm>
                          <a:prstGeom prst="rect">
                            <a:avLst/>
                          </a:prstGeom>
                          <a:solidFill>
                            <a:srgbClr val="F08760"/>
                          </a:solidFill>
                          <a:ln w="9525">
                            <a:noFill/>
                          </a:ln>
                        </wps:spPr>
                        <wps:bodyPr upright="1"/>
                      </wps:wsp>
                      <wps:wsp>
                        <wps:cNvPr id="1962" name="矩形 1687"/>
                        <wps:cNvSpPr/>
                        <wps:spPr>
                          <a:xfrm>
                            <a:off x="2247" y="30"/>
                            <a:ext cx="44" cy="307"/>
                          </a:xfrm>
                          <a:prstGeom prst="rect">
                            <a:avLst/>
                          </a:prstGeom>
                          <a:solidFill>
                            <a:srgbClr val="F08861"/>
                          </a:solidFill>
                          <a:ln w="9525">
                            <a:noFill/>
                          </a:ln>
                        </wps:spPr>
                        <wps:bodyPr upright="1"/>
                      </wps:wsp>
                      <wps:wsp>
                        <wps:cNvPr id="1963" name="矩形 1688"/>
                        <wps:cNvSpPr/>
                        <wps:spPr>
                          <a:xfrm>
                            <a:off x="2256" y="30"/>
                            <a:ext cx="44" cy="307"/>
                          </a:xfrm>
                          <a:prstGeom prst="rect">
                            <a:avLst/>
                          </a:prstGeom>
                          <a:solidFill>
                            <a:srgbClr val="F08861"/>
                          </a:solidFill>
                          <a:ln w="9525">
                            <a:noFill/>
                          </a:ln>
                        </wps:spPr>
                        <wps:bodyPr upright="1"/>
                      </wps:wsp>
                      <wps:wsp>
                        <wps:cNvPr id="1964" name="矩形 1689"/>
                        <wps:cNvSpPr/>
                        <wps:spPr>
                          <a:xfrm>
                            <a:off x="2264" y="30"/>
                            <a:ext cx="44" cy="307"/>
                          </a:xfrm>
                          <a:prstGeom prst="rect">
                            <a:avLst/>
                          </a:prstGeom>
                          <a:solidFill>
                            <a:srgbClr val="F08961"/>
                          </a:solidFill>
                          <a:ln w="9525">
                            <a:noFill/>
                          </a:ln>
                        </wps:spPr>
                        <wps:bodyPr upright="1"/>
                      </wps:wsp>
                      <wps:wsp>
                        <wps:cNvPr id="1965" name="矩形 1690"/>
                        <wps:cNvSpPr/>
                        <wps:spPr>
                          <a:xfrm>
                            <a:off x="2272" y="30"/>
                            <a:ext cx="44" cy="307"/>
                          </a:xfrm>
                          <a:prstGeom prst="rect">
                            <a:avLst/>
                          </a:prstGeom>
                          <a:solidFill>
                            <a:srgbClr val="F08A62"/>
                          </a:solidFill>
                          <a:ln w="9525">
                            <a:noFill/>
                          </a:ln>
                        </wps:spPr>
                        <wps:bodyPr upright="1"/>
                      </wps:wsp>
                      <wps:wsp>
                        <wps:cNvPr id="1966" name="矩形 1691"/>
                        <wps:cNvSpPr/>
                        <wps:spPr>
                          <a:xfrm>
                            <a:off x="2280" y="30"/>
                            <a:ext cx="44" cy="307"/>
                          </a:xfrm>
                          <a:prstGeom prst="rect">
                            <a:avLst/>
                          </a:prstGeom>
                          <a:solidFill>
                            <a:srgbClr val="F08A62"/>
                          </a:solidFill>
                          <a:ln w="9525">
                            <a:noFill/>
                          </a:ln>
                        </wps:spPr>
                        <wps:bodyPr upright="1"/>
                      </wps:wsp>
                      <wps:wsp>
                        <wps:cNvPr id="1967" name="矩形 1692"/>
                        <wps:cNvSpPr/>
                        <wps:spPr>
                          <a:xfrm>
                            <a:off x="2289" y="30"/>
                            <a:ext cx="44" cy="307"/>
                          </a:xfrm>
                          <a:prstGeom prst="rect">
                            <a:avLst/>
                          </a:prstGeom>
                          <a:solidFill>
                            <a:srgbClr val="F08B63"/>
                          </a:solidFill>
                          <a:ln w="9525">
                            <a:noFill/>
                          </a:ln>
                        </wps:spPr>
                        <wps:bodyPr upright="1"/>
                      </wps:wsp>
                      <wps:wsp>
                        <wps:cNvPr id="1968" name="矩形 1693"/>
                        <wps:cNvSpPr/>
                        <wps:spPr>
                          <a:xfrm>
                            <a:off x="2297" y="30"/>
                            <a:ext cx="44" cy="307"/>
                          </a:xfrm>
                          <a:prstGeom prst="rect">
                            <a:avLst/>
                          </a:prstGeom>
                          <a:solidFill>
                            <a:srgbClr val="F08B63"/>
                          </a:solidFill>
                          <a:ln w="9525">
                            <a:noFill/>
                          </a:ln>
                        </wps:spPr>
                        <wps:bodyPr upright="1"/>
                      </wps:wsp>
                      <wps:wsp>
                        <wps:cNvPr id="1969" name="矩形 1694"/>
                        <wps:cNvSpPr/>
                        <wps:spPr>
                          <a:xfrm>
                            <a:off x="2305" y="30"/>
                            <a:ext cx="44" cy="307"/>
                          </a:xfrm>
                          <a:prstGeom prst="rect">
                            <a:avLst/>
                          </a:prstGeom>
                          <a:solidFill>
                            <a:srgbClr val="F08B64"/>
                          </a:solidFill>
                          <a:ln w="9525">
                            <a:noFill/>
                          </a:ln>
                        </wps:spPr>
                        <wps:bodyPr upright="1"/>
                      </wps:wsp>
                      <wps:wsp>
                        <wps:cNvPr id="1970" name="矩形 1695"/>
                        <wps:cNvSpPr/>
                        <wps:spPr>
                          <a:xfrm>
                            <a:off x="2314" y="30"/>
                            <a:ext cx="44" cy="307"/>
                          </a:xfrm>
                          <a:prstGeom prst="rect">
                            <a:avLst/>
                          </a:prstGeom>
                          <a:solidFill>
                            <a:srgbClr val="F08C65"/>
                          </a:solidFill>
                          <a:ln w="9525">
                            <a:noFill/>
                          </a:ln>
                        </wps:spPr>
                        <wps:bodyPr upright="1"/>
                      </wps:wsp>
                      <wps:wsp>
                        <wps:cNvPr id="1971" name="矩形 1696"/>
                        <wps:cNvSpPr/>
                        <wps:spPr>
                          <a:xfrm>
                            <a:off x="2322" y="30"/>
                            <a:ext cx="44" cy="307"/>
                          </a:xfrm>
                          <a:prstGeom prst="rect">
                            <a:avLst/>
                          </a:prstGeom>
                          <a:solidFill>
                            <a:srgbClr val="F08C65"/>
                          </a:solidFill>
                          <a:ln w="9525">
                            <a:noFill/>
                          </a:ln>
                        </wps:spPr>
                        <wps:bodyPr upright="1"/>
                      </wps:wsp>
                      <wps:wsp>
                        <wps:cNvPr id="1972" name="矩形 1697"/>
                        <wps:cNvSpPr/>
                        <wps:spPr>
                          <a:xfrm>
                            <a:off x="2330" y="30"/>
                            <a:ext cx="44" cy="307"/>
                          </a:xfrm>
                          <a:prstGeom prst="rect">
                            <a:avLst/>
                          </a:prstGeom>
                          <a:solidFill>
                            <a:srgbClr val="F08D66"/>
                          </a:solidFill>
                          <a:ln w="9525">
                            <a:noFill/>
                          </a:ln>
                        </wps:spPr>
                        <wps:bodyPr upright="1"/>
                      </wps:wsp>
                      <wps:wsp>
                        <wps:cNvPr id="1973" name="矩形 1698"/>
                        <wps:cNvSpPr/>
                        <wps:spPr>
                          <a:xfrm>
                            <a:off x="2338" y="30"/>
                            <a:ext cx="44" cy="307"/>
                          </a:xfrm>
                          <a:prstGeom prst="rect">
                            <a:avLst/>
                          </a:prstGeom>
                          <a:solidFill>
                            <a:srgbClr val="F08E67"/>
                          </a:solidFill>
                          <a:ln w="9525">
                            <a:noFill/>
                          </a:ln>
                        </wps:spPr>
                        <wps:bodyPr upright="1"/>
                      </wps:wsp>
                      <wps:wsp>
                        <wps:cNvPr id="1974" name="矩形 1699"/>
                        <wps:cNvSpPr/>
                        <wps:spPr>
                          <a:xfrm>
                            <a:off x="2347" y="30"/>
                            <a:ext cx="44" cy="307"/>
                          </a:xfrm>
                          <a:prstGeom prst="rect">
                            <a:avLst/>
                          </a:prstGeom>
                          <a:solidFill>
                            <a:srgbClr val="F08E67"/>
                          </a:solidFill>
                          <a:ln w="9525">
                            <a:noFill/>
                          </a:ln>
                        </wps:spPr>
                        <wps:bodyPr upright="1"/>
                      </wps:wsp>
                      <wps:wsp>
                        <wps:cNvPr id="1975" name="矩形 1700"/>
                        <wps:cNvSpPr/>
                        <wps:spPr>
                          <a:xfrm>
                            <a:off x="2355" y="30"/>
                            <a:ext cx="44" cy="307"/>
                          </a:xfrm>
                          <a:prstGeom prst="rect">
                            <a:avLst/>
                          </a:prstGeom>
                          <a:solidFill>
                            <a:srgbClr val="F18F68"/>
                          </a:solidFill>
                          <a:ln w="9525">
                            <a:noFill/>
                          </a:ln>
                        </wps:spPr>
                        <wps:bodyPr upright="1"/>
                      </wps:wsp>
                      <wps:wsp>
                        <wps:cNvPr id="1976" name="矩形 1701"/>
                        <wps:cNvSpPr/>
                        <wps:spPr>
                          <a:xfrm>
                            <a:off x="2363" y="30"/>
                            <a:ext cx="44" cy="307"/>
                          </a:xfrm>
                          <a:prstGeom prst="rect">
                            <a:avLst/>
                          </a:prstGeom>
                          <a:solidFill>
                            <a:srgbClr val="F19069"/>
                          </a:solidFill>
                          <a:ln w="9525">
                            <a:noFill/>
                          </a:ln>
                        </wps:spPr>
                        <wps:bodyPr upright="1"/>
                      </wps:wsp>
                      <wps:wsp>
                        <wps:cNvPr id="1977" name="矩形 1702"/>
                        <wps:cNvSpPr/>
                        <wps:spPr>
                          <a:xfrm>
                            <a:off x="2372" y="30"/>
                            <a:ext cx="44" cy="307"/>
                          </a:xfrm>
                          <a:prstGeom prst="rect">
                            <a:avLst/>
                          </a:prstGeom>
                          <a:solidFill>
                            <a:srgbClr val="F19069"/>
                          </a:solidFill>
                          <a:ln w="9525">
                            <a:noFill/>
                          </a:ln>
                        </wps:spPr>
                        <wps:bodyPr upright="1"/>
                      </wps:wsp>
                      <wps:wsp>
                        <wps:cNvPr id="1978" name="矩形 1703"/>
                        <wps:cNvSpPr/>
                        <wps:spPr>
                          <a:xfrm>
                            <a:off x="2380" y="30"/>
                            <a:ext cx="44" cy="307"/>
                          </a:xfrm>
                          <a:prstGeom prst="rect">
                            <a:avLst/>
                          </a:prstGeom>
                          <a:solidFill>
                            <a:srgbClr val="F1916A"/>
                          </a:solidFill>
                          <a:ln w="9525">
                            <a:noFill/>
                          </a:ln>
                        </wps:spPr>
                        <wps:bodyPr upright="1"/>
                      </wps:wsp>
                      <wps:wsp>
                        <wps:cNvPr id="1979" name="矩形 1704"/>
                        <wps:cNvSpPr/>
                        <wps:spPr>
                          <a:xfrm>
                            <a:off x="2388" y="30"/>
                            <a:ext cx="44" cy="307"/>
                          </a:xfrm>
                          <a:prstGeom prst="rect">
                            <a:avLst/>
                          </a:prstGeom>
                          <a:solidFill>
                            <a:srgbClr val="F1916A"/>
                          </a:solidFill>
                          <a:ln w="9525">
                            <a:noFill/>
                          </a:ln>
                        </wps:spPr>
                        <wps:bodyPr upright="1"/>
                      </wps:wsp>
                      <wps:wsp>
                        <wps:cNvPr id="1980" name="矩形 1705"/>
                        <wps:cNvSpPr/>
                        <wps:spPr>
                          <a:xfrm>
                            <a:off x="2396" y="30"/>
                            <a:ext cx="44" cy="307"/>
                          </a:xfrm>
                          <a:prstGeom prst="rect">
                            <a:avLst/>
                          </a:prstGeom>
                          <a:solidFill>
                            <a:srgbClr val="F1926B"/>
                          </a:solidFill>
                          <a:ln w="9525">
                            <a:noFill/>
                          </a:ln>
                        </wps:spPr>
                        <wps:bodyPr upright="1"/>
                      </wps:wsp>
                      <wps:wsp>
                        <wps:cNvPr id="1981" name="矩形 1706"/>
                        <wps:cNvSpPr/>
                        <wps:spPr>
                          <a:xfrm>
                            <a:off x="2405" y="30"/>
                            <a:ext cx="44" cy="307"/>
                          </a:xfrm>
                          <a:prstGeom prst="rect">
                            <a:avLst/>
                          </a:prstGeom>
                          <a:solidFill>
                            <a:srgbClr val="F1926C"/>
                          </a:solidFill>
                          <a:ln w="9525">
                            <a:noFill/>
                          </a:ln>
                        </wps:spPr>
                        <wps:bodyPr upright="1"/>
                      </wps:wsp>
                      <wps:wsp>
                        <wps:cNvPr id="1982" name="矩形 1707"/>
                        <wps:cNvSpPr/>
                        <wps:spPr>
                          <a:xfrm>
                            <a:off x="2413" y="30"/>
                            <a:ext cx="44" cy="307"/>
                          </a:xfrm>
                          <a:prstGeom prst="rect">
                            <a:avLst/>
                          </a:prstGeom>
                          <a:solidFill>
                            <a:srgbClr val="F1926C"/>
                          </a:solidFill>
                          <a:ln w="9525">
                            <a:noFill/>
                          </a:ln>
                        </wps:spPr>
                        <wps:bodyPr upright="1"/>
                      </wps:wsp>
                      <wps:wsp>
                        <wps:cNvPr id="1983" name="矩形 1708"/>
                        <wps:cNvSpPr/>
                        <wps:spPr>
                          <a:xfrm>
                            <a:off x="2421" y="30"/>
                            <a:ext cx="44" cy="307"/>
                          </a:xfrm>
                          <a:prstGeom prst="rect">
                            <a:avLst/>
                          </a:prstGeom>
                          <a:solidFill>
                            <a:srgbClr val="F1936D"/>
                          </a:solidFill>
                          <a:ln w="9525">
                            <a:noFill/>
                          </a:ln>
                        </wps:spPr>
                        <wps:bodyPr upright="1"/>
                      </wps:wsp>
                      <wps:wsp>
                        <wps:cNvPr id="1984" name="矩形 1709"/>
                        <wps:cNvSpPr/>
                        <wps:spPr>
                          <a:xfrm>
                            <a:off x="2429" y="30"/>
                            <a:ext cx="44" cy="307"/>
                          </a:xfrm>
                          <a:prstGeom prst="rect">
                            <a:avLst/>
                          </a:prstGeom>
                          <a:solidFill>
                            <a:srgbClr val="F1946E"/>
                          </a:solidFill>
                          <a:ln w="9525">
                            <a:noFill/>
                          </a:ln>
                        </wps:spPr>
                        <wps:bodyPr upright="1"/>
                      </wps:wsp>
                      <wps:wsp>
                        <wps:cNvPr id="1985" name="矩形 1710"/>
                        <wps:cNvSpPr/>
                        <wps:spPr>
                          <a:xfrm>
                            <a:off x="2438" y="30"/>
                            <a:ext cx="44" cy="307"/>
                          </a:xfrm>
                          <a:prstGeom prst="rect">
                            <a:avLst/>
                          </a:prstGeom>
                          <a:solidFill>
                            <a:srgbClr val="F1946E"/>
                          </a:solidFill>
                          <a:ln w="9525">
                            <a:noFill/>
                          </a:ln>
                        </wps:spPr>
                        <wps:bodyPr upright="1"/>
                      </wps:wsp>
                      <wps:wsp>
                        <wps:cNvPr id="1986" name="矩形 1711"/>
                        <wps:cNvSpPr/>
                        <wps:spPr>
                          <a:xfrm>
                            <a:off x="2446" y="30"/>
                            <a:ext cx="44" cy="307"/>
                          </a:xfrm>
                          <a:prstGeom prst="rect">
                            <a:avLst/>
                          </a:prstGeom>
                          <a:solidFill>
                            <a:srgbClr val="F1956F"/>
                          </a:solidFill>
                          <a:ln w="9525">
                            <a:noFill/>
                          </a:ln>
                        </wps:spPr>
                        <wps:bodyPr upright="1"/>
                      </wps:wsp>
                      <wps:wsp>
                        <wps:cNvPr id="1987" name="矩形 1712"/>
                        <wps:cNvSpPr/>
                        <wps:spPr>
                          <a:xfrm>
                            <a:off x="2454" y="30"/>
                            <a:ext cx="44" cy="307"/>
                          </a:xfrm>
                          <a:prstGeom prst="rect">
                            <a:avLst/>
                          </a:prstGeom>
                          <a:solidFill>
                            <a:srgbClr val="F19670"/>
                          </a:solidFill>
                          <a:ln w="9525">
                            <a:noFill/>
                          </a:ln>
                        </wps:spPr>
                        <wps:bodyPr upright="1"/>
                      </wps:wsp>
                      <wps:wsp>
                        <wps:cNvPr id="1988" name="矩形 1713"/>
                        <wps:cNvSpPr/>
                        <wps:spPr>
                          <a:xfrm>
                            <a:off x="2463" y="30"/>
                            <a:ext cx="44" cy="307"/>
                          </a:xfrm>
                          <a:prstGeom prst="rect">
                            <a:avLst/>
                          </a:prstGeom>
                          <a:solidFill>
                            <a:srgbClr val="F19670"/>
                          </a:solidFill>
                          <a:ln w="9525">
                            <a:noFill/>
                          </a:ln>
                        </wps:spPr>
                        <wps:bodyPr upright="1"/>
                      </wps:wsp>
                      <wps:wsp>
                        <wps:cNvPr id="1989" name="矩形 1714"/>
                        <wps:cNvSpPr/>
                        <wps:spPr>
                          <a:xfrm>
                            <a:off x="2471" y="30"/>
                            <a:ext cx="44" cy="307"/>
                          </a:xfrm>
                          <a:prstGeom prst="rect">
                            <a:avLst/>
                          </a:prstGeom>
                          <a:solidFill>
                            <a:srgbClr val="F29771"/>
                          </a:solidFill>
                          <a:ln w="9525">
                            <a:noFill/>
                          </a:ln>
                        </wps:spPr>
                        <wps:bodyPr upright="1"/>
                      </wps:wsp>
                      <wps:wsp>
                        <wps:cNvPr id="1990" name="矩形 1715"/>
                        <wps:cNvSpPr/>
                        <wps:spPr>
                          <a:xfrm>
                            <a:off x="2479" y="30"/>
                            <a:ext cx="44" cy="307"/>
                          </a:xfrm>
                          <a:prstGeom prst="rect">
                            <a:avLst/>
                          </a:prstGeom>
                          <a:solidFill>
                            <a:srgbClr val="F29771"/>
                          </a:solidFill>
                          <a:ln w="9525">
                            <a:noFill/>
                          </a:ln>
                        </wps:spPr>
                        <wps:bodyPr upright="1"/>
                      </wps:wsp>
                      <wps:wsp>
                        <wps:cNvPr id="1991" name="矩形 1716"/>
                        <wps:cNvSpPr/>
                        <wps:spPr>
                          <a:xfrm>
                            <a:off x="2487" y="30"/>
                            <a:ext cx="44" cy="307"/>
                          </a:xfrm>
                          <a:prstGeom prst="rect">
                            <a:avLst/>
                          </a:prstGeom>
                          <a:solidFill>
                            <a:srgbClr val="F29872"/>
                          </a:solidFill>
                          <a:ln w="9525">
                            <a:noFill/>
                          </a:ln>
                        </wps:spPr>
                        <wps:bodyPr upright="1"/>
                      </wps:wsp>
                      <wps:wsp>
                        <wps:cNvPr id="1992" name="矩形 1717"/>
                        <wps:cNvSpPr/>
                        <wps:spPr>
                          <a:xfrm>
                            <a:off x="2496" y="30"/>
                            <a:ext cx="44" cy="307"/>
                          </a:xfrm>
                          <a:prstGeom prst="rect">
                            <a:avLst/>
                          </a:prstGeom>
                          <a:solidFill>
                            <a:srgbClr val="F29873"/>
                          </a:solidFill>
                          <a:ln w="9525">
                            <a:noFill/>
                          </a:ln>
                        </wps:spPr>
                        <wps:bodyPr upright="1"/>
                      </wps:wsp>
                      <wps:wsp>
                        <wps:cNvPr id="1993" name="矩形 1718"/>
                        <wps:cNvSpPr/>
                        <wps:spPr>
                          <a:xfrm>
                            <a:off x="2504" y="30"/>
                            <a:ext cx="44" cy="307"/>
                          </a:xfrm>
                          <a:prstGeom prst="rect">
                            <a:avLst/>
                          </a:prstGeom>
                          <a:solidFill>
                            <a:srgbClr val="F29873"/>
                          </a:solidFill>
                          <a:ln w="9525">
                            <a:noFill/>
                          </a:ln>
                        </wps:spPr>
                        <wps:bodyPr upright="1"/>
                      </wps:wsp>
                      <wps:wsp>
                        <wps:cNvPr id="1994" name="矩形 1719"/>
                        <wps:cNvSpPr/>
                        <wps:spPr>
                          <a:xfrm>
                            <a:off x="2512" y="30"/>
                            <a:ext cx="44" cy="307"/>
                          </a:xfrm>
                          <a:prstGeom prst="rect">
                            <a:avLst/>
                          </a:prstGeom>
                          <a:solidFill>
                            <a:srgbClr val="F29974"/>
                          </a:solidFill>
                          <a:ln w="9525">
                            <a:noFill/>
                          </a:ln>
                        </wps:spPr>
                        <wps:bodyPr upright="1"/>
                      </wps:wsp>
                      <wps:wsp>
                        <wps:cNvPr id="1995" name="矩形 1720"/>
                        <wps:cNvSpPr/>
                        <wps:spPr>
                          <a:xfrm>
                            <a:off x="2520" y="30"/>
                            <a:ext cx="44" cy="307"/>
                          </a:xfrm>
                          <a:prstGeom prst="rect">
                            <a:avLst/>
                          </a:prstGeom>
                          <a:solidFill>
                            <a:srgbClr val="F29A75"/>
                          </a:solidFill>
                          <a:ln w="9525">
                            <a:noFill/>
                          </a:ln>
                        </wps:spPr>
                        <wps:bodyPr upright="1"/>
                      </wps:wsp>
                      <wps:wsp>
                        <wps:cNvPr id="1996" name="矩形 1721"/>
                        <wps:cNvSpPr/>
                        <wps:spPr>
                          <a:xfrm>
                            <a:off x="2529" y="30"/>
                            <a:ext cx="44" cy="307"/>
                          </a:xfrm>
                          <a:prstGeom prst="rect">
                            <a:avLst/>
                          </a:prstGeom>
                          <a:solidFill>
                            <a:srgbClr val="F29A75"/>
                          </a:solidFill>
                          <a:ln w="9525">
                            <a:noFill/>
                          </a:ln>
                        </wps:spPr>
                        <wps:bodyPr upright="1"/>
                      </wps:wsp>
                      <wps:wsp>
                        <wps:cNvPr id="1997" name="矩形 1722"/>
                        <wps:cNvSpPr/>
                        <wps:spPr>
                          <a:xfrm>
                            <a:off x="2537" y="30"/>
                            <a:ext cx="44" cy="307"/>
                          </a:xfrm>
                          <a:prstGeom prst="rect">
                            <a:avLst/>
                          </a:prstGeom>
                          <a:solidFill>
                            <a:srgbClr val="F29C77"/>
                          </a:solidFill>
                          <a:ln w="9525">
                            <a:noFill/>
                          </a:ln>
                        </wps:spPr>
                        <wps:bodyPr upright="1"/>
                      </wps:wsp>
                      <wps:wsp>
                        <wps:cNvPr id="1998" name="矩形 1723"/>
                        <wps:cNvSpPr/>
                        <wps:spPr>
                          <a:xfrm>
                            <a:off x="2545" y="30"/>
                            <a:ext cx="44" cy="307"/>
                          </a:xfrm>
                          <a:prstGeom prst="rect">
                            <a:avLst/>
                          </a:prstGeom>
                          <a:solidFill>
                            <a:srgbClr val="F39E79"/>
                          </a:solidFill>
                          <a:ln w="9525">
                            <a:noFill/>
                          </a:ln>
                        </wps:spPr>
                        <wps:bodyPr upright="1"/>
                      </wps:wsp>
                      <wps:wsp>
                        <wps:cNvPr id="1999" name="矩形 1724"/>
                        <wps:cNvSpPr/>
                        <wps:spPr>
                          <a:xfrm>
                            <a:off x="2554" y="30"/>
                            <a:ext cx="44" cy="307"/>
                          </a:xfrm>
                          <a:prstGeom prst="rect">
                            <a:avLst/>
                          </a:prstGeom>
                          <a:solidFill>
                            <a:srgbClr val="F3A07C"/>
                          </a:solidFill>
                          <a:ln w="9525">
                            <a:noFill/>
                          </a:ln>
                        </wps:spPr>
                        <wps:bodyPr upright="1"/>
                      </wps:wsp>
                      <wps:wsp>
                        <wps:cNvPr id="2000" name="矩形 1725"/>
                        <wps:cNvSpPr/>
                        <wps:spPr>
                          <a:xfrm>
                            <a:off x="2562" y="30"/>
                            <a:ext cx="44" cy="307"/>
                          </a:xfrm>
                          <a:prstGeom prst="rect">
                            <a:avLst/>
                          </a:prstGeom>
                          <a:solidFill>
                            <a:srgbClr val="F3A27E"/>
                          </a:solidFill>
                          <a:ln w="9525">
                            <a:noFill/>
                          </a:ln>
                        </wps:spPr>
                        <wps:bodyPr upright="1"/>
                      </wps:wsp>
                      <wps:wsp>
                        <wps:cNvPr id="2001" name="矩形 1726"/>
                        <wps:cNvSpPr/>
                        <wps:spPr>
                          <a:xfrm>
                            <a:off x="2570" y="30"/>
                            <a:ext cx="44" cy="307"/>
                          </a:xfrm>
                          <a:prstGeom prst="rect">
                            <a:avLst/>
                          </a:prstGeom>
                          <a:solidFill>
                            <a:srgbClr val="F3A480"/>
                          </a:solidFill>
                          <a:ln w="9525">
                            <a:noFill/>
                          </a:ln>
                        </wps:spPr>
                        <wps:bodyPr upright="1"/>
                      </wps:wsp>
                      <wps:wsp>
                        <wps:cNvPr id="2002" name="矩形 1727"/>
                        <wps:cNvSpPr/>
                        <wps:spPr>
                          <a:xfrm>
                            <a:off x="2578" y="30"/>
                            <a:ext cx="44" cy="307"/>
                          </a:xfrm>
                          <a:prstGeom prst="rect">
                            <a:avLst/>
                          </a:prstGeom>
                          <a:solidFill>
                            <a:srgbClr val="F4A684"/>
                          </a:solidFill>
                          <a:ln w="9525">
                            <a:noFill/>
                          </a:ln>
                        </wps:spPr>
                        <wps:bodyPr upright="1"/>
                      </wps:wsp>
                      <wps:wsp>
                        <wps:cNvPr id="2003" name="矩形 1728"/>
                        <wps:cNvSpPr/>
                        <wps:spPr>
                          <a:xfrm>
                            <a:off x="2587" y="30"/>
                            <a:ext cx="44" cy="307"/>
                          </a:xfrm>
                          <a:prstGeom prst="rect">
                            <a:avLst/>
                          </a:prstGeom>
                          <a:solidFill>
                            <a:srgbClr val="F4A886"/>
                          </a:solidFill>
                          <a:ln w="9525">
                            <a:noFill/>
                          </a:ln>
                        </wps:spPr>
                        <wps:bodyPr upright="1"/>
                      </wps:wsp>
                      <wps:wsp>
                        <wps:cNvPr id="2004" name="矩形 1729"/>
                        <wps:cNvSpPr/>
                        <wps:spPr>
                          <a:xfrm>
                            <a:off x="2595" y="30"/>
                            <a:ext cx="44" cy="307"/>
                          </a:xfrm>
                          <a:prstGeom prst="rect">
                            <a:avLst/>
                          </a:prstGeom>
                          <a:solidFill>
                            <a:srgbClr val="F4A988"/>
                          </a:solidFill>
                          <a:ln w="9525">
                            <a:noFill/>
                          </a:ln>
                        </wps:spPr>
                        <wps:bodyPr upright="1"/>
                      </wps:wsp>
                      <wps:wsp>
                        <wps:cNvPr id="2005" name="矩形 1730"/>
                        <wps:cNvSpPr/>
                        <wps:spPr>
                          <a:xfrm>
                            <a:off x="2603" y="30"/>
                            <a:ext cx="44" cy="307"/>
                          </a:xfrm>
                          <a:prstGeom prst="rect">
                            <a:avLst/>
                          </a:prstGeom>
                          <a:solidFill>
                            <a:srgbClr val="F4AC8B"/>
                          </a:solidFill>
                          <a:ln w="9525">
                            <a:noFill/>
                          </a:ln>
                        </wps:spPr>
                        <wps:bodyPr upright="1"/>
                      </wps:wsp>
                      <wps:wsp>
                        <wps:cNvPr id="2006" name="矩形 1731"/>
                        <wps:cNvSpPr/>
                        <wps:spPr>
                          <a:xfrm>
                            <a:off x="2612" y="30"/>
                            <a:ext cx="44" cy="307"/>
                          </a:xfrm>
                          <a:prstGeom prst="rect">
                            <a:avLst/>
                          </a:prstGeom>
                          <a:solidFill>
                            <a:srgbClr val="F5AE8D"/>
                          </a:solidFill>
                          <a:ln w="9525">
                            <a:noFill/>
                          </a:ln>
                        </wps:spPr>
                        <wps:bodyPr upright="1"/>
                      </wps:wsp>
                      <wps:wsp>
                        <wps:cNvPr id="2007" name="矩形 1732"/>
                        <wps:cNvSpPr/>
                        <wps:spPr>
                          <a:xfrm>
                            <a:off x="2620" y="30"/>
                            <a:ext cx="44" cy="307"/>
                          </a:xfrm>
                          <a:prstGeom prst="rect">
                            <a:avLst/>
                          </a:prstGeom>
                          <a:solidFill>
                            <a:srgbClr val="F5B090"/>
                          </a:solidFill>
                          <a:ln w="9525">
                            <a:noFill/>
                          </a:ln>
                        </wps:spPr>
                        <wps:bodyPr upright="1"/>
                      </wps:wsp>
                      <wps:wsp>
                        <wps:cNvPr id="2008" name="矩形 1733"/>
                        <wps:cNvSpPr/>
                        <wps:spPr>
                          <a:xfrm>
                            <a:off x="2628" y="30"/>
                            <a:ext cx="44" cy="307"/>
                          </a:xfrm>
                          <a:prstGeom prst="rect">
                            <a:avLst/>
                          </a:prstGeom>
                          <a:solidFill>
                            <a:srgbClr val="F5B292"/>
                          </a:solidFill>
                          <a:ln w="9525">
                            <a:noFill/>
                          </a:ln>
                        </wps:spPr>
                        <wps:bodyPr upright="1"/>
                      </wps:wsp>
                      <wps:wsp>
                        <wps:cNvPr id="2009" name="矩形 1734"/>
                        <wps:cNvSpPr/>
                        <wps:spPr>
                          <a:xfrm>
                            <a:off x="2636" y="30"/>
                            <a:ext cx="44" cy="307"/>
                          </a:xfrm>
                          <a:prstGeom prst="rect">
                            <a:avLst/>
                          </a:prstGeom>
                          <a:solidFill>
                            <a:srgbClr val="F6B495"/>
                          </a:solidFill>
                          <a:ln w="9525">
                            <a:noFill/>
                          </a:ln>
                        </wps:spPr>
                        <wps:bodyPr upright="1"/>
                      </wps:wsp>
                      <wps:wsp>
                        <wps:cNvPr id="2010" name="矩形 1735"/>
                        <wps:cNvSpPr/>
                        <wps:spPr>
                          <a:xfrm>
                            <a:off x="2645" y="30"/>
                            <a:ext cx="44" cy="307"/>
                          </a:xfrm>
                          <a:prstGeom prst="rect">
                            <a:avLst/>
                          </a:prstGeom>
                          <a:solidFill>
                            <a:srgbClr val="F6B698"/>
                          </a:solidFill>
                          <a:ln w="9525">
                            <a:noFill/>
                          </a:ln>
                        </wps:spPr>
                        <wps:bodyPr upright="1"/>
                      </wps:wsp>
                      <wps:wsp>
                        <wps:cNvPr id="2011" name="矩形 1736"/>
                        <wps:cNvSpPr/>
                        <wps:spPr>
                          <a:xfrm>
                            <a:off x="2653" y="30"/>
                            <a:ext cx="44" cy="307"/>
                          </a:xfrm>
                          <a:prstGeom prst="rect">
                            <a:avLst/>
                          </a:prstGeom>
                          <a:solidFill>
                            <a:srgbClr val="F6B89A"/>
                          </a:solidFill>
                          <a:ln w="9525">
                            <a:noFill/>
                          </a:ln>
                        </wps:spPr>
                        <wps:bodyPr upright="1"/>
                      </wps:wsp>
                      <wps:wsp>
                        <wps:cNvPr id="2012" name="矩形 1737"/>
                        <wps:cNvSpPr/>
                        <wps:spPr>
                          <a:xfrm>
                            <a:off x="2661" y="30"/>
                            <a:ext cx="44" cy="307"/>
                          </a:xfrm>
                          <a:prstGeom prst="rect">
                            <a:avLst/>
                          </a:prstGeom>
                          <a:solidFill>
                            <a:srgbClr val="F7BA9D"/>
                          </a:solidFill>
                          <a:ln w="9525">
                            <a:noFill/>
                          </a:ln>
                        </wps:spPr>
                        <wps:bodyPr upright="1"/>
                      </wps:wsp>
                      <wps:wsp>
                        <wps:cNvPr id="2013" name="矩形 1738"/>
                        <wps:cNvSpPr/>
                        <wps:spPr>
                          <a:xfrm>
                            <a:off x="2669" y="30"/>
                            <a:ext cx="44" cy="307"/>
                          </a:xfrm>
                          <a:prstGeom prst="rect">
                            <a:avLst/>
                          </a:prstGeom>
                          <a:solidFill>
                            <a:srgbClr val="F7BC9F"/>
                          </a:solidFill>
                          <a:ln w="9525">
                            <a:noFill/>
                          </a:ln>
                        </wps:spPr>
                        <wps:bodyPr upright="1"/>
                      </wps:wsp>
                      <wps:wsp>
                        <wps:cNvPr id="2014" name="矩形 1739"/>
                        <wps:cNvSpPr/>
                        <wps:spPr>
                          <a:xfrm>
                            <a:off x="2678" y="30"/>
                            <a:ext cx="44" cy="307"/>
                          </a:xfrm>
                          <a:prstGeom prst="rect">
                            <a:avLst/>
                          </a:prstGeom>
                          <a:solidFill>
                            <a:srgbClr val="F7BEA2"/>
                          </a:solidFill>
                          <a:ln w="9525">
                            <a:noFill/>
                          </a:ln>
                        </wps:spPr>
                        <wps:bodyPr upright="1"/>
                      </wps:wsp>
                      <wps:wsp>
                        <wps:cNvPr id="2015" name="矩形 1740"/>
                        <wps:cNvSpPr/>
                        <wps:spPr>
                          <a:xfrm>
                            <a:off x="2686" y="30"/>
                            <a:ext cx="44" cy="307"/>
                          </a:xfrm>
                          <a:prstGeom prst="rect">
                            <a:avLst/>
                          </a:prstGeom>
                          <a:solidFill>
                            <a:srgbClr val="F7C0A5"/>
                          </a:solidFill>
                          <a:ln w="9525">
                            <a:noFill/>
                          </a:ln>
                        </wps:spPr>
                        <wps:bodyPr upright="1"/>
                      </wps:wsp>
                      <wps:wsp>
                        <wps:cNvPr id="2016" name="矩形 1741"/>
                        <wps:cNvSpPr/>
                        <wps:spPr>
                          <a:xfrm>
                            <a:off x="2694" y="30"/>
                            <a:ext cx="44" cy="307"/>
                          </a:xfrm>
                          <a:prstGeom prst="rect">
                            <a:avLst/>
                          </a:prstGeom>
                          <a:solidFill>
                            <a:srgbClr val="F7C2A7"/>
                          </a:solidFill>
                          <a:ln w="9525">
                            <a:noFill/>
                          </a:ln>
                        </wps:spPr>
                        <wps:bodyPr upright="1"/>
                      </wps:wsp>
                      <wps:wsp>
                        <wps:cNvPr id="2017" name="矩形 1742"/>
                        <wps:cNvSpPr/>
                        <wps:spPr>
                          <a:xfrm>
                            <a:off x="2703" y="30"/>
                            <a:ext cx="44" cy="307"/>
                          </a:xfrm>
                          <a:prstGeom prst="rect">
                            <a:avLst/>
                          </a:prstGeom>
                          <a:solidFill>
                            <a:srgbClr val="F8C3A9"/>
                          </a:solidFill>
                          <a:ln w="9525">
                            <a:noFill/>
                          </a:ln>
                        </wps:spPr>
                        <wps:bodyPr upright="1"/>
                      </wps:wsp>
                      <wps:wsp>
                        <wps:cNvPr id="2018" name="矩形 1743"/>
                        <wps:cNvSpPr/>
                        <wps:spPr>
                          <a:xfrm>
                            <a:off x="2711" y="30"/>
                            <a:ext cx="44" cy="307"/>
                          </a:xfrm>
                          <a:prstGeom prst="rect">
                            <a:avLst/>
                          </a:prstGeom>
                          <a:solidFill>
                            <a:srgbClr val="F8C6AC"/>
                          </a:solidFill>
                          <a:ln w="9525">
                            <a:noFill/>
                          </a:ln>
                        </wps:spPr>
                        <wps:bodyPr upright="1"/>
                      </wps:wsp>
                      <wps:wsp>
                        <wps:cNvPr id="2019" name="矩形 1744"/>
                        <wps:cNvSpPr/>
                        <wps:spPr>
                          <a:xfrm>
                            <a:off x="2719" y="30"/>
                            <a:ext cx="44" cy="307"/>
                          </a:xfrm>
                          <a:prstGeom prst="rect">
                            <a:avLst/>
                          </a:prstGeom>
                          <a:solidFill>
                            <a:srgbClr val="F8C7AF"/>
                          </a:solidFill>
                          <a:ln w="9525">
                            <a:noFill/>
                          </a:ln>
                        </wps:spPr>
                        <wps:bodyPr upright="1"/>
                      </wps:wsp>
                      <wps:wsp>
                        <wps:cNvPr id="2020" name="矩形 1745"/>
                        <wps:cNvSpPr/>
                        <wps:spPr>
                          <a:xfrm>
                            <a:off x="2727" y="30"/>
                            <a:ext cx="44" cy="307"/>
                          </a:xfrm>
                          <a:prstGeom prst="rect">
                            <a:avLst/>
                          </a:prstGeom>
                          <a:solidFill>
                            <a:srgbClr val="F8CAB2"/>
                          </a:solidFill>
                          <a:ln w="9525">
                            <a:noFill/>
                          </a:ln>
                        </wps:spPr>
                        <wps:bodyPr upright="1"/>
                      </wps:wsp>
                      <wps:wsp>
                        <wps:cNvPr id="2021" name="矩形 1746"/>
                        <wps:cNvSpPr/>
                        <wps:spPr>
                          <a:xfrm>
                            <a:off x="2736" y="30"/>
                            <a:ext cx="44" cy="307"/>
                          </a:xfrm>
                          <a:prstGeom prst="rect">
                            <a:avLst/>
                          </a:prstGeom>
                          <a:solidFill>
                            <a:srgbClr val="F9CBB4"/>
                          </a:solidFill>
                          <a:ln w="9525">
                            <a:noFill/>
                          </a:ln>
                        </wps:spPr>
                        <wps:bodyPr upright="1"/>
                      </wps:wsp>
                      <wps:wsp>
                        <wps:cNvPr id="2022" name="矩形 1747"/>
                        <wps:cNvSpPr/>
                        <wps:spPr>
                          <a:xfrm>
                            <a:off x="2744" y="30"/>
                            <a:ext cx="44" cy="307"/>
                          </a:xfrm>
                          <a:prstGeom prst="rect">
                            <a:avLst/>
                          </a:prstGeom>
                          <a:solidFill>
                            <a:srgbClr val="F9CDB6"/>
                          </a:solidFill>
                          <a:ln w="9525">
                            <a:noFill/>
                          </a:ln>
                        </wps:spPr>
                        <wps:bodyPr upright="1"/>
                      </wps:wsp>
                      <wps:wsp>
                        <wps:cNvPr id="2023" name="矩形 1748"/>
                        <wps:cNvSpPr/>
                        <wps:spPr>
                          <a:xfrm>
                            <a:off x="2752" y="30"/>
                            <a:ext cx="44" cy="307"/>
                          </a:xfrm>
                          <a:prstGeom prst="rect">
                            <a:avLst/>
                          </a:prstGeom>
                          <a:solidFill>
                            <a:srgbClr val="F9CFBA"/>
                          </a:solidFill>
                          <a:ln w="9525">
                            <a:noFill/>
                          </a:ln>
                        </wps:spPr>
                        <wps:bodyPr upright="1"/>
                      </wps:wsp>
                      <wps:wsp>
                        <wps:cNvPr id="2024" name="矩形 1749"/>
                        <wps:cNvSpPr/>
                        <wps:spPr>
                          <a:xfrm>
                            <a:off x="2760" y="30"/>
                            <a:ext cx="44" cy="307"/>
                          </a:xfrm>
                          <a:prstGeom prst="rect">
                            <a:avLst/>
                          </a:prstGeom>
                          <a:solidFill>
                            <a:srgbClr val="FAD1BC"/>
                          </a:solidFill>
                          <a:ln w="9525">
                            <a:noFill/>
                          </a:ln>
                        </wps:spPr>
                        <wps:bodyPr upright="1"/>
                      </wps:wsp>
                      <wps:wsp>
                        <wps:cNvPr id="2025" name="矩形 1750"/>
                        <wps:cNvSpPr/>
                        <wps:spPr>
                          <a:xfrm>
                            <a:off x="2769" y="30"/>
                            <a:ext cx="44" cy="307"/>
                          </a:xfrm>
                          <a:prstGeom prst="rect">
                            <a:avLst/>
                          </a:prstGeom>
                          <a:solidFill>
                            <a:srgbClr val="FAD3BE"/>
                          </a:solidFill>
                          <a:ln w="9525">
                            <a:noFill/>
                          </a:ln>
                        </wps:spPr>
                        <wps:bodyPr upright="1"/>
                      </wps:wsp>
                      <wps:wsp>
                        <wps:cNvPr id="2026" name="矩形 1751"/>
                        <wps:cNvSpPr/>
                        <wps:spPr>
                          <a:xfrm>
                            <a:off x="2777" y="30"/>
                            <a:ext cx="44" cy="307"/>
                          </a:xfrm>
                          <a:prstGeom prst="rect">
                            <a:avLst/>
                          </a:prstGeom>
                          <a:solidFill>
                            <a:srgbClr val="FAD5C1"/>
                          </a:solidFill>
                          <a:ln w="9525">
                            <a:noFill/>
                          </a:ln>
                        </wps:spPr>
                        <wps:bodyPr upright="1"/>
                      </wps:wsp>
                      <wps:wsp>
                        <wps:cNvPr id="2027" name="矩形 1752"/>
                        <wps:cNvSpPr/>
                        <wps:spPr>
                          <a:xfrm>
                            <a:off x="2785" y="30"/>
                            <a:ext cx="44" cy="307"/>
                          </a:xfrm>
                          <a:prstGeom prst="rect">
                            <a:avLst/>
                          </a:prstGeom>
                          <a:solidFill>
                            <a:srgbClr val="FAD7C4"/>
                          </a:solidFill>
                          <a:ln w="9525">
                            <a:noFill/>
                          </a:ln>
                        </wps:spPr>
                        <wps:bodyPr upright="1"/>
                      </wps:wsp>
                      <wps:wsp>
                        <wps:cNvPr id="2028" name="矩形 1753"/>
                        <wps:cNvSpPr/>
                        <wps:spPr>
                          <a:xfrm>
                            <a:off x="2794" y="30"/>
                            <a:ext cx="44" cy="307"/>
                          </a:xfrm>
                          <a:prstGeom prst="rect">
                            <a:avLst/>
                          </a:prstGeom>
                          <a:solidFill>
                            <a:srgbClr val="FBD9C7"/>
                          </a:solidFill>
                          <a:ln w="9525">
                            <a:noFill/>
                          </a:ln>
                        </wps:spPr>
                        <wps:bodyPr upright="1"/>
                      </wps:wsp>
                      <wps:wsp>
                        <wps:cNvPr id="2029" name="矩形 1754"/>
                        <wps:cNvSpPr/>
                        <wps:spPr>
                          <a:xfrm>
                            <a:off x="2802" y="30"/>
                            <a:ext cx="44" cy="307"/>
                          </a:xfrm>
                          <a:prstGeom prst="rect">
                            <a:avLst/>
                          </a:prstGeom>
                          <a:solidFill>
                            <a:srgbClr val="FBDAC9"/>
                          </a:solidFill>
                          <a:ln w="9525">
                            <a:noFill/>
                          </a:ln>
                        </wps:spPr>
                        <wps:bodyPr upright="1"/>
                      </wps:wsp>
                      <wps:wsp>
                        <wps:cNvPr id="2030" name="矩形 1755"/>
                        <wps:cNvSpPr/>
                        <wps:spPr>
                          <a:xfrm>
                            <a:off x="2810" y="30"/>
                            <a:ext cx="44" cy="307"/>
                          </a:xfrm>
                          <a:prstGeom prst="rect">
                            <a:avLst/>
                          </a:prstGeom>
                          <a:solidFill>
                            <a:srgbClr val="FBDCCB"/>
                          </a:solidFill>
                          <a:ln w="9525">
                            <a:noFill/>
                          </a:ln>
                        </wps:spPr>
                        <wps:bodyPr upright="1"/>
                      </wps:wsp>
                      <wps:wsp>
                        <wps:cNvPr id="2031" name="矩形 1756"/>
                        <wps:cNvSpPr/>
                        <wps:spPr>
                          <a:xfrm>
                            <a:off x="2818" y="30"/>
                            <a:ext cx="44" cy="307"/>
                          </a:xfrm>
                          <a:prstGeom prst="rect">
                            <a:avLst/>
                          </a:prstGeom>
                          <a:solidFill>
                            <a:srgbClr val="FBDECF"/>
                          </a:solidFill>
                          <a:ln w="9525">
                            <a:noFill/>
                          </a:ln>
                        </wps:spPr>
                        <wps:bodyPr upright="1"/>
                      </wps:wsp>
                      <wps:wsp>
                        <wps:cNvPr id="2032" name="矩形 1757"/>
                        <wps:cNvSpPr/>
                        <wps:spPr>
                          <a:xfrm>
                            <a:off x="2827" y="30"/>
                            <a:ext cx="44" cy="307"/>
                          </a:xfrm>
                          <a:prstGeom prst="rect">
                            <a:avLst/>
                          </a:prstGeom>
                          <a:solidFill>
                            <a:srgbClr val="FBE0D1"/>
                          </a:solidFill>
                          <a:ln w="9525">
                            <a:noFill/>
                          </a:ln>
                        </wps:spPr>
                        <wps:bodyPr upright="1"/>
                      </wps:wsp>
                      <wps:wsp>
                        <wps:cNvPr id="2033" name="矩形 1758"/>
                        <wps:cNvSpPr/>
                        <wps:spPr>
                          <a:xfrm>
                            <a:off x="2835" y="30"/>
                            <a:ext cx="44" cy="307"/>
                          </a:xfrm>
                          <a:prstGeom prst="rect">
                            <a:avLst/>
                          </a:prstGeom>
                          <a:solidFill>
                            <a:srgbClr val="FCE2D4"/>
                          </a:solidFill>
                          <a:ln w="9525">
                            <a:noFill/>
                          </a:ln>
                        </wps:spPr>
                        <wps:bodyPr upright="1"/>
                      </wps:wsp>
                      <wps:wsp>
                        <wps:cNvPr id="2034" name="矩形 1759"/>
                        <wps:cNvSpPr/>
                        <wps:spPr>
                          <a:xfrm>
                            <a:off x="2843" y="30"/>
                            <a:ext cx="44" cy="307"/>
                          </a:xfrm>
                          <a:prstGeom prst="rect">
                            <a:avLst/>
                          </a:prstGeom>
                          <a:solidFill>
                            <a:srgbClr val="FCE4D6"/>
                          </a:solidFill>
                          <a:ln w="9525">
                            <a:noFill/>
                          </a:ln>
                        </wps:spPr>
                        <wps:bodyPr upright="1"/>
                      </wps:wsp>
                      <wps:wsp>
                        <wps:cNvPr id="2035" name="矩形 1760"/>
                        <wps:cNvSpPr/>
                        <wps:spPr>
                          <a:xfrm>
                            <a:off x="2852" y="30"/>
                            <a:ext cx="44" cy="307"/>
                          </a:xfrm>
                          <a:prstGeom prst="rect">
                            <a:avLst/>
                          </a:prstGeom>
                          <a:solidFill>
                            <a:srgbClr val="FCE5D9"/>
                          </a:solidFill>
                          <a:ln w="9525">
                            <a:noFill/>
                          </a:ln>
                        </wps:spPr>
                        <wps:bodyPr upright="1"/>
                      </wps:wsp>
                      <wps:wsp>
                        <wps:cNvPr id="2036" name="矩形 1761"/>
                        <wps:cNvSpPr/>
                        <wps:spPr>
                          <a:xfrm>
                            <a:off x="2860" y="30"/>
                            <a:ext cx="44" cy="307"/>
                          </a:xfrm>
                          <a:prstGeom prst="rect">
                            <a:avLst/>
                          </a:prstGeom>
                          <a:solidFill>
                            <a:srgbClr val="FCE8DC"/>
                          </a:solidFill>
                          <a:ln w="9525">
                            <a:noFill/>
                          </a:ln>
                        </wps:spPr>
                        <wps:bodyPr upright="1"/>
                      </wps:wsp>
                      <wps:wsp>
                        <wps:cNvPr id="2037" name="矩形 1762"/>
                        <wps:cNvSpPr/>
                        <wps:spPr>
                          <a:xfrm>
                            <a:off x="2868" y="30"/>
                            <a:ext cx="44" cy="307"/>
                          </a:xfrm>
                          <a:prstGeom prst="rect">
                            <a:avLst/>
                          </a:prstGeom>
                          <a:solidFill>
                            <a:srgbClr val="FDE9DE"/>
                          </a:solidFill>
                          <a:ln w="9525">
                            <a:noFill/>
                          </a:ln>
                        </wps:spPr>
                        <wps:bodyPr upright="1"/>
                      </wps:wsp>
                      <wps:wsp>
                        <wps:cNvPr id="2038" name="矩形 1763"/>
                        <wps:cNvSpPr/>
                        <wps:spPr>
                          <a:xfrm>
                            <a:off x="2876" y="30"/>
                            <a:ext cx="44" cy="307"/>
                          </a:xfrm>
                          <a:prstGeom prst="rect">
                            <a:avLst/>
                          </a:prstGeom>
                          <a:solidFill>
                            <a:srgbClr val="FDEBE0"/>
                          </a:solidFill>
                          <a:ln w="9525">
                            <a:noFill/>
                          </a:ln>
                        </wps:spPr>
                        <wps:bodyPr upright="1"/>
                      </wps:wsp>
                      <wps:wsp>
                        <wps:cNvPr id="2039" name="矩形 1764"/>
                        <wps:cNvSpPr/>
                        <wps:spPr>
                          <a:xfrm>
                            <a:off x="2885" y="30"/>
                            <a:ext cx="44" cy="307"/>
                          </a:xfrm>
                          <a:prstGeom prst="rect">
                            <a:avLst/>
                          </a:prstGeom>
                          <a:solidFill>
                            <a:srgbClr val="FDEDE4"/>
                          </a:solidFill>
                          <a:ln w="9525">
                            <a:noFill/>
                          </a:ln>
                        </wps:spPr>
                        <wps:bodyPr upright="1"/>
                      </wps:wsp>
                      <wps:wsp>
                        <wps:cNvPr id="2040" name="矩形 1765"/>
                        <wps:cNvSpPr/>
                        <wps:spPr>
                          <a:xfrm>
                            <a:off x="2893" y="30"/>
                            <a:ext cx="44" cy="307"/>
                          </a:xfrm>
                          <a:prstGeom prst="rect">
                            <a:avLst/>
                          </a:prstGeom>
                          <a:solidFill>
                            <a:srgbClr val="FDEFE6"/>
                          </a:solidFill>
                          <a:ln w="9525">
                            <a:noFill/>
                          </a:ln>
                        </wps:spPr>
                        <wps:bodyPr upright="1"/>
                      </wps:wsp>
                      <wps:wsp>
                        <wps:cNvPr id="2041" name="矩形 1766"/>
                        <wps:cNvSpPr/>
                        <wps:spPr>
                          <a:xfrm>
                            <a:off x="2901" y="30"/>
                            <a:ext cx="44" cy="307"/>
                          </a:xfrm>
                          <a:prstGeom prst="rect">
                            <a:avLst/>
                          </a:prstGeom>
                          <a:solidFill>
                            <a:srgbClr val="FEF1E9"/>
                          </a:solidFill>
                          <a:ln w="9525">
                            <a:noFill/>
                          </a:ln>
                        </wps:spPr>
                        <wps:bodyPr upright="1"/>
                      </wps:wsp>
                      <wps:wsp>
                        <wps:cNvPr id="2042" name="矩形 1767"/>
                        <wps:cNvSpPr/>
                        <wps:spPr>
                          <a:xfrm>
                            <a:off x="2909" y="30"/>
                            <a:ext cx="44" cy="307"/>
                          </a:xfrm>
                          <a:prstGeom prst="rect">
                            <a:avLst/>
                          </a:prstGeom>
                          <a:solidFill>
                            <a:srgbClr val="FEF2EB"/>
                          </a:solidFill>
                          <a:ln w="9525">
                            <a:noFill/>
                          </a:ln>
                        </wps:spPr>
                        <wps:bodyPr upright="1"/>
                      </wps:wsp>
                      <wps:wsp>
                        <wps:cNvPr id="2043" name="矩形 1768"/>
                        <wps:cNvSpPr/>
                        <wps:spPr>
                          <a:xfrm>
                            <a:off x="2918" y="30"/>
                            <a:ext cx="44" cy="307"/>
                          </a:xfrm>
                          <a:prstGeom prst="rect">
                            <a:avLst/>
                          </a:prstGeom>
                          <a:solidFill>
                            <a:srgbClr val="FEF4EE"/>
                          </a:solidFill>
                          <a:ln w="9525">
                            <a:noFill/>
                          </a:ln>
                        </wps:spPr>
                        <wps:bodyPr upright="1"/>
                      </wps:wsp>
                      <wps:wsp>
                        <wps:cNvPr id="2044" name="矩形 1769"/>
                        <wps:cNvSpPr/>
                        <wps:spPr>
                          <a:xfrm>
                            <a:off x="2926" y="30"/>
                            <a:ext cx="44" cy="307"/>
                          </a:xfrm>
                          <a:prstGeom prst="rect">
                            <a:avLst/>
                          </a:prstGeom>
                          <a:solidFill>
                            <a:srgbClr val="FEF6F1"/>
                          </a:solidFill>
                          <a:ln w="9525">
                            <a:noFill/>
                          </a:ln>
                        </wps:spPr>
                        <wps:bodyPr upright="1"/>
                      </wps:wsp>
                      <wps:wsp>
                        <wps:cNvPr id="2045" name="矩形 1770"/>
                        <wps:cNvSpPr/>
                        <wps:spPr>
                          <a:xfrm>
                            <a:off x="2934" y="30"/>
                            <a:ext cx="44" cy="307"/>
                          </a:xfrm>
                          <a:prstGeom prst="rect">
                            <a:avLst/>
                          </a:prstGeom>
                          <a:solidFill>
                            <a:srgbClr val="FEF7F3"/>
                          </a:solidFill>
                          <a:ln w="9525">
                            <a:noFill/>
                          </a:ln>
                        </wps:spPr>
                        <wps:bodyPr upright="1"/>
                      </wps:wsp>
                      <wps:wsp>
                        <wps:cNvPr id="2046" name="矩形 1771"/>
                        <wps:cNvSpPr/>
                        <wps:spPr>
                          <a:xfrm>
                            <a:off x="2943" y="30"/>
                            <a:ext cx="44" cy="307"/>
                          </a:xfrm>
                          <a:prstGeom prst="rect">
                            <a:avLst/>
                          </a:prstGeom>
                          <a:solidFill>
                            <a:srgbClr val="FFF9F5"/>
                          </a:solidFill>
                          <a:ln w="9525">
                            <a:noFill/>
                          </a:ln>
                        </wps:spPr>
                        <wps:bodyPr upright="1"/>
                      </wps:wsp>
                      <wps:wsp>
                        <wps:cNvPr id="2047" name="矩形 1772"/>
                        <wps:cNvSpPr/>
                        <wps:spPr>
                          <a:xfrm>
                            <a:off x="2951" y="30"/>
                            <a:ext cx="44" cy="307"/>
                          </a:xfrm>
                          <a:prstGeom prst="rect">
                            <a:avLst/>
                          </a:prstGeom>
                          <a:solidFill>
                            <a:srgbClr val="FFFBF9"/>
                          </a:solidFill>
                          <a:ln w="9525">
                            <a:noFill/>
                          </a:ln>
                        </wps:spPr>
                        <wps:bodyPr upright="1"/>
                      </wps:wsp>
                      <wps:wsp>
                        <wps:cNvPr id="2048" name="矩形 1773"/>
                        <wps:cNvSpPr/>
                        <wps:spPr>
                          <a:xfrm>
                            <a:off x="2959" y="30"/>
                            <a:ext cx="44" cy="307"/>
                          </a:xfrm>
                          <a:prstGeom prst="rect">
                            <a:avLst/>
                          </a:prstGeom>
                          <a:solidFill>
                            <a:srgbClr val="FFFCFB"/>
                          </a:solidFill>
                          <a:ln w="9525">
                            <a:noFill/>
                          </a:ln>
                        </wps:spPr>
                        <wps:bodyPr upright="1"/>
                      </wps:wsp>
                      <wps:wsp>
                        <wps:cNvPr id="2049" name="矩形 1774"/>
                        <wps:cNvSpPr/>
                        <wps:spPr>
                          <a:xfrm>
                            <a:off x="2967" y="30"/>
                            <a:ext cx="44" cy="307"/>
                          </a:xfrm>
                          <a:prstGeom prst="rect">
                            <a:avLst/>
                          </a:prstGeom>
                          <a:solidFill>
                            <a:srgbClr val="FFFEFE"/>
                          </a:solidFill>
                          <a:ln w="9525">
                            <a:noFill/>
                          </a:ln>
                        </wps:spPr>
                        <wps:bodyPr upright="1"/>
                      </wps:wsp>
                      <wps:wsp>
                        <wps:cNvPr id="2050" name="任意多边形 1775"/>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2051" name="矩形 1776"/>
                        <wps:cNvSpPr/>
                        <wps:spPr>
                          <a:xfrm>
                            <a:off x="0" y="30"/>
                            <a:ext cx="292" cy="307"/>
                          </a:xfrm>
                          <a:prstGeom prst="rect">
                            <a:avLst/>
                          </a:prstGeom>
                          <a:solidFill>
                            <a:srgbClr val="E60013"/>
                          </a:solidFill>
                          <a:ln w="9525">
                            <a:noFill/>
                          </a:ln>
                        </wps:spPr>
                        <wps:bodyPr upright="1"/>
                      </wps:wsp>
                      <wps:wsp>
                        <wps:cNvPr id="2052" name="文本框 1777"/>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18" w:name="页 14"/>
                              <w:bookmarkEnd w:id="18"/>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1519"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">
                <o:lock v:ext="edit" aspectratio="f"/>
                <v:shape id="任意多边形 1520" o:spid="_x0000_s1026" o:spt="100" style="position:absolute;left:329;top:30;height:307;width:579;" fillcolor="#E60013" filled="t" stroked="f" coordsize="579,307" o:gfxdata="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X+gL4A&#10;AADdAAAADwAAAAAAAAABACAAAAAiAAAAZHJzL2Rvd25yZXYueG1sUEsBAhQAFAAAAAgAh07iQDMv&#10;BZ47AAAAOQAAABAAAAAAAAAAAQAgAAAADQEAAGRycy9zaGFwZXhtbC54bWxQSwUGAAAAAAYABgBb&#10;AQAAtwMAAAAA&#10;" path="m548,0l0,0,0,307,579,307,548,0xe">
                  <v:fill on="t" focussize="0,0"/>
                  <v:stroke on="f"/>
                  <v:imagedata o:title=""/>
                  <o:lock v:ext="edit" aspectratio="f"/>
                </v:shape>
                <v:rect id="矩形 1521" o:spid="_x0000_s1026" o:spt="1" style="position:absolute;left:874;top:30;height:307;width:44;" fillcolor="#E60413" filled="t" stroked="f" coordsize="21600,21600" o:gfxdata="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DqZvQAA&#10;AN0AAAAPAAAAAAAAAAEAIAAAACIAAABkcnMvZG93bnJldi54bWxQSwECFAAUAAAACACHTuJAMy8F&#10;njsAAAA5AAAAEAAAAAAAAAABACAAAAAMAQAAZHJzL3NoYXBleG1sLnhtbFBLBQYAAAAABgAGAFsB&#10;AAC2AwAAAAA=&#10;">
                  <v:fill on="t" focussize="0,0"/>
                  <v:stroke on="f"/>
                  <v:imagedata o:title=""/>
                  <o:lock v:ext="edit" aspectratio="f"/>
                </v:rect>
                <v:rect id="矩形 1522" o:spid="_x0000_s1026" o:spt="1" style="position:absolute;left:882;top:30;height:307;width:44;" fillcolor="#E60413" filled="t" stroked="f" coordsize="21600,21600" o:gfxdata="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4nwK8AAAA&#10;3QAAAA8AAAAAAAAAAQAgAAAAIgAAAGRycy9kb3ducmV2LnhtbFBLAQIUABQAAAAIAIdO4kAzLwWe&#10;OwAAADkAAAAQAAAAAAAAAAEAIAAAAAsBAABkcnMvc2hhcGV4bWwueG1sUEsFBgAAAAAGAAYAWwEA&#10;ALUDAAAAAA==&#10;">
                  <v:fill on="t" focussize="0,0"/>
                  <v:stroke on="f"/>
                  <v:imagedata o:title=""/>
                  <o:lock v:ext="edit" aspectratio="f"/>
                </v:rect>
                <v:rect id="矩形 1523" o:spid="_x0000_s1026" o:spt="1" style="position:absolute;left:890;top:30;height:307;width:44;" fillcolor="#E60814" filled="t" stroked="f" coordsize="21600,21600" o:gfxdata="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0YHN&#10;wAAAAN0AAAAPAAAAAAAAAAEAIAAAACIAAABkcnMvZG93bnJldi54bWxQSwECFAAUAAAACACHTuJA&#10;My8FnjsAAAA5AAAAEAAAAAAAAAABACAAAAAPAQAAZHJzL3NoYXBleG1sLnhtbFBLBQYAAAAABgAG&#10;AFsBAAC5AwAAAAA=&#10;">
                  <v:fill on="t" focussize="0,0"/>
                  <v:stroke on="f"/>
                  <v:imagedata o:title=""/>
                  <o:lock v:ext="edit" aspectratio="f"/>
                </v:rect>
                <v:rect id="矩形 1524" o:spid="_x0000_s1026" o:spt="1" style="position:absolute;left:898;top:30;height:307;width:44;" fillcolor="#E60C14" filled="t" stroked="f" coordsize="21600,21600" o:gfxdata="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aD/r4A&#10;AADdAAAADwAAAAAAAAABACAAAAAiAAAAZHJzL2Rvd25yZXYueG1sUEsBAhQAFAAAAAgAh07iQDMv&#10;BZ47AAAAOQAAABAAAAAAAAAAAQAgAAAADQEAAGRycy9zaGFwZXhtbC54bWxQSwUGAAAAAAYABgBb&#10;AQAAtwMAAAAA&#10;">
                  <v:fill on="t" focussize="0,0"/>
                  <v:stroke on="f"/>
                  <v:imagedata o:title=""/>
                  <o:lock v:ext="edit" aspectratio="f"/>
                </v:rect>
                <v:rect id="矩形 1525" o:spid="_x0000_s1026" o:spt="1" style="position:absolute;left:907;top:30;height:307;width:44;" fillcolor="#E60C14" filled="t" stroked="f" coordsize="21600,21600" o:gfxdata="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Ir&#10;ssEAAADdAAAADwAAAAAAAAABACAAAAAiAAAAZHJzL2Rvd25yZXYueG1sUEsBAhQAFAAAAAgAh07i&#10;QDMvBZ47AAAAOQAAABAAAAAAAAAAAQAgAAAAEAEAAGRycy9zaGFwZXhtbC54bWxQSwUGAAAAAAYA&#10;BgBbAQAAugMAAAAA&#10;">
                  <v:fill on="t" focussize="0,0"/>
                  <v:stroke on="f"/>
                  <v:imagedata o:title=""/>
                  <o:lock v:ext="edit" aspectratio="f"/>
                </v:rect>
                <v:rect id="矩形 1526" o:spid="_x0000_s1026" o:spt="1" style="position:absolute;left:915;top:30;height:307;width:44;" fillcolor="#E61014" filled="t" stroked="f" coordsize="21600,21600" o:gfxdata="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QqJb4A&#10;AADdAAAADwAAAAAAAAABACAAAAAiAAAAZHJzL2Rvd25yZXYueG1sUEsBAhQAFAAAAAgAh07iQDMv&#10;BZ47AAAAOQAAABAAAAAAAAAAAQAgAAAADQEAAGRycy9zaGFwZXhtbC54bWxQSwUGAAAAAAYABgBb&#10;AQAAtwMAAAAA&#10;">
                  <v:fill on="t" focussize="0,0"/>
                  <v:stroke on="f"/>
                  <v:imagedata o:title=""/>
                  <o:lock v:ext="edit" aspectratio="f"/>
                </v:rect>
                <v:rect id="矩形 1527" o:spid="_x0000_s1026" o:spt="1" style="position:absolute;left:923;top:30;height:307;width:44;" fillcolor="#E61014" filled="t" stroked="f" coordsize="21600,21600" o:gfxdata="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rRSvQAA&#10;AN0AAAAPAAAAAAAAAAEAIAAAACIAAABkcnMvZG93bnJldi54bWxQSwECFAAUAAAACACHTuJAMy8F&#10;njsAAAA5AAAAEAAAAAAAAAABACAAAAAMAQAAZHJzL3NoYXBleG1sLnhtbFBLBQYAAAAABgAGAFsB&#10;AAC2AwAAAAA=&#10;">
                  <v:fill on="t" focussize="0,0"/>
                  <v:stroke on="f"/>
                  <v:imagedata o:title=""/>
                  <o:lock v:ext="edit" aspectratio="f"/>
                </v:rect>
                <v:rect id="矩形 1528" o:spid="_x0000_s1026" o:spt="1" style="position:absolute;left:931;top:30;height:307;width:44;" fillcolor="#E61315" filled="t" stroked="f" coordsize="21600,21600" o:gfxdata="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jYv6/&#10;AAAA3QAAAA8AAAAAAAAAAQAgAAAAIgAAAGRycy9kb3ducmV2LnhtbFBLAQIUABQAAAAIAIdO4kAz&#10;LwWeOwAAADkAAAAQAAAAAAAAAAEAIAAAAA4BAABkcnMvc2hhcGV4bWwueG1sUEsFBgAAAAAGAAYA&#10;WwEAALgDAAAAAA==&#10;">
                  <v:fill on="t" focussize="0,0"/>
                  <v:stroke on="f"/>
                  <v:imagedata o:title=""/>
                  <o:lock v:ext="edit" aspectratio="f"/>
                </v:rect>
                <v:rect id="矩形 1529" o:spid="_x0000_s1026" o:spt="1" style="position:absolute;left:940;top:30;height:307;width:44;" fillcolor="#E61515" filled="t" stroked="f" coordsize="21600,21600" o:gfxdata="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JBHtbgAAADdAAAA&#10;DwAAAAAAAAABACAAAAAiAAAAZHJzL2Rvd25yZXYueG1sUEsBAhQAFAAAAAgAh07iQDMvBZ47AAAA&#10;OQAAABAAAAAAAAAAAQAgAAAABwEAAGRycy9zaGFwZXhtbC54bWxQSwUGAAAAAAYABgBbAQAAsQMA&#10;AAAA&#10;">
                  <v:fill on="t" focussize="0,0"/>
                  <v:stroke on="f"/>
                  <v:imagedata o:title=""/>
                  <o:lock v:ext="edit" aspectratio="f"/>
                </v:rect>
                <v:rect id="矩形 1530" o:spid="_x0000_s1026" o:spt="1" style="position:absolute;left:948;top:30;height:307;width:44;" fillcolor="#E61515" filled="t" stroked="f" coordsize="21600,21600" o:gfxdata="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4i65AAAA3QAA&#10;AA8AAAAAAAAAAQAgAAAAIgAAAGRycy9kb3ducmV2LnhtbFBLAQIUABQAAAAIAIdO4kAzLwWeOwAA&#10;ADkAAAAQAAAAAAAAAAEAIAAAAAgBAABkcnMvc2hhcGV4bWwueG1sUEsFBgAAAAAGAAYAWwEAALID&#10;AAAAAA==&#10;">
                  <v:fill on="t" focussize="0,0"/>
                  <v:stroke on="f"/>
                  <v:imagedata o:title=""/>
                  <o:lock v:ext="edit" aspectratio="f"/>
                </v:rect>
                <v:rect id="矩形 1531" o:spid="_x0000_s1026" o:spt="1" style="position:absolute;left:956;top:30;height:307;width:44;" fillcolor="#E61816" filled="t" stroked="f" coordsize="21600,21600" o:gfxdata="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fpkbsAAADd&#10;AAAADwAAAAAAAAABACAAAAAiAAAAZHJzL2Rvd25yZXYueG1sUEsBAhQAFAAAAAgAh07iQDMvBZ47&#10;AAAAOQAAABAAAAAAAAAAAQAgAAAACgEAAGRycy9zaGFwZXhtbC54bWxQSwUGAAAAAAYABgBbAQAA&#10;tAMAAAAA&#10;">
                  <v:fill on="t" focussize="0,0"/>
                  <v:stroke on="f"/>
                  <v:imagedata o:title=""/>
                  <o:lock v:ext="edit" aspectratio="f"/>
                </v:rect>
                <v:rect id="矩形 1532" o:spid="_x0000_s1026" o:spt="1" style="position:absolute;left:965;top:30;height:307;width:44;" fillcolor="#E61B16" filled="t" stroked="f" coordsize="21600,21600" o:gfxdata="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dntiugAAAN0A&#10;AAAPAAAAAAAAAAEAIAAAACIAAABkcnMvZG93bnJldi54bWxQSwECFAAUAAAACACHTuJAMy8FnjsA&#10;AAA5AAAAEAAAAAAAAAABACAAAAAJAQAAZHJzL3NoYXBleG1sLnhtbFBLBQYAAAAABgAGAFsBAACz&#10;AwAAAAA=&#10;">
                  <v:fill on="t" focussize="0,0"/>
                  <v:stroke on="f"/>
                  <v:imagedata o:title=""/>
                  <o:lock v:ext="edit" aspectratio="f"/>
                </v:rect>
                <v:rect id="矩形 1533" o:spid="_x0000_s1026" o:spt="1" style="position:absolute;left:973;top:30;height:307;width:44;" fillcolor="#E61B16" filled="t" stroked="f" coordsize="21600,21600" o:gfxdata="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6e8QvQAA&#10;AN0AAAAPAAAAAAAAAAEAIAAAACIAAABkcnMvZG93bnJldi54bWxQSwECFAAUAAAACACHTuJAMy8F&#10;njsAAAA5AAAAEAAAAAAAAAABACAAAAAMAQAAZHJzL3NoYXBleG1sLnhtbFBLBQYAAAAABgAGAFsB&#10;AAC2AwAAAAA=&#10;">
                  <v:fill on="t" focussize="0,0"/>
                  <v:stroke on="f"/>
                  <v:imagedata o:title=""/>
                  <o:lock v:ext="edit" aspectratio="f"/>
                </v:rect>
                <v:rect id="矩形 1534" o:spid="_x0000_s1026" o:spt="1" style="position:absolute;left:981;top:30;height:307;width:44;" fillcolor="#E61D17" filled="t" stroked="f" coordsize="21600,21600" o:gfxdata="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Nh5L4A&#10;AADdAAAADwAAAAAAAAABACAAAAAiAAAAZHJzL2Rvd25yZXYueG1sUEsBAhQAFAAAAAgAh07iQDMv&#10;BZ47AAAAOQAAABAAAAAAAAAAAQAgAAAADQEAAGRycy9zaGFwZXhtbC54bWxQSwUGAAAAAAYABgBb&#10;AQAAtwMAAAAA&#10;">
                  <v:fill on="t" focussize="0,0"/>
                  <v:stroke on="f"/>
                  <v:imagedata o:title=""/>
                  <o:lock v:ext="edit" aspectratio="f"/>
                </v:rect>
                <v:rect id="矩形 1535" o:spid="_x0000_s1026" o:spt="1" style="position:absolute;left:989;top:30;height:307;width:44;" fillcolor="#E61D17" filled="t" stroked="f" coordsize="21600,21600" o:gfxdata="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Be&#10;pMEAAADdAAAADwAAAAAAAAABACAAAAAiAAAAZHJzL2Rvd25yZXYueG1sUEsBAhQAFAAAAAgAh07i&#10;QDMvBZ47AAAAOQAAABAAAAAAAAAAAQAgAAAAEAEAAGRycy9zaGFwZXhtbC54bWxQSwUGAAAAAAYA&#10;BgBbAQAAugMAAAAA&#10;">
                  <v:fill on="t" focussize="0,0"/>
                  <v:stroke on="f"/>
                  <v:imagedata o:title=""/>
                  <o:lock v:ext="edit" aspectratio="f"/>
                </v:rect>
                <v:rect id="矩形 1536" o:spid="_x0000_s1026" o:spt="1" style="position:absolute;left:998;top:30;height:307;width:44;" fillcolor="#E71F18" filled="t" stroked="f" coordsize="21600,21600" o:gfxdata="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0EmbsAAADd&#10;AAAADwAAAAAAAAABACAAAAAiAAAAZHJzL2Rvd25yZXYueG1sUEsBAhQAFAAAAAgAh07iQDMvBZ47&#10;AAAAOQAAABAAAAAAAAAAAQAgAAAACgEAAGRycy9zaGFwZXhtbC54bWxQSwUGAAAAAAYABgBbAQAA&#10;tAMAAAAA&#10;">
                  <v:fill on="t" focussize="0,0"/>
                  <v:stroke on="f"/>
                  <v:imagedata o:title=""/>
                  <o:lock v:ext="edit" aspectratio="f"/>
                </v:rect>
                <v:rect id="矩形 1537" o:spid="_x0000_s1026" o:spt="1" style="position:absolute;left:1006;top:30;height:307;width:44;" fillcolor="#E72118" filled="t" stroked="f" coordsize="21600,21600" o:gfxdata="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9qlvQAA&#10;AN0AAAAPAAAAAAAAAAEAIAAAACIAAABkcnMvZG93bnJldi54bWxQSwECFAAUAAAACACHTuJAMy8F&#10;njsAAAA5AAAAEAAAAAAAAAABACAAAAAMAQAAZHJzL3NoYXBleG1sLnhtbFBLBQYAAAAABgAGAFsB&#10;AAC2AwAAAAA=&#10;">
                  <v:fill on="t" focussize="0,0"/>
                  <v:stroke on="f"/>
                  <v:imagedata o:title=""/>
                  <o:lock v:ext="edit" aspectratio="f"/>
                </v:rect>
                <v:rect id="矩形 1538" o:spid="_x0000_s1026" o:spt="1" style="position:absolute;left:1014;top:30;height:307;width:44;" fillcolor="#E72118" filled="t" stroked="f" coordsize="21600,21600" o:gfxdata="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38+vQAA&#10;AN0AAAAPAAAAAAAAAAEAIAAAACIAAABkcnMvZG93bnJldi54bWxQSwECFAAUAAAACACHTuJAMy8F&#10;njsAAAA5AAAAEAAAAAAAAAABACAAAAAMAQAAZHJzL3NoYXBleG1sLnhtbFBLBQYAAAAABgAGAFsB&#10;AAC2AwAAAAA=&#10;">
                  <v:fill on="t" focussize="0,0"/>
                  <v:stroke on="f"/>
                  <v:imagedata o:title=""/>
                  <o:lock v:ext="edit" aspectratio="f"/>
                </v:rect>
                <v:rect id="矩形 1539" o:spid="_x0000_s1026" o:spt="1" style="position:absolute;left:1023;top:30;height:307;width:44;" fillcolor="#E72419" filled="t" stroked="f" coordsize="21600,21600" o:gfxdata="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2aSr4A&#10;AADdAAAADwAAAAAAAAABACAAAAAiAAAAZHJzL2Rvd25yZXYueG1sUEsBAhQAFAAAAAgAh07iQDMv&#10;BZ47AAAAOQAAABAAAAAAAAAAAQAgAAAADQEAAGRycy9zaGFwZXhtbC54bWxQSwUGAAAAAAYABgBb&#10;AQAAtwMAAAAA&#10;">
                  <v:fill on="t" focussize="0,0"/>
                  <v:stroke on="f"/>
                  <v:imagedata o:title=""/>
                  <o:lock v:ext="edit" aspectratio="f"/>
                </v:rect>
                <v:rect id="矩形 1540" o:spid="_x0000_s1026" o:spt="1" style="position:absolute;left:1031;top:30;height:307;width:44;" fillcolor="#E72519" filled="t" stroked="f" coordsize="21600,21600" o:gfxdata="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wBnL4A&#10;AADdAAAADwAAAAAAAAABACAAAAAiAAAAZHJzL2Rvd25yZXYueG1sUEsBAhQAFAAAAAgAh07iQDMv&#10;BZ47AAAAOQAAABAAAAAAAAAAAQAgAAAADQEAAGRycy9zaGFwZXhtbC54bWxQSwUGAAAAAAYABgBb&#10;AQAAtwMAAAAA&#10;">
                  <v:fill on="t" focussize="0,0"/>
                  <v:stroke on="f"/>
                  <v:imagedata o:title=""/>
                  <o:lock v:ext="edit" aspectratio="f"/>
                </v:rect>
                <v:rect id="矩形 1541" o:spid="_x0000_s1026" o:spt="1" style="position:absolute;left:1039;top:30;height:307;width:44;" fillcolor="#E72519" filled="t" stroked="f" coordsize="21600,21600" o:gfxdata="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n+u8AAAA&#10;3QAAAA8AAAAAAAAAAQAgAAAAIgAAAGRycy9kb3ducmV2LnhtbFBLAQIUABQAAAAIAIdO4kAzLwWe&#10;OwAAADkAAAAQAAAAAAAAAAEAIAAAAAsBAABkcnMvc2hhcGV4bWwueG1sUEsFBgAAAAAGAAYAWwEA&#10;ALUDAAAAAA==&#10;">
                  <v:fill on="t" focussize="0,0"/>
                  <v:stroke on="f"/>
                  <v:imagedata o:title=""/>
                  <o:lock v:ext="edit" aspectratio="f"/>
                </v:rect>
                <v:rect id="矩形 1542" o:spid="_x0000_s1026" o:spt="1" style="position:absolute;left:1047;top:30;height:307;width:44;" fillcolor="#E7271A" filled="t" stroked="f" coordsize="21600,21600" o:gfxdata="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AmV7sAAADd&#10;AAAADwAAAAAAAAABACAAAAAiAAAAZHJzL2Rvd25yZXYueG1sUEsBAhQAFAAAAAgAh07iQDMvBZ47&#10;AAAAOQAAABAAAAAAAAAAAQAgAAAACgEAAGRycy9zaGFwZXhtbC54bWxQSwUGAAAAAAYABgBbAQAA&#10;tAMAAAAA&#10;">
                  <v:fill on="t" focussize="0,0"/>
                  <v:stroke on="f"/>
                  <v:imagedata o:title=""/>
                  <o:lock v:ext="edit" aspectratio="f"/>
                </v:rect>
                <v:rect id="矩形 1543" o:spid="_x0000_s1026" o:spt="1" style="position:absolute;left:1056;top:30;height:307;width:44;" fillcolor="#E7291B" filled="t" stroked="f" coordsize="21600,21600" o:gfxdata="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wDa&#10;wAAAAN0AAAAPAAAAAAAAAAEAIAAAACIAAABkcnMvZG93bnJldi54bWxQSwECFAAUAAAACACHTuJA&#10;My8FnjsAAAA5AAAAEAAAAAAAAAABACAAAAAPAQAAZHJzL3NoYXBleG1sLnhtbFBLBQYAAAAABgAG&#10;AFsBAAC5AwAAAAA=&#10;">
                  <v:fill on="t" focussize="0,0"/>
                  <v:stroke on="f"/>
                  <v:imagedata o:title=""/>
                  <o:lock v:ext="edit" aspectratio="f"/>
                </v:rect>
                <v:rect id="矩形 1544" o:spid="_x0000_s1026" o:spt="1" style="position:absolute;left:1064;top:30;height:307;width:44;" fillcolor="#E7291B" filled="t" stroked="f" coordsize="21600,21600" o:gfxdata="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OlQb4A&#10;AADdAAAADwAAAAAAAAABACAAAAAiAAAAZHJzL2Rvd25yZXYueG1sUEsBAhQAFAAAAAgAh07iQDMv&#10;BZ47AAAAOQAAABAAAAAAAAAAAQAgAAAADQEAAGRycy9zaGFwZXhtbC54bWxQSwUGAAAAAAYABgBb&#10;AQAAtwMAAAAA&#10;">
                  <v:fill on="t" focussize="0,0"/>
                  <v:stroke on="f"/>
                  <v:imagedata o:title=""/>
                  <o:lock v:ext="edit" aspectratio="f"/>
                </v:rect>
                <v:rect id="矩形 1545" o:spid="_x0000_s1026" o:spt="1" style="position:absolute;left:1072;top:30;height:307;width:44;" fillcolor="#E72B1B" filled="t" stroked="f" coordsize="21600,21600" o:gfxdata="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51avQAA&#10;AN0AAAAPAAAAAAAAAAEAIAAAACIAAABkcnMvZG93bnJldi54bWxQSwECFAAUAAAACACHTuJAMy8F&#10;njsAAAA5AAAAEAAAAAAAAAABACAAAAAMAQAAZHJzL3NoYXBleG1sLnhtbFBLBQYAAAAABgAGAFsB&#10;AAC2AwAAAAA=&#10;">
                  <v:fill on="t" focussize="0,0"/>
                  <v:stroke on="f"/>
                  <v:imagedata o:title=""/>
                  <o:lock v:ext="edit" aspectratio="f"/>
                </v:rect>
                <v:rect id="矩形 1546" o:spid="_x0000_s1026" o:spt="1" style="position:absolute;left:1080;top:30;height:307;width:44;" fillcolor="#E72B1B" filled="t" stroked="f" coordsize="21600,21600" o:gfxdata="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s4wbsAAADd&#10;AAAADwAAAAAAAAABACAAAAAiAAAAZHJzL2Rvd25yZXYueG1sUEsBAhQAFAAAAAgAh07iQDMvBZ47&#10;AAAAOQAAABAAAAAAAAAAAQAgAAAACgEAAGRycy9zaGFwZXhtbC54bWxQSwUGAAAAAAYABgBbAQAA&#10;tAMAAAAA&#10;">
                  <v:fill on="t" focussize="0,0"/>
                  <v:stroke on="f"/>
                  <v:imagedata o:title=""/>
                  <o:lock v:ext="edit" aspectratio="f"/>
                </v:rect>
                <v:rect id="矩形 1547" o:spid="_x0000_s1026" o:spt="1" style="position:absolute;left:1089;top:30;height:307;width:44;" fillcolor="#E72D1C" filled="t" stroked="f" coordsize="21600,21600" o:gfxdata="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kxenvQAA&#10;AN0AAAAPAAAAAAAAAAEAIAAAACIAAABkcnMvZG93bnJldi54bWxQSwECFAAUAAAACACHTuJAMy8F&#10;njsAAAA5AAAAEAAAAAAAAAABACAAAAAMAQAAZHJzL3NoYXBleG1sLnhtbFBLBQYAAAAABgAGAFsB&#10;AAC2AwAAAAA=&#10;">
                  <v:fill on="t" focussize="0,0"/>
                  <v:stroke on="f"/>
                  <v:imagedata o:title=""/>
                  <o:lock v:ext="edit" aspectratio="f"/>
                </v:rect>
                <v:rect id="矩形 1548" o:spid="_x0000_s1026" o:spt="1" style="position:absolute;left:1097;top:30;height:307;width:44;" fillcolor="#E72E1C" filled="t" stroked="f" coordsize="21600,21600" o:gfxdata="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K5r4A&#10;AADdAAAADwAAAAAAAAABACAAAAAiAAAAZHJzL2Rvd25yZXYueG1sUEsBAhQAFAAAAAgAh07iQDMv&#10;BZ47AAAAOQAAABAAAAAAAAAAAQAgAAAADQEAAGRycy9zaGFwZXhtbC54bWxQSwUGAAAAAAYABgBb&#10;AQAAtwMAAAAA&#10;">
                  <v:fill on="t" focussize="0,0"/>
                  <v:stroke on="f"/>
                  <v:imagedata o:title=""/>
                  <o:lock v:ext="edit" aspectratio="f"/>
                </v:rect>
                <v:rect id="矩形 1549" o:spid="_x0000_s1026" o:spt="1" style="position:absolute;left:1105;top:30;height:307;width:44;" fillcolor="#E72E1C" filled="t" stroked="f" coordsize="21600,21600" o:gfxdata="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lKSvQAA&#10;AN0AAAAPAAAAAAAAAAEAIAAAACIAAABkcnMvZG93bnJldi54bWxQSwECFAAUAAAACACHTuJAMy8F&#10;njsAAAA5AAAAEAAAAAAAAAABACAAAAAMAQAAZHJzL3NoYXBleG1sLnhtbFBLBQYAAAAABgAGAFsB&#10;AAC2AwAAAAA=&#10;">
                  <v:fill on="t" focussize="0,0"/>
                  <v:stroke on="f"/>
                  <v:imagedata o:title=""/>
                  <o:lock v:ext="edit" aspectratio="f"/>
                </v:rect>
                <v:rect id="矩形 1550" o:spid="_x0000_s1026" o:spt="1" style="position:absolute;left:1114;top:30;height:307;width:44;" fillcolor="#E7301D" filled="t" stroked="f" coordsize="21600,21600" o:gfxdata="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NAM28AAAA&#10;3QAAAA8AAAAAAAAAAQAgAAAAIgAAAGRycy9kb3ducmV2LnhtbFBLAQIUABQAAAAIAIdO4kAzLwWe&#10;OwAAADkAAAAQAAAAAAAAAAEAIAAAAAsBAABkcnMvc2hhcGV4bWwueG1sUEsFBgAAAAAGAAYAWwEA&#10;ALUDAAAAAA==&#10;">
                  <v:fill on="t" focussize="0,0"/>
                  <v:stroke on="f"/>
                  <v:imagedata o:title=""/>
                  <o:lock v:ext="edit" aspectratio="f"/>
                </v:rect>
                <v:rect id="矩形 1551" o:spid="_x0000_s1026" o:spt="1" style="position:absolute;left:1122;top:30;height:307;width:44;" fillcolor="#E7311E" filled="t" stroked="f" coordsize="21600,21600" o:gfxdata="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SXcO8AAAA&#10;3QAAAA8AAAAAAAAAAQAgAAAAIgAAAGRycy9kb3ducmV2LnhtbFBLAQIUABQAAAAIAIdO4kAzLwWe&#10;OwAAADkAAAAQAAAAAAAAAAEAIAAAAAsBAABkcnMvc2hhcGV4bWwueG1sUEsFBgAAAAAGAAYAWwEA&#10;ALUDAAAAAA==&#10;">
                  <v:fill on="t" focussize="0,0"/>
                  <v:stroke on="f"/>
                  <v:imagedata o:title=""/>
                  <o:lock v:ext="edit" aspectratio="f"/>
                </v:rect>
                <v:rect id="矩形 1552" o:spid="_x0000_s1026" o:spt="1" style="position:absolute;left:1130;top:30;height:307;width:44;" fillcolor="#E7311E" filled="t" stroked="f" coordsize="21600,21600" o:gfxdata="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nvhYvQAA&#10;AN0AAAAPAAAAAAAAAAEAIAAAACIAAABkcnMvZG93bnJldi54bWxQSwECFAAUAAAACACHTuJAMy8F&#10;njsAAAA5AAAAEAAAAAAAAAABACAAAAAMAQAAZHJzL3NoYXBleG1sLnhtbFBLBQYAAAAABgAGAFsB&#10;AAC2AwAAAAA=&#10;">
                  <v:fill on="t" focussize="0,0"/>
                  <v:stroke on="f"/>
                  <v:imagedata o:title=""/>
                  <o:lock v:ext="edit" aspectratio="f"/>
                </v:rect>
                <v:rect id="矩形 1553" o:spid="_x0000_s1026" o:spt="1" style="position:absolute;left:1138;top:30;height:307;width:44;" fillcolor="#E8331E" filled="t" stroked="f" coordsize="21600,21600" o:gfxdata="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4asvQAA&#10;AN0AAAAPAAAAAAAAAAEAIAAAACIAAABkcnMvZG93bnJldi54bWxQSwECFAAUAAAACACHTuJAMy8F&#10;njsAAAA5AAAAEAAAAAAAAAABACAAAAAMAQAAZHJzL3NoYXBleG1sLnhtbFBLBQYAAAAABgAGAFsB&#10;AAC2AwAAAAA=&#10;">
                  <v:fill on="t" focussize="0,0"/>
                  <v:stroke on="f"/>
                  <v:imagedata o:title=""/>
                  <o:lock v:ext="edit" aspectratio="f"/>
                </v:rect>
                <v:rect id="矩形 1554" o:spid="_x0000_s1026" o:spt="1" style="position:absolute;left:1147;top:30;height:307;width:44;" fillcolor="#E8341F" filled="t" stroked="f" coordsize="21600,21600" o:gfxdata="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biH2ugAAAN0A&#10;AAAPAAAAAAAAAAEAIAAAACIAAABkcnMvZG93bnJldi54bWxQSwECFAAUAAAACACHTuJAMy8FnjsA&#10;AAA5AAAAEAAAAAAAAAABACAAAAAJAQAAZHJzL3NoYXBleG1sLnhtbFBLBQYAAAAABgAGAFsBAACz&#10;AwAAAAA=&#10;">
                  <v:fill on="t" focussize="0,0"/>
                  <v:stroke on="f"/>
                  <v:imagedata o:title=""/>
                  <o:lock v:ext="edit" aspectratio="f"/>
                </v:rect>
                <v:rect id="矩形 1555" o:spid="_x0000_s1026" o:spt="1" style="position:absolute;left:1155;top:30;height:307;width:44;" fillcolor="#E8341F" filled="t" stroked="f" coordsize="21600,21600" o:gfxdata="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0etr4A&#10;AADdAAAADwAAAAAAAAABACAAAAAiAAAAZHJzL2Rvd25yZXYueG1sUEsBAhQAFAAAAAgAh07iQDMv&#10;BZ47AAAAOQAAABAAAAAAAAAAAQAgAAAADQEAAGRycy9zaGFwZXhtbC54bWxQSwUGAAAAAAYABgBb&#10;AQAAtwMAAAAA&#10;">
                  <v:fill on="t" focussize="0,0"/>
                  <v:stroke on="f"/>
                  <v:imagedata o:title=""/>
                  <o:lock v:ext="edit" aspectratio="f"/>
                </v:rect>
                <v:rect id="矩形 1556" o:spid="_x0000_s1026" o:spt="1" style="position:absolute;left:1163;top:30;height:307;width:44;" fillcolor="#E8361F" filled="t" stroked="f" coordsize="21600,21600" o:gfxdata="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RmWvQAA&#10;AN0AAAAPAAAAAAAAAAEAIAAAACIAAABkcnMvZG93bnJldi54bWxQSwECFAAUAAAACACHTuJAMy8F&#10;njsAAAA5AAAAEAAAAAAAAAABACAAAAAMAQAAZHJzL3NoYXBleG1sLnhtbFBLBQYAAAAABgAGAFsB&#10;AAC2AwAAAAA=&#10;">
                  <v:fill on="t" focussize="0,0"/>
                  <v:stroke on="f"/>
                  <v:imagedata o:title=""/>
                  <o:lock v:ext="edit" aspectratio="f"/>
                </v:rect>
                <v:rect id="矩形 1557" o:spid="_x0000_s1026" o:spt="1" style="position:absolute;left:1171;top:30;height:307;width:44;" fillcolor="#E8361F" filled="t" stroked="f" coordsize="21600,21600" o:gfxdata="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uH4b4A&#10;AADdAAAADwAAAAAAAAABACAAAAAiAAAAZHJzL2Rvd25yZXYueG1sUEsBAhQAFAAAAAgAh07iQDMv&#10;BZ47AAAAOQAAABAAAAAAAAAAAQAgAAAADQEAAGRycy9zaGFwZXhtbC54bWxQSwUGAAAAAAYABgBb&#10;AQAAtwMAAAAA&#10;">
                  <v:fill on="t" focussize="0,0"/>
                  <v:stroke on="f"/>
                  <v:imagedata o:title=""/>
                  <o:lock v:ext="edit" aspectratio="f"/>
                </v:rect>
                <v:rect id="矩形 1558" o:spid="_x0000_s1026" o:spt="1" style="position:absolute;left:1180;top:30;height:307;width:44;" fillcolor="#E83720" filled="t" stroked="f" coordsize="21600,21600" o:gfxdata="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6lL4A&#10;AADdAAAADwAAAAAAAAABACAAAAAiAAAAZHJzL2Rvd25yZXYueG1sUEsBAhQAFAAAAAgAh07iQDMv&#10;BZ47AAAAOQAAABAAAAAAAAAAAQAgAAAADQEAAGRycy9zaGFwZXhtbC54bWxQSwUGAAAAAAYABgBb&#10;AQAAtwMAAAAA&#10;">
                  <v:fill on="t" focussize="0,0"/>
                  <v:stroke on="f"/>
                  <v:imagedata o:title=""/>
                  <o:lock v:ext="edit" aspectratio="f"/>
                </v:rect>
                <v:rect id="矩形 1559" o:spid="_x0000_s1026" o:spt="1" style="position:absolute;left:1188;top:30;height:307;width:44;" fillcolor="#E83821" filled="t" stroked="f" coordsize="21600,21600" o:gfxdata="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qzpL4A&#10;AADdAAAADwAAAAAAAAABACAAAAAiAAAAZHJzL2Rvd25yZXYueG1sUEsBAhQAFAAAAAgAh07iQDMv&#10;BZ47AAAAOQAAABAAAAAAAAAAAQAgAAAADQEAAGRycy9zaGFwZXhtbC54bWxQSwUGAAAAAAYABgBb&#10;AQAAtwMAAAAA&#10;">
                  <v:fill on="t" focussize="0,0"/>
                  <v:stroke on="f"/>
                  <v:imagedata o:title=""/>
                  <o:lock v:ext="edit" aspectratio="f"/>
                </v:rect>
                <v:rect id="矩形 1560" o:spid="_x0000_s1026" o:spt="1" style="position:absolute;left:1196;top:30;height:307;width:44;" fillcolor="#E83821" filled="t" stroked="f" coordsize="21600,21600" o:gfxdata="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YWP74A&#10;AADdAAAADwAAAAAAAAABACAAAAAiAAAAZHJzL2Rvd25yZXYueG1sUEsBAhQAFAAAAAgAh07iQDMv&#10;BZ47AAAAOQAAABAAAAAAAAAAAQAgAAAADQEAAGRycy9zaGFwZXhtbC54bWxQSwUGAAAAAAYABgBb&#10;AQAAtwMAAAAA&#10;">
                  <v:fill on="t" focussize="0,0"/>
                  <v:stroke on="f"/>
                  <v:imagedata o:title=""/>
                  <o:lock v:ext="edit" aspectratio="f"/>
                </v:rect>
                <v:rect id="矩形 1561" o:spid="_x0000_s1026" o:spt="1" style="position:absolute;left:1205;top:30;height:307;width:44;" fillcolor="#E83921" filled="t" stroked="f" coordsize="21600,21600" o:gfxdata="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y0Gu8AAAA&#10;3QAAAA8AAAAAAAAAAQAgAAAAIgAAAGRycy9kb3ducmV2LnhtbFBLAQIUABQAAAAIAIdO4kAzLwWe&#10;OwAAADkAAAAQAAAAAAAAAAEAIAAAAAsBAABkcnMvc2hhcGV4bWwueG1sUEsFBgAAAAAGAAYAWwEA&#10;ALUDAAAAAA==&#10;">
                  <v:fill on="t" focussize="0,0"/>
                  <v:stroke on="f"/>
                  <v:imagedata o:title=""/>
                  <o:lock v:ext="edit" aspectratio="f"/>
                </v:rect>
                <v:rect id="矩形 1562" o:spid="_x0000_s1026" o:spt="1" style="position:absolute;left:1213;top:30;height:307;width:44;" fillcolor="#E83B22" filled="t" stroked="f" coordsize="21600,21600" o:gfxdata="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06S2L4A&#10;AADdAAAADwAAAAAAAAABACAAAAAiAAAAZHJzL2Rvd25yZXYueG1sUEsBAhQAFAAAAAgAh07iQDMv&#10;BZ47AAAAOQAAABAAAAAAAAAAAQAgAAAADQEAAGRycy9zaGFwZXhtbC54bWxQSwUGAAAAAAYABgBb&#10;AQAAtwMAAAAA&#10;">
                  <v:fill on="t" focussize="0,0"/>
                  <v:stroke on="f"/>
                  <v:imagedata o:title=""/>
                  <o:lock v:ext="edit" aspectratio="f"/>
                </v:rect>
                <v:rect id="矩形 1563" o:spid="_x0000_s1026" o:spt="1" style="position:absolute;left:1221;top:30;height:307;width:44;" fillcolor="#E83B22" filled="t" stroked="f" coordsize="21600,21600" o:gfxdata="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EG&#10;qsEAAADdAAAADwAAAAAAAAABACAAAAAiAAAAZHJzL2Rvd25yZXYueG1sUEsBAhQAFAAAAAgAh07i&#10;QDMvBZ47AAAAOQAAABAAAAAAAAAAAQAgAAAAEAEAAGRycy9zaGFwZXhtbC54bWxQSwUGAAAAAAYA&#10;BgBbAQAAugMAAAAA&#10;">
                  <v:fill on="t" focussize="0,0"/>
                  <v:stroke on="f"/>
                  <v:imagedata o:title=""/>
                  <o:lock v:ext="edit" aspectratio="f"/>
                </v:rect>
                <v:rect id="矩形 1564" o:spid="_x0000_s1026" o:spt="1" style="position:absolute;left:1229;top:30;height:307;width:44;" fillcolor="#E83C23" filled="t" stroked="f" coordsize="21600,21600" o:gfxdata="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xmKL4A&#10;AADdAAAADwAAAAAAAAABACAAAAAiAAAAZHJzL2Rvd25yZXYueG1sUEsBAhQAFAAAAAgAh07iQDMv&#10;BZ47AAAAOQAAABAAAAAAAAAAAQAgAAAADQEAAGRycy9zaGFwZXhtbC54bWxQSwUGAAAAAAYABgBb&#10;AQAAtwMAAAAA&#10;">
                  <v:fill on="t" focussize="0,0"/>
                  <v:stroke on="f"/>
                  <v:imagedata o:title=""/>
                  <o:lock v:ext="edit" aspectratio="f"/>
                </v:rect>
                <v:rect id="矩形 1565" o:spid="_x0000_s1026" o:spt="1" style="position:absolute;left:1238;top:30;height:307;width:44;" fillcolor="#E83C23" filled="t" stroked="f" coordsize="21600,21600" o:gfxdata="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sLzI&#10;wAAAAN0AAAAPAAAAAAAAAAEAIAAAACIAAABkcnMvZG93bnJldi54bWxQSwECFAAUAAAACACHTuJA&#10;My8FnjsAAAA5AAAAEAAAAAAAAAABACAAAAAPAQAAZHJzL3NoYXBleG1sLnhtbFBLBQYAAAAABgAG&#10;AFsBAAC5AwAAAAA=&#10;">
                  <v:fill on="t" focussize="0,0"/>
                  <v:stroke on="f"/>
                  <v:imagedata o:title=""/>
                  <o:lock v:ext="edit" aspectratio="f"/>
                </v:rect>
                <v:rect id="矩形 1566" o:spid="_x0000_s1026" o:spt="1" style="position:absolute;left:1246;top:30;height:307;width:44;" fillcolor="#E83D23" filled="t" stroked="f" coordsize="21600,21600" o:gfxdata="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pmO7sAAADd&#10;AAAADwAAAAAAAAABACAAAAAiAAAAZHJzL2Rvd25yZXYueG1sUEsBAhQAFAAAAAgAh07iQDMvBZ47&#10;AAAAOQAAABAAAAAAAAAAAQAgAAAACgEAAGRycy9zaGFwZXhtbC54bWxQSwUGAAAAAAYABgBbAQAA&#10;tAMAAAAA&#10;">
                  <v:fill on="t" focussize="0,0"/>
                  <v:stroke on="f"/>
                  <v:imagedata o:title=""/>
                  <o:lock v:ext="edit" aspectratio="f"/>
                </v:rect>
                <v:rect id="矩形 1567" o:spid="_x0000_s1026" o:spt="1" style="position:absolute;left:1254;top:30;height:307;width:44;" fillcolor="#E83E24" filled="t" stroked="f" coordsize="21600,21600" o:gfxdata="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8EYvQAA&#10;AN0AAAAPAAAAAAAAAAEAIAAAACIAAABkcnMvZG93bnJldi54bWxQSwECFAAUAAAACACHTuJAMy8F&#10;njsAAAA5AAAAEAAAAAAAAAABACAAAAAMAQAAZHJzL3NoYXBleG1sLnhtbFBLBQYAAAAABgAGAFsB&#10;AAC2AwAAAAA=&#10;">
                  <v:fill on="t" focussize="0,0"/>
                  <v:stroke on="f"/>
                  <v:imagedata o:title=""/>
                  <o:lock v:ext="edit" aspectratio="f"/>
                </v:rect>
                <v:rect id="矩形 1568" o:spid="_x0000_s1026" o:spt="1" style="position:absolute;left:1263;top:30;height:307;width:44;" fillcolor="#E83E24" filled="t" stroked="f" coordsize="21600,21600" o:gfxdata="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2SDvQAA&#10;AN0AAAAPAAAAAAAAAAEAIAAAACIAAABkcnMvZG93bnJldi54bWxQSwECFAAUAAAACACHTuJAMy8F&#10;njsAAAA5AAAAEAAAAAAAAAABACAAAAAMAQAAZHJzL3NoYXBleG1sLnhtbFBLBQYAAAAABgAGAFsB&#10;AAC2AwAAAAA=&#10;">
                  <v:fill on="t" focussize="0,0"/>
                  <v:stroke on="f"/>
                  <v:imagedata o:title=""/>
                  <o:lock v:ext="edit" aspectratio="f"/>
                </v:rect>
                <v:rect id="矩形 1569" o:spid="_x0000_s1026" o:spt="1" style="position:absolute;left:1271;top:30;height:307;width:44;" fillcolor="#E84024" filled="t" stroked="f" coordsize="21600,21600" o:gfxdata="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mnA68AAAA&#10;3QAAAA8AAAAAAAAAAQAgAAAAIgAAAGRycy9kb3ducmV2LnhtbFBLAQIUABQAAAAIAIdO4kAzLwWe&#10;OwAAADkAAAAQAAAAAAAAAAEAIAAAAAsBAABkcnMvc2hhcGV4bWwueG1sUEsFBgAAAAAGAAYAWwEA&#10;ALUDAAAAAA==&#10;">
                  <v:fill on="t" focussize="0,0"/>
                  <v:stroke on="f"/>
                  <v:imagedata o:title=""/>
                  <o:lock v:ext="edit" aspectratio="f"/>
                </v:rect>
                <v:rect id="矩形 1570" o:spid="_x0000_s1026" o:spt="1" style="position:absolute;left:1279;top:30;height:307;width:44;" fillcolor="#E84125" filled="t" stroked="f" coordsize="21600,21600" o:gfxdata="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gpOVbgAAADdAAAA&#10;DwAAAAAAAAABACAAAAAiAAAAZHJzL2Rvd25yZXYueG1sUEsBAhQAFAAAAAgAh07iQDMvBZ47AAAA&#10;OQAAABAAAAAAAAAAAQAgAAAABwEAAGRycy9zaGFwZXhtbC54bWxQSwUGAAAAAAYABgBbAQAAsQMA&#10;AAAA&#10;">
                  <v:fill on="t" focussize="0,0"/>
                  <v:stroke on="f"/>
                  <v:imagedata o:title=""/>
                  <o:lock v:ext="edit" aspectratio="f"/>
                </v:rect>
                <v:rect id="矩形 1571" o:spid="_x0000_s1026" o:spt="1" style="position:absolute;left:1287;top:30;height:307;width:44;" fillcolor="#E84125" filled="t" stroked="f" coordsize="21600,21600" o:gfxdata="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jQIrsAAADd&#10;AAAADwAAAAAAAAABACAAAAAiAAAAZHJzL2Rvd25yZXYueG1sUEsBAhQAFAAAAAgAh07iQDMvBZ47&#10;AAAAOQAAABAAAAAAAAAAAQAgAAAACgEAAGRycy9zaGFwZXhtbC54bWxQSwUGAAAAAAYABgBbAQAA&#10;tAMAAAAA&#10;">
                  <v:fill on="t" focussize="0,0"/>
                  <v:stroke on="f"/>
                  <v:imagedata o:title=""/>
                  <o:lock v:ext="edit" aspectratio="f"/>
                </v:rect>
                <v:rect id="矩形 1572" o:spid="_x0000_s1026" o:spt="1" style="position:absolute;left:1296;top:30;height:307;width:44;" fillcolor="#E84226" filled="t" stroked="f" coordsize="21600,21600" o:gfxdata="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rOBO8AAAA&#10;3QAAAA8AAAAAAAAAAQAgAAAAIgAAAGRycy9kb3ducmV2LnhtbFBLAQIUABQAAAAIAIdO4kAzLwWe&#10;OwAAADkAAAAQAAAAAAAAAAEAIAAAAAsBAABkcnMvc2hhcGV4bWwueG1sUEsFBgAAAAAGAAYAWwEA&#10;ALUDAAAAAA==&#10;">
                  <v:fill on="t" focussize="0,0"/>
                  <v:stroke on="f"/>
                  <v:imagedata o:title=""/>
                  <o:lock v:ext="edit" aspectratio="f"/>
                </v:rect>
                <v:rect id="矩形 1573" o:spid="_x0000_s1026" o:spt="1" style="position:absolute;left:1304;top:30;height:307;width:44;" fillcolor="#E94326" filled="t" stroked="f" coordsize="21600,21600" o:gfxdata="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z1z+8AAAA&#10;3QAAAA8AAAAAAAAAAQAgAAAAIgAAAGRycy9kb3ducmV2LnhtbFBLAQIUABQAAAAIAIdO4kAzLwWe&#10;OwAAADkAAAAQAAAAAAAAAAEAIAAAAAsBAABkcnMvc2hhcGV4bWwueG1sUEsFBgAAAAAGAAYAWwEA&#10;ALUDAAAAAA==&#10;">
                  <v:fill on="t" focussize="0,0"/>
                  <v:stroke on="f"/>
                  <v:imagedata o:title=""/>
                  <o:lock v:ext="edit" aspectratio="f"/>
                </v:rect>
                <v:rect id="矩形 1574" o:spid="_x0000_s1026" o:spt="1" style="position:absolute;left:1312;top:30;height:307;width:44;" fillcolor="#E94326" filled="t" stroked="f" coordsize="21600,21600" o:gfxdata="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M/cqS2AAAA3QAAAA8A&#10;AAAAAAAAAQAgAAAAIgAAAGRycy9kb3ducmV2LnhtbFBLAQIUABQAAAAIAIdO4kAzLwWeOwAAADkA&#10;AAAQAAAAAAAAAAEAIAAAAAUBAABkcnMvc2hhcGV4bWwueG1sUEsFBgAAAAAGAAYAWwEAAK8DAAAA&#10;AA==&#10;">
                  <v:fill on="t" focussize="0,0"/>
                  <v:stroke on="f"/>
                  <v:imagedata o:title=""/>
                  <o:lock v:ext="edit" aspectratio="f"/>
                </v:rect>
                <v:rect id="矩形 1575" o:spid="_x0000_s1026" o:spt="1" style="position:absolute;left:1320;top:30;height:307;width:44;" fillcolor="#E94427" filled="t" stroked="f" coordsize="21600,21600" o:gfxdata="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cbvQAA&#10;AN0AAAAPAAAAAAAAAAEAIAAAACIAAABkcnMvZG93bnJldi54bWxQSwECFAAUAAAACACHTuJAMy8F&#10;njsAAAA5AAAAEAAAAAAAAAABACAAAAAMAQAAZHJzL3NoYXBleG1sLnhtbFBLBQYAAAAABgAGAFsB&#10;AAC2AwAAAAA=&#10;">
                  <v:fill on="t" focussize="0,0"/>
                  <v:stroke on="f"/>
                  <v:imagedata o:title=""/>
                  <o:lock v:ext="edit" aspectratio="f"/>
                </v:rect>
                <v:rect id="矩形 1576" o:spid="_x0000_s1026" o:spt="1" style="position:absolute;left:1329;top:30;height:307;width:44;" fillcolor="#E94427" filled="t" stroked="f" coordsize="21600,21600" o:gfxdata="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0KAugAAAN0A&#10;AAAPAAAAAAAAAAEAIAAAACIAAABkcnMvZG93bnJldi54bWxQSwECFAAUAAAACACHTuJAMy8FnjsA&#10;AAA5AAAAEAAAAAAAAAABACAAAAAJAQAAZHJzL3NoYXBleG1sLnhtbFBLBQYAAAAABgAGAFsBAACz&#10;AwAAAAA=&#10;">
                  <v:fill on="t" focussize="0,0"/>
                  <v:stroke on="f"/>
                  <v:imagedata o:title=""/>
                  <o:lock v:ext="edit" aspectratio="f"/>
                </v:rect>
                <v:rect id="矩形 1577" o:spid="_x0000_s1026" o:spt="1" style="position:absolute;left:1337;top:30;height:307;width:44;" fillcolor="#E94528" filled="t" stroked="f" coordsize="21600,21600" o:gfxdata="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C5lfugAAAN0A&#10;AAAPAAAAAAAAAAEAIAAAACIAAABkcnMvZG93bnJldi54bWxQSwECFAAUAAAACACHTuJAMy8FnjsA&#10;AAA5AAAAEAAAAAAAAAABACAAAAAJAQAAZHJzL3NoYXBleG1sLnhtbFBLBQYAAAAABgAGAFsBAACz&#10;AwAAAAA=&#10;">
                  <v:fill on="t" focussize="0,0"/>
                  <v:stroke on="f"/>
                  <v:imagedata o:title=""/>
                  <o:lock v:ext="edit" aspectratio="f"/>
                </v:rect>
                <v:rect id="矩形 1578" o:spid="_x0000_s1026" o:spt="1" style="position:absolute;left:1345;top:30;height:307;width:44;" fillcolor="#E94728" filled="t" stroked="f" coordsize="21600,21600" o:gfxdata="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QrgvQAA&#10;AN0AAAAPAAAAAAAAAAEAIAAAACIAAABkcnMvZG93bnJldi54bWxQSwECFAAUAAAACACHTuJAMy8F&#10;njsAAAA5AAAAEAAAAAAAAAABACAAAAAMAQAAZHJzL3NoYXBleG1sLnhtbFBLBQYAAAAABgAGAFsB&#10;AAC2AwAAAAA=&#10;">
                  <v:fill on="t" focussize="0,0"/>
                  <v:stroke on="f"/>
                  <v:imagedata o:title=""/>
                  <o:lock v:ext="edit" aspectratio="f"/>
                </v:rect>
                <v:rect id="矩形 1579" o:spid="_x0000_s1026" o:spt="1" style="position:absolute;left:1354;top:30;height:307;width:44;" fillcolor="#E94728" filled="t" stroked="f" coordsize="21600,21600" o:gfxdata="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0kpS8AAAA&#10;3QAAAA8AAAAAAAAAAQAgAAAAIgAAAGRycy9kb3ducmV2LnhtbFBLAQIUABQAAAAIAIdO4kAzLwWe&#10;OwAAADkAAAAQAAAAAAAAAAEAIAAAAAsBAABkcnMvc2hhcGV4bWwueG1sUEsFBgAAAAAGAAYAWwEA&#10;ALUDAAAAAA==&#10;">
                  <v:fill on="t" focussize="0,0"/>
                  <v:stroke on="f"/>
                  <v:imagedata o:title=""/>
                  <o:lock v:ext="edit" aspectratio="f"/>
                </v:rect>
                <v:rect id="矩形 1580" o:spid="_x0000_s1026" o:spt="1" style="position:absolute;left:1362;top:30;height:307;width:44;" fillcolor="#E94829" filled="t" stroked="f" coordsize="21600,21600" o:gfxdata="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b8LSvQAA&#10;AN0AAAAPAAAAAAAAAAEAIAAAACIAAABkcnMvZG93bnJldi54bWxQSwECFAAUAAAACACHTuJAMy8F&#10;njsAAAA5AAAAEAAAAAAAAAABACAAAAAMAQAAZHJzL3NoYXBleG1sLnhtbFBLBQYAAAAABgAGAFsB&#10;AAC2AwAAAAA=&#10;">
                  <v:fill on="t" focussize="0,0"/>
                  <v:stroke on="f"/>
                  <v:imagedata o:title=""/>
                  <o:lock v:ext="edit" aspectratio="f"/>
                </v:rect>
                <v:rect id="矩形 1581" o:spid="_x0000_s1026" o:spt="1" style="position:absolute;left:1370;top:30;height:307;width:44;" fillcolor="#E9492A" filled="t" stroked="f" coordsize="21600,21600" o:gfxdata="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4yRrsAAADd&#10;AAAADwAAAAAAAAABACAAAAAiAAAAZHJzL2Rvd25yZXYueG1sUEsBAhQAFAAAAAgAh07iQDMvBZ47&#10;AAAAOQAAABAAAAAAAAAAAQAgAAAACgEAAGRycy9zaGFwZXhtbC54bWxQSwUGAAAAAAYABgBbAQAA&#10;tAMAAAAA&#10;">
                  <v:fill on="t" focussize="0,0"/>
                  <v:stroke on="f"/>
                  <v:imagedata o:title=""/>
                  <o:lock v:ext="edit" aspectratio="f"/>
                </v:rect>
                <v:rect id="矩形 1582" o:spid="_x0000_s1026" o:spt="1" style="position:absolute;left:1378;top:30;height:307;width:44;" fillcolor="#E9492A" filled="t" stroked="f" coordsize="21600,21600" o:gfxdata="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il928AAAA&#10;3QAAAA8AAAAAAAAAAQAgAAAAIgAAAGRycy9kb3ducmV2LnhtbFBLAQIUABQAAAAIAIdO4kAzLwWe&#10;OwAAADkAAAAQAAAAAAAAAAEAIAAAAAsBAABkcnMvc2hhcGV4bWwueG1sUEsFBgAAAAAGAAYAWwEA&#10;ALUDAAAAAA==&#10;">
                  <v:fill on="t" focussize="0,0"/>
                  <v:stroke on="f"/>
                  <v:imagedata o:title=""/>
                  <o:lock v:ext="edit" aspectratio="f"/>
                </v:rect>
                <v:rect id="矩形 1583" o:spid="_x0000_s1026" o:spt="1" style="position:absolute;left:1387;top:30;height:307;width:44;" fillcolor="#E94A2A" filled="t" stroked="f" coordsize="21600,21600" o:gfxdata="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rKr4A&#10;AADdAAAADwAAAAAAAAABACAAAAAiAAAAZHJzL2Rvd25yZXYueG1sUEsBAhQAFAAAAAgAh07iQDMv&#10;BZ47AAAAOQAAABAAAAAAAAAAAQAgAAAADQEAAGRycy9zaGFwZXhtbC54bWxQSwUGAAAAAAYABgBb&#10;AQAAtwMAAAAA&#10;">
                  <v:fill on="t" focussize="0,0"/>
                  <v:stroke on="f"/>
                  <v:imagedata o:title=""/>
                  <o:lock v:ext="edit" aspectratio="f"/>
                </v:rect>
                <v:rect id="矩形 1584" o:spid="_x0000_s1026" o:spt="1" style="position:absolute;left:1395;top:30;height:307;width:44;" fillcolor="#E94B2B" filled="t" stroked="f" coordsize="21600,21600" o:gfxdata="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CJob4A&#10;AADdAAAADwAAAAAAAAABACAAAAAiAAAAZHJzL2Rvd25yZXYueG1sUEsBAhQAFAAAAAgAh07iQDMv&#10;BZ47AAAAOQAAABAAAAAAAAAAAQAgAAAADQEAAGRycy9zaGFwZXhtbC54bWxQSwUGAAAAAAYABgBb&#10;AQAAtwMAAAAA&#10;">
                  <v:fill on="t" focussize="0,0"/>
                  <v:stroke on="f"/>
                  <v:imagedata o:title=""/>
                  <o:lock v:ext="edit" aspectratio="f"/>
                </v:rect>
                <v:rect id="矩形 1585" o:spid="_x0000_s1026" o:spt="1" style="position:absolute;left:1403;top:30;height:307;width:44;" fillcolor="#E94B2B" filled="t" stroked="f" coordsize="21600,21600" o:gfxdata="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5uqB&#10;wAAAAN0AAAAPAAAAAAAAAAEAIAAAACIAAABkcnMvZG93bnJldi54bWxQSwECFAAUAAAACACHTuJA&#10;My8FnjsAAAA5AAAAEAAAAAAAAAABACAAAAAPAQAAZHJzL3NoYXBleG1sLnhtbFBLBQYAAAAABgAG&#10;AFsBAAC5AwAAAAA=&#10;">
                  <v:fill on="t" focussize="0,0"/>
                  <v:stroke on="f"/>
                  <v:imagedata o:title=""/>
                  <o:lock v:ext="edit" aspectratio="f"/>
                </v:rect>
                <v:rect id="矩形 1586" o:spid="_x0000_s1026" o:spt="1" style="position:absolute;left:1411;top:30;height:307;width:44;" fillcolor="#E94C2C" filled="t" stroked="f" coordsize="21600,21600" o:gfxdata="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LjwIugAAAN0A&#10;AAAPAAAAAAAAAAEAIAAAACIAAABkcnMvZG93bnJldi54bWxQSwECFAAUAAAACACHTuJAMy8FnjsA&#10;AAA5AAAAEAAAAAAAAAABACAAAAAJAQAAZHJzL3NoYXBleG1sLnhtbFBLBQYAAAAABgAGAFsBAACz&#10;AwAAAAA=&#10;">
                  <v:fill on="t" focussize="0,0"/>
                  <v:stroke on="f"/>
                  <v:imagedata o:title=""/>
                  <o:lock v:ext="edit" aspectratio="f"/>
                </v:rect>
                <v:rect id="矩形 1587" o:spid="_x0000_s1026" o:spt="1" style="position:absolute;left:1420;top:30;height:307;width:44;" fillcolor="#E94C2C" filled="t" stroked="f" coordsize="21600,21600" o:gfxdata="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KJ/ugAAAN0A&#10;AAAPAAAAAAAAAAEAIAAAACIAAABkcnMvZG93bnJldi54bWxQSwECFAAUAAAACACHTuJAMy8FnjsA&#10;AAA5AAAAEAAAAAAAAAABACAAAAAJAQAAZHJzL3NoYXBleG1sLnhtbFBLBQYAAAAABgAGAFsBAACz&#10;AwAAAAA=&#10;">
                  <v:fill on="t" focussize="0,0"/>
                  <v:stroke on="f"/>
                  <v:imagedata o:title=""/>
                  <o:lock v:ext="edit" aspectratio="f"/>
                </v:rect>
                <v:rect id="矩形 1588" o:spid="_x0000_s1026" o:spt="1" style="position:absolute;left:1428;top:30;height:307;width:44;" fillcolor="#E94D2C" filled="t" stroked="f" coordsize="21600,21600" o:gfxdata="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56xbQtwAAAN0AAAAP&#10;AAAAAAAAAAEAIAAAACIAAABkcnMvZG93bnJldi54bWxQSwECFAAUAAAACACHTuJAMy8FnjsAAAA5&#10;AAAAEAAAAAAAAAABACAAAAAGAQAAZHJzL3NoYXBleG1sLnhtbFBLBQYAAAAABgAGAFsBAACwAwAA&#10;AAA=&#10;">
                  <v:fill on="t" focussize="0,0"/>
                  <v:stroke on="f"/>
                  <v:imagedata o:title=""/>
                  <o:lock v:ext="edit" aspectratio="f"/>
                </v:rect>
                <v:rect id="矩形 1589" o:spid="_x0000_s1026" o:spt="1" style="position:absolute;left:1436;top:30;height:307;width:44;" fillcolor="#EA4E2D" filled="t" stroked="f" coordsize="21600,21600" o:gfxdata="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GV0O8AAAA&#10;3QAAAA8AAAAAAAAAAQAgAAAAIgAAAGRycy9kb3ducmV2LnhtbFBLAQIUABQAAAAIAIdO4kAzLwWe&#10;OwAAADkAAAAQAAAAAAAAAAEAIAAAAAsBAABkcnMvc2hhcGV4bWwueG1sUEsFBgAAAAAGAAYAWwEA&#10;ALUDAAAAAA==&#10;">
                  <v:fill on="t" focussize="0,0"/>
                  <v:stroke on="f"/>
                  <v:imagedata o:title=""/>
                  <o:lock v:ext="edit" aspectratio="f"/>
                </v:rect>
                <v:rect id="矩形 1590" o:spid="_x0000_s1026" o:spt="1" style="position:absolute;left:1445;top:30;height:307;width:44;" fillcolor="#EA4E2D" filled="t" stroked="f" coordsize="21600,21600" o:gfxdata="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K8ti8AAAA&#10;3QAAAA8AAAAAAAAAAQAgAAAAIgAAAGRycy9kb3ducmV2LnhtbFBLAQIUABQAAAAIAIdO4kAzLwWe&#10;OwAAADkAAAAQAAAAAAAAAAEAIAAAAAsBAABkcnMvc2hhcGV4bWwueG1sUEsFBgAAAAAGAAYAWwEA&#10;ALUDAAAAAA==&#10;">
                  <v:fill on="t" focussize="0,0"/>
                  <v:stroke on="f"/>
                  <v:imagedata o:title=""/>
                  <o:lock v:ext="edit" aspectratio="f"/>
                </v:rect>
                <v:rect id="矩形 1591" o:spid="_x0000_s1026" o:spt="1" style="position:absolute;left:1453;top:30;height:307;width:44;" fillcolor="#EA4F2E" filled="t" stroked="f" coordsize="21600,21600" o:gfxdata="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xCFvQAA&#10;AN0AAAAPAAAAAAAAAAEAIAAAACIAAABkcnMvZG93bnJldi54bWxQSwECFAAUAAAACACHTuJAMy8F&#10;njsAAAA5AAAAEAAAAAAAAAABACAAAAAMAQAAZHJzL3NoYXBleG1sLnhtbFBLBQYAAAAABgAGAFsB&#10;AAC2AwAAAAA=&#10;">
                  <v:fill on="t" focussize="0,0"/>
                  <v:stroke on="f"/>
                  <v:imagedata o:title=""/>
                  <o:lock v:ext="edit" aspectratio="f"/>
                </v:rect>
                <v:rect id="矩形 1592" o:spid="_x0000_s1026" o:spt="1" style="position:absolute;left:1461;top:30;height:307;width:44;" fillcolor="#EA502F" filled="t" stroked="f" coordsize="21600,21600" o:gfxdata="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IL74A&#10;AADdAAAADwAAAAAAAAABACAAAAAiAAAAZHJzL2Rvd25yZXYueG1sUEsBAhQAFAAAAAgAh07iQDMv&#10;BZ47AAAAOQAAABAAAAAAAAAAAQAgAAAADQEAAGRycy9zaGFwZXhtbC54bWxQSwUGAAAAAAYABgBb&#10;AQAAtwMAAAAA&#10;">
                  <v:fill on="t" focussize="0,0"/>
                  <v:stroke on="f"/>
                  <v:imagedata o:title=""/>
                  <o:lock v:ext="edit" aspectratio="f"/>
                </v:rect>
                <v:rect id="矩形 1593" o:spid="_x0000_s1026" o:spt="1" style="position:absolute;left:1469;top:30;height:307;width:44;" fillcolor="#EA502F" filled="t" stroked="f" coordsize="21600,21600" o:gfxdata="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pxd&#10;wAAAAN0AAAAPAAAAAAAAAAEAIAAAACIAAABkcnMvZG93bnJldi54bWxQSwECFAAUAAAACACHTuJA&#10;My8FnjsAAAA5AAAAEAAAAAAAAAABACAAAAAPAQAAZHJzL3NoYXBleG1sLnhtbFBLBQYAAAAABgAG&#10;AFsBAAC5AwAAAAA=&#10;">
                  <v:fill on="t" focussize="0,0"/>
                  <v:stroke on="f"/>
                  <v:imagedata o:title=""/>
                  <o:lock v:ext="edit" aspectratio="f"/>
                </v:rect>
                <v:rect id="矩形 1594" o:spid="_x0000_s1026" o:spt="1" style="position:absolute;left:1478;top:30;height:307;width:44;" fillcolor="#EA512F" filled="t" stroked="f" coordsize="21600,21600" o:gfxdata="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vvtrsAAADd&#10;AAAADwAAAAAAAAABACAAAAAiAAAAZHJzL2Rvd25yZXYueG1sUEsBAhQAFAAAAAgAh07iQDMvBZ47&#10;AAAAOQAAABAAAAAAAAAAAQAgAAAACgEAAGRycy9zaGFwZXhtbC54bWxQSwUGAAAAAAYABgBbAQAA&#10;tAMAAAAA&#10;">
                  <v:fill on="t" focussize="0,0"/>
                  <v:stroke on="f"/>
                  <v:imagedata o:title=""/>
                  <o:lock v:ext="edit" aspectratio="f"/>
                </v:rect>
                <v:rect id="矩形 1595" o:spid="_x0000_s1026" o:spt="1" style="position:absolute;left:1486;top:30;height:307;width:44;" fillcolor="#EA512F" filled="t" stroked="f" coordsize="21600,21600" o:gfxdata="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40Pa/&#10;AAAA3QAAAA8AAAAAAAAAAQAgAAAAIgAAAGRycy9kb3ducmV2LnhtbFBLAQIUABQAAAAIAIdO4kAz&#10;LwWeOwAAADkAAAAQAAAAAAAAAAEAIAAAAA4BAABkcnMvc2hhcGV4bWwueG1sUEsFBgAAAAAGAAYA&#10;WwEAALgDAAAAAA==&#10;">
                  <v:fill on="t" focussize="0,0"/>
                  <v:stroke on="f"/>
                  <v:imagedata o:title=""/>
                  <o:lock v:ext="edit" aspectratio="f"/>
                </v:rect>
                <v:rect id="矩形 1596" o:spid="_x0000_s1026" o:spt="1" style="position:absolute;left:1494;top:30;height:307;width:44;" fillcolor="#EA5230" filled="t" stroked="f" coordsize="21600,21600" o:gfxdata="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AvqHugAAAN0A&#10;AAAPAAAAAAAAAAEAIAAAACIAAABkcnMvZG93bnJldi54bWxQSwECFAAUAAAACACHTuJAMy8FnjsA&#10;AAA5AAAAEAAAAAAAAAABACAAAAAJAQAAZHJzL3NoYXBleG1sLnhtbFBLBQYAAAAABgAGAFsBAACz&#10;AwAAAAA=&#10;">
                  <v:fill on="t" focussize="0,0"/>
                  <v:stroke on="f"/>
                  <v:imagedata o:title=""/>
                  <o:lock v:ext="edit" aspectratio="f"/>
                </v:rect>
                <v:rect id="矩形 1597" o:spid="_x0000_s1026" o:spt="1" style="position:absolute;left:1503;top:30;height:307;width:44;" fillcolor="#EA5331" filled="t" stroked="f" coordsize="21600,21600" o:gfxdata="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uGG74A&#10;AADdAAAADwAAAAAAAAABACAAAAAiAAAAZHJzL2Rvd25yZXYueG1sUEsBAhQAFAAAAAgAh07iQDMv&#10;BZ47AAAAOQAAABAAAAAAAAAAAQAgAAAADQEAAGRycy9zaGFwZXhtbC54bWxQSwUGAAAAAAYABgBb&#10;AQAAtwMAAAAA&#10;">
                  <v:fill on="t" focussize="0,0"/>
                  <v:stroke on="f"/>
                  <v:imagedata o:title=""/>
                  <o:lock v:ext="edit" aspectratio="f"/>
                </v:rect>
                <v:rect id="矩形 1598" o:spid="_x0000_s1026" o:spt="1" style="position:absolute;left:1511;top:30;height:307;width:44;" fillcolor="#EA5331" filled="t" stroked="f" coordsize="21600,21600" o:gfxdata="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jgL4A&#10;AADdAAAADwAAAAAAAAABACAAAAAiAAAAZHJzL2Rvd25yZXYueG1sUEsBAhQAFAAAAAgAh07iQDMv&#10;BZ47AAAAOQAAABAAAAAAAAAAAQAgAAAADQEAAGRycy9zaGFwZXhtbC54bWxQSwUGAAAAAAYABgBb&#10;AQAAtwMAAAAA&#10;">
                  <v:fill on="t" focussize="0,0"/>
                  <v:stroke on="f"/>
                  <v:imagedata o:title=""/>
                  <o:lock v:ext="edit" aspectratio="f"/>
                </v:rect>
                <v:rect id="矩形 1599" o:spid="_x0000_s1026" o:spt="1" style="position:absolute;left:1519;top:30;height:307;width:44;" fillcolor="#EA5431" filled="t" stroked="f" coordsize="21600,21600" o:gfxdata="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yNnvQAA&#10;AN0AAAAPAAAAAAAAAAEAIAAAACIAAABkcnMvZG93bnJldi54bWxQSwECFAAUAAAACACHTuJAMy8F&#10;njsAAAA5AAAAEAAAAAAAAAABACAAAAAMAQAAZHJzL3NoYXBleG1sLnhtbFBLBQYAAAAABgAGAFsB&#10;AAC2AwAAAAA=&#10;">
                  <v:fill on="t" focussize="0,0"/>
                  <v:stroke on="f"/>
                  <v:imagedata o:title=""/>
                  <o:lock v:ext="edit" aspectratio="f"/>
                </v:rect>
                <v:rect id="矩形 1600" o:spid="_x0000_s1026" o:spt="1" style="position:absolute;left:1527;top:30;height:307;width:44;" fillcolor="#EA5532" filled="t" stroked="f" coordsize="21600,21600" o:gfxdata="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hgb4A&#10;AADdAAAADwAAAAAAAAABACAAAAAiAAAAZHJzL2Rvd25yZXYueG1sUEsBAhQAFAAAAAgAh07iQDMv&#10;BZ47AAAAOQAAABAAAAAAAAAAAQAgAAAADQEAAGRycy9zaGFwZXhtbC54bWxQSwUGAAAAAAYABgBb&#10;AQAAtwMAAAAA&#10;">
                  <v:fill on="t" focussize="0,0"/>
                  <v:stroke on="f"/>
                  <v:imagedata o:title=""/>
                  <o:lock v:ext="edit" aspectratio="f"/>
                </v:rect>
                <v:rect id="矩形 1601" o:spid="_x0000_s1026" o:spt="1" style="position:absolute;left:1536;top:30;height:307;width:44;" fillcolor="#EA5532" filled="t" stroked="f" coordsize="21600,21600" o:gfxdata="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X/2vQAA&#10;AN0AAAAPAAAAAAAAAAEAIAAAACIAAABkcnMvZG93bnJldi54bWxQSwECFAAUAAAACACHTuJAMy8F&#10;njsAAAA5AAAAEAAAAAAAAAABACAAAAAMAQAAZHJzL3NoYXBleG1sLnhtbFBLBQYAAAAABgAGAFsB&#10;AAC2AwAAAAA=&#10;">
                  <v:fill on="t" focussize="0,0"/>
                  <v:stroke on="f"/>
                  <v:imagedata o:title=""/>
                  <o:lock v:ext="edit" aspectratio="f"/>
                </v:rect>
                <v:rect id="矩形 1602" o:spid="_x0000_s1026" o:spt="1" style="position:absolute;left:1544;top:30;height:307;width:44;" fillcolor="#EA5633" filled="t" stroked="f" coordsize="21600,21600" o:gfxdata="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pUvO/&#10;AAAA3QAAAA8AAAAAAAAAAQAgAAAAIgAAAGRycy9kb3ducmV2LnhtbFBLAQIUABQAAAAIAIdO4kAz&#10;LwWeOwAAADkAAAAQAAAAAAAAAAEAIAAAAA4BAABkcnMvc2hhcGV4bWwueG1sUEsFBgAAAAAGAAYA&#10;WwEAALgDAAAAAA==&#10;">
                  <v:fill on="t" focussize="0,0"/>
                  <v:stroke on="f"/>
                  <v:imagedata o:title=""/>
                  <o:lock v:ext="edit" aspectratio="f"/>
                </v:rect>
                <v:rect id="矩形 1603" o:spid="_x0000_s1026" o:spt="1" style="position:absolute;left:1552;top:30;height:307;width:44;" fillcolor="#EA5734" filled="t" stroked="f" coordsize="21600,21600" o:gfxdata="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VTAm/&#10;AAAA3QAAAA8AAAAAAAAAAQAgAAAAIgAAAGRycy9kb3ducmV2LnhtbFBLAQIUABQAAAAIAIdO4kAz&#10;LwWeOwAAADkAAAAQAAAAAAAAAAEAIAAAAA4BAABkcnMvc2hhcGV4bWwueG1sUEsFBgAAAAAGAAYA&#10;WwEAALgDAAAAAA==&#10;">
                  <v:fill on="t" focussize="0,0"/>
                  <v:stroke on="f"/>
                  <v:imagedata o:title=""/>
                  <o:lock v:ext="edit" aspectratio="f"/>
                </v:rect>
                <v:rect id="矩形 1604" o:spid="_x0000_s1026" o:spt="1" style="position:absolute;left:1560;top:30;height:307;width:44;" fillcolor="#EA5734" filled="t" stroked="f" coordsize="21600,21600" o:gfxdata="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emSvQAA&#10;AN0AAAAPAAAAAAAAAAEAIAAAACIAAABkcnMvZG93bnJldi54bWxQSwECFAAUAAAACACHTuJAMy8F&#10;njsAAAA5AAAAEAAAAAAAAAABACAAAAAMAQAAZHJzL3NoYXBleG1sLnhtbFBLBQYAAAAABgAGAFsB&#10;AAC2AwAAAAA=&#10;">
                  <v:fill on="t" focussize="0,0"/>
                  <v:stroke on="f"/>
                  <v:imagedata o:title=""/>
                  <o:lock v:ext="edit" aspectratio="f"/>
                </v:rect>
                <v:rect id="矩形 1605" o:spid="_x0000_s1026" o:spt="1" style="position:absolute;left:1569;top:30;height:307;width:44;" fillcolor="#EA5834" filled="t" stroked="f" coordsize="21600,21600" o:gfxdata="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H7aK/&#10;AAAA3QAAAA8AAAAAAAAAAQAgAAAAIgAAAGRycy9kb3ducmV2LnhtbFBLAQIUABQAAAAIAIdO4kAz&#10;LwWeOwAAADkAAAAQAAAAAAAAAAEAIAAAAA4BAABkcnMvc2hhcGV4bWwueG1sUEsFBgAAAAAGAAYA&#10;WwEAALgDAAAAAA==&#10;">
                  <v:fill on="t" focussize="0,0"/>
                  <v:stroke on="f"/>
                  <v:imagedata o:title=""/>
                  <o:lock v:ext="edit" aspectratio="f"/>
                </v:rect>
                <v:rect id="矩形 1606" o:spid="_x0000_s1026" o:spt="1" style="position:absolute;left:1577;top:30;height:307;width:44;" fillcolor="#EA5834" filled="t" stroked="f" coordsize="21600,21600" o:gfxdata="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LSDm8AAAA&#10;3QAAAA8AAAAAAAAAAQAgAAAAIgAAAGRycy9kb3ducmV2LnhtbFBLAQIUABQAAAAIAIdO4kAzLwWe&#10;OwAAADkAAAAQAAAAAAAAAAEAIAAAAAsBAABkcnMvc2hhcGV4bWwueG1sUEsFBgAAAAAGAAYAWwEA&#10;ALUDAAAAAA==&#10;">
                  <v:fill on="t" focussize="0,0"/>
                  <v:stroke on="f"/>
                  <v:imagedata o:title=""/>
                  <o:lock v:ext="edit" aspectratio="f"/>
                </v:rect>
                <v:rect id="矩形 1607" o:spid="_x0000_s1026" o:spt="1" style="position:absolute;left:1585;top:30;height:307;width:44;" fillcolor="#EA5935" filled="t" stroked="f" coordsize="21600,21600" o:gfxdata="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7IGvQAA&#10;AN0AAAAPAAAAAAAAAAEAIAAAACIAAABkcnMvZG93bnJldi54bWxQSwECFAAUAAAACACHTuJAMy8F&#10;njsAAAA5AAAAEAAAAAAAAAABACAAAAAMAQAAZHJzL3NoYXBleG1sLnhtbFBLBQYAAAAABgAGAFsB&#10;AAC2AwAAAAA=&#10;">
                  <v:fill on="t" focussize="0,0"/>
                  <v:stroke on="f"/>
                  <v:imagedata o:title=""/>
                  <o:lock v:ext="edit" aspectratio="f"/>
                </v:rect>
                <v:rect id="矩形 1608" o:spid="_x0000_s1026" o:spt="1" style="position:absolute;left:1594;top:30;height:307;width:44;" fillcolor="#EB5A36" filled="t" stroked="f" coordsize="21600,21600" o:gfxdata="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SXFC5AAAA3QAA&#10;AA8AAAAAAAAAAQAgAAAAIgAAAGRycy9kb3ducmV2LnhtbFBLAQIUABQAAAAIAIdO4kAzLwWeOwAA&#10;ADkAAAAQAAAAAAAAAAEAIAAAAAgBAABkcnMvc2hhcGV4bWwueG1sUEsFBgAAAAAGAAYAWwEAALID&#10;AAAAAA==&#10;">
                  <v:fill on="t" focussize="0,0"/>
                  <v:stroke on="f"/>
                  <v:imagedata o:title=""/>
                  <o:lock v:ext="edit" aspectratio="f"/>
                </v:rect>
                <v:rect id="矩形 1609" o:spid="_x0000_s1026" o:spt="1" style="position:absolute;left:1602;top:30;height:307;width:44;" fillcolor="#EB5A36" filled="t" stroked="f" coordsize="21600,21600" o:gfxdata="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7xCS5AAAA3QAA&#10;AA8AAAAAAAAAAQAgAAAAIgAAAGRycy9kb3ducmV2LnhtbFBLAQIUABQAAAAIAIdO4kAzLwWeOwAA&#10;ADkAAAAQAAAAAAAAAAEAIAAAAAgBAABkcnMvc2hhcGV4bWwueG1sUEsFBgAAAAAGAAYAWwEAALID&#10;AAAAAA==&#10;">
                  <v:fill on="t" focussize="0,0"/>
                  <v:stroke on="f"/>
                  <v:imagedata o:title=""/>
                  <o:lock v:ext="edit" aspectratio="f"/>
                </v:rect>
                <v:rect id="矩形 1610" o:spid="_x0000_s1026" o:spt="1" style="position:absolute;left:1610;top:30;height:307;width:44;" fillcolor="#EB5B36" filled="t" stroked="f" coordsize="21600,21600" o:gfxdata="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4ED74A&#10;AADdAAAADwAAAAAAAAABACAAAAAiAAAAZHJzL2Rvd25yZXYueG1sUEsBAhQAFAAAAAgAh07iQDMv&#10;BZ47AAAAOQAAABAAAAAAAAAAAQAgAAAADQEAAGRycy9zaGFwZXhtbC54bWxQSwUGAAAAAAYABgBb&#10;AQAAtwMAAAAA&#10;">
                  <v:fill on="t" focussize="0,0"/>
                  <v:stroke on="f"/>
                  <v:imagedata o:title=""/>
                  <o:lock v:ext="edit" aspectratio="f"/>
                </v:rect>
                <v:rect id="矩形 1611" o:spid="_x0000_s1026" o:spt="1" style="position:absolute;left:1618;top:30;height:307;width:44;" fillcolor="#EB5C37" filled="t" stroked="f" coordsize="21600,21600" o:gfxdata="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bN0vQAA&#10;AN0AAAAPAAAAAAAAAAEAIAAAACIAAABkcnMvZG93bnJldi54bWxQSwECFAAUAAAACACHTuJAMy8F&#10;njsAAAA5AAAAEAAAAAAAAAABACAAAAAMAQAAZHJzL3NoYXBleG1sLnhtbFBLBQYAAAAABgAGAFsB&#10;AAC2AwAAAAA=&#10;">
                  <v:fill on="t" focussize="0,0"/>
                  <v:stroke on="f"/>
                  <v:imagedata o:title=""/>
                  <o:lock v:ext="edit" aspectratio="f"/>
                </v:rect>
                <v:rect id="矩形 1612" o:spid="_x0000_s1026" o:spt="1" style="position:absolute;left:1627;top:30;height:307;width:44;" fillcolor="#EB5C37" filled="t" stroked="f" coordsize="21600,21600" o:gfxdata="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UW774A&#10;AADdAAAADwAAAAAAAAABACAAAAAiAAAAZHJzL2Rvd25yZXYueG1sUEsBAhQAFAAAAAgAh07iQDMv&#10;BZ47AAAAOQAAABAAAAAAAAAAAQAgAAAADQEAAGRycy9zaGFwZXhtbC54bWxQSwUGAAAAAAYABgBb&#10;AQAAtwMAAAAA&#10;">
                  <v:fill on="t" focussize="0,0"/>
                  <v:stroke on="f"/>
                  <v:imagedata o:title=""/>
                  <o:lock v:ext="edit" aspectratio="f"/>
                </v:rect>
                <v:rect id="矩形 1613" o:spid="_x0000_s1026" o:spt="1" style="position:absolute;left:1635;top:30;height:307;width:44;" fillcolor="#EB5D38" filled="t" stroked="f" coordsize="21600,21600" o:gfxdata="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LMF&#10;wAAAAN0AAAAPAAAAAAAAAAEAIAAAACIAAABkcnMvZG93bnJldi54bWxQSwECFAAUAAAACACHTuJA&#10;My8FnjsAAAA5AAAAEAAAAAAAAAABACAAAAAPAQAAZHJzL3NoYXBleG1sLnhtbFBLBQYAAAAABgAG&#10;AFsBAAC5AwAAAAA=&#10;">
                  <v:fill on="t" focussize="0,0"/>
                  <v:stroke on="f"/>
                  <v:imagedata o:title=""/>
                  <o:lock v:ext="edit" aspectratio="f"/>
                </v:rect>
                <v:rect id="矩形 1614" o:spid="_x0000_s1026" o:spt="1" style="position:absolute;left:1643;top:30;height:307;width:44;" fillcolor="#EB5D38" filled="t" stroked="f" coordsize="21600,21600" o:gfxdata="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wWnr4A&#10;AADdAAAADwAAAAAAAAABACAAAAAiAAAAZHJzL2Rvd25yZXYueG1sUEsBAhQAFAAAAAgAh07iQDMv&#10;BZ47AAAAOQAAABAAAAAAAAAAAQAgAAAADQEAAGRycy9zaGFwZXhtbC54bWxQSwUGAAAAAAYABgBb&#10;AQAAtwMAAAAA&#10;">
                  <v:fill on="t" focussize="0,0"/>
                  <v:stroke on="f"/>
                  <v:imagedata o:title=""/>
                  <o:lock v:ext="edit" aspectratio="f"/>
                </v:rect>
                <v:rect id="矩形 1615" o:spid="_x0000_s1026" o:spt="1" style="position:absolute;left:1652;top:30;height:307;width:44;" fillcolor="#EB5E39" filled="t" stroked="f" coordsize="21600,21600" o:gfxdata="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viNS/&#10;AAAA3QAAAA8AAAAAAAAAAQAgAAAAIgAAAGRycy9kb3ducmV2LnhtbFBLAQIUABQAAAAIAIdO4kAz&#10;LwWeOwAAADkAAAAQAAAAAAAAAAEAIAAAAA4BAABkcnMvc2hhcGV4bWwueG1sUEsFBgAAAAAGAAYA&#10;WwEAALgDAAAAAA==&#10;">
                  <v:fill on="t" focussize="0,0"/>
                  <v:stroke on="f"/>
                  <v:imagedata o:title=""/>
                  <o:lock v:ext="edit" aspectratio="f"/>
                </v:rect>
                <v:rect id="矩形 1616" o:spid="_x0000_s1026" o:spt="1" style="position:absolute;left:1660;top:30;height:307;width:44;" fillcolor="#EB5F39" filled="t" stroked="f" coordsize="21600,21600" o:gfxdata="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K8Gr4A&#10;AADdAAAADwAAAAAAAAABACAAAAAiAAAAZHJzL2Rvd25yZXYueG1sUEsBAhQAFAAAAAgAh07iQDMv&#10;BZ47AAAAOQAAABAAAAAAAAAAAQAgAAAADQEAAGRycy9zaGFwZXhtbC54bWxQSwUGAAAAAAYABgBb&#10;AQAAtwMAAAAA&#10;">
                  <v:fill on="t" focussize="0,0"/>
                  <v:stroke on="f"/>
                  <v:imagedata o:title=""/>
                  <o:lock v:ext="edit" aspectratio="f"/>
                </v:rect>
                <v:rect id="矩形 1617" o:spid="_x0000_s1026" o:spt="1" style="position:absolute;left:1668;top:30;height:307;width:44;" fillcolor="#EB5F39" filled="t" stroked="f" coordsize="21600,21600" o:gfxdata="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Aibb4A&#10;AADdAAAADwAAAAAAAAABACAAAAAiAAAAZHJzL2Rvd25yZXYueG1sUEsBAhQAFAAAAAgAh07iQDMv&#10;BZ47AAAAOQAAABAAAAAAAAAAAQAgAAAADQEAAGRycy9zaGFwZXhtbC54bWxQSwUGAAAAAAYABgBb&#10;AQAAtwMAAAAA&#10;">
                  <v:fill on="t" focussize="0,0"/>
                  <v:stroke on="f"/>
                  <v:imagedata o:title=""/>
                  <o:lock v:ext="edit" aspectratio="f"/>
                </v:rect>
                <v:rect id="矩形 1618" o:spid="_x0000_s1026" o:spt="1" style="position:absolute;left:1676;top:30;height:307;width:44;" fillcolor="#EB603A" filled="t" stroked="f" coordsize="21600,21600" o:gfxdata="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4ivQAA&#10;AN0AAAAPAAAAAAAAAAEAIAAAACIAAABkcnMvZG93bnJldi54bWxQSwECFAAUAAAACACHTuJAMy8F&#10;njsAAAA5AAAAEAAAAAAAAAABACAAAAAMAQAAZHJzL3NoYXBleG1sLnhtbFBLBQYAAAAABgAGAFsB&#10;AAC2AwAAAAA=&#10;">
                  <v:fill on="t" focussize="0,0"/>
                  <v:stroke on="f"/>
                  <v:imagedata o:title=""/>
                  <o:lock v:ext="edit" aspectratio="f"/>
                </v:rect>
                <v:rect id="矩形 1619" o:spid="_x0000_s1026" o:spt="1" style="position:absolute;left:1685;top:30;height:307;width:44;" fillcolor="#EB613B" filled="t" stroked="f" coordsize="21600,21600" o:gfxdata="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D0L4A&#10;AADdAAAADwAAAAAAAAABACAAAAAiAAAAZHJzL2Rvd25yZXYueG1sUEsBAhQAFAAAAAgAh07iQDMv&#10;BZ47AAAAOQAAABAAAAAAAAAAAQAgAAAADQEAAGRycy9zaGFwZXhtbC54bWxQSwUGAAAAAAYABgBb&#10;AQAAtwMAAAAA&#10;">
                  <v:fill on="t" focussize="0,0"/>
                  <v:stroke on="f"/>
                  <v:imagedata o:title=""/>
                  <o:lock v:ext="edit" aspectratio="f"/>
                </v:rect>
                <v:rect id="矩形 1620" o:spid="_x0000_s1026" o:spt="1" style="position:absolute;left:1693;top:30;height:307;width:44;" fillcolor="#EB613B" filled="t" stroked="f" coordsize="21600,21600" o:gfxdata="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kyZL&#10;wAAAAN0AAAAPAAAAAAAAAAEAIAAAACIAAABkcnMvZG93bnJldi54bWxQSwECFAAUAAAACACHTuJA&#10;My8FnjsAAAA5AAAAEAAAAAAAAAABACAAAAAPAQAAZHJzL3NoYXBleG1sLnhtbFBLBQYAAAAABgAG&#10;AFsBAAC5AwAAAAA=&#10;">
                  <v:fill on="t" focussize="0,0"/>
                  <v:stroke on="f"/>
                  <v:imagedata o:title=""/>
                  <o:lock v:ext="edit" aspectratio="f"/>
                </v:rect>
                <v:rect id="矩形 1621" o:spid="_x0000_s1026" o:spt="1" style="position:absolute;left:1701;top:30;height:307;width:44;" fillcolor="#EB623C" filled="t" stroked="f" coordsize="21600,21600" o:gfxdata="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irvQAA&#10;AN0AAAAPAAAAAAAAAAEAIAAAACIAAABkcnMvZG93bnJldi54bWxQSwECFAAUAAAACACHTuJAMy8F&#10;njsAAAA5AAAAEAAAAAAAAAABACAAAAAMAQAAZHJzL3NoYXBleG1sLnhtbFBLBQYAAAAABgAGAFsB&#10;AAC2AwAAAAA=&#10;">
                  <v:fill on="t" focussize="0,0"/>
                  <v:stroke on="f"/>
                  <v:imagedata o:title=""/>
                  <o:lock v:ext="edit" aspectratio="f"/>
                </v:rect>
                <v:rect id="矩形 1622" o:spid="_x0000_s1026" o:spt="1" style="position:absolute;left:1709;top:30;height:307;width:44;" fillcolor="#EB633D" filled="t" stroked="f" coordsize="21600,21600" o:gfxdata="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YyW65AAAA3QAA&#10;AA8AAAAAAAAAAQAgAAAAIgAAAGRycy9kb3ducmV2LnhtbFBLAQIUABQAAAAIAIdO4kAzLwWeOwAA&#10;ADkAAAAQAAAAAAAAAAEAIAAAAAgBAABkcnMvc2hhcGV4bWwueG1sUEsFBgAAAAAGAAYAWwEAALID&#10;AAAAAA==&#10;">
                  <v:fill on="t" focussize="0,0"/>
                  <v:stroke on="f"/>
                  <v:imagedata o:title=""/>
                  <o:lock v:ext="edit" aspectratio="f"/>
                </v:rect>
                <v:rect id="矩形 1623" o:spid="_x0000_s1026" o:spt="1" style="position:absolute;left:1718;top:30;height:307;width:44;" fillcolor="#EB633D" filled="t" stroked="f" coordsize="21600,21600" o:gfxdata="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HXRy8AAAA&#10;3QAAAA8AAAAAAAAAAQAgAAAAIgAAAGRycy9kb3ducmV2LnhtbFBLAQIUABQAAAAIAIdO4kAzLwWe&#10;OwAAADkAAAAQAAAAAAAAAAEAIAAAAAsBAABkcnMvc2hhcGV4bWwueG1sUEsFBgAAAAAGAAYAWwEA&#10;ALUDAAAAAA==&#10;">
                  <v:fill on="t" focussize="0,0"/>
                  <v:stroke on="f"/>
                  <v:imagedata o:title=""/>
                  <o:lock v:ext="edit" aspectratio="f"/>
                </v:rect>
                <v:rect id="矩形 1624" o:spid="_x0000_s1026" o:spt="1" style="position:absolute;left:1726;top:30;height:307;width:44;" fillcolor="#EB643D" filled="t" stroked="f" coordsize="21600,21600" o:gfxdata="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78wbsAAADd&#10;AAAADwAAAAAAAAABACAAAAAiAAAAZHJzL2Rvd25yZXYueG1sUEsBAhQAFAAAAAgAh07iQDMvBZ47&#10;AAAAOQAAABAAAAAAAAAAAQAgAAAACgEAAGRycy9zaGFwZXhtbC54bWxQSwUGAAAAAAYABgBbAQAA&#10;tAMAAAAA&#10;">
                  <v:fill on="t" focussize="0,0"/>
                  <v:stroke on="f"/>
                  <v:imagedata o:title=""/>
                  <o:lock v:ext="edit" aspectratio="f"/>
                </v:rect>
                <v:rect id="矩形 1625" o:spid="_x0000_s1026" o:spt="1" style="position:absolute;left:1734;top:30;height:307;width:44;" fillcolor="#EB643D" filled="t" stroked="f" coordsize="21600,21600" o:gfxdata="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PRr4A&#10;AADdAAAADwAAAAAAAAABACAAAAAiAAAAZHJzL2Rvd25yZXYueG1sUEsBAhQAFAAAAAgAh07iQDMv&#10;BZ47AAAAOQAAABAAAAAAAAAAAQAgAAAADQEAAGRycy9zaGFwZXhtbC54bWxQSwUGAAAAAAYABgBb&#10;AQAAtwMAAAAA&#10;">
                  <v:fill on="t" focussize="0,0"/>
                  <v:stroke on="f"/>
                  <v:imagedata o:title=""/>
                  <o:lock v:ext="edit" aspectratio="f"/>
                </v:rect>
                <v:rect id="矩形 1626" o:spid="_x0000_s1026" o:spt="1" style="position:absolute;left:1743;top:30;height:307;width:44;" fillcolor="#EC653E" filled="t" stroked="f" coordsize="21600,21600" o:gfxdata="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o9g/vQAA&#10;AN0AAAAPAAAAAAAAAAEAIAAAACIAAABkcnMvZG93bnJldi54bWxQSwECFAAUAAAACACHTuJAMy8F&#10;njsAAAA5AAAAEAAAAAAAAAABACAAAAAMAQAAZHJzL3NoYXBleG1sLnhtbFBLBQYAAAAABgAGAFsB&#10;AAC2AwAAAAA=&#10;">
                  <v:fill on="t" focussize="0,0"/>
                  <v:stroke on="f"/>
                  <v:imagedata o:title=""/>
                  <o:lock v:ext="edit" aspectratio="f"/>
                </v:rect>
                <v:rect id="矩形 1627" o:spid="_x0000_s1026" o:spt="1" style="position:absolute;left:1751;top:30;height:307;width:44;" fillcolor="#EC663F" filled="t" stroked="f" coordsize="21600,21600" o:gfxdata="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KUEFugAAAN0A&#10;AAAPAAAAAAAAAAEAIAAAACIAAABkcnMvZG93bnJldi54bWxQSwECFAAUAAAACACHTuJAMy8FnjsA&#10;AAA5AAAAEAAAAAAAAAABACAAAAAJAQAAZHJzL3NoYXBleG1sLnhtbFBLBQYAAAAABgAGAFsBAACz&#10;AwAAAAA=&#10;">
                  <v:fill on="t" focussize="0,0"/>
                  <v:stroke on="f"/>
                  <v:imagedata o:title=""/>
                  <o:lock v:ext="edit" aspectratio="f"/>
                </v:rect>
                <v:rect id="矩形 1628" o:spid="_x0000_s1026" o:spt="1" style="position:absolute;left:1759;top:30;height:307;width:44;" fillcolor="#EC663F" filled="t" stroked="f" coordsize="21600,21600" o:gfxdata="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ZeSeugAAAN0A&#10;AAAPAAAAAAAAAAEAIAAAACIAAABkcnMvZG93bnJldi54bWxQSwECFAAUAAAACACHTuJAMy8FnjsA&#10;AAA5AAAAEAAAAAAAAAABACAAAAAJAQAAZHJzL3NoYXBleG1sLnhtbFBLBQYAAAAABgAGAFsBAACz&#10;AwAAAAA=&#10;">
                  <v:fill on="t" focussize="0,0"/>
                  <v:stroke on="f"/>
                  <v:imagedata o:title=""/>
                  <o:lock v:ext="edit" aspectratio="f"/>
                </v:rect>
                <v:rect id="矩形 1629" o:spid="_x0000_s1026" o:spt="1" style="position:absolute;left:1767;top:30;height:307;width:44;" fillcolor="#EC6640" filled="t" stroked="f" coordsize="21600,21600" o:gfxdata="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U0G8AAAA&#10;3QAAAA8AAAAAAAAAAQAgAAAAIgAAAGRycy9kb3ducmV2LnhtbFBLAQIUABQAAAAIAIdO4kAzLwWe&#10;OwAAADkAAAAQAAAAAAAAAAEAIAAAAAsBAABkcnMvc2hhcGV4bWwueG1sUEsFBgAAAAAGAAYAWwEA&#10;ALUDAAAAAA==&#10;">
                  <v:fill on="t" focussize="0,0"/>
                  <v:stroke on="f"/>
                  <v:imagedata o:title=""/>
                  <o:lock v:ext="edit" aspectratio="f"/>
                </v:rect>
                <v:rect id="矩形 1630" o:spid="_x0000_s1026" o:spt="1" style="position:absolute;left:1776;top:30;height:307;width:44;" fillcolor="#EC6741" filled="t" stroked="f" coordsize="21600,21600" o:gfxdata="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63Te/&#10;AAAA3QAAAA8AAAAAAAAAAQAgAAAAIgAAAGRycy9kb3ducmV2LnhtbFBLAQIUABQAAAAIAIdO4kAz&#10;LwWeOwAAADkAAAAQAAAAAAAAAAEAIAAAAA4BAABkcnMvc2hhcGV4bWwueG1sUEsFBgAAAAAGAAYA&#10;WwEAALgDAAAAAA==&#10;">
                  <v:fill on="t" focussize="0,0"/>
                  <v:stroke on="f"/>
                  <v:imagedata o:title=""/>
                  <o:lock v:ext="edit" aspectratio="f"/>
                </v:rect>
                <v:rect id="矩形 1631" o:spid="_x0000_s1026" o:spt="1" style="position:absolute;left:1784;top:30;height:307;width:44;" fillcolor="#EC6741" filled="t" stroked="f" coordsize="21600,21600" o:gfxdata="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ENAvQAA&#10;AN0AAAAPAAAAAAAAAAEAIAAAACIAAABkcnMvZG93bnJldi54bWxQSwECFAAUAAAACACHTuJAMy8F&#10;njsAAAA5AAAAEAAAAAAAAAABACAAAAAMAQAAZHJzL3NoYXBleG1sLnhtbFBLBQYAAAAABgAGAFsB&#10;AAC2AwAAAAA=&#10;">
                  <v:fill on="t" focussize="0,0"/>
                  <v:stroke on="f"/>
                  <v:imagedata o:title=""/>
                  <o:lock v:ext="edit" aspectratio="f"/>
                </v:rect>
                <v:rect id="矩形 1632" o:spid="_x0000_s1026" o:spt="1" style="position:absolute;left:1792;top:30;height:307;width:44;" fillcolor="#EC6841" filled="t" stroked="f" coordsize="21600,21600" o:gfxdata="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fgq8AAAA&#10;3QAAAA8AAAAAAAAAAQAgAAAAIgAAAGRycy9kb3ducmV2LnhtbFBLAQIUABQAAAAIAIdO4kAzLwWe&#10;OwAAADkAAAAQAAAAAAAAAAEAIAAAAAsBAABkcnMvc2hhcGV4bWwueG1sUEsFBgAAAAAGAAYAWwEA&#10;ALUDAAAAAA==&#10;">
                  <v:fill on="t" focussize="0,0"/>
                  <v:stroke on="f"/>
                  <v:imagedata o:title=""/>
                  <o:lock v:ext="edit" aspectratio="f"/>
                </v:rect>
                <v:rect id="矩形 1633" o:spid="_x0000_s1026" o:spt="1" style="position:absolute;left:1800;top:30;height:307;width:44;" fillcolor="#EC6942" filled="t" stroked="f" coordsize="21600,21600" o:gfxdata="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L/aL4A&#10;AADdAAAADwAAAAAAAAABACAAAAAiAAAAZHJzL2Rvd25yZXYueG1sUEsBAhQAFAAAAAgAh07iQDMv&#10;BZ47AAAAOQAAABAAAAAAAAAAAQAgAAAADQEAAGRycy9zaGFwZXhtbC54bWxQSwUGAAAAAAYABgBb&#10;AQAAtwMAAAAA&#10;">
                  <v:fill on="t" focussize="0,0"/>
                  <v:stroke on="f"/>
                  <v:imagedata o:title=""/>
                  <o:lock v:ext="edit" aspectratio="f"/>
                </v:rect>
                <v:rect id="矩形 1634" o:spid="_x0000_s1026" o:spt="1" style="position:absolute;left:1809;top:30;height:307;width:44;" fillcolor="#EC6942" filled="t" stroked="f" coordsize="21600,21600" o:gfxdata="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5a87sAAADd&#10;AAAADwAAAAAAAAABACAAAAAiAAAAZHJzL2Rvd25yZXYueG1sUEsBAhQAFAAAAAgAh07iQDMvBZ47&#10;AAAAOQAAABAAAAAAAAAAAQAgAAAACgEAAGRycy9zaGFwZXhtbC54bWxQSwUGAAAAAAYABgBbAQAA&#10;tAMAAAAA&#10;">
                  <v:fill on="t" focussize="0,0"/>
                  <v:stroke on="f"/>
                  <v:imagedata o:title=""/>
                  <o:lock v:ext="edit" aspectratio="f"/>
                </v:rect>
                <v:rect id="矩形 1635" o:spid="_x0000_s1026" o:spt="1" style="position:absolute;left:1817;top:30;height:307;width:44;" fillcolor="#EC6A43" filled="t" stroked="f" coordsize="21600,21600" o:gfxdata="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aT&#10;cMEAAADdAAAADwAAAAAAAAABACAAAAAiAAAAZHJzL2Rvd25yZXYueG1sUEsBAhQAFAAAAAgAh07i&#10;QDMvBZ47AAAAOQAAABAAAAAAAAAAAQAgAAAAEAEAAGRycy9zaGFwZXhtbC54bWxQSwUGAAAAAAYA&#10;BgBbAQAAugMAAAAA&#10;">
                  <v:fill on="t" focussize="0,0"/>
                  <v:stroke on="f"/>
                  <v:imagedata o:title=""/>
                  <o:lock v:ext="edit" aspectratio="f"/>
                </v:rect>
                <v:rect id="矩形 1636" o:spid="_x0000_s1026" o:spt="1" style="position:absolute;left:1825;top:30;height:307;width:44;" fillcolor="#EC6A43" filled="t" stroked="f" coordsize="21600,21600" o:gfxdata="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jbrvQAA&#10;AN0AAAAPAAAAAAAAAAEAIAAAACIAAABkcnMvZG93bnJldi54bWxQSwECFAAUAAAACACHTuJAMy8F&#10;njsAAAA5AAAAEAAAAAAAAAABACAAAAAMAQAAZHJzL3NoYXBleG1sLnhtbFBLBQYAAAAABgAGAFsB&#10;AAC2AwAAAAA=&#10;">
                  <v:fill on="t" focussize="0,0"/>
                  <v:stroke on="f"/>
                  <v:imagedata o:title=""/>
                  <o:lock v:ext="edit" aspectratio="f"/>
                </v:rect>
                <v:rect id="矩形 1637" o:spid="_x0000_s1026" o:spt="1" style="position:absolute;left:1834;top:30;height:307;width:44;" fillcolor="#EC6B44" filled="t" stroked="f" coordsize="21600,21600" o:gfxdata="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JMr7sAAADd&#10;AAAADwAAAAAAAAABACAAAAAiAAAAZHJzL2Rvd25yZXYueG1sUEsBAhQAFAAAAAgAh07iQDMvBZ47&#10;AAAAOQAAABAAAAAAAAAAAQAgAAAACgEAAGRycy9zaGFwZXhtbC54bWxQSwUGAAAAAAYABgBbAQAA&#10;tAMAAAAA&#10;">
                  <v:fill on="t" focussize="0,0"/>
                  <v:stroke on="f"/>
                  <v:imagedata o:title=""/>
                  <o:lock v:ext="edit" aspectratio="f"/>
                </v:rect>
                <v:rect id="矩形 1638" o:spid="_x0000_s1026" o:spt="1" style="position:absolute;left:1842;top:30;height:307;width:44;" fillcolor="#EC6C45" filled="t" stroked="f" coordsize="21600,21600" o:gfxdata="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9pZb4A&#10;AADdAAAADwAAAAAAAAABACAAAAAiAAAAZHJzL2Rvd25yZXYueG1sUEsBAhQAFAAAAAgAh07iQDMv&#10;BZ47AAAAOQAAABAAAAAAAAAAAQAgAAAADQEAAGRycy9zaGFwZXhtbC54bWxQSwUGAAAAAAYABgBb&#10;AQAAtwMAAAAA&#10;">
                  <v:fill on="t" focussize="0,0"/>
                  <v:stroke on="f"/>
                  <v:imagedata o:title=""/>
                  <o:lock v:ext="edit" aspectratio="f"/>
                </v:rect>
                <v:rect id="矩形 1639" o:spid="_x0000_s1026" o:spt="1" style="position:absolute;left:1850;top:30;height:307;width:44;" fillcolor="#EC6C45" filled="t" stroked="f" coordsize="21600,21600" o:gfxdata="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xEb4A&#10;AADdAAAADwAAAAAAAAABACAAAAAiAAAAZHJzL2Rvd25yZXYueG1sUEsBAhQAFAAAAAgAh07iQDMv&#10;BZ47AAAAOQAAABAAAAAAAAAAAQAgAAAADQEAAGRycy9zaGFwZXhtbC54bWxQSwUGAAAAAAYABgBb&#10;AQAAtwMAAAAA&#10;">
                  <v:fill on="t" focussize="0,0"/>
                  <v:stroke on="f"/>
                  <v:imagedata o:title=""/>
                  <o:lock v:ext="edit" aspectratio="f"/>
                </v:rect>
                <v:rect id="矩形 1640" o:spid="_x0000_s1026" o:spt="1" style="position:absolute;left:1858;top:30;height:307;width:44;" fillcolor="#ED6D45" filled="t" stroked="f" coordsize="21600,21600" o:gfxdata="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3UmS8AAAA&#10;3QAAAA8AAAAAAAAAAQAgAAAAIgAAAGRycy9kb3ducmV2LnhtbFBLAQIUABQAAAAIAIdO4kAzLwWe&#10;OwAAADkAAAAQAAAAAAAAAAEAIAAAAAsBAABkcnMvc2hhcGV4bWwueG1sUEsFBgAAAAAGAAYAWwEA&#10;ALUDAAAAAA==&#10;">
                  <v:fill on="t" focussize="0,0"/>
                  <v:stroke on="f"/>
                  <v:imagedata o:title=""/>
                  <o:lock v:ext="edit" aspectratio="f"/>
                </v:rect>
                <v:rect id="矩形 1641" o:spid="_x0000_s1026" o:spt="1" style="position:absolute;left:1867;top:30;height:307;width:44;" fillcolor="#ED6E46" filled="t" stroked="f" coordsize="21600,21600" o:gfxdata="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MkTvQAA&#10;AN0AAAAPAAAAAAAAAAEAIAAAACIAAABkcnMvZG93bnJldi54bWxQSwECFAAUAAAACACHTuJAMy8F&#10;njsAAAA5AAAAEAAAAAAAAAABACAAAAAMAQAAZHJzL3NoYXBleG1sLnhtbFBLBQYAAAAABgAGAFsB&#10;AAC2AwAAAAA=&#10;">
                  <v:fill on="t" focussize="0,0"/>
                  <v:stroke on="f"/>
                  <v:imagedata o:title=""/>
                  <o:lock v:ext="edit" aspectratio="f"/>
                </v:rect>
                <v:rect id="矩形 1642" o:spid="_x0000_s1026" o:spt="1" style="position:absolute;left:1875;top:30;height:307;width:44;" fillcolor="#ED6E46" filled="t" stroked="f" coordsize="21600,21600" o:gfxdata="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BsiLsAAADd&#10;AAAADwAAAAAAAAABACAAAAAiAAAAZHJzL2Rvd25yZXYueG1sUEsBAhQAFAAAAAgAh07iQDMvBZ47&#10;AAAAOQAAABAAAAAAAAAAAQAgAAAACgEAAGRycy9zaGFwZXhtbC54bWxQSwUGAAAAAAYABgBbAQAA&#10;tAMAAAAA&#10;">
                  <v:fill on="t" focussize="0,0"/>
                  <v:stroke on="f"/>
                  <v:imagedata o:title=""/>
                  <o:lock v:ext="edit" aspectratio="f"/>
                </v:rect>
                <v:rect id="矩形 1643" o:spid="_x0000_s1026" o:spt="1" style="position:absolute;left:1883;top:30;height:307;width:44;" fillcolor="#ED6F47" filled="t" stroked="f" coordsize="21600,21600" o:gfxdata="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vXzvQAA&#10;AN0AAAAPAAAAAAAAAAEAIAAAACIAAABkcnMvZG93bnJldi54bWxQSwECFAAUAAAACACHTuJAMy8F&#10;njsAAAA5AAAAEAAAAAAAAAABACAAAAAMAQAAZHJzL3NoYXBleG1sLnhtbFBLBQYAAAAABgAGAFsB&#10;AAC2AwAAAAA=&#10;">
                  <v:fill on="t" focussize="0,0"/>
                  <v:stroke on="f"/>
                  <v:imagedata o:title=""/>
                  <o:lock v:ext="edit" aspectratio="f"/>
                </v:rect>
                <v:rect id="矩形 1644" o:spid="_x0000_s1026" o:spt="1" style="position:absolute;left:1892;top:30;height:307;width:44;" fillcolor="#ED6F47" filled="t" stroked="f" coordsize="21600,21600" o:gfxdata="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UGi8AAAA&#10;3QAAAA8AAAAAAAAAAQAgAAAAIgAAAGRycy9kb3ducmV2LnhtbFBLAQIUABQAAAAIAIdO4kAzLwWe&#10;OwAAADkAAAAQAAAAAAAAAAEAIAAAAAsBAABkcnMvc2hhcGV4bWwueG1sUEsFBgAAAAAGAAYAWwEA&#10;ALUDAAAAAA==&#10;">
                  <v:fill on="t" focussize="0,0"/>
                  <v:stroke on="f"/>
                  <v:imagedata o:title=""/>
                  <o:lock v:ext="edit" aspectratio="f"/>
                </v:rect>
                <v:rect id="矩形 1645" o:spid="_x0000_s1026" o:spt="1" style="position:absolute;left:1900;top:30;height:307;width:44;" fillcolor="#ED7048" filled="t" stroked="f" coordsize="21600,21600" o:gfxdata="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98sK&#10;wAAAAN0AAAAPAAAAAAAAAAEAIAAAACIAAABkcnMvZG93bnJldi54bWxQSwECFAAUAAAACACHTuJA&#10;My8FnjsAAAA5AAAAEAAAAAAAAAABACAAAAAPAQAAZHJzL3NoYXBleG1sLnhtbFBLBQYAAAAABgAG&#10;AFsBAAC5AwAAAAA=&#10;">
                  <v:fill on="t" focussize="0,0"/>
                  <v:stroke on="f"/>
                  <v:imagedata o:title=""/>
                  <o:lock v:ext="edit" aspectratio="f"/>
                </v:rect>
                <v:rect id="矩形 1646" o:spid="_x0000_s1026" o:spt="1" style="position:absolute;left:1908;top:30;height:307;width:44;" fillcolor="#ED7149" filled="t" stroked="f" coordsize="21600,21600" o:gfxdata="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qstL4A&#10;AADdAAAADwAAAAAAAAABACAAAAAiAAAAZHJzL2Rvd25yZXYueG1sUEsBAhQAFAAAAAgAh07iQDMv&#10;BZ47AAAAOQAAABAAAAAAAAAAAQAgAAAADQEAAGRycy9zaGFwZXhtbC54bWxQSwUGAAAAAAYABgBb&#10;AQAAtwMAAAAA&#10;">
                  <v:fill on="t" focussize="0,0"/>
                  <v:stroke on="f"/>
                  <v:imagedata o:title=""/>
                  <o:lock v:ext="edit" aspectratio="f"/>
                </v:rect>
                <v:rect id="矩形 1647" o:spid="_x0000_s1026" o:spt="1" style="position:absolute;left:1916;top:30;height:307;width:44;" fillcolor="#ED7149" filled="t" stroked="f" coordsize="21600,21600" o:gfxdata="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gyw74A&#10;AADdAAAADwAAAAAAAAABACAAAAAiAAAAZHJzL2Rvd25yZXYueG1sUEsBAhQAFAAAAAgAh07iQDMv&#10;BZ47AAAAOQAAABAAAAAAAAAAAQAgAAAADQEAAGRycy9zaGFwZXhtbC54bWxQSwUGAAAAAAYABgBb&#10;AQAAtwMAAAAA&#10;">
                  <v:fill on="t" focussize="0,0"/>
                  <v:stroke on="f"/>
                  <v:imagedata o:title=""/>
                  <o:lock v:ext="edit" aspectratio="f"/>
                </v:rect>
                <v:rect id="矩形 1648" o:spid="_x0000_s1026" o:spt="1" style="position:absolute;left:1925;top:30;height:307;width:44;" fillcolor="#ED724A" filled="t" stroked="f" coordsize="21600,21600" o:gfxdata="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m/9bsAAADd&#10;AAAADwAAAAAAAAABACAAAAAiAAAAZHJzL2Rvd25yZXYueG1sUEsBAhQAFAAAAAgAh07iQDMvBZ47&#10;AAAAOQAAABAAAAAAAAAAAQAgAAAACgEAAGRycy9zaGFwZXhtbC54bWxQSwUGAAAAAAYABgBbAQAA&#10;tAMAAAAA&#10;">
                  <v:fill on="t" focussize="0,0"/>
                  <v:stroke on="f"/>
                  <v:imagedata o:title=""/>
                  <o:lock v:ext="edit" aspectratio="f"/>
                </v:rect>
                <v:rect id="矩形 1649" o:spid="_x0000_s1026" o:spt="1" style="position:absolute;left:1933;top:30;height:307;width:44;" fillcolor="#ED724B" filled="t" stroked="f" coordsize="21600,21600" o:gfxdata="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wnTb4A&#10;AADdAAAADwAAAAAAAAABACAAAAAiAAAAZHJzL2Rvd25yZXYueG1sUEsBAhQAFAAAAAgAh07iQDMv&#10;BZ47AAAAOQAAABAAAAAAAAAAAQAgAAAADQEAAGRycy9zaGFwZXhtbC54bWxQSwUGAAAAAAYABgBb&#10;AQAAtwMAAAAA&#10;">
                  <v:fill on="t" focussize="0,0"/>
                  <v:stroke on="f"/>
                  <v:imagedata o:title=""/>
                  <o:lock v:ext="edit" aspectratio="f"/>
                </v:rect>
                <v:rect id="矩形 1650" o:spid="_x0000_s1026" o:spt="1" style="position:absolute;left:1941;top:30;height:307;width:44;" fillcolor="#ED724B" filled="t" stroked="f" coordsize="21600,21600" o:gfxdata="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CC1r4A&#10;AADdAAAADwAAAAAAAAABACAAAAAiAAAAZHJzL2Rvd25yZXYueG1sUEsBAhQAFAAAAAgAh07iQDMv&#10;BZ47AAAAOQAAABAAAAAAAAAAAQAgAAAADQEAAGRycy9zaGFwZXhtbC54bWxQSwUGAAAAAAYABgBb&#10;AQAAtwMAAAAA&#10;">
                  <v:fill on="t" focussize="0,0"/>
                  <v:stroke on="f"/>
                  <v:imagedata o:title=""/>
                  <o:lock v:ext="edit" aspectratio="f"/>
                </v:rect>
                <v:rect id="矩形 1651" o:spid="_x0000_s1026" o:spt="1" style="position:absolute;left:1949;top:30;height:307;width:44;" fillcolor="#ED734B" filled="t" stroked="f" coordsize="21600,21600" o:gfxdata="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hk5m8AAAA&#10;3QAAAA8AAAAAAAAAAQAgAAAAIgAAAGRycy9kb3ducmV2LnhtbFBLAQIUABQAAAAIAIdO4kAzLwWe&#10;OwAAADkAAAAQAAAAAAAAAAEAIAAAAAsBAABkcnMvc2hhcGV4bWwueG1sUEsFBgAAAAAGAAYAWwEA&#10;ALUDAAAAAA==&#10;">
                  <v:fill on="t" focussize="0,0"/>
                  <v:stroke on="f"/>
                  <v:imagedata o:title=""/>
                  <o:lock v:ext="edit" aspectratio="f"/>
                </v:rect>
                <v:rect id="矩形 1652" o:spid="_x0000_s1026" o:spt="1" style="position:absolute;left:1958;top:30;height:307;width:44;" fillcolor="#ED744C" filled="t" stroked="f" coordsize="21600,21600" o:gfxdata="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P2kbsAAADd&#10;AAAADwAAAAAAAAABACAAAAAiAAAAZHJzL2Rvd25yZXYueG1sUEsBAhQAFAAAAAgAh07iQDMvBZ47&#10;AAAAOQAAABAAAAAAAAAAAQAgAAAACgEAAGRycy9zaGFwZXhtbC54bWxQSwUGAAAAAAYABgBbAQAA&#10;tAMAAAAA&#10;">
                  <v:fill on="t" focussize="0,0"/>
                  <v:stroke on="f"/>
                  <v:imagedata o:title=""/>
                  <o:lock v:ext="edit" aspectratio="f"/>
                </v:rect>
                <v:rect id="矩形 1653" o:spid="_x0000_s1026" o:spt="1" style="position:absolute;left:1966;top:30;height:307;width:44;" fillcolor="#ED744C" filled="t" stroked="f" coordsize="21600,21600" o:gfxdata="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cYuO/&#10;AAAA3QAAAA8AAAAAAAAAAQAgAAAAIgAAAGRycy9kb3ducmV2LnhtbFBLAQIUABQAAAAIAIdO4kAz&#10;LwWeOwAAADkAAAAQAAAAAAAAAAEAIAAAAA4BAABkcnMvc2hhcGV4bWwueG1sUEsFBgAAAAAGAAYA&#10;WwEAALgDAAAAAA==&#10;">
                  <v:fill on="t" focussize="0,0"/>
                  <v:stroke on="f"/>
                  <v:imagedata o:title=""/>
                  <o:lock v:ext="edit" aspectratio="f"/>
                </v:rect>
                <v:rect id="矩形 1654" o:spid="_x0000_s1026" o:spt="1" style="position:absolute;left:1974;top:30;height:307;width:44;" fillcolor="#ED754D" filled="t" stroked="f" coordsize="21600,21600" o:gfxdata="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e0LvQAA&#10;AN0AAAAPAAAAAAAAAAEAIAAAACIAAABkcnMvZG93bnJldi54bWxQSwECFAAUAAAACACHTuJAMy8F&#10;njsAAAA5AAAAEAAAAAAAAAABACAAAAAMAQAAZHJzL3NoYXBleG1sLnhtbFBLBQYAAAAABgAGAFsB&#10;AAC2AwAAAAA=&#10;">
                  <v:fill on="t" focussize="0,0"/>
                  <v:stroke on="f"/>
                  <v:imagedata o:title=""/>
                  <o:lock v:ext="edit" aspectratio="f"/>
                </v:rect>
                <v:rect id="矩形 1655" o:spid="_x0000_s1026" o:spt="1" style="position:absolute;left:1983;top:30;height:307;width:44;" fillcolor="#ED754D" filled="t" stroked="f" coordsize="21600,21600" o:gfxdata="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tJL&#10;wAAAAN0AAAAPAAAAAAAAAAEAIAAAACIAAABkcnMvZG93bnJldi54bWxQSwECFAAUAAAACACHTuJA&#10;My8FnjsAAAA5AAAAEAAAAAAAAAABACAAAAAPAQAAZHJzL3NoYXBleG1sLnhtbFBLBQYAAAAABgAG&#10;AFsBAAC5AwAAAAA=&#10;">
                  <v:fill on="t" focussize="0,0"/>
                  <v:stroke on="f"/>
                  <v:imagedata o:title=""/>
                  <o:lock v:ext="edit" aspectratio="f"/>
                </v:rect>
                <v:rect id="矩形 1656" o:spid="_x0000_s1026" o:spt="1" style="position:absolute;left:1991;top:30;height:307;width:44;" fillcolor="#ED764E" filled="t" stroked="f" coordsize="21600,21600" o:gfxdata="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qul6/&#10;AAAA3QAAAA8AAAAAAAAAAQAgAAAAIgAAAGRycy9kb3ducmV2LnhtbFBLAQIUABQAAAAIAIdO4kAz&#10;LwWeOwAAADkAAAAQAAAAAAAAAAEAIAAAAA4BAABkcnMvc2hhcGV4bWwueG1sUEsFBgAAAAAGAAYA&#10;WwEAALgDAAAAAA==&#10;">
                  <v:fill on="t" focussize="0,0"/>
                  <v:stroke on="f"/>
                  <v:imagedata o:title=""/>
                  <o:lock v:ext="edit" aspectratio="f"/>
                </v:rect>
                <v:rect id="矩形 1657" o:spid="_x0000_s1026" o:spt="1" style="position:absolute;left:1999;top:30;height:307;width:44;" fillcolor="#EE774F" filled="t" stroked="f" coordsize="21600,21600" o:gfxdata="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ebLsAAADd&#10;AAAADwAAAAAAAAABACAAAAAiAAAAZHJzL2Rvd25yZXYueG1sUEsBAhQAFAAAAAgAh07iQDMvBZ47&#10;AAAAOQAAABAAAAAAAAAAAQAgAAAACgEAAGRycy9zaGFwZXhtbC54bWxQSwUGAAAAAAYABgBbAQAA&#10;tAMAAAAA&#10;">
                  <v:fill on="t" focussize="0,0"/>
                  <v:stroke on="f"/>
                  <v:imagedata o:title=""/>
                  <o:lock v:ext="edit" aspectratio="f"/>
                </v:rect>
                <v:rect id="矩形 1658" o:spid="_x0000_s1026" o:spt="1" style="position:absolute;left:2007;top:30;height:307;width:44;" fillcolor="#EE774F" filled="t" stroked="f" coordsize="21600,21600" o:gfxdata="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N797sAAADd&#10;AAAADwAAAAAAAAABACAAAAAiAAAAZHJzL2Rvd25yZXYueG1sUEsBAhQAFAAAAAgAh07iQDMvBZ47&#10;AAAAOQAAABAAAAAAAAAAAQAgAAAACgEAAGRycy9zaGFwZXhtbC54bWxQSwUGAAAAAAYABgBbAQAA&#10;tAMAAAAA&#10;">
                  <v:fill on="t" focussize="0,0"/>
                  <v:stroke on="f"/>
                  <v:imagedata o:title=""/>
                  <o:lock v:ext="edit" aspectratio="f"/>
                </v:rect>
                <v:rect id="矩形 1659" o:spid="_x0000_s1026" o:spt="1" style="position:absolute;left:2016;top:30;height:307;width:44;" fillcolor="#EE7850" filled="t" stroked="f" coordsize="21600,21600" o:gfxdata="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8Vi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0" o:spid="_x0000_s1026" o:spt="1" style="position:absolute;left:2024;top:30;height:307;width:44;" fillcolor="#EE7951" filled="t" stroked="f" coordsize="21600,21600" o:gfxdata="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5KxY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1" o:spid="_x0000_s1026" o:spt="1" style="position:absolute;left:2032;top:30;height:307;width:44;" fillcolor="#EE7951" filled="t" stroked="f" coordsize="21600,21600" o:gfxdata="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Iv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2" o:spid="_x0000_s1026" o:spt="1" style="position:absolute;left:2040;top:30;height:307;width:44;" fillcolor="#EE7A52" filled="t" stroked="f" coordsize="21600,21600" o:gfxdata="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3+X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3" o:spid="_x0000_s1026" o:spt="1" style="position:absolute;left:2049;top:30;height:307;width:44;" fillcolor="#EE7B52" filled="t" stroked="f" coordsize="21600,21600" o:gfxdata="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b4s2/&#10;AAAA3QAAAA8AAAAAAAAAAQAgAAAAIgAAAGRycy9kb3ducmV2LnhtbFBLAQIUABQAAAAIAIdO4kAz&#10;LwWeOwAAADkAAAAQAAAAAAAAAAEAIAAAAA4BAABkcnMvc2hhcGV4bWwueG1sUEsFBgAAAAAGAAYA&#10;WwEAALgDAAAAAA==&#10;">
                  <v:fill on="t" focussize="0,0"/>
                  <v:stroke on="f"/>
                  <v:imagedata o:title=""/>
                  <o:lock v:ext="edit" aspectratio="f"/>
                </v:rect>
                <v:rect id="矩形 1664" o:spid="_x0000_s1026" o:spt="1" style="position:absolute;left:2057;top:30;height:307;width:44;" fillcolor="#EE7B52" filled="t" stroked="f" coordsize="21600,21600" o:gfxdata="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XR1a/&#10;AAAA3QAAAA8AAAAAAAAAAQAgAAAAIgAAAGRycy9kb3ducmV2LnhtbFBLAQIUABQAAAAIAIdO4kAz&#10;LwWeOwAAADkAAAAQAAAAAAAAAAEAIAAAAA4BAABkcnMvc2hhcGV4bWwueG1sUEsFBgAAAAAGAAYA&#10;WwEAALgDAAAAAA==&#10;">
                  <v:fill on="t" focussize="0,0"/>
                  <v:stroke on="f"/>
                  <v:imagedata o:title=""/>
                  <o:lock v:ext="edit" aspectratio="f"/>
                </v:rect>
                <v:rect id="矩形 1665" o:spid="_x0000_s1026" o:spt="1" style="position:absolute;left:2065;top:30;height:307;width:44;" fillcolor="#EE7B53" filled="t" stroked="f" coordsize="21600,21600" o:gfxdata="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wK&#10;/8EAAADdAAAADwAAAAAAAAABACAAAAAiAAAAZHJzL2Rvd25yZXYueG1sUEsBAhQAFAAAAAgAh07i&#10;QDMvBZ47AAAAOQAAABAAAAAAAAAAAQAgAAAAEAEAAGRycy9zaGFwZXhtbC54bWxQSwUGAAAAAAYA&#10;BgBbAQAAugMAAAAA&#10;">
                  <v:fill on="t" focussize="0,0"/>
                  <v:stroke on="f"/>
                  <v:imagedata o:title=""/>
                  <o:lock v:ext="edit" aspectratio="f"/>
                </v:rect>
                <v:rect id="矩形 1666" o:spid="_x0000_s1026" o:spt="1" style="position:absolute;left:2074;top:30;height:307;width:44;" fillcolor="#EE7B53" filled="t" stroked="f" coordsize="21600,21600" o:gfxdata="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CvZL4A&#10;AADdAAAADwAAAAAAAAABACAAAAAiAAAAZHJzL2Rvd25yZXYueG1sUEsBAhQAFAAAAAgAh07iQDMv&#10;BZ47AAAAOQAAABAAAAAAAAAAAQAgAAAADQEAAGRycy9zaGFwZXhtbC54bWxQSwUGAAAAAAYABgBb&#10;AQAAtwMAAAAA&#10;">
                  <v:fill on="t" focussize="0,0"/>
                  <v:stroke on="f"/>
                  <v:imagedata o:title=""/>
                  <o:lock v:ext="edit" aspectratio="f"/>
                </v:rect>
                <v:rect id="矩形 1667" o:spid="_x0000_s1026" o:spt="1" style="position:absolute;left:2082;top:30;height:307;width:44;" fillcolor="#EE7C54" filled="t" stroked="f" coordsize="21600,21600" o:gfxdata="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ELeu5AAAA3QAA&#10;AA8AAAAAAAAAAQAgAAAAIgAAAGRycy9kb3ducmV2LnhtbFBLAQIUABQAAAAIAIdO4kAzLwWeOwAA&#10;ADkAAAAQAAAAAAAAAAEAIAAAAAgBAABkcnMvc2hhcGV4bWwueG1sUEsFBgAAAAAGAAYAWwEAALID&#10;AAAAAA==&#10;">
                  <v:fill on="t" focussize="0,0"/>
                  <v:stroke on="f"/>
                  <v:imagedata o:title=""/>
                  <o:lock v:ext="edit" aspectratio="f"/>
                </v:rect>
                <v:rect id="矩形 1668" o:spid="_x0000_s1026" o:spt="1" style="position:absolute;left:2090;top:30;height:307;width:44;" fillcolor="#EE7D55" filled="t" stroked="f" coordsize="21600,21600" o:gfxdata="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j3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9" o:spid="_x0000_s1026" o:spt="1" style="position:absolute;left:2098;top:30;height:307;width:44;" fillcolor="#EE7D55" filled="t" stroked="f" coordsize="21600,21600" o:gfxdata="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Tgg74A&#10;AADdAAAADwAAAAAAAAABACAAAAAiAAAAZHJzL2Rvd25yZXYueG1sUEsBAhQAFAAAAAgAh07iQDMv&#10;BZ47AAAAOQAAABAAAAAAAAAAAQAgAAAADQEAAGRycy9zaGFwZXhtbC54bWxQSwUGAAAAAAYABgBb&#10;AQAAtwMAAAAA&#10;">
                  <v:fill on="t" focussize="0,0"/>
                  <v:stroke on="f"/>
                  <v:imagedata o:title=""/>
                  <o:lock v:ext="edit" aspectratio="f"/>
                </v:rect>
                <v:rect id="矩形 1670" o:spid="_x0000_s1026" o:spt="1" style="position:absolute;left:2107;top:30;height:307;width:44;" fillcolor="#EE7E56" filled="t" stroked="f" coordsize="21600,21600" o:gfxdata="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lkL4A&#10;AADdAAAADwAAAAAAAAABACAAAAAiAAAAZHJzL2Rvd25yZXYueG1sUEsBAhQAFAAAAAgAh07iQDMv&#10;BZ47AAAAOQAAABAAAAAAAAAAAQAgAAAADQEAAGRycy9zaGFwZXhtbC54bWxQSwUGAAAAAAYABgBb&#10;AQAAtwMAAAAA&#10;">
                  <v:fill on="t" focussize="0,0"/>
                  <v:stroke on="f"/>
                  <v:imagedata o:title=""/>
                  <o:lock v:ext="edit" aspectratio="f"/>
                </v:rect>
                <v:rect id="矩形 1671" o:spid="_x0000_s1026" o:spt="1" style="position:absolute;left:2115;top:30;height:307;width:44;" fillcolor="#EF7F57" filled="t" stroked="f" coordsize="21600,21600" o:gfxdata="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aRcL4A&#10;AADdAAAADwAAAAAAAAABACAAAAAiAAAAZHJzL2Rvd25yZXYueG1sUEsBAhQAFAAAAAgAh07iQDMv&#10;BZ47AAAAOQAAABAAAAAAAAAAAQAgAAAADQEAAGRycy9zaGFwZXhtbC54bWxQSwUGAAAAAAYABgBb&#10;AQAAtwMAAAAA&#10;">
                  <v:fill on="t" focussize="0,0"/>
                  <v:stroke on="f"/>
                  <v:imagedata o:title=""/>
                  <o:lock v:ext="edit" aspectratio="f"/>
                </v:rect>
                <v:rect id="矩形 1672" o:spid="_x0000_s1026" o:spt="1" style="position:absolute;left:2123;top:30;height:307;width:44;" fillcolor="#EF7F57" filled="t" stroked="f" coordsize="21600,21600" o:gfxdata="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o0674A&#10;AADdAAAADwAAAAAAAAABACAAAAAiAAAAZHJzL2Rvd25yZXYueG1sUEsBAhQAFAAAAAgAh07iQDMv&#10;BZ47AAAAOQAAABAAAAAAAAAAAQAgAAAADQEAAGRycy9zaGFwZXhtbC54bWxQSwUGAAAAAAYABgBb&#10;AQAAtwMAAAAA&#10;">
                  <v:fill on="t" focussize="0,0"/>
                  <v:stroke on="f"/>
                  <v:imagedata o:title=""/>
                  <o:lock v:ext="edit" aspectratio="f"/>
                </v:rect>
                <v:rect id="矩形 1673" o:spid="_x0000_s1026" o:spt="1" style="position:absolute;left:2132;top:30;height:307;width:44;" fillcolor="#EF8058" filled="t" stroked="f" coordsize="21600,21600" o:gfxdata="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m+b4A&#10;AADdAAAADwAAAAAAAAABACAAAAAiAAAAZHJzL2Rvd25yZXYueG1sUEsBAhQAFAAAAAgAh07iQDMv&#10;BZ47AAAAOQAAABAAAAAAAAAAAQAgAAAADQEAAGRycy9zaGFwZXhtbC54bWxQSwUGAAAAAAYABgBb&#10;AQAAtwMAAAAA&#10;">
                  <v:fill on="t" focussize="0,0"/>
                  <v:stroke on="f"/>
                  <v:imagedata o:title=""/>
                  <o:lock v:ext="edit" aspectratio="f"/>
                </v:rect>
                <v:rect id="矩形 1674" o:spid="_x0000_s1026" o:spt="1" style="position:absolute;left:2140;top:30;height:307;width:44;" fillcolor="#EF8058" filled="t" stroked="f" coordsize="21600,21600" o:gfxdata="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QNiugAAAN0A&#10;AAAPAAAAAAAAAAEAIAAAACIAAABkcnMvZG93bnJldi54bWxQSwECFAAUAAAACACHTuJAMy8FnjsA&#10;AAA5AAAAEAAAAAAAAAABACAAAAAJAQAAZHJzL3NoYXBleG1sLnhtbFBLBQYAAAAABgAGAFsBAACz&#10;AwAAAAA=&#10;">
                  <v:fill on="t" focussize="0,0"/>
                  <v:stroke on="f"/>
                  <v:imagedata o:title=""/>
                  <o:lock v:ext="edit" aspectratio="f"/>
                </v:rect>
                <v:rect id="矩形 1675" o:spid="_x0000_s1026" o:spt="1" style="position:absolute;left:2148;top:30;height:307;width:44;" fillcolor="#EF8159" filled="t" stroked="f" coordsize="21600,21600" o:gfxdata="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KUO&#10;5cEAAADdAAAADwAAAAAAAAABACAAAAAiAAAAZHJzL2Rvd25yZXYueG1sUEsBAhQAFAAAAAgAh07i&#10;QDMvBZ47AAAAOQAAABAAAAAAAAAAAQAgAAAAEAEAAGRycy9zaGFwZXhtbC54bWxQSwUGAAAAAAYA&#10;BgBbAQAAugMAAAAA&#10;">
                  <v:fill on="t" focussize="0,0"/>
                  <v:stroke on="f"/>
                  <v:imagedata o:title=""/>
                  <o:lock v:ext="edit" aspectratio="f"/>
                </v:rect>
                <v:rect id="矩形 1676" o:spid="_x0000_s1026" o:spt="1" style="position:absolute;left:2156;top:30;height:307;width:44;" fillcolor="#EF825A" filled="t" stroked="f" coordsize="21600,21600" o:gfxdata="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X0Cq8AAAA&#10;3QAAAA8AAAAAAAAAAQAgAAAAIgAAAGRycy9kb3ducmV2LnhtbFBLAQIUABQAAAAIAIdO4kAzLwWe&#10;OwAAADkAAAAQAAAAAAAAAAEAIAAAAAsBAABkcnMvc2hhcGV4bWwueG1sUEsFBgAAAAAGAAYAWwEA&#10;ALUDAAAAAA==&#10;">
                  <v:fill on="t" focussize="0,0"/>
                  <v:stroke on="f"/>
                  <v:imagedata o:title=""/>
                  <o:lock v:ext="edit" aspectratio="f"/>
                </v:rect>
                <v:rect id="矩形 1677" o:spid="_x0000_s1026" o:spt="1" style="position:absolute;left:2165;top:30;height:307;width:44;" fillcolor="#EF825A" filled="t" stroked="f" coordsize="21600,21600" o:gfxdata="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RU5dvQAA&#10;AN0AAAAPAAAAAAAAAAEAIAAAACIAAABkcnMvZG93bnJldi54bWxQSwECFAAUAAAACACHTuJAMy8F&#10;njsAAAA5AAAAEAAAAAAAAAABACAAAAAMAQAAZHJzL3NoYXBleG1sLnhtbFBLBQYAAAAABgAGAFsB&#10;AAC2AwAAAAA=&#10;">
                  <v:fill on="t" focussize="0,0"/>
                  <v:stroke on="f"/>
                  <v:imagedata o:title=""/>
                  <o:lock v:ext="edit" aspectratio="f"/>
                </v:rect>
                <v:rect id="矩形 1678" o:spid="_x0000_s1026" o:spt="1" style="position:absolute;left:2173;top:30;height:307;width:44;" fillcolor="#EF835B" filled="t" stroked="f" coordsize="21600,21600" o:gfxdata="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NZZLtwAAAN0AAAAP&#10;AAAAAAAAAAEAIAAAACIAAABkcnMvZG93bnJldi54bWxQSwECFAAUAAAACACHTuJAMy8FnjsAAAA5&#10;AAAAEAAAAAAAAAABACAAAAAGAQAAZHJzL3NoYXBleG1sLnhtbFBLBQYAAAAABgAGAFsBAACwAwAA&#10;AAA=&#10;">
                  <v:fill on="t" focussize="0,0"/>
                  <v:stroke on="f"/>
                  <v:imagedata o:title=""/>
                  <o:lock v:ext="edit" aspectratio="f"/>
                </v:rect>
                <v:rect id="矩形 1679" o:spid="_x0000_s1026" o:spt="1" style="position:absolute;left:2181;top:30;height:307;width:44;" fillcolor="#EF835C" filled="t" stroked="f" coordsize="21600,21600" o:gfxdata="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nDF74A&#10;AADdAAAADwAAAAAAAAABACAAAAAiAAAAZHJzL2Rvd25yZXYueG1sUEsBAhQAFAAAAAgAh07iQDMv&#10;BZ47AAAAOQAAABAAAAAAAAAAAQAgAAAADQEAAGRycy9zaGFwZXhtbC54bWxQSwUGAAAAAAYABgBb&#10;AQAAtwMAAAAA&#10;">
                  <v:fill on="t" focussize="0,0"/>
                  <v:stroke on="f"/>
                  <v:imagedata o:title=""/>
                  <o:lock v:ext="edit" aspectratio="f"/>
                </v:rect>
                <v:rect id="矩形 1680" o:spid="_x0000_s1026" o:spt="1" style="position:absolute;left:2189;top:30;height:307;width:44;" fillcolor="#EF835C" filled="t" stroked="f" coordsize="21600,21600" o:gfxdata="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VmjL4A&#10;AADdAAAADwAAAAAAAAABACAAAAAiAAAAZHJzL2Rvd25yZXYueG1sUEsBAhQAFAAAAAgAh07iQDMv&#10;BZ47AAAAOQAAABAAAAAAAAAAAQAgAAAADQEAAGRycy9zaGFwZXhtbC54bWxQSwUGAAAAAAYABgBb&#10;AQAAtwMAAAAA&#10;">
                  <v:fill on="t" focussize="0,0"/>
                  <v:stroke on="f"/>
                  <v:imagedata o:title=""/>
                  <o:lock v:ext="edit" aspectratio="f"/>
                </v:rect>
                <v:rect id="矩形 1681" o:spid="_x0000_s1026" o:spt="1" style="position:absolute;left:2198;top:30;height:307;width:44;" fillcolor="#EF845D" filled="t" stroked="f" coordsize="21600,21600" o:gfxdata="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G7B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2" o:spid="_x0000_s1026" o:spt="1" style="position:absolute;left:2206;top:30;height:307;width:44;" fillcolor="#EF855E" filled="t" stroked="f" coordsize="21600,21600" o:gfxdata="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sf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3" o:spid="_x0000_s1026" o:spt="1" style="position:absolute;left:2214;top:30;height:307;width:44;" fillcolor="#EF855E" filled="t" stroked="f" coordsize="21600,21600" o:gfxdata="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MG9t&#10;wAAAAN0AAAAPAAAAAAAAAAEAIAAAACIAAABkcnMvZG93bnJldi54bWxQSwECFAAUAAAACACHTuJA&#10;My8FnjsAAAA5AAAAEAAAAAAAAAABACAAAAAPAQAAZHJzL3NoYXBleG1sLnhtbFBLBQYAAAAABgAG&#10;AFsBAAC5AwAAAAA=&#10;">
                  <v:fill on="t" focussize="0,0"/>
                  <v:stroke on="f"/>
                  <v:imagedata o:title=""/>
                  <o:lock v:ext="edit" aspectratio="f"/>
                </v:rect>
                <v:rect id="矩形 1684" o:spid="_x0000_s1026" o:spt="1" style="position:absolute;left:2223;top:30;height:307;width:44;" fillcolor="#F0865F" filled="t" stroked="f" coordsize="21600,21600" o:gfxdata="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1w31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5" o:spid="_x0000_s1026" o:spt="1" style="position:absolute;left:2231;top:30;height:307;width:44;" fillcolor="#F0865F" filled="t" stroked="f" coordsize="21600,21600" o:gfxdata="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gW7V&#10;wAAAAN0AAAAPAAAAAAAAAAEAIAAAACIAAABkcnMvZG93bnJldi54bWxQSwECFAAUAAAACACHTuJA&#10;My8FnjsAAAA5AAAAEAAAAAAAAAABACAAAAAPAQAAZHJzL3NoYXBleG1sLnhtbFBLBQYAAAAABgAG&#10;AFsBAAC5AwAAAAA=&#10;">
                  <v:fill on="t" focussize="0,0"/>
                  <v:stroke on="f"/>
                  <v:imagedata o:title=""/>
                  <o:lock v:ext="edit" aspectratio="f"/>
                </v:rect>
                <v:rect id="矩形 1686" o:spid="_x0000_s1026" o:spt="1" style="position:absolute;left:2239;top:30;height:307;width:44;" fillcolor="#F08760" filled="t" stroked="f" coordsize="21600,21600" o:gfxdata="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Jylq/&#10;AAAA3QAAAA8AAAAAAAAAAQAgAAAAIgAAAGRycy9kb3ducmV2LnhtbFBLAQIUABQAAAAIAIdO4kAz&#10;LwWeOwAAADkAAAAQAAAAAAAAAAEAIAAAAA4BAABkcnMvc2hhcGV4bWwueG1sUEsFBgAAAAAGAAYA&#10;WwEAALgDAAAAAA==&#10;">
                  <v:fill on="t" focussize="0,0"/>
                  <v:stroke on="f"/>
                  <v:imagedata o:title=""/>
                  <o:lock v:ext="edit" aspectratio="f"/>
                </v:rect>
                <v:rect id="矩形 1687" o:spid="_x0000_s1026" o:spt="1" style="position:absolute;left:2247;top:30;height:307;width:44;" fillcolor="#F08861" filled="t" stroked="f" coordsize="21600,21600" o:gfxdata="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ffg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8" o:spid="_x0000_s1026" o:spt="1" style="position:absolute;left:2256;top:30;height:307;width:44;" fillcolor="#F08861" filled="t" stroked="f" coordsize="21600,21600" o:gfxdata="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VJ7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9" o:spid="_x0000_s1026" o:spt="1" style="position:absolute;left:2264;top:30;height:307;width:44;" fillcolor="#F08961" filled="t" stroked="f" coordsize="21600,21600" o:gfxdata="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eNqi5AAAA3QAA&#10;AA8AAAAAAAAAAQAgAAAAIgAAAGRycy9kb3ducmV2LnhtbFBLAQIUABQAAAAIAIdO4kAzLwWeOwAA&#10;ADkAAAAQAAAAAAAAAAEAIAAAAAgBAABkcnMvc2hhcGV4bWwueG1sUEsFBgAAAAAGAAYAWwEAALID&#10;AAAAAA==&#10;">
                  <v:fill on="t" focussize="0,0"/>
                  <v:stroke on="f"/>
                  <v:imagedata o:title=""/>
                  <o:lock v:ext="edit" aspectratio="f"/>
                </v:rect>
                <v:rect id="矩形 1690" o:spid="_x0000_s1026" o:spt="1" style="position:absolute;left:2272;top:30;height:307;width:44;" fillcolor="#F08A62" filled="t" stroked="f" coordsize="21600,21600" o:gfxdata="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oUqr4A&#10;AADdAAAADwAAAAAAAAABACAAAAAiAAAAZHJzL2Rvd25yZXYueG1sUEsBAhQAFAAAAAgAh07iQDMv&#10;BZ47AAAAOQAAABAAAAAAAAAAAQAgAAAADQEAAGRycy9zaGFwZXhtbC54bWxQSwUGAAAAAAYABgBb&#10;AQAAtwMAAAAA&#10;">
                  <v:fill on="t" focussize="0,0"/>
                  <v:stroke on="f"/>
                  <v:imagedata o:title=""/>
                  <o:lock v:ext="edit" aspectratio="f"/>
                </v:rect>
                <v:rect id="矩形 1691" o:spid="_x0000_s1026" o:spt="1" style="position:absolute;left:2280;top:30;height:307;width:44;" fillcolor="#F08A62" filled="t" stroked="f" coordsize="21600,21600" o:gfxdata="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iK3b4A&#10;AADdAAAADwAAAAAAAAABACAAAAAiAAAAZHJzL2Rvd25yZXYueG1sUEsBAhQAFAAAAAgAh07iQDMv&#10;BZ47AAAAOQAAABAAAAAAAAAAAQAgAAAADQEAAGRycy9zaGFwZXhtbC54bWxQSwUGAAAAAAYABgBb&#10;AQAAtwMAAAAA&#10;">
                  <v:fill on="t" focussize="0,0"/>
                  <v:stroke on="f"/>
                  <v:imagedata o:title=""/>
                  <o:lock v:ext="edit" aspectratio="f"/>
                </v:rect>
                <v:rect id="矩形 1692" o:spid="_x0000_s1026" o:spt="1" style="position:absolute;left:2289;top:30;height:307;width:44;" fillcolor="#F08B63" filled="t" stroked="f" coordsize="21600,21600" o:gfxdata="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wku8AAAA&#10;3QAAAA8AAAAAAAAAAQAgAAAAIgAAAGRycy9kb3ducmV2LnhtbFBLAQIUABQAAAAIAIdO4kAzLwWe&#10;OwAAADkAAAAQAAAAAAAAAAEAIAAAAAsBAABkcnMvc2hhcGV4bWwueG1sUEsFBgAAAAAGAAYAWwEA&#10;ALUDAAAAAA==&#10;">
                  <v:fill on="t" focussize="0,0"/>
                  <v:stroke on="f"/>
                  <v:imagedata o:title=""/>
                  <o:lock v:ext="edit" aspectratio="f"/>
                </v:rect>
                <v:rect id="矩形 1693" o:spid="_x0000_s1026" o:spt="1" style="position:absolute;left:2297;top:30;height:307;width:44;" fillcolor="#F08B63" filled="t" stroked="f" coordsize="21600,21600" o:gfxdata="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O1Y5&#10;wAAAAN0AAAAPAAAAAAAAAAEAIAAAACIAAABkcnMvZG93bnJldi54bWxQSwECFAAUAAAACACHTuJA&#10;My8FnjsAAAA5AAAAEAAAAAAAAAABACAAAAAPAQAAZHJzL3NoYXBleG1sLnhtbFBLBQYAAAAABgAG&#10;AFsBAAC5AwAAAAA=&#10;">
                  <v:fill on="t" focussize="0,0"/>
                  <v:stroke on="f"/>
                  <v:imagedata o:title=""/>
                  <o:lock v:ext="edit" aspectratio="f"/>
                </v:rect>
                <v:rect id="矩形 1694" o:spid="_x0000_s1026" o:spt="1" style="position:absolute;left:2305;top:30;height:307;width:44;" fillcolor="#F08B64" filled="t" stroked="f" coordsize="21600,21600" o:gfxdata="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ib3G8AAAA&#10;3QAAAA8AAAAAAAAAAQAgAAAAIgAAAGRycy9kb3ducmV2LnhtbFBLAQIUABQAAAAIAIdO4kAzLwWe&#10;OwAAADkAAAAQAAAAAAAAAAEAIAAAAAsBAABkcnMvc2hhcGV4bWwueG1sUEsFBgAAAAAGAAYAWwEA&#10;ALUDAAAAAA==&#10;">
                  <v:fill on="t" focussize="0,0"/>
                  <v:stroke on="f"/>
                  <v:imagedata o:title=""/>
                  <o:lock v:ext="edit" aspectratio="f"/>
                </v:rect>
                <v:rect id="矩形 1695" o:spid="_x0000_s1026" o:spt="1" style="position:absolute;left:2314;top:30;height:307;width:44;" fillcolor="#F08C65" filled="t" stroked="f" coordsize="21600,21600" o:gfxdata="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C8TY&#10;wAAAAN0AAAAPAAAAAAAAAAEAIAAAACIAAABkcnMvZG93bnJldi54bWxQSwECFAAUAAAACACHTuJA&#10;My8FnjsAAAA5AAAAEAAAAAAAAAABACAAAAAPAQAAZHJzL3NoYXBleG1sLnhtbFBLBQYAAAAABgAG&#10;AFsBAAC5AwAAAAA=&#10;">
                  <v:fill on="t" focussize="0,0"/>
                  <v:stroke on="f"/>
                  <v:imagedata o:title=""/>
                  <o:lock v:ext="edit" aspectratio="f"/>
                </v:rect>
                <v:rect id="矩形 1696" o:spid="_x0000_s1026" o:spt="1" style="position:absolute;left:2322;top:30;height:307;width:44;" fillcolor="#F08C65" filled="t" stroked="f" coordsize="21600,21600" o:gfxdata="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dhQ74A&#10;AADdAAAADwAAAAAAAAABACAAAAAiAAAAZHJzL2Rvd25yZXYueG1sUEsBAhQAFAAAAAgAh07iQDMv&#10;BZ47AAAAOQAAABAAAAAAAAAAAQAgAAAADQEAAGRycy9zaGFwZXhtbC54bWxQSwUGAAAAAAYABgBb&#10;AQAAtwMAAAAA&#10;">
                  <v:fill on="t" focussize="0,0"/>
                  <v:stroke on="f"/>
                  <v:imagedata o:title=""/>
                  <o:lock v:ext="edit" aspectratio="f"/>
                </v:rect>
                <v:rect id="矩形 1697" o:spid="_x0000_s1026" o:spt="1" style="position:absolute;left:2330;top:30;height:307;width:44;" fillcolor="#F08D66" filled="t" stroked="f" coordsize="21600,21600" o:gfxdata="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6sR+8AAAA&#10;3QAAAA8AAAAAAAAAAQAgAAAAIgAAAGRycy9kb3ducmV2LnhtbFBLAQIUABQAAAAIAIdO4kAzLwWe&#10;OwAAADkAAAAQAAAAAAAAAAEAIAAAAAsBAABkcnMvc2hhcGV4bWwueG1sUEsFBgAAAAAGAAYAWwEA&#10;ALUDAAAAAA==&#10;">
                  <v:fill on="t" focussize="0,0"/>
                  <v:stroke on="f"/>
                  <v:imagedata o:title=""/>
                  <o:lock v:ext="edit" aspectratio="f"/>
                </v:rect>
                <v:rect id="矩形 1698" o:spid="_x0000_s1026" o:spt="1" style="position:absolute;left:2338;top:30;height:307;width:44;" fillcolor="#F08E67" filled="t" stroked="f" coordsize="21600,21600" o:gfxdata="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7FbsAAADd&#10;AAAADwAAAAAAAAABACAAAAAiAAAAZHJzL2Rvd25yZXYueG1sUEsBAhQAFAAAAAgAh07iQDMvBZ47&#10;AAAAOQAAABAAAAAAAAAAAQAgAAAACgEAAGRycy9zaGFwZXhtbC54bWxQSwUGAAAAAAYABgBbAQAA&#10;tAMAAAAA&#10;">
                  <v:fill on="t" focussize="0,0"/>
                  <v:stroke on="f"/>
                  <v:imagedata o:title=""/>
                  <o:lock v:ext="edit" aspectratio="f"/>
                </v:rect>
                <v:rect id="矩形 1699" o:spid="_x0000_s1026" o:spt="1" style="position:absolute;left:2347;top:30;height:307;width:44;" fillcolor="#F08E67" filled="t" stroked="f" coordsize="21600,21600" o:gfxdata="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ZjYbsAAADd&#10;AAAADwAAAAAAAAABACAAAAAiAAAAZHJzL2Rvd25yZXYueG1sUEsBAhQAFAAAAAgAh07iQDMvBZ47&#10;AAAAOQAAABAAAAAAAAAAAQAgAAAACgEAAGRycy9zaGFwZXhtbC54bWxQSwUGAAAAAAYABgBbAQAA&#10;tAMAAAAA&#10;">
                  <v:fill on="t" focussize="0,0"/>
                  <v:stroke on="f"/>
                  <v:imagedata o:title=""/>
                  <o:lock v:ext="edit" aspectratio="f"/>
                </v:rect>
                <v:rect id="矩形 1700" o:spid="_x0000_s1026" o:spt="1" style="position:absolute;left:2355;top:30;height:307;width:44;" fillcolor="#F18F68" filled="t" stroked="f" coordsize="21600,21600" o:gfxdata="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U6Br4A&#10;AADdAAAADwAAAAAAAAABACAAAAAiAAAAZHJzL2Rvd25yZXYueG1sUEsBAhQAFAAAAAgAh07iQDMv&#10;BZ47AAAAOQAAABAAAAAAAAAAAQAgAAAADQEAAGRycy9zaGFwZXhtbC54bWxQSwUGAAAAAAYABgBb&#10;AQAAtwMAAAAA&#10;">
                  <v:fill on="t" focussize="0,0"/>
                  <v:stroke on="f"/>
                  <v:imagedata o:title=""/>
                  <o:lock v:ext="edit" aspectratio="f"/>
                </v:rect>
                <v:rect id="矩形 1701" o:spid="_x0000_s1026" o:spt="1" style="position:absolute;left:2363;top:30;height:307;width:44;" fillcolor="#F19069" filled="t" stroked="f" coordsize="21600,21600" o:gfxdata="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h0Qa/&#10;AAAA3QAAAA8AAAAAAAAAAQAgAAAAIgAAAGRycy9kb3ducmV2LnhtbFBLAQIUABQAAAAIAIdO4kAz&#10;LwWeOwAAADkAAAAQAAAAAAAAAAEAIAAAAA4BAABkcnMvc2hhcGV4bWwueG1sUEsFBgAAAAAGAAYA&#10;WwEAALgDAAAAAA==&#10;">
                  <v:fill on="t" focussize="0,0"/>
                  <v:stroke on="f"/>
                  <v:imagedata o:title=""/>
                  <o:lock v:ext="edit" aspectratio="f"/>
                </v:rect>
                <v:rect id="矩形 1702" o:spid="_x0000_s1026" o:spt="1" style="position:absolute;left:2372;top:30;height:307;width:44;" fillcolor="#F19069" filled="t" stroked="f" coordsize="21600,21600" o:gfxdata="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10nb4A&#10;AADdAAAADwAAAAAAAAABACAAAAAiAAAAZHJzL2Rvd25yZXYueG1sUEsBAhQAFAAAAAgAh07iQDMv&#10;BZ47AAAAOQAAABAAAAAAAAAAAQAgAAAADQEAAGRycy9zaGFwZXhtbC54bWxQSwUGAAAAAAYABgBb&#10;AQAAtwMAAAAA&#10;">
                  <v:fill on="t" focussize="0,0"/>
                  <v:stroke on="f"/>
                  <v:imagedata o:title=""/>
                  <o:lock v:ext="edit" aspectratio="f"/>
                </v:rect>
                <v:rect id="矩形 1703" o:spid="_x0000_s1026" o:spt="1" style="position:absolute;left:2380;top:30;height:307;width:44;" fillcolor="#F1916A" filled="t" stroked="f" coordsize="21600,21600" o:gfxdata="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iy4s&#10;wAAAAN0AAAAPAAAAAAAAAAEAIAAAACIAAABkcnMvZG93bnJldi54bWxQSwECFAAUAAAACACHTuJA&#10;My8FnjsAAAA5AAAAEAAAAAAAAAABACAAAAAPAQAAZHJzL3NoYXBleG1sLnhtbFBLBQYAAAAABgAG&#10;AFsBAAC5AwAAAAA=&#10;">
                  <v:fill on="t" focussize="0,0"/>
                  <v:stroke on="f"/>
                  <v:imagedata o:title=""/>
                  <o:lock v:ext="edit" aspectratio="f"/>
                </v:rect>
                <v:rect id="矩形 1704" o:spid="_x0000_s1026" o:spt="1" style="position:absolute;left:2388;top:30;height:307;width:44;" fillcolor="#F1916A" filled="t" stroked="f" coordsize="21600,21600" o:gfxdata="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4u3vQAA&#10;AN0AAAAPAAAAAAAAAAEAIAAAACIAAABkcnMvZG93bnJldi54bWxQSwECFAAUAAAACACHTuJAMy8F&#10;njsAAAA5AAAAEAAAAAAAAAABACAAAAAMAQAAZHJzL3NoYXBleG1sLnhtbFBLBQYAAAAABgAGAFsB&#10;AAC2AwAAAAA=&#10;">
                  <v:fill on="t" focussize="0,0"/>
                  <v:stroke on="f"/>
                  <v:imagedata o:title=""/>
                  <o:lock v:ext="edit" aspectratio="f"/>
                </v:rect>
                <v:rect id="矩形 1705" o:spid="_x0000_s1026" o:spt="1" style="position:absolute;left:2396;top:30;height:307;width:44;" fillcolor="#F1926B" filled="t" stroked="f" coordsize="21600,21600" o:gfxdata="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WCC&#10;wAAAAN0AAAAPAAAAAAAAAAEAIAAAACIAAABkcnMvZG93bnJldi54bWxQSwECFAAUAAAACACHTuJA&#10;My8FnjsAAAA5AAAAEAAAAAAAAAABACAAAAAPAQAAZHJzL3NoYXBleG1sLnhtbFBLBQYAAAAABgAG&#10;AFsBAAC5AwAAAAA=&#10;">
                  <v:fill on="t" focussize="0,0"/>
                  <v:stroke on="f"/>
                  <v:imagedata o:title=""/>
                  <o:lock v:ext="edit" aspectratio="f"/>
                </v:rect>
                <v:rect id="矩形 1706" o:spid="_x0000_s1026" o:spt="1" style="position:absolute;left:2405;top:30;height:307;width:44;" fillcolor="#F1926C" filled="t" stroked="f" coordsize="21600,21600" o:gfxdata="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yzab4A&#10;AADdAAAADwAAAAAAAAABACAAAAAiAAAAZHJzL2Rvd25yZXYueG1sUEsBAhQAFAAAAAgAh07iQDMv&#10;BZ47AAAAOQAAABAAAAAAAAAAAQAgAAAADQEAAGRycy9zaGFwZXhtbC54bWxQSwUGAAAAAAYABgBb&#10;AQAAtwMAAAAA&#10;">
                  <v:fill on="t" focussize="0,0"/>
                  <v:stroke on="f"/>
                  <v:imagedata o:title=""/>
                  <o:lock v:ext="edit" aspectratio="f"/>
                </v:rect>
                <v:rect id="矩形 1707" o:spid="_x0000_s1026" o:spt="1" style="position:absolute;left:2413;top:30;height:307;width:44;" fillcolor="#F1926C" filled="t" stroked="f" coordsize="21600,21600" o:gfxdata="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uLR6/&#10;AAAA3QAAAA8AAAAAAAAAAQAgAAAAIgAAAGRycy9kb3ducmV2LnhtbFBLAQIUABQAAAAIAIdO4kAz&#10;LwWeOwAAADkAAAAQAAAAAAAAAAEAIAAAAA4BAABkcnMvc2hhcGV4bWwueG1sUEsFBgAAAAAGAAYA&#10;WwEAALgDAAAAAA==&#10;">
                  <v:fill on="t" focussize="0,0"/>
                  <v:stroke on="f"/>
                  <v:imagedata o:title=""/>
                  <o:lock v:ext="edit" aspectratio="f"/>
                </v:rect>
                <v:rect id="矩形 1708" o:spid="_x0000_s1026" o:spt="1" style="position:absolute;left:2421;top:30;height:307;width:44;" fillcolor="#F1936D" filled="t" stroked="f" coordsize="21600,21600" o:gfxdata="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ERGK8AAAA&#10;3QAAAA8AAAAAAAAAAQAgAAAAIgAAAGRycy9kb3ducmV2LnhtbFBLAQIUABQAAAAIAIdO4kAzLwWe&#10;OwAAADkAAAAQAAAAAAAAAAEAIAAAAAsBAABkcnMvc2hhcGV4bWwueG1sUEsFBgAAAAAGAAYAWwEA&#10;ALUDAAAAAA==&#10;">
                  <v:fill on="t" focussize="0,0"/>
                  <v:stroke on="f"/>
                  <v:imagedata o:title=""/>
                  <o:lock v:ext="edit" aspectratio="f"/>
                </v:rect>
                <v:rect id="矩形 1709" o:spid="_x0000_s1026" o:spt="1" style="position:absolute;left:2429;top:30;height:307;width:44;" fillcolor="#F1946E" filled="t" stroked="f" coordsize="21600,21600" o:gfxdata="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2Yhq8AAAA&#10;3QAAAA8AAAAAAAAAAQAgAAAAIgAAAGRycy9kb3ducmV2LnhtbFBLAQIUABQAAAAIAIdO4kAzLwWe&#10;OwAAADkAAAAQAAAAAAAAAAEAIAAAAAsBAABkcnMvc2hhcGV4bWwueG1sUEsFBgAAAAAGAAYAWwEA&#10;ALUDAAAAAA==&#10;">
                  <v:fill on="t" focussize="0,0"/>
                  <v:stroke on="f"/>
                  <v:imagedata o:title=""/>
                  <o:lock v:ext="edit" aspectratio="f"/>
                </v:rect>
                <v:rect id="矩形 1710" o:spid="_x0000_s1026" o:spt="1" style="position:absolute;left:2438;top:30;height:307;width:44;" fillcolor="#F1946E" filled="t" stroked="f" coordsize="21600,21600" o:gfxdata="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rHgbsAAADd&#10;AAAADwAAAAAAAAABACAAAAAiAAAAZHJzL2Rvd25yZXYueG1sUEsBAhQAFAAAAAgAh07iQDMvBZ47&#10;AAAAOQAAABAAAAAAAAAAAQAgAAAACgEAAGRycy9zaGFwZXhtbC54bWxQSwUGAAAAAAYABgBbAQAA&#10;tAMAAAAA&#10;">
                  <v:fill on="t" focussize="0,0"/>
                  <v:stroke on="f"/>
                  <v:imagedata o:title=""/>
                  <o:lock v:ext="edit" aspectratio="f"/>
                </v:rect>
                <v:rect id="矩形 1711" o:spid="_x0000_s1026" o:spt="1" style="position:absolute;left:2446;top:30;height:307;width:44;" fillcolor="#F1956F" filled="t" stroked="f" coordsize="21600,21600" o:gfxdata="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cUwvQAA&#10;AN0AAAAPAAAAAAAAAAEAIAAAACIAAABkcnMvZG93bnJldi54bWxQSwECFAAUAAAACACHTuJAMy8F&#10;njsAAAA5AAAAEAAAAAAAAAABACAAAAAMAQAAZHJzL3NoYXBleG1sLnhtbFBLBQYAAAAABgAGAFsB&#10;AAC2AwAAAAA=&#10;">
                  <v:fill on="t" focussize="0,0"/>
                  <v:stroke on="f"/>
                  <v:imagedata o:title=""/>
                  <o:lock v:ext="edit" aspectratio="f"/>
                </v:rect>
                <v:rect id="矩形 1712" o:spid="_x0000_s1026" o:spt="1" style="position:absolute;left:2454;top:30;height:307;width:44;" fillcolor="#F19670" filled="t" stroked="f" coordsize="21600,21600" o:gfxdata="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3j4L4A&#10;AADdAAAADwAAAAAAAAABACAAAAAiAAAAZHJzL2Rvd25yZXYueG1sUEsBAhQAFAAAAAgAh07iQDMv&#10;BZ47AAAAOQAAABAAAAAAAAAAAQAgAAAADQEAAGRycy9zaGFwZXhtbC54bWxQSwUGAAAAAAYABgBb&#10;AQAAtwMAAAAA&#10;">
                  <v:fill on="t" focussize="0,0"/>
                  <v:stroke on="f"/>
                  <v:imagedata o:title=""/>
                  <o:lock v:ext="edit" aspectratio="f"/>
                </v:rect>
                <v:rect id="矩形 1713" o:spid="_x0000_s1026" o:spt="1" style="position:absolute;left:2463;top:30;height:307;width:44;" fillcolor="#F19670" filled="t" stroked="f" coordsize="21600,21600" o:gfxdata="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J3&#10;ksEAAADdAAAADwAAAAAAAAABACAAAAAiAAAAZHJzL2Rvd25yZXYueG1sUEsBAhQAFAAAAAgAh07i&#10;QDMvBZ47AAAAOQAAABAAAAAAAAAAAQAgAAAAEAEAAGRycy9zaGFwZXhtbC54bWxQSwUGAAAAAAYA&#10;BgBbAQAAugMAAAAA&#10;">
                  <v:fill on="t" focussize="0,0"/>
                  <v:stroke on="f"/>
                  <v:imagedata o:title=""/>
                  <o:lock v:ext="edit" aspectratio="f"/>
                </v:rect>
                <v:rect id="矩形 1714" o:spid="_x0000_s1026" o:spt="1" style="position:absolute;left:2471;top:30;height:307;width:44;" fillcolor="#F29771" filled="t" stroked="f" coordsize="21600,21600" o:gfxdata="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MFhvQAA&#10;AN0AAAAPAAAAAAAAAAEAIAAAACIAAABkcnMvZG93bnJldi54bWxQSwECFAAUAAAACACHTuJAMy8F&#10;njsAAAA5AAAAEAAAAAAAAAABACAAAAAMAQAAZHJzL3NoYXBleG1sLnhtbFBLBQYAAAAABgAGAFsB&#10;AAC2AwAAAAA=&#10;">
                  <v:fill on="t" focussize="0,0"/>
                  <v:stroke on="f"/>
                  <v:imagedata o:title=""/>
                  <o:lock v:ext="edit" aspectratio="f"/>
                </v:rect>
                <v:rect id="矩形 1715" o:spid="_x0000_s1026" o:spt="1" style="position:absolute;left:2479;top:30;height:307;width:44;" fillcolor="#F29771" filled="t" stroked="f" coordsize="21600,21600" o:gfxdata="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v+&#10;IcEAAADdAAAADwAAAAAAAAABACAAAAAiAAAAZHJzL2Rvd25yZXYueG1sUEsBAhQAFAAAAAgAh07i&#10;QDMvBZ47AAAAOQAAABAAAAAAAAAAAQAgAAAAEAEAAGRycy9zaGFwZXhtbC54bWxQSwUGAAAAAAYA&#10;BgBbAQAAugMAAAAA&#10;">
                  <v:fill on="t" focussize="0,0"/>
                  <v:stroke on="f"/>
                  <v:imagedata o:title=""/>
                  <o:lock v:ext="edit" aspectratio="f"/>
                </v:rect>
                <v:rect id="矩形 1716" o:spid="_x0000_s1026" o:spt="1" style="position:absolute;left:2487;top:30;height:307;width:44;" fillcolor="#F29872" filled="t" stroked="f" coordsize="21600,21600" o:gfxdata="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nFxW8AAAA&#10;3QAAAA8AAAAAAAAAAQAgAAAAIgAAAGRycy9kb3ducmV2LnhtbFBLAQIUABQAAAAIAIdO4kAzLwWe&#10;OwAAADkAAAAQAAAAAAAAAAEAIAAAAAsBAABkcnMvc2hhcGV4bWwueG1sUEsFBgAAAAAGAAYAWwEA&#10;ALUDAAAAAA==&#10;">
                  <v:fill on="t" focussize="0,0"/>
                  <v:stroke on="f"/>
                  <v:imagedata o:title=""/>
                  <o:lock v:ext="edit" aspectratio="f"/>
                </v:rect>
                <v:rect id="矩形 1717" o:spid="_x0000_s1026" o:spt="1" style="position:absolute;left:2496;top:30;height:307;width:44;" fillcolor="#F29873" filled="t" stroked="f" coordsize="21600,21600" o:gfxdata="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JuuG7gAAADdAAAA&#10;DwAAAAAAAAABACAAAAAiAAAAZHJzL2Rvd25yZXYueG1sUEsBAhQAFAAAAAgAh07iQDMvBZ47AAAA&#10;OQAAABAAAAAAAAAAAQAgAAAABwEAAGRycy9zaGFwZXhtbC54bWxQSwUGAAAAAAYABgBbAQAAsQMA&#10;AAAA&#10;">
                  <v:fill on="t" focussize="0,0"/>
                  <v:stroke on="f"/>
                  <v:imagedata o:title=""/>
                  <o:lock v:ext="edit" aspectratio="f"/>
                </v:rect>
                <v:rect id="矩形 1718" o:spid="_x0000_s1026" o:spt="1" style="position:absolute;left:2504;top:30;height:307;width:44;" fillcolor="#F29873" filled="t" stroked="f" coordsize="21600,21600" o:gfxdata="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XC4C5AAAA3QAA&#10;AA8AAAAAAAAAAQAgAAAAIgAAAGRycy9kb3ducmV2LnhtbFBLAQIUABQAAAAIAIdO4kAzLwWeOwAA&#10;ADkAAAAQAAAAAAAAAAEAIAAAAAgBAABkcnMvc2hhcGV4bWwueG1sUEsFBgAAAAAGAAYAWwEAALID&#10;AAAAAA==&#10;">
                  <v:fill on="t" focussize="0,0"/>
                  <v:stroke on="f"/>
                  <v:imagedata o:title=""/>
                  <o:lock v:ext="edit" aspectratio="f"/>
                </v:rect>
                <v:rect id="矩形 1719" o:spid="_x0000_s1026" o:spt="1" style="position:absolute;left:2512;top:30;height:307;width:44;" fillcolor="#F29974" filled="t" stroked="f" coordsize="21600,21600" o:gfxdata="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28tbsAAADd&#10;AAAADwAAAAAAAAABACAAAAAiAAAAZHJzL2Rvd25yZXYueG1sUEsBAhQAFAAAAAgAh07iQDMvBZ47&#10;AAAAOQAAABAAAAAAAAAAAQAgAAAACgEAAGRycy9zaGFwZXhtbC54bWxQSwUGAAAAAAYABgBbAQAA&#10;tAMAAAAA&#10;">
                  <v:fill on="t" focussize="0,0"/>
                  <v:stroke on="f"/>
                  <v:imagedata o:title=""/>
                  <o:lock v:ext="edit" aspectratio="f"/>
                </v:rect>
                <v:rect id="矩形 1720" o:spid="_x0000_s1026" o:spt="1" style="position:absolute;left:2520;top:30;height:307;width:44;" fillcolor="#F29A75" filled="t" stroked="f" coordsize="21600,21600" o:gfxdata="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4te/&#10;AAAA3QAAAA8AAAAAAAAAAQAgAAAAIgAAAGRycy9kb3ducmV2LnhtbFBLAQIUABQAAAAIAIdO4kAz&#10;LwWeOwAAADkAAAAQAAAAAAAAAAEAIAAAAA4BAABkcnMvc2hhcGV4bWwueG1sUEsFBgAAAAAGAAYA&#10;WwEAALgDAAAAAA==&#10;">
                  <v:fill on="t" focussize="0,0"/>
                  <v:stroke on="f"/>
                  <v:imagedata o:title=""/>
                  <o:lock v:ext="edit" aspectratio="f"/>
                </v:rect>
                <v:rect id="矩形 1721" o:spid="_x0000_s1026" o:spt="1" style="position:absolute;left:2529;top:30;height:307;width:44;" fillcolor="#F29A75" filled="t" stroked="f" coordsize="21600,21600" o:gfxdata="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h3ygvQAA&#10;AN0AAAAPAAAAAAAAAAEAIAAAACIAAABkcnMvZG93bnJldi54bWxQSwECFAAUAAAACACHTuJAMy8F&#10;njsAAAA5AAAAEAAAAAAAAAABACAAAAAMAQAAZHJzL3NoYXBleG1sLnhtbFBLBQYAAAAABgAGAFsB&#10;AAC2AwAAAAA=&#10;">
                  <v:fill on="t" focussize="0,0"/>
                  <v:stroke on="f"/>
                  <v:imagedata o:title=""/>
                  <o:lock v:ext="edit" aspectratio="f"/>
                </v:rect>
                <v:rect id="矩形 1722" o:spid="_x0000_s1026" o:spt="1" style="position:absolute;left:2537;top:30;height:307;width:44;" fillcolor="#F29C77" filled="t" stroked="f" coordsize="21600,21600" o:gfxdata="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6+t74A&#10;AADdAAAADwAAAAAAAAABACAAAAAiAAAAZHJzL2Rvd25yZXYueG1sUEsBAhQAFAAAAAgAh07iQDMv&#10;BZ47AAAAOQAAABAAAAAAAAAAAQAgAAAADQEAAGRycy9zaGFwZXhtbC54bWxQSwUGAAAAAAYABgBb&#10;AQAAtwMAAAAA&#10;">
                  <v:fill on="t" focussize="0,0"/>
                  <v:stroke on="f"/>
                  <v:imagedata o:title=""/>
                  <o:lock v:ext="edit" aspectratio="f"/>
                </v:rect>
                <v:rect id="矩形 1723" o:spid="_x0000_s1026" o:spt="1" style="position:absolute;left:2545;top:30;height:307;width:44;" fillcolor="#F39E79" filled="t" stroked="f" coordsize="21600,21600" o:gfxdata="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mP4u/&#10;AAAA3QAAAA8AAAAAAAAAAQAgAAAAIgAAAGRycy9kb3ducmV2LnhtbFBLAQIUABQAAAAIAIdO4kAz&#10;LwWeOwAAADkAAAAQAAAAAAAAAAEAIAAAAA4BAABkcnMvc2hhcGV4bWwueG1sUEsFBgAAAAAGAAYA&#10;WwEAALgDAAAAAA==&#10;">
                  <v:fill on="t" focussize="0,0"/>
                  <v:stroke on="f"/>
                  <v:imagedata o:title=""/>
                  <o:lock v:ext="edit" aspectratio="f"/>
                </v:rect>
                <v:rect id="矩形 1724" o:spid="_x0000_s1026" o:spt="1" style="position:absolute;left:2554;top:30;height:307;width:44;" fillcolor="#F3A07C" filled="t" stroked="f" coordsize="21600,21600" o:gfxdata="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p6bsAAADd&#10;AAAADwAAAAAAAAABACAAAAAiAAAAZHJzL2Rvd25yZXYueG1sUEsBAhQAFAAAAAgAh07iQDMvBZ47&#10;AAAAOQAAABAAAAAAAAAAAQAgAAAACgEAAGRycy9zaGFwZXhtbC54bWxQSwUGAAAAAAYABgBbAQAA&#10;tAMAAAAA&#10;">
                  <v:fill on="t" focussize="0,0"/>
                  <v:stroke on="f"/>
                  <v:imagedata o:title=""/>
                  <o:lock v:ext="edit" aspectratio="f"/>
                </v:rect>
                <v:rect id="矩形 1725" o:spid="_x0000_s1026" o:spt="1" style="position:absolute;left:2562;top:30;height:307;width:44;" fillcolor="#F3A27E" filled="t" stroked="f" coordsize="21600,21600" o:gfxdata="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TeyK/&#10;AAAA3QAAAA8AAAAAAAAAAQAgAAAAIgAAAGRycy9kb3ducmV2LnhtbFBLAQIUABQAAAAIAIdO4kAz&#10;LwWeOwAAADkAAAAQAAAAAAAAAAEAIAAAAA4BAABkcnMvc2hhcGV4bWwueG1sUEsFBgAAAAAGAAYA&#10;WwEAALgDAAAAAA==&#10;">
                  <v:fill on="t" focussize="0,0"/>
                  <v:stroke on="f"/>
                  <v:imagedata o:title=""/>
                  <o:lock v:ext="edit" aspectratio="f"/>
                </v:rect>
                <v:rect id="矩形 1726" o:spid="_x0000_s1026" o:spt="1" style="position:absolute;left:2570;top:30;height:307;width:44;" fillcolor="#F3A480" filled="t" stroked="f" coordsize="21600,21600" o:gfxdata="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8EgR&#10;wAAAAN0AAAAPAAAAAAAAAAEAIAAAACIAAABkcnMvZG93bnJldi54bWxQSwECFAAUAAAACACHTuJA&#10;My8FnjsAAAA5AAAAEAAAAAAAAAABACAAAAAPAQAAZHJzL3NoYXBleG1sLnhtbFBLBQYAAAAABgAG&#10;AFsBAAC5AwAAAAA=&#10;">
                  <v:fill on="t" focussize="0,0"/>
                  <v:stroke on="f"/>
                  <v:imagedata o:title=""/>
                  <o:lock v:ext="edit" aspectratio="f"/>
                </v:rect>
                <v:rect id="矩形 1727" o:spid="_x0000_s1026" o:spt="1" style="position:absolute;left:2578;top:30;height:307;width:44;" fillcolor="#F4A684" filled="t" stroked="f" coordsize="21600,21600" o:gfxdata="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Pat2ugAAAN0A&#10;AAAPAAAAAAAAAAEAIAAAACIAAABkcnMvZG93bnJldi54bWxQSwECFAAUAAAACACHTuJAMy8FnjsA&#10;AAA5AAAAEAAAAAAAAAABACAAAAAJAQAAZHJzL3NoYXBleG1sLnhtbFBLBQYAAAAABgAGAFsBAACz&#10;AwAAAAA=&#10;">
                  <v:fill on="t" focussize="0,0"/>
                  <v:stroke on="f"/>
                  <v:imagedata o:title=""/>
                  <o:lock v:ext="edit" aspectratio="f"/>
                </v:rect>
                <v:rect id="矩形 1728" o:spid="_x0000_s1026" o:spt="1" style="position:absolute;left:2587;top:30;height:307;width:44;" fillcolor="#F4A886" filled="t" stroked="f" coordsize="21600,21600" o:gfxdata="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b/Wr4A&#10;AADdAAAADwAAAAAAAAABACAAAAAiAAAAZHJzL2Rvd25yZXYueG1sUEsBAhQAFAAAAAgAh07iQDMv&#10;BZ47AAAAOQAAABAAAAAAAAAAAQAgAAAADQEAAGRycy9zaGFwZXhtbC54bWxQSwUGAAAAAAYABgBb&#10;AQAAtwMAAAAA&#10;">
                  <v:fill on="t" focussize="0,0"/>
                  <v:stroke on="f"/>
                  <v:imagedata o:title=""/>
                  <o:lock v:ext="edit" aspectratio="f"/>
                </v:rect>
                <v:rect id="矩形 1729" o:spid="_x0000_s1026" o:spt="1" style="position:absolute;left:2595;top:30;height:307;width:44;" fillcolor="#F4A988" filled="t" stroked="f" coordsize="21600,21600" o:gfxdata="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sn+L4A&#10;AADdAAAADwAAAAAAAAABACAAAAAiAAAAZHJzL2Rvd25yZXYueG1sUEsBAhQAFAAAAAgAh07iQDMv&#10;BZ47AAAAOQAAABAAAAAAAAAAAQAgAAAADQEAAGRycy9zaGFwZXhtbC54bWxQSwUGAAAAAAYABgBb&#10;AQAAtwMAAAAA&#10;">
                  <v:fill on="t" focussize="0,0"/>
                  <v:stroke on="f"/>
                  <v:imagedata o:title=""/>
                  <o:lock v:ext="edit" aspectratio="f"/>
                </v:rect>
                <v:rect id="矩形 1730" o:spid="_x0000_s1026" o:spt="1" style="position:absolute;left:2603;top:30;height:307;width:44;" fillcolor="#F4AC8B" filled="t" stroked="f" coordsize="21600,21600" o:gfxdata="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Tfnr4A&#10;AADdAAAADwAAAAAAAAABACAAAAAiAAAAZHJzL2Rvd25yZXYueG1sUEsBAhQAFAAAAAgAh07iQDMv&#10;BZ47AAAAOQAAABAAAAAAAAAAAQAgAAAADQEAAGRycy9zaGFwZXhtbC54bWxQSwUGAAAAAAYABgBb&#10;AQAAtwMAAAAA&#10;">
                  <v:fill on="t" focussize="0,0"/>
                  <v:stroke on="f"/>
                  <v:imagedata o:title=""/>
                  <o:lock v:ext="edit" aspectratio="f"/>
                </v:rect>
                <v:rect id="矩形 1731" o:spid="_x0000_s1026" o:spt="1" style="position:absolute;left:2612;top:30;height:307;width:44;" fillcolor="#F5AE8D" filled="t" stroked="f" coordsize="21600,21600" o:gfxdata="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jGFC5AAAA3QAA&#10;AA8AAAAAAAAAAQAgAAAAIgAAAGRycy9kb3ducmV2LnhtbFBLAQIUABQAAAAIAIdO4kAzLwWeOwAA&#10;ADkAAAAQAAAAAAAAAAEAIAAAAAgBAABkcnMvc2hhcGV4bWwueG1sUEsFBgAAAAAGAAYAWwEAALID&#10;AAAAAA==&#10;">
                  <v:fill on="t" focussize="0,0"/>
                  <v:stroke on="f"/>
                  <v:imagedata o:title=""/>
                  <o:lock v:ext="edit" aspectratio="f"/>
                </v:rect>
                <v:rect id="矩形 1732" o:spid="_x0000_s1026" o:spt="1" style="position:absolute;left:2620;top:30;height:307;width:44;" fillcolor="#F5B090" filled="t" stroked="f" coordsize="21600,21600" o:gfxdata="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BmILsAAADd&#10;AAAADwAAAAAAAAABACAAAAAiAAAAZHJzL2Rvd25yZXYueG1sUEsBAhQAFAAAAAgAh07iQDMvBZ47&#10;AAAAOQAAABAAAAAAAAAAAQAgAAAACgEAAGRycy9zaGFwZXhtbC54bWxQSwUGAAAAAAYABgBbAQAA&#10;tAMAAAAA&#10;">
                  <v:fill on="t" focussize="0,0"/>
                  <v:stroke on="f"/>
                  <v:imagedata o:title=""/>
                  <o:lock v:ext="edit" aspectratio="f"/>
                </v:rect>
                <v:rect id="矩形 1733" o:spid="_x0000_s1026" o:spt="1" style="position:absolute;left:2628;top:30;height:307;width:44;" fillcolor="#F5B292" filled="t" stroked="f" coordsize="21600,21600" o:gfxdata="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jZS74A&#10;AADdAAAADwAAAAAAAAABACAAAAAiAAAAZHJzL2Rvd25yZXYueG1sUEsBAhQAFAAAAAgAh07iQDMv&#10;BZ47AAAAOQAAABAAAAAAAAAAAQAgAAAADQEAAGRycy9zaGFwZXhtbC54bWxQSwUGAAAAAAYABgBb&#10;AQAAtwMAAAAA&#10;">
                  <v:fill on="t" focussize="0,0"/>
                  <v:stroke on="f"/>
                  <v:imagedata o:title=""/>
                  <o:lock v:ext="edit" aspectratio="f"/>
                </v:rect>
                <v:rect id="矩形 1734" o:spid="_x0000_s1026" o:spt="1" style="position:absolute;left:2636;top:30;height:307;width:44;" fillcolor="#F6B495" filled="t" stroked="f" coordsize="21600,21600" o:gfxdata="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cawS5AAAA3QAA&#10;AA8AAAAAAAAAAQAgAAAAIgAAAGRycy9kb3ducmV2LnhtbFBLAQIUABQAAAAIAIdO4kAzLwWeOwAA&#10;ADkAAAAQAAAAAAAAAAEAIAAAAAgBAABkcnMvc2hhcGV4bWwueG1sUEsFBgAAAAAGAAYAWwEAALID&#10;AAAAAA==&#10;">
                  <v:fill on="t" focussize="0,0"/>
                  <v:stroke on="f"/>
                  <v:imagedata o:title=""/>
                  <o:lock v:ext="edit" aspectratio="f"/>
                </v:rect>
                <v:rect id="矩形 1735" o:spid="_x0000_s1026" o:spt="1" style="position:absolute;left:2645;top:30;height:307;width:44;" fillcolor="#F6B698" filled="t" stroked="f" coordsize="21600,21600" o:gfxdata="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Ab/rsAAADd&#10;AAAADwAAAAAAAAABACAAAAAiAAAAZHJzL2Rvd25yZXYueG1sUEsBAhQAFAAAAAgAh07iQDMvBZ47&#10;AAAAOQAAABAAAAAAAAAAAQAgAAAACgEAAGRycy9zaGFwZXhtbC54bWxQSwUGAAAAAAYABgBbAQAA&#10;tAMAAAAA&#10;">
                  <v:fill on="t" focussize="0,0"/>
                  <v:stroke on="f"/>
                  <v:imagedata o:title=""/>
                  <o:lock v:ext="edit" aspectratio="f"/>
                </v:rect>
                <v:rect id="矩形 1736" o:spid="_x0000_s1026" o:spt="1" style="position:absolute;left:2653;top:30;height:307;width:44;" fillcolor="#F6B89A" filled="t" stroked="f" coordsize="21600,21600" o:gfxdata="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Lccy/&#10;AAAA3QAAAA8AAAAAAAAAAQAgAAAAIgAAAGRycy9kb3ducmV2LnhtbFBLAQIUABQAAAAIAIdO4kAz&#10;LwWeOwAAADkAAAAQAAAAAAAAAAEAIAAAAA4BAABkcnMvc2hhcGV4bWwueG1sUEsFBgAAAAAGAAYA&#10;WwEAALgDAAAAAA==&#10;">
                  <v:fill on="t" focussize="0,0"/>
                  <v:stroke on="f"/>
                  <v:imagedata o:title=""/>
                  <o:lock v:ext="edit" aspectratio="f"/>
                </v:rect>
                <v:rect id="矩形 1737" o:spid="_x0000_s1026" o:spt="1" style="position:absolute;left:2661;top:30;height:307;width:44;" fillcolor="#F7BA9D" filled="t" stroked="f" coordsize="21600,21600" o:gfxdata="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pWJ2/&#10;AAAA3QAAAA8AAAAAAAAAAQAgAAAAIgAAAGRycy9kb3ducmV2LnhtbFBLAQIUABQAAAAIAIdO4kAz&#10;LwWeOwAAADkAAAAQAAAAAAAAAAEAIAAAAA4BAABkcnMvc2hhcGV4bWwueG1sUEsFBgAAAAAGAAYA&#10;WwEAALgDAAAAAA==&#10;">
                  <v:fill on="t" focussize="0,0"/>
                  <v:stroke on="f"/>
                  <v:imagedata o:title=""/>
                  <o:lock v:ext="edit" aspectratio="f"/>
                </v:rect>
                <v:rect id="矩形 1738" o:spid="_x0000_s1026" o:spt="1" style="position:absolute;left:2669;top:30;height:307;width:44;" fillcolor="#F7BC9F" filled="t" stroked="f" coordsize="21600,21600" o:gfxdata="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lpf74A&#10;AADdAAAADwAAAAAAAAABACAAAAAiAAAAZHJzL2Rvd25yZXYueG1sUEsBAhQAFAAAAAgAh07iQDMv&#10;BZ47AAAAOQAAABAAAAAAAAAAAQAgAAAADQEAAGRycy9zaGFwZXhtbC54bWxQSwUGAAAAAAYABgBb&#10;AQAAtwMAAAAA&#10;">
                  <v:fill on="t" focussize="0,0"/>
                  <v:stroke on="f"/>
                  <v:imagedata o:title=""/>
                  <o:lock v:ext="edit" aspectratio="f"/>
                </v:rect>
                <v:rect id="矩形 1739" o:spid="_x0000_s1026" o:spt="1" style="position:absolute;left:2678;top:30;height:307;width:44;" fillcolor="#F7BEA2" filled="t" stroked="f" coordsize="21600,21600" o:gfxdata="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Mrqy/&#10;AAAA3QAAAA8AAAAAAAAAAQAgAAAAIgAAAGRycy9kb3ducmV2LnhtbFBLAQIUABQAAAAIAIdO4kAz&#10;LwWeOwAAADkAAAAQAAAAAAAAAAEAIAAAAA4BAABkcnMvc2hhcGV4bWwueG1sUEsFBgAAAAAGAAYA&#10;WwEAALgDAAAAAA==&#10;">
                  <v:fill on="t" focussize="0,0"/>
                  <v:stroke on="f"/>
                  <v:imagedata o:title=""/>
                  <o:lock v:ext="edit" aspectratio="f"/>
                </v:rect>
                <v:rect id="矩形 1740" o:spid="_x0000_s1026" o:spt="1" style="position:absolute;left:2686;top:30;height:307;width:44;" fillcolor="#F7C0A5" filled="t" stroked="f" coordsize="21600,21600" o:gfxdata="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4rWu8AAAA&#10;3QAAAA8AAAAAAAAAAQAgAAAAIgAAAGRycy9kb3ducmV2LnhtbFBLAQIUABQAAAAIAIdO4kAzLwWe&#10;OwAAADkAAAAQAAAAAAAAAAEAIAAAAAsBAABkcnMvc2hhcGV4bWwueG1sUEsFBgAAAAAGAAYAWwEA&#10;ALUDAAAAAA==&#10;">
                  <v:fill on="t" focussize="0,0"/>
                  <v:stroke on="f"/>
                  <v:imagedata o:title=""/>
                  <o:lock v:ext="edit" aspectratio="f"/>
                </v:rect>
                <v:rect id="矩形 1741" o:spid="_x0000_s1026" o:spt="1" style="position:absolute;left:2694;top:30;height:307;width:44;" fillcolor="#F7C2A7" filled="t" stroked="f" coordsize="21600,21600" o:gfxdata="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3rOS/&#10;AAAA3QAAAA8AAAAAAAAAAQAgAAAAIgAAAGRycy9kb3ducmV2LnhtbFBLAQIUABQAAAAIAIdO4kAz&#10;LwWeOwAAADkAAAAQAAAAAAAAAAEAIAAAAA4BAABkcnMvc2hhcGV4bWwueG1sUEsFBgAAAAAGAAYA&#10;WwEAALgDAAAAAA==&#10;">
                  <v:fill on="t" focussize="0,0"/>
                  <v:stroke on="f"/>
                  <v:imagedata o:title=""/>
                  <o:lock v:ext="edit" aspectratio="f"/>
                </v:rect>
                <v:rect id="矩形 1742" o:spid="_x0000_s1026" o:spt="1" style="position:absolute;left:2703;top:30;height:307;width:44;" fillcolor="#F8C3A9" filled="t" stroked="f" coordsize="21600,21600" o:gfxdata="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Zf774A&#10;AADdAAAADwAAAAAAAAABACAAAAAiAAAAZHJzL2Rvd25yZXYueG1sUEsBAhQAFAAAAAgAh07iQDMv&#10;BZ47AAAAOQAAABAAAAAAAAAAAQAgAAAADQEAAGRycy9zaGFwZXhtbC54bWxQSwUGAAAAAAYABgBb&#10;AQAAtwMAAAAA&#10;">
                  <v:fill on="t" focussize="0,0"/>
                  <v:stroke on="f"/>
                  <v:imagedata o:title=""/>
                  <o:lock v:ext="edit" aspectratio="f"/>
                </v:rect>
                <v:rect id="矩形 1743" o:spid="_x0000_s1026" o:spt="1" style="position:absolute;left:2711;top:30;height:307;width:44;" fillcolor="#F8C6AC" filled="t" stroked="f" coordsize="21600,21600" o:gfxdata="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NCdm5AAAA3QAA&#10;AA8AAAAAAAAAAQAgAAAAIgAAAGRycy9kb3ducmV2LnhtbFBLAQIUABQAAAAIAIdO4kAzLwWeOwAA&#10;ADkAAAAQAAAAAAAAAAEAIAAAAAgBAABkcnMvc2hhcGV4bWwueG1sUEsFBgAAAAAGAAYAWwEAALID&#10;AAAAAA==&#10;">
                  <v:fill on="t" focussize="0,0"/>
                  <v:stroke on="f"/>
                  <v:imagedata o:title=""/>
                  <o:lock v:ext="edit" aspectratio="f"/>
                </v:rect>
                <v:rect id="矩形 1744" o:spid="_x0000_s1026" o:spt="1" style="position:absolute;left:2719;top:30;height:307;width:44;" fillcolor="#F8C7AF" filled="t" stroked="f" coordsize="21600,21600" o:gfxdata="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M1&#10;/8EAAADdAAAADwAAAAAAAAABACAAAAAiAAAAZHJzL2Rvd25yZXYueG1sUEsBAhQAFAAAAAgAh07i&#10;QDMvBZ47AAAAOQAAABAAAAAAAAAAAQAgAAAAEAEAAGRycy9zaGFwZXhtbC54bWxQSwUGAAAAAAYA&#10;BgBbAQAAugMAAAAA&#10;">
                  <v:fill on="t" focussize="0,0"/>
                  <v:stroke on="f"/>
                  <v:imagedata o:title=""/>
                  <o:lock v:ext="edit" aspectratio="f"/>
                </v:rect>
                <v:rect id="矩形 1745" o:spid="_x0000_s1026" o:spt="1" style="position:absolute;left:2727;top:30;height:307;width:44;" fillcolor="#F8CAB2" filled="t" stroked="f" coordsize="21600,21600" o:gfxdata="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fLY6bsAAADd&#10;AAAADwAAAAAAAAABACAAAAAiAAAAZHJzL2Rvd25yZXYueG1sUEsBAhQAFAAAAAgAh07iQDMvBZ47&#10;AAAAOQAAABAAAAAAAAAAAQAgAAAACgEAAGRycy9zaGFwZXhtbC54bWxQSwUGAAAAAAYABgBbAQAA&#10;tAMAAAAA&#10;">
                  <v:fill on="t" focussize="0,0"/>
                  <v:stroke on="f"/>
                  <v:imagedata o:title=""/>
                  <o:lock v:ext="edit" aspectratio="f"/>
                </v:rect>
                <v:rect id="矩形 1746" o:spid="_x0000_s1026" o:spt="1" style="position:absolute;left:2736;top:30;height:307;width:44;" fillcolor="#F9CBB4" filled="t" stroked="f" coordsize="21600,21600" o:gfxdata="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q7iivQAA&#10;AN0AAAAPAAAAAAAAAAEAIAAAACIAAABkcnMvZG93bnJldi54bWxQSwECFAAUAAAACACHTuJAMy8F&#10;njsAAAA5AAAAEAAAAAAAAAABACAAAAAMAQAAZHJzL3NoYXBleG1sLnhtbFBLBQYAAAAABgAGAFsB&#10;AAC2AwAAAAA=&#10;">
                  <v:fill on="t" focussize="0,0"/>
                  <v:stroke on="f"/>
                  <v:imagedata o:title=""/>
                  <o:lock v:ext="edit" aspectratio="f"/>
                </v:rect>
                <v:rect id="矩形 1747" o:spid="_x0000_s1026" o:spt="1" style="position:absolute;left:2744;top:30;height:307;width:44;" fillcolor="#F9CDB6" filled="t" stroked="f" coordsize="21600,21600" o:gfxdata="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YUybgAAADdAAAA&#10;DwAAAAAAAAABACAAAAAiAAAAZHJzL2Rvd25yZXYueG1sUEsBAhQAFAAAAAgAh07iQDMvBZ47AAAA&#10;OQAAABAAAAAAAAAAAQAgAAAABwEAAGRycy9zaGFwZXhtbC54bWxQSwUGAAAAAAYABgBbAQAAsQMA&#10;AAAA&#10;">
                  <v:fill on="t" focussize="0,0"/>
                  <v:stroke on="f"/>
                  <v:imagedata o:title=""/>
                  <o:lock v:ext="edit" aspectratio="f"/>
                </v:rect>
                <v:rect id="矩形 1748" o:spid="_x0000_s1026" o:spt="1" style="position:absolute;left:2752;top:30;height:307;width:44;" fillcolor="#F9CFBA" filled="t" stroked="f" coordsize="21600,21600" o:gfxdata="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tcTO/&#10;AAAA3QAAAA8AAAAAAAAAAQAgAAAAIgAAAGRycy9kb3ducmV2LnhtbFBLAQIUABQAAAAIAIdO4kAz&#10;LwWeOwAAADkAAAAQAAAAAAAAAAEAIAAAAA4BAABkcnMvc2hhcGV4bWwueG1sUEsFBgAAAAAGAAYA&#10;WwEAALgDAAAAAA==&#10;">
                  <v:fill on="t" focussize="0,0"/>
                  <v:stroke on="f"/>
                  <v:imagedata o:title=""/>
                  <o:lock v:ext="edit" aspectratio="f"/>
                </v:rect>
                <v:rect id="矩形 1749" o:spid="_x0000_s1026" o:spt="1" style="position:absolute;left:2760;top:30;height:307;width:44;" fillcolor="#FAD1BC" filled="t" stroked="f" coordsize="21600,21600" o:gfxdata="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nSX&#10;wAAAAN0AAAAPAAAAAAAAAAEAIAAAACIAAABkcnMvZG93bnJldi54bWxQSwECFAAUAAAACACHTuJA&#10;My8FnjsAAAA5AAAAEAAAAAAAAAABACAAAAAPAQAAZHJzL3NoYXBleG1sLnhtbFBLBQYAAAAABgAG&#10;AFsBAAC5AwAAAAA=&#10;">
                  <v:fill on="t" focussize="0,0"/>
                  <v:stroke on="f"/>
                  <v:imagedata o:title=""/>
                  <o:lock v:ext="edit" aspectratio="f"/>
                </v:rect>
                <v:rect id="矩形 1750" o:spid="_x0000_s1026" o:spt="1" style="position:absolute;left:2769;top:30;height:307;width:44;" fillcolor="#FAD3BE" filled="t" stroked="f" coordsize="21600,21600" o:gfxdata="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dlCO/&#10;AAAA3QAAAA8AAAAAAAAAAQAgAAAAIgAAAGRycy9kb3ducmV2LnhtbFBLAQIUABQAAAAIAIdO4kAz&#10;LwWeOwAAADkAAAAQAAAAAAAAAAEAIAAAAA4BAABkcnMvc2hhcGV4bWwueG1sUEsFBgAAAAAGAAYA&#10;WwEAALgDAAAAAA==&#10;">
                  <v:fill on="t" focussize="0,0"/>
                  <v:stroke on="f"/>
                  <v:imagedata o:title=""/>
                  <o:lock v:ext="edit" aspectratio="f"/>
                </v:rect>
                <v:rect id="矩形 1751" o:spid="_x0000_s1026" o:spt="1" style="position:absolute;left:2777;top:30;height:307;width:44;" fillcolor="#FAD5C1" filled="t" stroked="f" coordsize="21600,21600" o:gfxdata="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DAD74A&#10;AADdAAAADwAAAAAAAAABACAAAAAiAAAAZHJzL2Rvd25yZXYueG1sUEsBAhQAFAAAAAgAh07iQDMv&#10;BZ47AAAAOQAAABAAAAAAAAAAAQAgAAAADQEAAGRycy9zaGFwZXhtbC54bWxQSwUGAAAAAAYABgBb&#10;AQAAtwMAAAAA&#10;">
                  <v:fill on="t" focussize="0,0"/>
                  <v:stroke on="f"/>
                  <v:imagedata o:title=""/>
                  <o:lock v:ext="edit" aspectratio="f"/>
                </v:rect>
                <v:rect id="矩形 1752" o:spid="_x0000_s1026" o:spt="1" style="position:absolute;left:2785;top:30;height:307;width:44;" fillcolor="#FAD7C4" filled="t" stroked="f" coordsize="21600,21600" o:gfxdata="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axq74A&#10;AADdAAAADwAAAAAAAAABACAAAAAiAAAAZHJzL2Rvd25yZXYueG1sUEsBAhQAFAAAAAgAh07iQDMv&#10;BZ47AAAAOQAAABAAAAAAAAAAAQAgAAAADQEAAGRycy9zaGFwZXhtbC54bWxQSwUGAAAAAAYABgBb&#10;AQAAtwMAAAAA&#10;">
                  <v:fill on="t" focussize="0,0"/>
                  <v:stroke on="f"/>
                  <v:imagedata o:title=""/>
                  <o:lock v:ext="edit" aspectratio="f"/>
                </v:rect>
                <v:rect id="矩形 1753" o:spid="_x0000_s1026" o:spt="1" style="position:absolute;left:2794;top:30;height:307;width:44;" fillcolor="#FBD9C7" filled="t" stroked="f" coordsize="21600,21600" o:gfxdata="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ewD+/&#10;AAAA3QAAAA8AAAAAAAAAAQAgAAAAIgAAAGRycy9kb3ducmV2LnhtbFBLAQIUABQAAAAIAIdO4kAz&#10;LwWeOwAAADkAAAAQAAAAAAAAAAEAIAAAAA4BAABkcnMvc2hhcGV4bWwueG1sUEsFBgAAAAAGAAYA&#10;WwEAALgDAAAAAA==&#10;">
                  <v:fill on="t" focussize="0,0"/>
                  <v:stroke on="f"/>
                  <v:imagedata o:title=""/>
                  <o:lock v:ext="edit" aspectratio="f"/>
                </v:rect>
                <v:rect id="矩形 1754" o:spid="_x0000_s1026" o:spt="1" style="position:absolute;left:2802;top:30;height:307;width:44;" fillcolor="#FBDAC9" filled="t" stroked="f" coordsize="21600,21600" o:gfxdata="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d8/74A&#10;AADdAAAADwAAAAAAAAABACAAAAAiAAAAZHJzL2Rvd25yZXYueG1sUEsBAhQAFAAAAAgAh07iQDMv&#10;BZ47AAAAOQAAABAAAAAAAAAAAQAgAAAADQEAAGRycy9zaGFwZXhtbC54bWxQSwUGAAAAAAYABgBb&#10;AQAAtwMAAAAA&#10;">
                  <v:fill on="t" focussize="0,0"/>
                  <v:stroke on="f"/>
                  <v:imagedata o:title=""/>
                  <o:lock v:ext="edit" aspectratio="f"/>
                </v:rect>
                <v:rect id="矩形 1755" o:spid="_x0000_s1026" o:spt="1" style="position:absolute;left:2810;top:30;height:307;width:44;" fillcolor="#FBDCCB" filled="t" stroked="f" coordsize="21600,21600" o:gfxdata="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FyivQAA&#10;AN0AAAAPAAAAAAAAAAEAIAAAACIAAABkcnMvZG93bnJldi54bWxQSwECFAAUAAAACACHTuJAMy8F&#10;njsAAAA5AAAAEAAAAAAAAAABACAAAAAMAQAAZHJzL3NoYXBleG1sLnhtbFBLBQYAAAAABgAGAFsB&#10;AAC2AwAAAAA=&#10;">
                  <v:fill on="t" focussize="0,0"/>
                  <v:stroke on="f"/>
                  <v:imagedata o:title=""/>
                  <o:lock v:ext="edit" aspectratio="f"/>
                </v:rect>
                <v:rect id="矩形 1756" o:spid="_x0000_s1026" o:spt="1" style="position:absolute;left:2818;top:30;height:307;width:44;" fillcolor="#FBDECF" filled="t" stroked="f" coordsize="21600,21600" o:gfxdata="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Lty2/&#10;AAAA3QAAAA8AAAAAAAAAAQAgAAAAIgAAAGRycy9kb3ducmV2LnhtbFBLAQIUABQAAAAIAIdO4kAz&#10;LwWeOwAAADkAAAAQAAAAAAAAAAEAIAAAAA4BAABkcnMvc2hhcGV4bWwueG1sUEsFBgAAAAAGAAYA&#10;WwEAALgDAAAAAA==&#10;">
                  <v:fill on="t" focussize="0,0"/>
                  <v:stroke on="f"/>
                  <v:imagedata o:title=""/>
                  <o:lock v:ext="edit" aspectratio="f"/>
                </v:rect>
                <v:rect id="矩形 1757" o:spid="_x0000_s1026" o:spt="1" style="position:absolute;left:2827;top:30;height:307;width:44;" fillcolor="#FBE0D1" filled="t" stroked="f" coordsize="21600,21600" o:gfxdata="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eOM+/&#10;AAAA3QAAAA8AAAAAAAAAAQAgAAAAIgAAAGRycy9kb3ducmV2LnhtbFBLAQIUABQAAAAIAIdO4kAz&#10;LwWeOwAAADkAAAAQAAAAAAAAAAEAIAAAAA4BAABkcnMvc2hhcGV4bWwueG1sUEsFBgAAAAAGAAYA&#10;WwEAALgDAAAAAA==&#10;">
                  <v:fill on="t" focussize="0,0"/>
                  <v:stroke on="f"/>
                  <v:imagedata o:title=""/>
                  <o:lock v:ext="edit" aspectratio="f"/>
                </v:rect>
                <v:rect id="矩形 1758" o:spid="_x0000_s1026" o:spt="1" style="position:absolute;left:2835;top:30;height:307;width:44;" fillcolor="#FCE2D4" filled="t" stroked="f" coordsize="21600,21600" o:gfxdata="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pRQb4A&#10;AADdAAAADwAAAAAAAAABACAAAAAiAAAAZHJzL2Rvd25yZXYueG1sUEsBAhQAFAAAAAgAh07iQDMv&#10;BZ47AAAAOQAAABAAAAAAAAAAAQAgAAAADQEAAGRycy9zaGFwZXhtbC54bWxQSwUGAAAAAAYABgBb&#10;AQAAtwMAAAAA&#10;">
                  <v:fill on="t" focussize="0,0"/>
                  <v:stroke on="f"/>
                  <v:imagedata o:title=""/>
                  <o:lock v:ext="edit" aspectratio="f"/>
                </v:rect>
                <v:rect id="矩形 1759" o:spid="_x0000_s1026" o:spt="1" style="position:absolute;left:2843;top:30;height:307;width:44;" fillcolor="#FCE4D6" filled="t" stroked="f" coordsize="21600,21600" o:gfxdata="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RmRvQAA&#10;AN0AAAAPAAAAAAAAAAEAIAAAACIAAABkcnMvZG93bnJldi54bWxQSwECFAAUAAAACACHTuJAMy8F&#10;njsAAAA5AAAAEAAAAAAAAAABACAAAAAMAQAAZHJzL3NoYXBleG1sLnhtbFBLBQYAAAAABgAGAFsB&#10;AAC2AwAAAAA=&#10;">
                  <v:fill on="t" focussize="0,0"/>
                  <v:stroke on="f"/>
                  <v:imagedata o:title=""/>
                  <o:lock v:ext="edit" aspectratio="f"/>
                </v:rect>
                <v:rect id="矩形 1760" o:spid="_x0000_s1026" o:spt="1" style="position:absolute;left:2852;top:30;height:307;width:44;" fillcolor="#FCE5D9" filled="t" stroked="f" coordsize="21600,21600" o:gfxdata="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EIdL4A&#10;AADdAAAADwAAAAAAAAABACAAAAAiAAAAZHJzL2Rvd25yZXYueG1sUEsBAhQAFAAAAAgAh07iQDMv&#10;BZ47AAAAOQAAABAAAAAAAAAAAQAgAAAADQEAAGRycy9zaGFwZXhtbC54bWxQSwUGAAAAAAYABgBb&#10;AQAAtwMAAAAA&#10;">
                  <v:fill on="t" focussize="0,0"/>
                  <v:stroke on="f"/>
                  <v:imagedata o:title=""/>
                  <o:lock v:ext="edit" aspectratio="f"/>
                </v:rect>
                <v:rect id="矩形 1761" o:spid="_x0000_s1026" o:spt="1" style="position:absolute;left:2860;top:30;height:307;width:44;" fillcolor="#FCE8DC" filled="t" stroked="f" coordsize="21600,21600" o:gfxdata="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ZFnr4A&#10;AADdAAAADwAAAAAAAAABACAAAAAiAAAAZHJzL2Rvd25yZXYueG1sUEsBAhQAFAAAAAgAh07iQDMv&#10;BZ47AAAAOQAAABAAAAAAAAAAAQAgAAAADQEAAGRycy9zaGFwZXhtbC54bWxQSwUGAAAAAAYABgBb&#10;AQAAtwMAAAAA&#10;">
                  <v:fill on="t" focussize="0,0"/>
                  <v:stroke on="f"/>
                  <v:imagedata o:title=""/>
                  <o:lock v:ext="edit" aspectratio="f"/>
                </v:rect>
                <v:rect id="矩形 1762" o:spid="_x0000_s1026" o:spt="1" style="position:absolute;left:2868;top:30;height:307;width:44;" fillcolor="#FDE9DE" filled="t" stroked="f" coordsize="21600,21600" o:gfxdata="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JNi+/&#10;AAAA3QAAAA8AAAAAAAAAAQAgAAAAIgAAAGRycy9kb3ducmV2LnhtbFBLAQIUABQAAAAIAIdO4kAz&#10;LwWeOwAAADkAAAAQAAAAAAAAAAEAIAAAAA4BAABkcnMvc2hhcGV4bWwueG1sUEsFBgAAAAAGAAYA&#10;WwEAALgDAAAAAA==&#10;">
                  <v:fill on="t" focussize="0,0"/>
                  <v:stroke on="f"/>
                  <v:imagedata o:title=""/>
                  <o:lock v:ext="edit" aspectratio="f"/>
                </v:rect>
                <v:rect id="矩形 1763" o:spid="_x0000_s1026" o:spt="1" style="position:absolute;left:2876;top:30;height:307;width:44;" fillcolor="#FDEBE0" filled="t" stroked="f" coordsize="21600,21600" o:gfxdata="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IbPS8AAAA&#10;3QAAAA8AAAAAAAAAAQAgAAAAIgAAAGRycy9kb3ducmV2LnhtbFBLAQIUABQAAAAIAIdO4kAzLwWe&#10;OwAAADkAAAAQAAAAAAAAAAEAIAAAAAsBAABkcnMvc2hhcGV4bWwueG1sUEsFBgAAAAAGAAYAWwEA&#10;ALUDAAAAAA==&#10;">
                  <v:fill on="t" focussize="0,0"/>
                  <v:stroke on="f"/>
                  <v:imagedata o:title=""/>
                  <o:lock v:ext="edit" aspectratio="f"/>
                </v:rect>
                <v:rect id="矩形 1764" o:spid="_x0000_s1026" o:spt="1" style="position:absolute;left:2885;top:30;height:307;width:44;" fillcolor="#FDEDE4" filled="t" stroked="f" coordsize="21600,21600" o:gfxdata="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NSTK/&#10;AAAA3QAAAA8AAAAAAAAAAQAgAAAAIgAAAGRycy9kb3ducmV2LnhtbFBLAQIUABQAAAAIAIdO4kAz&#10;LwWeOwAAADkAAAAQAAAAAAAAAAEAIAAAAA4BAABkcnMvc2hhcGV4bWwueG1sUEsFBgAAAAAGAAYA&#10;WwEAALgDAAAAAA==&#10;">
                  <v:fill on="t" focussize="0,0"/>
                  <v:stroke on="f"/>
                  <v:imagedata o:title=""/>
                  <o:lock v:ext="edit" aspectratio="f"/>
                </v:rect>
                <v:rect id="矩形 1765" o:spid="_x0000_s1026" o:spt="1" style="position:absolute;left:2893;top:30;height:307;width:44;" fillcolor="#FDEFE6" filled="t" stroked="f" coordsize="21600,21600" o:gfxdata="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Oij7sAAADd&#10;AAAADwAAAAAAAAABACAAAAAiAAAAZHJzL2Rvd25yZXYueG1sUEsBAhQAFAAAAAgAh07iQDMvBZ47&#10;AAAAOQAAABAAAAAAAAAAAQAgAAAACgEAAGRycy9zaGFwZXhtbC54bWxQSwUGAAAAAAYABgBbAQAA&#10;tAMAAAAA&#10;">
                  <v:fill on="t" focussize="0,0"/>
                  <v:stroke on="f"/>
                  <v:imagedata o:title=""/>
                  <o:lock v:ext="edit" aspectratio="f"/>
                </v:rect>
                <v:rect id="矩形 1766" o:spid="_x0000_s1026" o:spt="1" style="position:absolute;left:2901;top:30;height:307;width:44;" fillcolor="#FEF1E9" filled="t" stroked="f" coordsize="21600,21600" o:gfxdata="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8icr4A&#10;AADdAAAADwAAAAAAAAABACAAAAAiAAAAZHJzL2Rvd25yZXYueG1sUEsBAhQAFAAAAAgAh07iQDMv&#10;BZ47AAAAOQAAABAAAAAAAAAAAQAgAAAADQEAAGRycy9zaGFwZXhtbC54bWxQSwUGAAAAAAYABgBb&#10;AQAAtwMAAAAA&#10;">
                  <v:fill on="t" focussize="0,0"/>
                  <v:stroke on="f"/>
                  <v:imagedata o:title=""/>
                  <o:lock v:ext="edit" aspectratio="f"/>
                </v:rect>
                <v:rect id="矩形 1767" o:spid="_x0000_s1026" o:spt="1" style="position:absolute;left:2909;top:30;height:307;width:44;" fillcolor="#FEF2EB" filled="t" stroked="f" coordsize="21600,21600" o:gfxdata="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a+&#10;MsEAAADdAAAADwAAAAAAAAABACAAAAAiAAAAZHJzL2Rvd25yZXYueG1sUEsBAhQAFAAAAAgAh07i&#10;QDMvBZ47AAAAOQAAABAAAAAAAAAAAQAgAAAAEAEAAGRycy9zaGFwZXhtbC54bWxQSwUGAAAAAAYA&#10;BgBbAQAAugMAAAAA&#10;">
                  <v:fill on="t" focussize="0,0"/>
                  <v:stroke on="f"/>
                  <v:imagedata o:title=""/>
                  <o:lock v:ext="edit" aspectratio="f"/>
                </v:rect>
                <v:rect id="矩形 1768" o:spid="_x0000_s1026" o:spt="1" style="position:absolute;left:2918;top:30;height:307;width:44;" fillcolor="#FEF4EE" filled="t" stroked="f" coordsize="21600,21600" o:gfxdata="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tLDvQAA&#10;AN0AAAAPAAAAAAAAAAEAIAAAACIAAABkcnMvZG93bnJldi54bWxQSwECFAAUAAAACACHTuJAMy8F&#10;njsAAAA5AAAAEAAAAAAAAAABACAAAAAMAQAAZHJzL3NoYXBleG1sLnhtbFBLBQYAAAAABgAGAFsB&#10;AAC2AwAAAAA=&#10;">
                  <v:fill on="t" focussize="0,0"/>
                  <v:stroke on="f"/>
                  <v:imagedata o:title=""/>
                  <o:lock v:ext="edit" aspectratio="f"/>
                </v:rect>
                <v:rect id="矩形 1769" o:spid="_x0000_s1026" o:spt="1" style="position:absolute;left:2926;top:30;height:307;width:44;" fillcolor="#FEF6F1" filled="t" stroked="f" coordsize="21600,21600" o:gfxdata="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lU+r4A&#10;AADdAAAADwAAAAAAAAABACAAAAAiAAAAZHJzL2Rvd25yZXYueG1sUEsBAhQAFAAAAAgAh07iQDMv&#10;BZ47AAAAOQAAABAAAAAAAAAAAQAgAAAADQEAAGRycy9zaGFwZXhtbC54bWxQSwUGAAAAAAYABgBb&#10;AQAAtwMAAAAA&#10;">
                  <v:fill on="t" focussize="0,0"/>
                  <v:stroke on="f"/>
                  <v:imagedata o:title=""/>
                  <o:lock v:ext="edit" aspectratio="f"/>
                </v:rect>
                <v:rect id="矩形 1770" o:spid="_x0000_s1026" o:spt="1" style="position:absolute;left:2934;top:30;height:307;width:44;" fillcolor="#FEF7F3" filled="t" stroked="f" coordsize="21600,21600" o:gfxdata="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bRGK/&#10;AAAA3QAAAA8AAAAAAAAAAQAgAAAAIgAAAGRycy9kb3ducmV2LnhtbFBLAQIUABQAAAAIAIdO4kAz&#10;LwWeOwAAADkAAAAQAAAAAAAAAAEAIAAAAA4BAABkcnMvc2hhcGV4bWwueG1sUEsFBgAAAAAGAAYA&#10;WwEAALgDAAAAAA==&#10;">
                  <v:fill on="t" focussize="0,0"/>
                  <v:stroke on="f"/>
                  <v:imagedata o:title=""/>
                  <o:lock v:ext="edit" aspectratio="f"/>
                </v:rect>
                <v:rect id="矩形 1771" o:spid="_x0000_s1026" o:spt="1" style="position:absolute;left:2943;top:30;height:307;width:44;" fillcolor="#FFF9F5" filled="t" stroked="f" coordsize="21600,21600" o:gfxdata="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0ACr4A&#10;AADdAAAADwAAAAAAAAABACAAAAAiAAAAZHJzL2Rvd25yZXYueG1sUEsBAhQAFAAAAAgAh07iQDMv&#10;BZ47AAAAOQAAABAAAAAAAAAAAQAgAAAADQEAAGRycy9zaGFwZXhtbC54bWxQSwUGAAAAAAYABgBb&#10;AQAAtwMAAAAA&#10;">
                  <v:fill on="t" focussize="0,0"/>
                  <v:stroke on="f"/>
                  <v:imagedata o:title=""/>
                  <o:lock v:ext="edit" aspectratio="f"/>
                </v:rect>
                <v:rect id="矩形 1772" o:spid="_x0000_s1026" o:spt="1" style="position:absolute;left:2951;top:30;height:307;width:44;" fillcolor="#FFFBF9" filled="t" stroked="f" coordsize="21600,21600" o:gfxdata="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NK&#10;IsEAAADdAAAADwAAAAAAAAABACAAAAAiAAAAZHJzL2Rvd25yZXYueG1sUEsBAhQAFAAAAAgAh07i&#10;QDMvBZ47AAAAOQAAABAAAAAAAAAAAQAgAAAAEAEAAGRycy9zaGFwZXhtbC54bWxQSwUGAAAAAAYA&#10;BgBbAQAAugMAAAAA&#10;">
                  <v:fill on="t" focussize="0,0"/>
                  <v:stroke on="f"/>
                  <v:imagedata o:title=""/>
                  <o:lock v:ext="edit" aspectratio="f"/>
                </v:rect>
                <v:rect id="矩形 1773" o:spid="_x0000_s1026" o:spt="1" style="position:absolute;left:2959;top:30;height:307;width:44;" fillcolor="#FFFCFB" filled="t" stroked="f" coordsize="21600,21600" o:gfxdata="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35zsvQAA&#10;AN0AAAAPAAAAAAAAAAEAIAAAACIAAABkcnMvZG93bnJldi54bWxQSwECFAAUAAAACACHTuJAMy8F&#10;njsAAAA5AAAAEAAAAAAAAAABACAAAAAMAQAAZHJzL3NoYXBleG1sLnhtbFBLBQYAAAAABgAGAFsB&#10;AAC2AwAAAAA=&#10;">
                  <v:fill on="t" focussize="0,0"/>
                  <v:stroke on="f"/>
                  <v:imagedata o:title=""/>
                  <o:lock v:ext="edit" aspectratio="f"/>
                </v:rect>
                <v:rect id="矩形 1774" o:spid="_x0000_s1026" o:spt="1" style="position:absolute;left:2967;top:30;height:307;width:44;" fillcolor="#FFFEFE" filled="t" stroked="f" coordsize="21600,21600" o:gfxdata="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D7&#10;vh7CAAAA3QAAAA8AAAAAAAAAAQAgAAAAIgAAAGRycy9kb3ducmV2LnhtbFBLAQIUABQAAAAIAIdO&#10;4kAzLwWeOwAAADkAAAAQAAAAAAAAAAEAIAAAABEBAABkcnMvc2hhcGV4bWwueG1sUEsFBgAAAAAG&#10;AAYAWwEAALsDAAAAAA==&#10;">
                  <v:fill on="t" focussize="0,0"/>
                  <v:stroke on="f"/>
                  <v:imagedata o:title=""/>
                  <o:lock v:ext="edit" aspectratio="f"/>
                </v:rect>
                <v:shape id="任意多边形 1775" o:spid="_x0000_s1026" o:spt="100" style="position:absolute;left:2976;top:30;height:307;width:222;" fillcolor="#FFFFFF" filled="t" stroked="f" coordsize="222,307" o:gfxdata="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jZAK8AAAA&#10;3QAAAA8AAAAAAAAAAQAgAAAAIgAAAGRycy9kb3ducmV2LnhtbFBLAQIUABQAAAAIAIdO4kAzLwWe&#10;OwAAADkAAAAQAAAAAAAAAAEAIAAAAAsBAABkcnMvc2hhcGV4bWwueG1sUEsFBgAAAAAGAAYAWwEA&#10;ALUDAAAAAA==&#10;" path="m222,0l0,0,31,307,222,307,222,0xe">
                  <v:fill on="t" focussize="0,0"/>
                  <v:stroke on="f"/>
                  <v:imagedata o:title=""/>
                  <o:lock v:ext="edit" aspectratio="f"/>
                </v:shape>
                <v:rect id="矩形 1776" o:spid="_x0000_s1026" o:spt="1" style="position:absolute;left:0;top:30;height:307;width:292;" fillcolor="#E60013" filled="t" stroked="f" coordsize="21600,21600" o:gfxdata="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9OSr4A&#10;AADdAAAADwAAAAAAAAABACAAAAAiAAAAZHJzL2Rvd25yZXYueG1sUEsBAhQAFAAAAAgAh07iQDMv&#10;BZ47AAAAOQAAABAAAAAAAAAAAQAgAAAADQEAAGRycy9zaGFwZXhtbC54bWxQSwUGAAAAAAYABgBb&#10;AQAAtwMAAAAA&#10;">
                  <v:fill on="t" focussize="0,0"/>
                  <v:stroke on="f"/>
                  <v:imagedata o:title=""/>
                  <o:lock v:ext="edit" aspectratio="f"/>
                </v:rect>
                <v:shape id="文本框 1777" o:spid="_x0000_s1026" o:spt="202" type="#_x0000_t202" style="position:absolute;left:0;top:0;height:338;width:3198;" filled="f" stroked="f" coordsize="21600,21600" o:gfxdata="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gi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18" w:name="页 14"/>
                        <w:bookmarkEnd w:id="18"/>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spacing w:before="6"/>
        <w:rPr>
          <w:rFonts w:ascii="微软雅黑"/>
          <w:sz w:val="23"/>
        </w:rPr>
      </w:pPr>
    </w:p>
    <w:p>
      <w:pPr>
        <w:spacing w:before="43" w:line="366" w:lineRule="exact"/>
        <w:ind w:left="1195" w:right="0" w:firstLine="0"/>
        <w:jc w:val="left"/>
        <w:rPr>
          <w:rFonts w:ascii="微软雅黑"/>
          <w:sz w:val="20"/>
        </w:rPr>
      </w:pPr>
      <w:r>
        <mc:AlternateContent>
          <mc:Choice Requires="wps">
            <w:drawing>
              <wp:anchor distT="0" distB="0" distL="114300" distR="114300" simplePos="0" relativeHeight="251858944" behindDoc="0" locked="0" layoutInCell="1" allowOverlap="1">
                <wp:simplePos x="0" y="0"/>
                <wp:positionH relativeFrom="page">
                  <wp:posOffset>840740</wp:posOffset>
                </wp:positionH>
                <wp:positionV relativeFrom="paragraph">
                  <wp:posOffset>93345</wp:posOffset>
                </wp:positionV>
                <wp:extent cx="107950" cy="107950"/>
                <wp:effectExtent l="0" t="0" r="0" b="0"/>
                <wp:wrapNone/>
                <wp:docPr id="2751" name="矩形 177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778" o:spid="_x0000_s1026" o:spt="1" style="position:absolute;left:0pt;margin-left:66.2pt;margin-top:7.35pt;height:8.5pt;width:8.5pt;mso-position-horizontal-relative:page;z-index:251858944;mso-width-relative:page;mso-height-relative:page;" fillcolor="#E60013" filled="t" stroked="f" coordsize="21600,21600" o:gfxdata="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5d391wAAAAkBAAAPAAAAAAAA&#10;AAEAIAAAACIAAABkcnMvZG93bnJldi54bWxQSwECFAAUAAAACACHTuJApx53faEBAAAfAwAADgAA&#10;AAAAAAABACAAAAAmAQAAZHJzL2Uyb0RvYy54bWxQSwUGAAAAAAYABgBZAQAAOQUAAAAA&#10;">
                <v:fill on="t" focussize="0,0"/>
                <v:stroke on="f"/>
                <v:imagedata o:title=""/>
                <o:lock v:ext="edit" aspectratio="f"/>
              </v:rect>
            </w:pict>
          </mc:Fallback>
        </mc:AlternateContent>
      </w:r>
      <w:r>
        <w:rPr>
          <w:rFonts w:ascii="微软雅黑"/>
          <w:color w:val="3F3B3A"/>
          <w:sz w:val="20"/>
        </w:rPr>
        <w:t>Select welding materials</w:t>
      </w:r>
    </w:p>
    <w:p>
      <w:pPr>
        <w:spacing w:before="0" w:line="324" w:lineRule="exact"/>
        <w:ind w:left="1195" w:right="0" w:firstLine="0"/>
        <w:jc w:val="left"/>
        <w:rPr>
          <w:rFonts w:ascii="微软雅黑"/>
          <w:sz w:val="20"/>
        </w:rPr>
      </w:pPr>
      <w:r>
        <w:rPr>
          <w:rFonts w:ascii="微软雅黑"/>
          <w:color w:val="3F3B3A"/>
          <w:sz w:val="20"/>
        </w:rPr>
        <w:t>When the welding mode is displayed, adjust the left knob clockwise to display the current weld</w:t>
      </w:r>
    </w:p>
    <w:p>
      <w:pPr>
        <w:spacing w:before="13" w:line="189" w:lineRule="auto"/>
        <w:ind w:left="1182" w:right="992" w:firstLine="10"/>
        <w:jc w:val="left"/>
        <w:rPr>
          <w:rFonts w:ascii="微软雅黑"/>
          <w:sz w:val="20"/>
        </w:rPr>
      </w:pPr>
      <w:r>
        <w:rPr>
          <w:rFonts w:ascii="微软雅黑"/>
          <w:color w:val="3F3B3A"/>
          <w:sz w:val="20"/>
        </w:rPr>
        <w:t>-ing material, and press Key D to adjust the welding material. See Table-2 for various welding materials. This welding machine supports up to 19 welding modes, depending on the specifi- cations of the product ordered by the user. Users can purchase passwords to add welding ma- terials.</w:t>
      </w:r>
    </w:p>
    <w:p>
      <w:pPr>
        <w:spacing w:before="127" w:line="366" w:lineRule="exact"/>
        <w:ind w:left="1195" w:right="0" w:firstLine="0"/>
        <w:jc w:val="left"/>
        <w:rPr>
          <w:rFonts w:ascii="微软雅黑"/>
          <w:sz w:val="20"/>
        </w:rPr>
      </w:pPr>
      <w:r>
        <mc:AlternateContent>
          <mc:Choice Requires="wps">
            <w:drawing>
              <wp:anchor distT="0" distB="0" distL="114300" distR="114300" simplePos="0" relativeHeight="251859968" behindDoc="0" locked="0" layoutInCell="1" allowOverlap="1">
                <wp:simplePos x="0" y="0"/>
                <wp:positionH relativeFrom="page">
                  <wp:posOffset>840740</wp:posOffset>
                </wp:positionH>
                <wp:positionV relativeFrom="paragraph">
                  <wp:posOffset>146685</wp:posOffset>
                </wp:positionV>
                <wp:extent cx="107950" cy="107950"/>
                <wp:effectExtent l="0" t="0" r="0" b="0"/>
                <wp:wrapNone/>
                <wp:docPr id="2752" name="矩形 177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779" o:spid="_x0000_s1026" o:spt="1" style="position:absolute;left:0pt;margin-left:66.2pt;margin-top:11.55pt;height:8.5pt;width:8.5pt;mso-position-horizontal-relative:page;z-index:251859968;mso-width-relative:page;mso-height-relative:page;" fillcolor="#E60013" filled="t" stroked="f" coordsize="21600,21600" o:gfxdata="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jNm9zXAAAACQEAAA8AAAAAAAAA&#10;AQAgAAAAIgAAAGRycy9kb3ducmV2LnhtbFBLAQIUABQAAAAIAIdO4kDPkB2goAEAAB8DAAAOAAAA&#10;AAAAAAEAIAAAACYBAABkcnMvZTJvRG9jLnhtbFBLBQYAAAAABgAGAFkBAAA4BQAAAAA=&#10;">
                <v:fill on="t" focussize="0,0"/>
                <v:stroke on="f"/>
                <v:imagedata o:title=""/>
                <o:lock v:ext="edit" aspectratio="f"/>
              </v:rect>
            </w:pict>
          </mc:Fallback>
        </mc:AlternateContent>
      </w:r>
      <w:r>
        <w:rPr>
          <w:rFonts w:ascii="微软雅黑"/>
          <w:color w:val="3F3B3A"/>
          <w:sz w:val="20"/>
        </w:rPr>
        <w:t>Select wire diameter</w:t>
      </w:r>
    </w:p>
    <w:p>
      <w:pPr>
        <w:spacing w:before="69" w:line="175" w:lineRule="auto"/>
        <w:ind w:left="1200" w:right="898" w:hanging="2"/>
        <w:jc w:val="left"/>
        <w:rPr>
          <w:rFonts w:ascii="微软雅黑"/>
          <w:sz w:val="20"/>
        </w:rPr>
      </w:pPr>
      <w:r>
        <w:rPr>
          <w:rFonts w:ascii="微软雅黑"/>
          <w:color w:val="3F3B3A"/>
          <w:sz w:val="20"/>
        </w:rPr>
        <w:t>When the welding material is displayed, adjust Knob A clockwise to display the current wire dia- meter, e.g. "SIZE 1.0"; press Key C to adjust the wire diameter.</w:t>
      </w:r>
    </w:p>
    <w:p>
      <w:pPr>
        <w:pStyle w:val="9"/>
        <w:spacing w:before="15"/>
        <w:rPr>
          <w:rFonts w:ascii="微软雅黑"/>
          <w:sz w:val="16"/>
        </w:rPr>
      </w:pPr>
    </w:p>
    <w:p>
      <w:pPr>
        <w:pStyle w:val="9"/>
        <w:spacing w:before="10"/>
        <w:rPr>
          <w:rFonts w:hint="eastAsia" w:ascii="微软雅黑" w:eastAsia="宋体"/>
          <w:sz w:val="10"/>
          <w:lang w:val="en-US" w:eastAsia="zh-CN"/>
        </w:rPr>
      </w:pPr>
      <w:r>
        <w:rPr>
          <w:rFonts w:hint="eastAsia" w:ascii="微软雅黑" w:eastAsia="宋体"/>
          <w:sz w:val="10"/>
          <w:lang w:val="en-US" w:eastAsia="zh-CN"/>
        </w:rPr>
        <w:t xml:space="preserve">                                                              </w:t>
      </w: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r>
        <w:rPr>
          <w:rFonts w:hint="eastAsia" w:ascii="微软雅黑" w:eastAsia="宋体"/>
          <w:sz w:val="10"/>
          <w:lang w:val="en-US" w:eastAsia="zh-CN"/>
        </w:rPr>
        <w:t xml:space="preserve">                                                  </w:t>
      </w:r>
    </w:p>
    <w:p>
      <w:pPr>
        <w:pStyle w:val="9"/>
        <w:spacing w:before="10"/>
        <w:rPr>
          <w:rFonts w:hint="eastAsia" w:ascii="微软雅黑" w:eastAsia="宋体"/>
          <w:sz w:val="10"/>
          <w:lang w:val="en-US" w:eastAsia="zh-CN"/>
        </w:rPr>
      </w:pPr>
      <w:r>
        <mc:AlternateContent>
          <mc:Choice Requires="wpg">
            <w:drawing>
              <wp:anchor distT="0" distB="0" distL="114300" distR="114300" simplePos="0" relativeHeight="246068224" behindDoc="1" locked="0" layoutInCell="1" allowOverlap="1">
                <wp:simplePos x="0" y="0"/>
                <wp:positionH relativeFrom="page">
                  <wp:posOffset>1487170</wp:posOffset>
                </wp:positionH>
                <wp:positionV relativeFrom="paragraph">
                  <wp:posOffset>23495</wp:posOffset>
                </wp:positionV>
                <wp:extent cx="4445000" cy="2394585"/>
                <wp:effectExtent l="0" t="4445" r="12700" b="20320"/>
                <wp:wrapNone/>
                <wp:docPr id="3435" name="组合 1408"/>
                <wp:cNvGraphicFramePr/>
                <a:graphic xmlns:a="http://schemas.openxmlformats.org/drawingml/2006/main">
                  <a:graphicData uri="http://schemas.microsoft.com/office/word/2010/wordprocessingGroup">
                    <wpg:wgp>
                      <wpg:cNvGrpSpPr/>
                      <wpg:grpSpPr>
                        <a:xfrm>
                          <a:off x="0" y="0"/>
                          <a:ext cx="4445000" cy="2394585"/>
                          <a:chOff x="2372" y="-1507"/>
                          <a:chExt cx="7000" cy="3771"/>
                        </a:xfrm>
                      </wpg:grpSpPr>
                      <wps:wsp>
                        <wps:cNvPr id="3436" name="任意多边形 1409"/>
                        <wps:cNvSpPr/>
                        <wps:spPr>
                          <a:xfrm>
                            <a:off x="2372" y="258"/>
                            <a:ext cx="7000" cy="2"/>
                          </a:xfrm>
                          <a:custGeom>
                            <a:avLst/>
                            <a:gdLst/>
                            <a:ahLst/>
                            <a:cxnLst/>
                            <a:pathLst>
                              <a:path w="7000">
                                <a:moveTo>
                                  <a:pt x="0" y="0"/>
                                </a:moveTo>
                                <a:lnTo>
                                  <a:pt x="1695" y="0"/>
                                </a:lnTo>
                                <a:moveTo>
                                  <a:pt x="5305" y="0"/>
                                </a:moveTo>
                                <a:lnTo>
                                  <a:pt x="7000" y="0"/>
                                </a:lnTo>
                              </a:path>
                            </a:pathLst>
                          </a:custGeom>
                          <a:noFill/>
                          <a:ln w="7200" cap="flat" cmpd="sng">
                            <a:solidFill>
                              <a:srgbClr val="231916"/>
                            </a:solidFill>
                            <a:prstDash val="solid"/>
                            <a:headEnd type="none" w="med" len="med"/>
                            <a:tailEnd type="none" w="med" len="med"/>
                          </a:ln>
                        </wps:spPr>
                        <wps:bodyPr upright="1"/>
                      </wps:wsp>
                      <wps:wsp>
                        <wps:cNvPr id="3437" name="直线 1410"/>
                        <wps:cNvCnPr/>
                        <wps:spPr>
                          <a:xfrm>
                            <a:off x="9007" y="2258"/>
                            <a:ext cx="8" cy="0"/>
                          </a:xfrm>
                          <a:prstGeom prst="line">
                            <a:avLst/>
                          </a:prstGeom>
                          <a:ln w="7621" cap="flat" cmpd="sng">
                            <a:solidFill>
                              <a:srgbClr val="000000"/>
                            </a:solidFill>
                            <a:prstDash val="solid"/>
                            <a:headEnd type="none" w="med" len="med"/>
                            <a:tailEnd type="none" w="med" len="med"/>
                          </a:ln>
                        </wps:spPr>
                        <wps:bodyPr upright="1"/>
                      </wps:wsp>
                      <wps:wsp>
                        <wps:cNvPr id="3438" name="直线 1411"/>
                        <wps:cNvCnPr/>
                        <wps:spPr>
                          <a:xfrm>
                            <a:off x="2749" y="2264"/>
                            <a:ext cx="6262" cy="0"/>
                          </a:xfrm>
                          <a:prstGeom prst="line">
                            <a:avLst/>
                          </a:prstGeom>
                          <a:ln w="5400" cap="flat" cmpd="sng">
                            <a:solidFill>
                              <a:srgbClr val="000000"/>
                            </a:solidFill>
                            <a:prstDash val="solid"/>
                            <a:headEnd type="none" w="med" len="med"/>
                            <a:tailEnd type="none" w="med" len="med"/>
                          </a:ln>
                        </wps:spPr>
                        <wps:bodyPr upright="1"/>
                      </wps:wsp>
                      <wps:wsp>
                        <wps:cNvPr id="3439" name="直线 1412"/>
                        <wps:cNvCnPr/>
                        <wps:spPr>
                          <a:xfrm>
                            <a:off x="2745" y="2258"/>
                            <a:ext cx="8" cy="0"/>
                          </a:xfrm>
                          <a:prstGeom prst="line">
                            <a:avLst/>
                          </a:prstGeom>
                          <a:ln w="7621" cap="flat" cmpd="sng">
                            <a:solidFill>
                              <a:srgbClr val="000000"/>
                            </a:solidFill>
                            <a:prstDash val="solid"/>
                            <a:headEnd type="none" w="med" len="med"/>
                            <a:tailEnd type="none" w="med" len="med"/>
                          </a:ln>
                        </wps:spPr>
                        <wps:bodyPr upright="1"/>
                      </wps:wsp>
                      <wps:wsp>
                        <wps:cNvPr id="3440" name="任意多边形 1413"/>
                        <wps:cNvSpPr/>
                        <wps:spPr>
                          <a:xfrm>
                            <a:off x="2671" y="-1507"/>
                            <a:ext cx="6417" cy="3771"/>
                          </a:xfrm>
                          <a:custGeom>
                            <a:avLst/>
                            <a:gdLst/>
                            <a:ahLst/>
                            <a:cxnLst/>
                            <a:pathLst>
                              <a:path w="6417" h="3771">
                                <a:moveTo>
                                  <a:pt x="6339" y="3759"/>
                                </a:moveTo>
                                <a:lnTo>
                                  <a:pt x="77" y="3759"/>
                                </a:lnTo>
                                <a:moveTo>
                                  <a:pt x="6339" y="3771"/>
                                </a:moveTo>
                                <a:lnTo>
                                  <a:pt x="6368" y="3765"/>
                                </a:lnTo>
                                <a:lnTo>
                                  <a:pt x="6392" y="3750"/>
                                </a:lnTo>
                                <a:lnTo>
                                  <a:pt x="6409" y="3726"/>
                                </a:lnTo>
                                <a:lnTo>
                                  <a:pt x="6415" y="3697"/>
                                </a:lnTo>
                                <a:moveTo>
                                  <a:pt x="6339" y="3759"/>
                                </a:moveTo>
                                <a:lnTo>
                                  <a:pt x="6368" y="3753"/>
                                </a:lnTo>
                                <a:lnTo>
                                  <a:pt x="6392" y="3738"/>
                                </a:lnTo>
                                <a:lnTo>
                                  <a:pt x="6409" y="3714"/>
                                </a:lnTo>
                                <a:lnTo>
                                  <a:pt x="6415" y="3685"/>
                                </a:lnTo>
                                <a:moveTo>
                                  <a:pt x="1" y="3685"/>
                                </a:moveTo>
                                <a:lnTo>
                                  <a:pt x="7" y="3714"/>
                                </a:lnTo>
                                <a:lnTo>
                                  <a:pt x="23" y="3738"/>
                                </a:lnTo>
                                <a:lnTo>
                                  <a:pt x="48" y="3753"/>
                                </a:lnTo>
                                <a:lnTo>
                                  <a:pt x="77" y="3759"/>
                                </a:lnTo>
                                <a:moveTo>
                                  <a:pt x="1" y="3697"/>
                                </a:moveTo>
                                <a:lnTo>
                                  <a:pt x="7" y="3726"/>
                                </a:lnTo>
                                <a:lnTo>
                                  <a:pt x="23" y="3750"/>
                                </a:lnTo>
                                <a:lnTo>
                                  <a:pt x="48" y="3765"/>
                                </a:lnTo>
                                <a:lnTo>
                                  <a:pt x="77" y="3771"/>
                                </a:lnTo>
                                <a:moveTo>
                                  <a:pt x="6415" y="3695"/>
                                </a:moveTo>
                                <a:lnTo>
                                  <a:pt x="6415" y="3697"/>
                                </a:lnTo>
                                <a:lnTo>
                                  <a:pt x="6415" y="3699"/>
                                </a:lnTo>
                                <a:lnTo>
                                  <a:pt x="6415" y="3701"/>
                                </a:lnTo>
                                <a:lnTo>
                                  <a:pt x="6415" y="3703"/>
                                </a:lnTo>
                                <a:lnTo>
                                  <a:pt x="6415" y="3705"/>
                                </a:lnTo>
                                <a:lnTo>
                                  <a:pt x="6415" y="3707"/>
                                </a:lnTo>
                                <a:lnTo>
                                  <a:pt x="6414" y="3709"/>
                                </a:lnTo>
                                <a:lnTo>
                                  <a:pt x="6414" y="3711"/>
                                </a:lnTo>
                                <a:lnTo>
                                  <a:pt x="6413" y="3713"/>
                                </a:lnTo>
                                <a:lnTo>
                                  <a:pt x="6413" y="3715"/>
                                </a:lnTo>
                                <a:lnTo>
                                  <a:pt x="6413" y="3716"/>
                                </a:lnTo>
                                <a:lnTo>
                                  <a:pt x="6412" y="3718"/>
                                </a:lnTo>
                                <a:lnTo>
                                  <a:pt x="6411" y="3720"/>
                                </a:lnTo>
                                <a:lnTo>
                                  <a:pt x="6411" y="3722"/>
                                </a:lnTo>
                                <a:lnTo>
                                  <a:pt x="6410" y="3724"/>
                                </a:lnTo>
                                <a:lnTo>
                                  <a:pt x="6409" y="3726"/>
                                </a:lnTo>
                                <a:lnTo>
                                  <a:pt x="6409" y="3727"/>
                                </a:lnTo>
                                <a:lnTo>
                                  <a:pt x="6408" y="3729"/>
                                </a:lnTo>
                                <a:lnTo>
                                  <a:pt x="6407" y="3731"/>
                                </a:lnTo>
                                <a:lnTo>
                                  <a:pt x="6406" y="3732"/>
                                </a:lnTo>
                                <a:lnTo>
                                  <a:pt x="6405" y="3734"/>
                                </a:lnTo>
                                <a:lnTo>
                                  <a:pt x="6404" y="3736"/>
                                </a:lnTo>
                                <a:lnTo>
                                  <a:pt x="6403" y="3737"/>
                                </a:lnTo>
                                <a:lnTo>
                                  <a:pt x="6402" y="3739"/>
                                </a:lnTo>
                                <a:lnTo>
                                  <a:pt x="6401" y="3740"/>
                                </a:lnTo>
                                <a:lnTo>
                                  <a:pt x="6399" y="3742"/>
                                </a:lnTo>
                                <a:lnTo>
                                  <a:pt x="6398" y="3744"/>
                                </a:lnTo>
                                <a:lnTo>
                                  <a:pt x="6397" y="3745"/>
                                </a:lnTo>
                                <a:lnTo>
                                  <a:pt x="6395" y="3747"/>
                                </a:lnTo>
                                <a:lnTo>
                                  <a:pt x="6394" y="3748"/>
                                </a:lnTo>
                                <a:lnTo>
                                  <a:pt x="6392" y="3751"/>
                                </a:lnTo>
                                <a:lnTo>
                                  <a:pt x="6389" y="3753"/>
                                </a:lnTo>
                                <a:lnTo>
                                  <a:pt x="6386" y="3755"/>
                                </a:lnTo>
                                <a:lnTo>
                                  <a:pt x="6384" y="3757"/>
                                </a:lnTo>
                                <a:lnTo>
                                  <a:pt x="6381" y="3759"/>
                                </a:lnTo>
                                <a:lnTo>
                                  <a:pt x="6378" y="3761"/>
                                </a:lnTo>
                                <a:lnTo>
                                  <a:pt x="6375" y="3762"/>
                                </a:lnTo>
                                <a:lnTo>
                                  <a:pt x="6372" y="3764"/>
                                </a:lnTo>
                                <a:lnTo>
                                  <a:pt x="6369" y="3765"/>
                                </a:lnTo>
                                <a:lnTo>
                                  <a:pt x="6366" y="3766"/>
                                </a:lnTo>
                                <a:lnTo>
                                  <a:pt x="6363" y="3767"/>
                                </a:lnTo>
                                <a:lnTo>
                                  <a:pt x="6360" y="3768"/>
                                </a:lnTo>
                                <a:lnTo>
                                  <a:pt x="6357" y="3769"/>
                                </a:lnTo>
                                <a:lnTo>
                                  <a:pt x="6354" y="3770"/>
                                </a:lnTo>
                                <a:lnTo>
                                  <a:pt x="6350" y="3770"/>
                                </a:lnTo>
                                <a:lnTo>
                                  <a:pt x="6347" y="3771"/>
                                </a:lnTo>
                                <a:lnTo>
                                  <a:pt x="6344" y="3771"/>
                                </a:lnTo>
                                <a:lnTo>
                                  <a:pt x="6340" y="3771"/>
                                </a:lnTo>
                                <a:moveTo>
                                  <a:pt x="76" y="3771"/>
                                </a:moveTo>
                                <a:lnTo>
                                  <a:pt x="74" y="3771"/>
                                </a:lnTo>
                                <a:lnTo>
                                  <a:pt x="72" y="3771"/>
                                </a:lnTo>
                                <a:lnTo>
                                  <a:pt x="70" y="3771"/>
                                </a:lnTo>
                                <a:lnTo>
                                  <a:pt x="68" y="3770"/>
                                </a:lnTo>
                                <a:lnTo>
                                  <a:pt x="66" y="3770"/>
                                </a:lnTo>
                                <a:lnTo>
                                  <a:pt x="63" y="3770"/>
                                </a:lnTo>
                                <a:moveTo>
                                  <a:pt x="63" y="3770"/>
                                </a:moveTo>
                                <a:lnTo>
                                  <a:pt x="55" y="3767"/>
                                </a:lnTo>
                                <a:lnTo>
                                  <a:pt x="46" y="3765"/>
                                </a:lnTo>
                                <a:lnTo>
                                  <a:pt x="38" y="3761"/>
                                </a:lnTo>
                                <a:lnTo>
                                  <a:pt x="30" y="3757"/>
                                </a:lnTo>
                                <a:lnTo>
                                  <a:pt x="24" y="3750"/>
                                </a:lnTo>
                                <a:lnTo>
                                  <a:pt x="18" y="3744"/>
                                </a:lnTo>
                                <a:lnTo>
                                  <a:pt x="12" y="3737"/>
                                </a:lnTo>
                                <a:lnTo>
                                  <a:pt x="7" y="3729"/>
                                </a:lnTo>
                                <a:lnTo>
                                  <a:pt x="5" y="3721"/>
                                </a:lnTo>
                                <a:lnTo>
                                  <a:pt x="3" y="3716"/>
                                </a:lnTo>
                                <a:lnTo>
                                  <a:pt x="3" y="3711"/>
                                </a:lnTo>
                                <a:lnTo>
                                  <a:pt x="2" y="3706"/>
                                </a:lnTo>
                                <a:moveTo>
                                  <a:pt x="76" y="3771"/>
                                </a:moveTo>
                                <a:lnTo>
                                  <a:pt x="6340" y="3771"/>
                                </a:lnTo>
                                <a:moveTo>
                                  <a:pt x="76" y="0"/>
                                </a:moveTo>
                                <a:lnTo>
                                  <a:pt x="47" y="5"/>
                                </a:lnTo>
                                <a:lnTo>
                                  <a:pt x="23" y="21"/>
                                </a:lnTo>
                                <a:lnTo>
                                  <a:pt x="6" y="45"/>
                                </a:lnTo>
                                <a:lnTo>
                                  <a:pt x="0" y="74"/>
                                </a:lnTo>
                                <a:moveTo>
                                  <a:pt x="76" y="0"/>
                                </a:moveTo>
                                <a:lnTo>
                                  <a:pt x="6340" y="0"/>
                                </a:lnTo>
                                <a:moveTo>
                                  <a:pt x="6416" y="74"/>
                                </a:moveTo>
                                <a:lnTo>
                                  <a:pt x="6410" y="45"/>
                                </a:lnTo>
                                <a:lnTo>
                                  <a:pt x="6393" y="21"/>
                                </a:lnTo>
                                <a:lnTo>
                                  <a:pt x="6369" y="5"/>
                                </a:lnTo>
                                <a:lnTo>
                                  <a:pt x="6340" y="0"/>
                                </a:lnTo>
                              </a:path>
                            </a:pathLst>
                          </a:custGeom>
                          <a:noFill/>
                          <a:ln w="5400" cap="flat" cmpd="sng">
                            <a:solidFill>
                              <a:srgbClr val="000000"/>
                            </a:solidFill>
                            <a:prstDash val="solid"/>
                            <a:headEnd type="none" w="med" len="med"/>
                            <a:tailEnd type="none" w="med" len="med"/>
                          </a:ln>
                        </wps:spPr>
                        <wps:bodyPr upright="1"/>
                      </wps:wsp>
                      <wps:wsp>
                        <wps:cNvPr id="3441" name="直线 1414"/>
                        <wps:cNvCnPr/>
                        <wps:spPr>
                          <a:xfrm>
                            <a:off x="9088" y="-1438"/>
                            <a:ext cx="0" cy="3632"/>
                          </a:xfrm>
                          <a:prstGeom prst="line">
                            <a:avLst/>
                          </a:prstGeom>
                          <a:ln w="5763" cap="flat" cmpd="sng">
                            <a:solidFill>
                              <a:srgbClr val="000000"/>
                            </a:solidFill>
                            <a:prstDash val="solid"/>
                            <a:headEnd type="none" w="med" len="med"/>
                            <a:tailEnd type="none" w="med" len="med"/>
                          </a:ln>
                        </wps:spPr>
                        <wps:bodyPr upright="1"/>
                      </wps:wsp>
                      <wps:wsp>
                        <wps:cNvPr id="3442" name="直线 1415"/>
                        <wps:cNvCnPr/>
                        <wps:spPr>
                          <a:xfrm>
                            <a:off x="2672" y="-1438"/>
                            <a:ext cx="0" cy="3632"/>
                          </a:xfrm>
                          <a:prstGeom prst="line">
                            <a:avLst/>
                          </a:prstGeom>
                          <a:ln w="5763" cap="flat" cmpd="sng">
                            <a:solidFill>
                              <a:srgbClr val="000000"/>
                            </a:solidFill>
                            <a:prstDash val="solid"/>
                            <a:headEnd type="none" w="med" len="med"/>
                            <a:tailEnd type="none" w="med" len="med"/>
                          </a:ln>
                        </wps:spPr>
                        <wps:bodyPr upright="1"/>
                      </wps:wsp>
                      <pic:pic xmlns:pic="http://schemas.openxmlformats.org/drawingml/2006/picture">
                        <pic:nvPicPr>
                          <pic:cNvPr id="3443" name="图片 1416"/>
                          <pic:cNvPicPr>
                            <a:picLocks noChangeAspect="1"/>
                          </pic:cNvPicPr>
                        </pic:nvPicPr>
                        <pic:blipFill>
                          <a:blip r:embed="rId38"/>
                          <a:stretch>
                            <a:fillRect/>
                          </a:stretch>
                        </pic:blipFill>
                        <pic:spPr>
                          <a:xfrm>
                            <a:off x="3811" y="-239"/>
                            <a:ext cx="959" cy="986"/>
                          </a:xfrm>
                          <a:prstGeom prst="rect">
                            <a:avLst/>
                          </a:prstGeom>
                          <a:noFill/>
                          <a:ln w="9525">
                            <a:noFill/>
                          </a:ln>
                        </pic:spPr>
                      </pic:pic>
                      <pic:pic xmlns:pic="http://schemas.openxmlformats.org/drawingml/2006/picture">
                        <pic:nvPicPr>
                          <pic:cNvPr id="3444" name="图片 1417"/>
                          <pic:cNvPicPr>
                            <a:picLocks noChangeAspect="1"/>
                          </pic:cNvPicPr>
                        </pic:nvPicPr>
                        <pic:blipFill>
                          <a:blip r:embed="rId39"/>
                          <a:stretch>
                            <a:fillRect/>
                          </a:stretch>
                        </pic:blipFill>
                        <pic:spPr>
                          <a:xfrm>
                            <a:off x="6997" y="-258"/>
                            <a:ext cx="959" cy="986"/>
                          </a:xfrm>
                          <a:prstGeom prst="rect">
                            <a:avLst/>
                          </a:prstGeom>
                          <a:noFill/>
                          <a:ln w="9525">
                            <a:noFill/>
                          </a:ln>
                        </pic:spPr>
                      </pic:pic>
                      <pic:pic xmlns:pic="http://schemas.openxmlformats.org/drawingml/2006/picture">
                        <pic:nvPicPr>
                          <pic:cNvPr id="3445" name="图片 1418"/>
                          <pic:cNvPicPr>
                            <a:picLocks noChangeAspect="1"/>
                          </pic:cNvPicPr>
                        </pic:nvPicPr>
                        <pic:blipFill>
                          <a:blip r:embed="rId40"/>
                          <a:stretch>
                            <a:fillRect/>
                          </a:stretch>
                        </pic:blipFill>
                        <pic:spPr>
                          <a:xfrm>
                            <a:off x="4698" y="1057"/>
                            <a:ext cx="113" cy="113"/>
                          </a:xfrm>
                          <a:prstGeom prst="rect">
                            <a:avLst/>
                          </a:prstGeom>
                          <a:noFill/>
                          <a:ln w="9525">
                            <a:noFill/>
                          </a:ln>
                        </pic:spPr>
                      </pic:pic>
                      <pic:pic xmlns:pic="http://schemas.openxmlformats.org/drawingml/2006/picture">
                        <pic:nvPicPr>
                          <pic:cNvPr id="3446" name="图片 1419"/>
                          <pic:cNvPicPr>
                            <a:picLocks noChangeAspect="1"/>
                          </pic:cNvPicPr>
                        </pic:nvPicPr>
                        <pic:blipFill>
                          <a:blip r:embed="rId40"/>
                          <a:stretch>
                            <a:fillRect/>
                          </a:stretch>
                        </pic:blipFill>
                        <pic:spPr>
                          <a:xfrm>
                            <a:off x="4698" y="1216"/>
                            <a:ext cx="113" cy="113"/>
                          </a:xfrm>
                          <a:prstGeom prst="rect">
                            <a:avLst/>
                          </a:prstGeom>
                          <a:noFill/>
                          <a:ln w="9525">
                            <a:noFill/>
                          </a:ln>
                        </pic:spPr>
                      </pic:pic>
                      <pic:pic xmlns:pic="http://schemas.openxmlformats.org/drawingml/2006/picture">
                        <pic:nvPicPr>
                          <pic:cNvPr id="3447" name="图片 1420"/>
                          <pic:cNvPicPr>
                            <a:picLocks noChangeAspect="1"/>
                          </pic:cNvPicPr>
                        </pic:nvPicPr>
                        <pic:blipFill>
                          <a:blip r:embed="rId40"/>
                          <a:stretch>
                            <a:fillRect/>
                          </a:stretch>
                        </pic:blipFill>
                        <pic:spPr>
                          <a:xfrm>
                            <a:off x="4698" y="1375"/>
                            <a:ext cx="113" cy="113"/>
                          </a:xfrm>
                          <a:prstGeom prst="rect">
                            <a:avLst/>
                          </a:prstGeom>
                          <a:noFill/>
                          <a:ln w="9525">
                            <a:noFill/>
                          </a:ln>
                        </pic:spPr>
                      </pic:pic>
                      <pic:pic xmlns:pic="http://schemas.openxmlformats.org/drawingml/2006/picture">
                        <pic:nvPicPr>
                          <pic:cNvPr id="3448" name="图片 1421"/>
                          <pic:cNvPicPr>
                            <a:picLocks noChangeAspect="1"/>
                          </pic:cNvPicPr>
                        </pic:nvPicPr>
                        <pic:blipFill>
                          <a:blip r:embed="rId40"/>
                          <a:stretch>
                            <a:fillRect/>
                          </a:stretch>
                        </pic:blipFill>
                        <pic:spPr>
                          <a:xfrm>
                            <a:off x="4698" y="1535"/>
                            <a:ext cx="113" cy="113"/>
                          </a:xfrm>
                          <a:prstGeom prst="rect">
                            <a:avLst/>
                          </a:prstGeom>
                          <a:noFill/>
                          <a:ln w="9525">
                            <a:noFill/>
                          </a:ln>
                        </pic:spPr>
                      </pic:pic>
                      <pic:pic xmlns:pic="http://schemas.openxmlformats.org/drawingml/2006/picture">
                        <pic:nvPicPr>
                          <pic:cNvPr id="3449" name="图片 1422"/>
                          <pic:cNvPicPr>
                            <a:picLocks noChangeAspect="1"/>
                          </pic:cNvPicPr>
                        </pic:nvPicPr>
                        <pic:blipFill>
                          <a:blip r:embed="rId40"/>
                          <a:stretch>
                            <a:fillRect/>
                          </a:stretch>
                        </pic:blipFill>
                        <pic:spPr>
                          <a:xfrm>
                            <a:off x="6007" y="1137"/>
                            <a:ext cx="113" cy="113"/>
                          </a:xfrm>
                          <a:prstGeom prst="rect">
                            <a:avLst/>
                          </a:prstGeom>
                          <a:noFill/>
                          <a:ln w="9525">
                            <a:noFill/>
                          </a:ln>
                        </pic:spPr>
                      </pic:pic>
                      <pic:pic xmlns:pic="http://schemas.openxmlformats.org/drawingml/2006/picture">
                        <pic:nvPicPr>
                          <pic:cNvPr id="3450" name="图片 1423"/>
                          <pic:cNvPicPr>
                            <a:picLocks noChangeAspect="1"/>
                          </pic:cNvPicPr>
                        </pic:nvPicPr>
                        <pic:blipFill>
                          <a:blip r:embed="rId41"/>
                          <a:stretch>
                            <a:fillRect/>
                          </a:stretch>
                        </pic:blipFill>
                        <pic:spPr>
                          <a:xfrm>
                            <a:off x="6007" y="1295"/>
                            <a:ext cx="113" cy="113"/>
                          </a:xfrm>
                          <a:prstGeom prst="rect">
                            <a:avLst/>
                          </a:prstGeom>
                          <a:noFill/>
                          <a:ln w="9525">
                            <a:noFill/>
                          </a:ln>
                        </pic:spPr>
                      </pic:pic>
                      <pic:pic xmlns:pic="http://schemas.openxmlformats.org/drawingml/2006/picture">
                        <pic:nvPicPr>
                          <pic:cNvPr id="3451" name="图片 1424"/>
                          <pic:cNvPicPr>
                            <a:picLocks noChangeAspect="1"/>
                          </pic:cNvPicPr>
                        </pic:nvPicPr>
                        <pic:blipFill>
                          <a:blip r:embed="rId40"/>
                          <a:stretch>
                            <a:fillRect/>
                          </a:stretch>
                        </pic:blipFill>
                        <pic:spPr>
                          <a:xfrm>
                            <a:off x="6007" y="1453"/>
                            <a:ext cx="113" cy="113"/>
                          </a:xfrm>
                          <a:prstGeom prst="rect">
                            <a:avLst/>
                          </a:prstGeom>
                          <a:noFill/>
                          <a:ln w="9525">
                            <a:noFill/>
                          </a:ln>
                        </pic:spPr>
                      </pic:pic>
                      <pic:pic xmlns:pic="http://schemas.openxmlformats.org/drawingml/2006/picture">
                        <pic:nvPicPr>
                          <pic:cNvPr id="3452" name="图片 1425"/>
                          <pic:cNvPicPr>
                            <a:picLocks noChangeAspect="1"/>
                          </pic:cNvPicPr>
                        </pic:nvPicPr>
                        <pic:blipFill>
                          <a:blip r:embed="rId42"/>
                          <a:stretch>
                            <a:fillRect/>
                          </a:stretch>
                        </pic:blipFill>
                        <pic:spPr>
                          <a:xfrm>
                            <a:off x="7316" y="1057"/>
                            <a:ext cx="113" cy="113"/>
                          </a:xfrm>
                          <a:prstGeom prst="rect">
                            <a:avLst/>
                          </a:prstGeom>
                          <a:noFill/>
                          <a:ln w="9525">
                            <a:noFill/>
                          </a:ln>
                        </pic:spPr>
                      </pic:pic>
                      <pic:pic xmlns:pic="http://schemas.openxmlformats.org/drawingml/2006/picture">
                        <pic:nvPicPr>
                          <pic:cNvPr id="3453" name="图片 1426"/>
                          <pic:cNvPicPr>
                            <a:picLocks noChangeAspect="1"/>
                          </pic:cNvPicPr>
                        </pic:nvPicPr>
                        <pic:blipFill>
                          <a:blip r:embed="rId43"/>
                          <a:stretch>
                            <a:fillRect/>
                          </a:stretch>
                        </pic:blipFill>
                        <pic:spPr>
                          <a:xfrm>
                            <a:off x="7316" y="1215"/>
                            <a:ext cx="113" cy="113"/>
                          </a:xfrm>
                          <a:prstGeom prst="rect">
                            <a:avLst/>
                          </a:prstGeom>
                          <a:noFill/>
                          <a:ln w="9525">
                            <a:noFill/>
                          </a:ln>
                        </pic:spPr>
                      </pic:pic>
                      <pic:pic xmlns:pic="http://schemas.openxmlformats.org/drawingml/2006/picture">
                        <pic:nvPicPr>
                          <pic:cNvPr id="3454" name="图片 1427"/>
                          <pic:cNvPicPr>
                            <a:picLocks noChangeAspect="1"/>
                          </pic:cNvPicPr>
                        </pic:nvPicPr>
                        <pic:blipFill>
                          <a:blip r:embed="rId44"/>
                          <a:stretch>
                            <a:fillRect/>
                          </a:stretch>
                        </pic:blipFill>
                        <pic:spPr>
                          <a:xfrm>
                            <a:off x="7316" y="1373"/>
                            <a:ext cx="113" cy="113"/>
                          </a:xfrm>
                          <a:prstGeom prst="rect">
                            <a:avLst/>
                          </a:prstGeom>
                          <a:noFill/>
                          <a:ln w="9525">
                            <a:noFill/>
                          </a:ln>
                        </pic:spPr>
                      </pic:pic>
                      <pic:pic xmlns:pic="http://schemas.openxmlformats.org/drawingml/2006/picture">
                        <pic:nvPicPr>
                          <pic:cNvPr id="3455" name="图片 1428"/>
                          <pic:cNvPicPr>
                            <a:picLocks noChangeAspect="1"/>
                          </pic:cNvPicPr>
                        </pic:nvPicPr>
                        <pic:blipFill>
                          <a:blip r:embed="rId44"/>
                          <a:stretch>
                            <a:fillRect/>
                          </a:stretch>
                        </pic:blipFill>
                        <pic:spPr>
                          <a:xfrm>
                            <a:off x="7316" y="1532"/>
                            <a:ext cx="113" cy="113"/>
                          </a:xfrm>
                          <a:prstGeom prst="rect">
                            <a:avLst/>
                          </a:prstGeom>
                          <a:noFill/>
                          <a:ln w="9525">
                            <a:noFill/>
                          </a:ln>
                        </pic:spPr>
                      </pic:pic>
                      <pic:pic xmlns:pic="http://schemas.openxmlformats.org/drawingml/2006/picture">
                        <pic:nvPicPr>
                          <pic:cNvPr id="3456" name="图片 1429"/>
                          <pic:cNvPicPr>
                            <a:picLocks noChangeAspect="1"/>
                          </pic:cNvPicPr>
                        </pic:nvPicPr>
                        <pic:blipFill>
                          <a:blip r:embed="rId45"/>
                          <a:stretch>
                            <a:fillRect/>
                          </a:stretch>
                        </pic:blipFill>
                        <pic:spPr>
                          <a:xfrm>
                            <a:off x="3389" y="977"/>
                            <a:ext cx="113" cy="113"/>
                          </a:xfrm>
                          <a:prstGeom prst="rect">
                            <a:avLst/>
                          </a:prstGeom>
                          <a:noFill/>
                          <a:ln w="9525">
                            <a:noFill/>
                          </a:ln>
                        </pic:spPr>
                      </pic:pic>
                      <pic:pic xmlns:pic="http://schemas.openxmlformats.org/drawingml/2006/picture">
                        <pic:nvPicPr>
                          <pic:cNvPr id="3457" name="图片 1431"/>
                          <pic:cNvPicPr>
                            <a:picLocks noChangeAspect="1"/>
                          </pic:cNvPicPr>
                        </pic:nvPicPr>
                        <pic:blipFill>
                          <a:blip r:embed="rId44"/>
                          <a:stretch>
                            <a:fillRect/>
                          </a:stretch>
                        </pic:blipFill>
                        <pic:spPr>
                          <a:xfrm>
                            <a:off x="3389" y="1136"/>
                            <a:ext cx="113" cy="113"/>
                          </a:xfrm>
                          <a:prstGeom prst="rect">
                            <a:avLst/>
                          </a:prstGeom>
                          <a:noFill/>
                          <a:ln w="9525">
                            <a:noFill/>
                          </a:ln>
                        </pic:spPr>
                      </pic:pic>
                      <pic:pic xmlns:pic="http://schemas.openxmlformats.org/drawingml/2006/picture">
                        <pic:nvPicPr>
                          <pic:cNvPr id="3458" name="图片 1432"/>
                          <pic:cNvPicPr>
                            <a:picLocks noChangeAspect="1"/>
                          </pic:cNvPicPr>
                        </pic:nvPicPr>
                        <pic:blipFill>
                          <a:blip r:embed="rId44"/>
                          <a:stretch>
                            <a:fillRect/>
                          </a:stretch>
                        </pic:blipFill>
                        <pic:spPr>
                          <a:xfrm>
                            <a:off x="3389" y="1452"/>
                            <a:ext cx="113" cy="113"/>
                          </a:xfrm>
                          <a:prstGeom prst="rect">
                            <a:avLst/>
                          </a:prstGeom>
                          <a:noFill/>
                          <a:ln w="9525">
                            <a:noFill/>
                          </a:ln>
                        </pic:spPr>
                      </pic:pic>
                      <pic:pic xmlns:pic="http://schemas.openxmlformats.org/drawingml/2006/picture">
                        <pic:nvPicPr>
                          <pic:cNvPr id="3459" name="图片 1433"/>
                          <pic:cNvPicPr>
                            <a:picLocks noChangeAspect="1"/>
                          </pic:cNvPicPr>
                        </pic:nvPicPr>
                        <pic:blipFill>
                          <a:blip r:embed="rId44"/>
                          <a:stretch>
                            <a:fillRect/>
                          </a:stretch>
                        </pic:blipFill>
                        <pic:spPr>
                          <a:xfrm>
                            <a:off x="3389" y="1614"/>
                            <a:ext cx="113" cy="113"/>
                          </a:xfrm>
                          <a:prstGeom prst="rect">
                            <a:avLst/>
                          </a:prstGeom>
                          <a:noFill/>
                          <a:ln w="9525">
                            <a:noFill/>
                          </a:ln>
                        </pic:spPr>
                      </pic:pic>
                      <wps:wsp>
                        <wps:cNvPr id="3460" name="任意多边形 1434"/>
                        <wps:cNvSpPr/>
                        <wps:spPr>
                          <a:xfrm>
                            <a:off x="8241" y="484"/>
                            <a:ext cx="229" cy="46"/>
                          </a:xfrm>
                          <a:custGeom>
                            <a:avLst/>
                            <a:gdLst/>
                            <a:ahLst/>
                            <a:cxnLst/>
                            <a:pathLst>
                              <a:path w="229" h="46">
                                <a:moveTo>
                                  <a:pt x="0" y="0"/>
                                </a:moveTo>
                                <a:lnTo>
                                  <a:pt x="125" y="0"/>
                                </a:lnTo>
                                <a:moveTo>
                                  <a:pt x="107" y="45"/>
                                </a:moveTo>
                                <a:lnTo>
                                  <a:pt x="229" y="45"/>
                                </a:lnTo>
                              </a:path>
                            </a:pathLst>
                          </a:custGeom>
                          <a:noFill/>
                          <a:ln w="7200" cap="flat" cmpd="sng">
                            <a:solidFill>
                              <a:srgbClr val="231916"/>
                            </a:solidFill>
                            <a:prstDash val="solid"/>
                            <a:headEnd type="none" w="med" len="med"/>
                            <a:tailEnd type="none" w="med" len="med"/>
                          </a:ln>
                        </wps:spPr>
                        <wps:bodyPr upright="1"/>
                      </wps:wsp>
                      <wps:wsp>
                        <wps:cNvPr id="3461" name="直线 1435"/>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3462" name="任意多边形 1436"/>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3463" name="任意多边形 1437"/>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pic:pic xmlns:pic="http://schemas.openxmlformats.org/drawingml/2006/picture">
                        <pic:nvPicPr>
                          <pic:cNvPr id="3464" name="图片 1438"/>
                          <pic:cNvPicPr>
                            <a:picLocks noChangeAspect="1"/>
                          </pic:cNvPicPr>
                        </pic:nvPicPr>
                        <pic:blipFill>
                          <a:blip r:embed="rId46"/>
                          <a:stretch>
                            <a:fillRect/>
                          </a:stretch>
                        </pic:blipFill>
                        <pic:spPr>
                          <a:xfrm>
                            <a:off x="6747" y="1187"/>
                            <a:ext cx="331" cy="331"/>
                          </a:xfrm>
                          <a:prstGeom prst="rect">
                            <a:avLst/>
                          </a:prstGeom>
                          <a:noFill/>
                          <a:ln w="9525">
                            <a:noFill/>
                          </a:ln>
                        </pic:spPr>
                      </pic:pic>
                      <pic:pic xmlns:pic="http://schemas.openxmlformats.org/drawingml/2006/picture">
                        <pic:nvPicPr>
                          <pic:cNvPr id="3465" name="图片 1439"/>
                          <pic:cNvPicPr>
                            <a:picLocks noChangeAspect="1"/>
                          </pic:cNvPicPr>
                        </pic:nvPicPr>
                        <pic:blipFill>
                          <a:blip r:embed="rId47"/>
                          <a:stretch>
                            <a:fillRect/>
                          </a:stretch>
                        </pic:blipFill>
                        <pic:spPr>
                          <a:xfrm>
                            <a:off x="5483" y="1232"/>
                            <a:ext cx="331" cy="331"/>
                          </a:xfrm>
                          <a:prstGeom prst="rect">
                            <a:avLst/>
                          </a:prstGeom>
                          <a:noFill/>
                          <a:ln w="9525">
                            <a:noFill/>
                          </a:ln>
                        </pic:spPr>
                      </pic:pic>
                      <pic:pic xmlns:pic="http://schemas.openxmlformats.org/drawingml/2006/picture">
                        <pic:nvPicPr>
                          <pic:cNvPr id="3466" name="图片 1440"/>
                          <pic:cNvPicPr>
                            <a:picLocks noChangeAspect="1"/>
                          </pic:cNvPicPr>
                        </pic:nvPicPr>
                        <pic:blipFill>
                          <a:blip r:embed="rId48"/>
                          <a:stretch>
                            <a:fillRect/>
                          </a:stretch>
                        </pic:blipFill>
                        <pic:spPr>
                          <a:xfrm>
                            <a:off x="8056" y="1187"/>
                            <a:ext cx="331" cy="331"/>
                          </a:xfrm>
                          <a:prstGeom prst="rect">
                            <a:avLst/>
                          </a:prstGeom>
                          <a:noFill/>
                          <a:ln w="9525">
                            <a:noFill/>
                          </a:ln>
                        </pic:spPr>
                      </pic:pic>
                      <pic:pic xmlns:pic="http://schemas.openxmlformats.org/drawingml/2006/picture">
                        <pic:nvPicPr>
                          <pic:cNvPr id="3467" name="图片 1441"/>
                          <pic:cNvPicPr>
                            <a:picLocks noChangeAspect="1"/>
                          </pic:cNvPicPr>
                        </pic:nvPicPr>
                        <pic:blipFill>
                          <a:blip r:embed="rId49"/>
                          <a:stretch>
                            <a:fillRect/>
                          </a:stretch>
                        </pic:blipFill>
                        <pic:spPr>
                          <a:xfrm>
                            <a:off x="4189" y="1187"/>
                            <a:ext cx="331" cy="331"/>
                          </a:xfrm>
                          <a:prstGeom prst="rect">
                            <a:avLst/>
                          </a:prstGeom>
                          <a:noFill/>
                          <a:ln w="9525">
                            <a:noFill/>
                          </a:ln>
                        </pic:spPr>
                      </pic:pic>
                      <wps:wsp>
                        <wps:cNvPr id="3468" name="任意多边形 1442"/>
                        <wps:cNvSpPr/>
                        <wps:spPr>
                          <a:xfrm>
                            <a:off x="3315" y="933"/>
                            <a:ext cx="5146" cy="836"/>
                          </a:xfrm>
                          <a:custGeom>
                            <a:avLst/>
                            <a:gdLst/>
                            <a:ahLst/>
                            <a:cxnLst/>
                            <a:pathLst>
                              <a:path w="5146" h="836">
                                <a:moveTo>
                                  <a:pt x="32" y="0"/>
                                </a:moveTo>
                                <a:lnTo>
                                  <a:pt x="1178" y="0"/>
                                </a:lnTo>
                                <a:lnTo>
                                  <a:pt x="1190" y="2"/>
                                </a:lnTo>
                                <a:lnTo>
                                  <a:pt x="1200" y="9"/>
                                </a:lnTo>
                                <a:lnTo>
                                  <a:pt x="1207" y="20"/>
                                </a:lnTo>
                                <a:lnTo>
                                  <a:pt x="1209" y="32"/>
                                </a:lnTo>
                                <a:lnTo>
                                  <a:pt x="1209" y="804"/>
                                </a:lnTo>
                                <a:lnTo>
                                  <a:pt x="1207" y="816"/>
                                </a:lnTo>
                                <a:lnTo>
                                  <a:pt x="1200" y="826"/>
                                </a:lnTo>
                                <a:lnTo>
                                  <a:pt x="1190" y="833"/>
                                </a:lnTo>
                                <a:lnTo>
                                  <a:pt x="1178" y="836"/>
                                </a:lnTo>
                                <a:lnTo>
                                  <a:pt x="32" y="836"/>
                                </a:lnTo>
                                <a:lnTo>
                                  <a:pt x="19" y="833"/>
                                </a:lnTo>
                                <a:lnTo>
                                  <a:pt x="9" y="826"/>
                                </a:lnTo>
                                <a:lnTo>
                                  <a:pt x="2" y="816"/>
                                </a:lnTo>
                                <a:lnTo>
                                  <a:pt x="0" y="804"/>
                                </a:lnTo>
                                <a:lnTo>
                                  <a:pt x="0" y="32"/>
                                </a:lnTo>
                                <a:lnTo>
                                  <a:pt x="2" y="20"/>
                                </a:lnTo>
                                <a:lnTo>
                                  <a:pt x="9" y="9"/>
                                </a:lnTo>
                                <a:lnTo>
                                  <a:pt x="19" y="2"/>
                                </a:lnTo>
                                <a:lnTo>
                                  <a:pt x="32" y="0"/>
                                </a:lnTo>
                                <a:close/>
                                <a:moveTo>
                                  <a:pt x="1347" y="0"/>
                                </a:moveTo>
                                <a:lnTo>
                                  <a:pt x="2493" y="0"/>
                                </a:lnTo>
                                <a:lnTo>
                                  <a:pt x="2505" y="2"/>
                                </a:lnTo>
                                <a:lnTo>
                                  <a:pt x="2515" y="9"/>
                                </a:lnTo>
                                <a:lnTo>
                                  <a:pt x="2522" y="20"/>
                                </a:lnTo>
                                <a:lnTo>
                                  <a:pt x="2524" y="32"/>
                                </a:lnTo>
                                <a:lnTo>
                                  <a:pt x="2524" y="804"/>
                                </a:lnTo>
                                <a:lnTo>
                                  <a:pt x="2522" y="816"/>
                                </a:lnTo>
                                <a:lnTo>
                                  <a:pt x="2515" y="826"/>
                                </a:lnTo>
                                <a:lnTo>
                                  <a:pt x="2505" y="833"/>
                                </a:lnTo>
                                <a:lnTo>
                                  <a:pt x="2493" y="836"/>
                                </a:lnTo>
                                <a:lnTo>
                                  <a:pt x="1347" y="836"/>
                                </a:lnTo>
                                <a:lnTo>
                                  <a:pt x="1334" y="833"/>
                                </a:lnTo>
                                <a:lnTo>
                                  <a:pt x="1324" y="826"/>
                                </a:lnTo>
                                <a:lnTo>
                                  <a:pt x="1317" y="816"/>
                                </a:lnTo>
                                <a:lnTo>
                                  <a:pt x="1315" y="804"/>
                                </a:lnTo>
                                <a:lnTo>
                                  <a:pt x="1315" y="32"/>
                                </a:lnTo>
                                <a:lnTo>
                                  <a:pt x="1317" y="20"/>
                                </a:lnTo>
                                <a:lnTo>
                                  <a:pt x="1324" y="9"/>
                                </a:lnTo>
                                <a:lnTo>
                                  <a:pt x="1334" y="2"/>
                                </a:lnTo>
                                <a:lnTo>
                                  <a:pt x="1347" y="0"/>
                                </a:lnTo>
                                <a:close/>
                                <a:moveTo>
                                  <a:pt x="2655" y="0"/>
                                </a:moveTo>
                                <a:lnTo>
                                  <a:pt x="3801" y="0"/>
                                </a:lnTo>
                                <a:lnTo>
                                  <a:pt x="3813" y="2"/>
                                </a:lnTo>
                                <a:lnTo>
                                  <a:pt x="3823" y="9"/>
                                </a:lnTo>
                                <a:lnTo>
                                  <a:pt x="3830" y="20"/>
                                </a:lnTo>
                                <a:lnTo>
                                  <a:pt x="3833" y="32"/>
                                </a:lnTo>
                                <a:lnTo>
                                  <a:pt x="3833" y="804"/>
                                </a:lnTo>
                                <a:lnTo>
                                  <a:pt x="3830" y="816"/>
                                </a:lnTo>
                                <a:lnTo>
                                  <a:pt x="3823" y="826"/>
                                </a:lnTo>
                                <a:lnTo>
                                  <a:pt x="3813" y="833"/>
                                </a:lnTo>
                                <a:lnTo>
                                  <a:pt x="3801" y="836"/>
                                </a:lnTo>
                                <a:lnTo>
                                  <a:pt x="2655" y="836"/>
                                </a:lnTo>
                                <a:lnTo>
                                  <a:pt x="2643" y="833"/>
                                </a:lnTo>
                                <a:lnTo>
                                  <a:pt x="2633" y="826"/>
                                </a:lnTo>
                                <a:lnTo>
                                  <a:pt x="2626" y="816"/>
                                </a:lnTo>
                                <a:lnTo>
                                  <a:pt x="2623" y="804"/>
                                </a:lnTo>
                                <a:lnTo>
                                  <a:pt x="2623" y="32"/>
                                </a:lnTo>
                                <a:lnTo>
                                  <a:pt x="2626" y="20"/>
                                </a:lnTo>
                                <a:lnTo>
                                  <a:pt x="2633" y="9"/>
                                </a:lnTo>
                                <a:lnTo>
                                  <a:pt x="2643" y="2"/>
                                </a:lnTo>
                                <a:lnTo>
                                  <a:pt x="2655" y="0"/>
                                </a:lnTo>
                                <a:close/>
                                <a:moveTo>
                                  <a:pt x="3968" y="0"/>
                                </a:moveTo>
                                <a:lnTo>
                                  <a:pt x="5114" y="0"/>
                                </a:lnTo>
                                <a:lnTo>
                                  <a:pt x="5126" y="2"/>
                                </a:lnTo>
                                <a:lnTo>
                                  <a:pt x="5136" y="9"/>
                                </a:lnTo>
                                <a:lnTo>
                                  <a:pt x="5143" y="20"/>
                                </a:lnTo>
                                <a:lnTo>
                                  <a:pt x="5146" y="32"/>
                                </a:lnTo>
                                <a:lnTo>
                                  <a:pt x="5146" y="804"/>
                                </a:lnTo>
                                <a:lnTo>
                                  <a:pt x="5143" y="816"/>
                                </a:lnTo>
                                <a:lnTo>
                                  <a:pt x="5136" y="826"/>
                                </a:lnTo>
                                <a:lnTo>
                                  <a:pt x="5126" y="833"/>
                                </a:lnTo>
                                <a:lnTo>
                                  <a:pt x="5114" y="836"/>
                                </a:lnTo>
                                <a:lnTo>
                                  <a:pt x="3968" y="836"/>
                                </a:lnTo>
                                <a:lnTo>
                                  <a:pt x="3956" y="833"/>
                                </a:lnTo>
                                <a:lnTo>
                                  <a:pt x="3946" y="826"/>
                                </a:lnTo>
                                <a:lnTo>
                                  <a:pt x="3939" y="816"/>
                                </a:lnTo>
                                <a:lnTo>
                                  <a:pt x="3936" y="804"/>
                                </a:lnTo>
                                <a:lnTo>
                                  <a:pt x="3936" y="32"/>
                                </a:lnTo>
                                <a:lnTo>
                                  <a:pt x="3939" y="20"/>
                                </a:lnTo>
                                <a:lnTo>
                                  <a:pt x="3946" y="9"/>
                                </a:lnTo>
                                <a:lnTo>
                                  <a:pt x="3956" y="2"/>
                                </a:lnTo>
                                <a:lnTo>
                                  <a:pt x="3968" y="0"/>
                                </a:lnTo>
                                <a:close/>
                              </a:path>
                            </a:pathLst>
                          </a:custGeom>
                          <a:noFill/>
                          <a:ln w="3600" cap="flat" cmpd="sng">
                            <a:solidFill>
                              <a:srgbClr val="231916"/>
                            </a:solidFill>
                            <a:prstDash val="solid"/>
                            <a:headEnd type="none" w="med" len="med"/>
                            <a:tailEnd type="none" w="med" len="med"/>
                          </a:ln>
                        </wps:spPr>
                        <wps:bodyPr upright="1"/>
                      </wps:wsp>
                      <wps:wsp>
                        <wps:cNvPr id="3469" name="任意多边形 1443"/>
                        <wps:cNvSpPr/>
                        <wps:spPr>
                          <a:xfrm>
                            <a:off x="3262" y="-1179"/>
                            <a:ext cx="4760" cy="1717"/>
                          </a:xfrm>
                          <a:custGeom>
                            <a:avLst/>
                            <a:gdLst/>
                            <a:ahLst/>
                            <a:cxnLst/>
                            <a:pathLst>
                              <a:path w="4760" h="1717">
                                <a:moveTo>
                                  <a:pt x="490" y="0"/>
                                </a:moveTo>
                                <a:lnTo>
                                  <a:pt x="4759" y="0"/>
                                </a:lnTo>
                                <a:lnTo>
                                  <a:pt x="4759" y="712"/>
                                </a:lnTo>
                                <a:lnTo>
                                  <a:pt x="490" y="712"/>
                                </a:lnTo>
                                <a:lnTo>
                                  <a:pt x="490" y="0"/>
                                </a:lnTo>
                                <a:close/>
                                <a:moveTo>
                                  <a:pt x="0" y="1708"/>
                                </a:moveTo>
                                <a:lnTo>
                                  <a:pt x="121" y="1708"/>
                                </a:lnTo>
                                <a:moveTo>
                                  <a:pt x="220" y="1708"/>
                                </a:moveTo>
                                <a:lnTo>
                                  <a:pt x="350" y="1708"/>
                                </a:lnTo>
                                <a:moveTo>
                                  <a:pt x="115" y="1712"/>
                                </a:moveTo>
                                <a:lnTo>
                                  <a:pt x="115" y="1619"/>
                                </a:lnTo>
                                <a:moveTo>
                                  <a:pt x="227" y="1714"/>
                                </a:moveTo>
                                <a:lnTo>
                                  <a:pt x="227" y="1621"/>
                                </a:lnTo>
                                <a:moveTo>
                                  <a:pt x="1839" y="1671"/>
                                </a:moveTo>
                                <a:lnTo>
                                  <a:pt x="1963" y="1671"/>
                                </a:lnTo>
                                <a:moveTo>
                                  <a:pt x="1710" y="1717"/>
                                </a:moveTo>
                                <a:lnTo>
                                  <a:pt x="1832" y="1717"/>
                                </a:lnTo>
                                <a:moveTo>
                                  <a:pt x="1975" y="1717"/>
                                </a:moveTo>
                                <a:lnTo>
                                  <a:pt x="2105" y="1717"/>
                                </a:lnTo>
                              </a:path>
                            </a:pathLst>
                          </a:custGeom>
                          <a:noFill/>
                          <a:ln w="7200" cap="flat" cmpd="sng">
                            <a:solidFill>
                              <a:srgbClr val="231916"/>
                            </a:solidFill>
                            <a:prstDash val="solid"/>
                            <a:headEnd type="none" w="med" len="med"/>
                            <a:tailEnd type="none" w="med" len="med"/>
                          </a:ln>
                        </wps:spPr>
                        <wps:bodyPr upright="1"/>
                      </wps:wsp>
                      <wps:wsp>
                        <wps:cNvPr id="3470" name="任意多边形 1444"/>
                        <wps:cNvSpPr/>
                        <wps:spPr>
                          <a:xfrm>
                            <a:off x="5152" y="362"/>
                            <a:ext cx="20" cy="94"/>
                          </a:xfrm>
                          <a:custGeom>
                            <a:avLst/>
                            <a:gdLst/>
                            <a:ahLst/>
                            <a:cxnLst/>
                            <a:pathLst>
                              <a:path w="20" h="94">
                                <a:moveTo>
                                  <a:pt x="20" y="46"/>
                                </a:moveTo>
                                <a:lnTo>
                                  <a:pt x="0" y="46"/>
                                </a:lnTo>
                                <a:lnTo>
                                  <a:pt x="10" y="93"/>
                                </a:lnTo>
                                <a:lnTo>
                                  <a:pt x="20" y="46"/>
                                </a:lnTo>
                                <a:close/>
                                <a:moveTo>
                                  <a:pt x="15" y="0"/>
                                </a:moveTo>
                                <a:lnTo>
                                  <a:pt x="5" y="0"/>
                                </a:lnTo>
                                <a:lnTo>
                                  <a:pt x="5" y="46"/>
                                </a:lnTo>
                                <a:lnTo>
                                  <a:pt x="15" y="46"/>
                                </a:lnTo>
                                <a:lnTo>
                                  <a:pt x="15" y="0"/>
                                </a:lnTo>
                                <a:close/>
                              </a:path>
                            </a:pathLst>
                          </a:custGeom>
                          <a:solidFill>
                            <a:srgbClr val="231916"/>
                          </a:solidFill>
                          <a:ln w="9525">
                            <a:noFill/>
                          </a:ln>
                        </wps:spPr>
                        <wps:bodyPr upright="1"/>
                      </wps:wsp>
                      <wps:wsp>
                        <wps:cNvPr id="3471" name="任意多边形 1445"/>
                        <wps:cNvSpPr/>
                        <wps:spPr>
                          <a:xfrm>
                            <a:off x="5152" y="362"/>
                            <a:ext cx="1528" cy="170"/>
                          </a:xfrm>
                          <a:custGeom>
                            <a:avLst/>
                            <a:gdLst/>
                            <a:ahLst/>
                            <a:cxnLst/>
                            <a:pathLst>
                              <a:path w="1528" h="170">
                                <a:moveTo>
                                  <a:pt x="5" y="0"/>
                                </a:moveTo>
                                <a:lnTo>
                                  <a:pt x="5" y="46"/>
                                </a:lnTo>
                                <a:lnTo>
                                  <a:pt x="0" y="46"/>
                                </a:lnTo>
                                <a:lnTo>
                                  <a:pt x="10" y="93"/>
                                </a:lnTo>
                                <a:lnTo>
                                  <a:pt x="20" y="46"/>
                                </a:lnTo>
                                <a:lnTo>
                                  <a:pt x="15" y="46"/>
                                </a:lnTo>
                                <a:lnTo>
                                  <a:pt x="15" y="0"/>
                                </a:lnTo>
                                <a:lnTo>
                                  <a:pt x="5" y="0"/>
                                </a:lnTo>
                                <a:close/>
                                <a:moveTo>
                                  <a:pt x="1405" y="62"/>
                                </a:moveTo>
                                <a:lnTo>
                                  <a:pt x="1528" y="62"/>
                                </a:lnTo>
                                <a:moveTo>
                                  <a:pt x="1295" y="169"/>
                                </a:moveTo>
                                <a:lnTo>
                                  <a:pt x="1416" y="169"/>
                                </a:lnTo>
                              </a:path>
                            </a:pathLst>
                          </a:custGeom>
                          <a:noFill/>
                          <a:ln w="7200" cap="flat" cmpd="sng">
                            <a:solidFill>
                              <a:srgbClr val="231916"/>
                            </a:solidFill>
                            <a:prstDash val="solid"/>
                            <a:headEnd type="none" w="med" len="med"/>
                            <a:tailEnd type="none" w="med" len="med"/>
                          </a:ln>
                        </wps:spPr>
                        <wps:bodyPr upright="1"/>
                      </wps:wsp>
                      <wps:wsp>
                        <wps:cNvPr id="3472" name="直线 1446"/>
                        <wps:cNvCnPr/>
                        <wps:spPr>
                          <a:xfrm>
                            <a:off x="6666" y="535"/>
                            <a:ext cx="130" cy="0"/>
                          </a:xfrm>
                          <a:prstGeom prst="line">
                            <a:avLst/>
                          </a:prstGeom>
                          <a:ln w="2743" cap="flat" cmpd="sng">
                            <a:solidFill>
                              <a:srgbClr val="231916"/>
                            </a:solidFill>
                            <a:prstDash val="solid"/>
                            <a:headEnd type="none" w="med" len="med"/>
                            <a:tailEnd type="none" w="med" len="med"/>
                          </a:ln>
                        </wps:spPr>
                        <wps:bodyPr upright="1"/>
                      </wps:wsp>
                      <wps:wsp>
                        <wps:cNvPr id="3473" name="任意多边形 1447"/>
                        <wps:cNvSpPr/>
                        <wps:spPr>
                          <a:xfrm>
                            <a:off x="6561" y="446"/>
                            <a:ext cx="1909" cy="95"/>
                          </a:xfrm>
                          <a:custGeom>
                            <a:avLst/>
                            <a:gdLst/>
                            <a:ahLst/>
                            <a:cxnLst/>
                            <a:pathLst>
                              <a:path w="1909" h="95">
                                <a:moveTo>
                                  <a:pt x="0" y="93"/>
                                </a:moveTo>
                                <a:lnTo>
                                  <a:pt x="0" y="0"/>
                                </a:lnTo>
                                <a:moveTo>
                                  <a:pt x="112" y="95"/>
                                </a:moveTo>
                                <a:lnTo>
                                  <a:pt x="112" y="2"/>
                                </a:lnTo>
                                <a:moveTo>
                                  <a:pt x="1680" y="39"/>
                                </a:moveTo>
                                <a:lnTo>
                                  <a:pt x="1805" y="39"/>
                                </a:lnTo>
                                <a:moveTo>
                                  <a:pt x="1787" y="84"/>
                                </a:moveTo>
                                <a:lnTo>
                                  <a:pt x="1909" y="84"/>
                                </a:lnTo>
                              </a:path>
                            </a:pathLst>
                          </a:custGeom>
                          <a:noFill/>
                          <a:ln w="7200" cap="flat" cmpd="sng">
                            <a:solidFill>
                              <a:srgbClr val="231916"/>
                            </a:solidFill>
                            <a:prstDash val="solid"/>
                            <a:headEnd type="none" w="med" len="med"/>
                            <a:tailEnd type="none" w="med" len="med"/>
                          </a:ln>
                        </wps:spPr>
                        <wps:bodyPr upright="1"/>
                      </wps:wsp>
                      <wps:wsp>
                        <wps:cNvPr id="3474" name="直线 1448"/>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3475" name="任意多边形 1449"/>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3476" name="任意多边形 1450"/>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wps:wsp>
                        <wps:cNvPr id="3477" name="文本框 1451"/>
                        <wps:cNvSpPr txBox="1"/>
                        <wps:spPr>
                          <a:xfrm>
                            <a:off x="3196" y="134"/>
                            <a:ext cx="499" cy="610"/>
                          </a:xfrm>
                          <a:prstGeom prst="rect">
                            <a:avLst/>
                          </a:prstGeom>
                          <a:noFill/>
                          <a:ln w="9525">
                            <a:noFill/>
                          </a:ln>
                        </wps:spPr>
                        <wps:txbx>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wps:txbx>
                        <wps:bodyPr lIns="0" tIns="0" rIns="0" bIns="0" upright="1"/>
                      </wps:wsp>
                      <wps:wsp>
                        <wps:cNvPr id="3478" name="文本框 1452"/>
                        <wps:cNvSpPr txBox="1"/>
                        <wps:spPr>
                          <a:xfrm>
                            <a:off x="4953" y="551"/>
                            <a:ext cx="431" cy="201"/>
                          </a:xfrm>
                          <a:prstGeom prst="rect">
                            <a:avLst/>
                          </a:prstGeom>
                          <a:noFill/>
                          <a:ln w="9525">
                            <a:noFill/>
                          </a:ln>
                        </wps:spPr>
                        <wps:txbx>
                          <w:txbxContent>
                            <w:p>
                              <w:pPr>
                                <w:spacing w:before="10"/>
                                <w:ind w:left="0" w:right="0" w:firstLine="0"/>
                                <w:jc w:val="left"/>
                                <w:rPr>
                                  <w:b/>
                                  <w:sz w:val="15"/>
                                </w:rPr>
                              </w:pPr>
                              <w:r>
                                <w:rPr>
                                  <w:b/>
                                  <w:color w:val="231916"/>
                                  <w:w w:val="125"/>
                                  <w:sz w:val="15"/>
                                </w:rPr>
                                <w:t>Inch</w:t>
                              </w:r>
                            </w:p>
                          </w:txbxContent>
                        </wps:txbx>
                        <wps:bodyPr lIns="0" tIns="0" rIns="0" bIns="0" upright="1"/>
                      </wps:wsp>
                      <wps:wsp>
                        <wps:cNvPr id="3479" name="文本框 1453"/>
                        <wps:cNvSpPr txBox="1"/>
                        <wps:spPr>
                          <a:xfrm>
                            <a:off x="6316" y="549"/>
                            <a:ext cx="626" cy="201"/>
                          </a:xfrm>
                          <a:prstGeom prst="rect">
                            <a:avLst/>
                          </a:prstGeom>
                          <a:noFill/>
                          <a:ln w="9525">
                            <a:noFill/>
                          </a:ln>
                        </wps:spPr>
                        <wps:txbx>
                          <w:txbxContent>
                            <w:p>
                              <w:pPr>
                                <w:spacing w:before="10"/>
                                <w:ind w:left="0" w:right="0" w:firstLine="0"/>
                                <w:jc w:val="left"/>
                                <w:rPr>
                                  <w:b/>
                                  <w:sz w:val="15"/>
                                </w:rPr>
                              </w:pPr>
                              <w:r>
                                <w:rPr>
                                  <w:b/>
                                  <w:color w:val="231916"/>
                                  <w:sz w:val="15"/>
                                </w:rPr>
                                <w:t>Voltage</w:t>
                              </w:r>
                            </w:p>
                          </w:txbxContent>
                        </wps:txbx>
                        <wps:bodyPr lIns="0" tIns="0" rIns="0" bIns="0" upright="1"/>
                      </wps:wsp>
                      <wps:wsp>
                        <wps:cNvPr id="3480" name="文本框 1454"/>
                        <wps:cNvSpPr txBox="1"/>
                        <wps:spPr>
                          <a:xfrm>
                            <a:off x="8140" y="550"/>
                            <a:ext cx="345" cy="201"/>
                          </a:xfrm>
                          <a:prstGeom prst="rect">
                            <a:avLst/>
                          </a:prstGeom>
                          <a:noFill/>
                          <a:ln w="9525">
                            <a:noFill/>
                          </a:ln>
                        </wps:spPr>
                        <wps:txbx>
                          <w:txbxContent>
                            <w:p>
                              <w:pPr>
                                <w:spacing w:before="10"/>
                                <w:ind w:left="0" w:right="0" w:firstLine="0"/>
                                <w:jc w:val="left"/>
                                <w:rPr>
                                  <w:b/>
                                  <w:sz w:val="15"/>
                                </w:rPr>
                              </w:pPr>
                              <w:r>
                                <w:rPr>
                                  <w:b/>
                                  <w:color w:val="231916"/>
                                  <w:w w:val="105"/>
                                  <w:sz w:val="15"/>
                                </w:rPr>
                                <w:t>Gas</w:t>
                              </w:r>
                            </w:p>
                          </w:txbxContent>
                        </wps:txbx>
                        <wps:bodyPr lIns="0" tIns="0" rIns="0" bIns="0" upright="1"/>
                      </wps:wsp>
                      <wps:wsp>
                        <wps:cNvPr id="3481" name="文本框 1455"/>
                        <wps:cNvSpPr txBox="1"/>
                        <wps:spPr>
                          <a:xfrm>
                            <a:off x="3521" y="981"/>
                            <a:ext cx="641" cy="803"/>
                          </a:xfrm>
                          <a:prstGeom prst="rect">
                            <a:avLst/>
                          </a:prstGeom>
                          <a:noFill/>
                          <a:ln w="9525">
                            <a:noFill/>
                          </a:ln>
                        </wps:spPr>
                        <wps:txbx>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PULSDOUBLEE PULSE</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ARC</w:t>
                              </w:r>
                            </w:p>
                            <w:p>
                              <w:pPr>
                                <w:spacing w:before="13" w:line="276" w:lineRule="auto"/>
                                <w:ind w:left="3" w:right="97" w:firstLine="4"/>
                                <w:jc w:val="left"/>
                                <w:rPr>
                                  <w:rFonts w:hint="eastAsia" w:eastAsia="宋体"/>
                                  <w:sz w:val="12"/>
                                  <w:lang w:val="en-US" w:eastAsia="zh-CN"/>
                                </w:rPr>
                              </w:pPr>
                            </w:p>
                          </w:txbxContent>
                        </wps:txbx>
                        <wps:bodyPr lIns="0" tIns="0" rIns="0" bIns="0" upright="1"/>
                      </wps:wsp>
                      <wps:wsp>
                        <wps:cNvPr id="3482" name="文本框 1456"/>
                        <wps:cNvSpPr txBox="1"/>
                        <wps:spPr>
                          <a:xfrm>
                            <a:off x="4823" y="1029"/>
                            <a:ext cx="698" cy="644"/>
                          </a:xfrm>
                          <a:prstGeom prst="rect">
                            <a:avLst/>
                          </a:prstGeom>
                          <a:noFill/>
                          <a:ln w="9525">
                            <a:noFill/>
                          </a:ln>
                        </wps:spPr>
                        <wps:txbx>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eastAsia" w:eastAsia="宋体"/>
                                  <w:sz w:val="12"/>
                                  <w:lang w:val="en-US" w:eastAsia="zh-CN"/>
                                </w:rPr>
                              </w:pPr>
                              <w:r>
                                <w:rPr>
                                  <w:rFonts w:hint="eastAsia" w:eastAsia="宋体"/>
                                  <w:sz w:val="12"/>
                                  <w:lang w:val="en-US" w:eastAsia="zh-CN"/>
                                </w:rPr>
                                <w:t>ATAINLESS</w:t>
                              </w:r>
                            </w:p>
                            <w:p>
                              <w:pPr>
                                <w:spacing w:before="4"/>
                                <w:ind w:left="0" w:right="0" w:firstLine="0"/>
                                <w:jc w:val="left"/>
                                <w:rPr>
                                  <w:rFonts w:hint="eastAsia" w:eastAsia="宋体"/>
                                  <w:sz w:val="12"/>
                                  <w:lang w:val="en-US" w:eastAsia="zh-CN"/>
                                </w:rPr>
                              </w:pPr>
                              <w:r>
                                <w:rPr>
                                  <w:rFonts w:hint="eastAsia" w:eastAsia="宋体"/>
                                  <w:sz w:val="12"/>
                                  <w:lang w:val="en-US" w:eastAsia="zh-CN"/>
                                </w:rPr>
                                <w:t>ALU。</w:t>
                              </w:r>
                            </w:p>
                          </w:txbxContent>
                        </wps:txbx>
                        <wps:bodyPr lIns="0" tIns="0" rIns="0" bIns="0" upright="1"/>
                      </wps:wsp>
                      <wps:wsp>
                        <wps:cNvPr id="3483" name="文本框 1457"/>
                        <wps:cNvSpPr txBox="1"/>
                        <wps:spPr>
                          <a:xfrm>
                            <a:off x="6190" y="1107"/>
                            <a:ext cx="313" cy="491"/>
                          </a:xfrm>
                          <a:prstGeom prst="rect">
                            <a:avLst/>
                          </a:prstGeom>
                          <a:noFill/>
                          <a:ln w="9525">
                            <a:noFill/>
                          </a:ln>
                        </wps:spPr>
                        <wps:txbx>
                          <w:txbxContent>
                            <w:p>
                              <w:pPr>
                                <w:spacing w:before="13" w:line="280" w:lineRule="auto"/>
                                <w:ind w:left="0" w:right="18" w:firstLine="0"/>
                                <w:jc w:val="both"/>
                                <w:rPr>
                                  <w:sz w:val="12"/>
                                </w:rPr>
                              </w:pPr>
                              <w:r>
                                <w:rPr>
                                  <w:color w:val="231916"/>
                                  <w:w w:val="105"/>
                                  <w:sz w:val="12"/>
                                </w:rPr>
                                <w:t>Ø0.8 Ø1.0 Ø1.2</w:t>
                              </w:r>
                            </w:p>
                          </w:txbxContent>
                        </wps:txbx>
                        <wps:bodyPr lIns="0" tIns="0" rIns="0" bIns="0" upright="1"/>
                      </wps:wsp>
                      <wps:wsp>
                        <wps:cNvPr id="3484" name="文本框 1458"/>
                        <wps:cNvSpPr txBox="1"/>
                        <wps:spPr>
                          <a:xfrm>
                            <a:off x="7506" y="1034"/>
                            <a:ext cx="216" cy="637"/>
                          </a:xfrm>
                          <a:prstGeom prst="rect">
                            <a:avLst/>
                          </a:prstGeom>
                          <a:noFill/>
                          <a:ln w="9525">
                            <a:noFill/>
                          </a:ln>
                        </wps:spPr>
                        <wps:txbx>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wps:txbx>
                        <wps:bodyPr lIns="0" tIns="0" rIns="0" bIns="0" upright="1"/>
                      </wps:wsp>
                      <wps:wsp>
                        <wps:cNvPr id="3485" name="文本框 1459"/>
                        <wps:cNvSpPr txBox="1"/>
                        <wps:spPr>
                          <a:xfrm>
                            <a:off x="3996" y="1796"/>
                            <a:ext cx="3499" cy="401"/>
                          </a:xfrm>
                          <a:prstGeom prst="rect">
                            <a:avLst/>
                          </a:prstGeom>
                          <a:noFill/>
                          <a:ln w="9525">
                            <a:noFill/>
                          </a:ln>
                        </wps:spPr>
                        <wps:txbx>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wps:txbx>
                        <wps:bodyPr lIns="0" tIns="0" rIns="0" bIns="0" upright="1"/>
                      </wps:wsp>
                    </wpg:wgp>
                  </a:graphicData>
                </a:graphic>
              </wp:anchor>
            </w:drawing>
          </mc:Choice>
          <mc:Fallback>
            <w:pict>
              <v:group id="组合 1408" o:spid="_x0000_s1026" o:spt="203" style="position:absolute;left:0pt;margin-left:117.1pt;margin-top:1.85pt;height:188.55pt;width:350pt;mso-position-horizontal-relative:page;z-index:-257248256;mso-width-relative:page;mso-height-relative:page;" coordorigin="2372,-1507" coordsize="7000,3771" o:gfxdata="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">
                <o:lock v:ext="edit" aspectratio="f"/>
                <v:shape id="任意多边形 1409" o:spid="_x0000_s1026" o:spt="100" style="position:absolute;left:2372;top:258;height:2;width:7000;" filled="f" stroked="t" coordsize="7000,1" o:gfxdata="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teT+/&#10;AAAA3QAAAA8AAAAAAAAAAQAgAAAAIgAAAGRycy9kb3ducmV2LnhtbFBLAQIUABQAAAAIAIdO4kAz&#10;LwWeOwAAADkAAAAQAAAAAAAAAAEAIAAAAA4BAABkcnMvc2hhcGV4bWwueG1sUEsFBgAAAAAGAAYA&#10;WwEAALgDAAAAAA==&#10;" path="m0,0l1695,0m5305,0l7000,0e">
                  <v:fill on="f" focussize="0,0"/>
                  <v:stroke weight="0.566929133858268pt" color="#231916" joinstyle="round"/>
                  <v:imagedata o:title=""/>
                  <o:lock v:ext="edit" aspectratio="f"/>
                </v:shape>
                <v:line id="直线 1410" o:spid="_x0000_s1026" o:spt="20" style="position:absolute;left:9007;top:2258;height:0;width:8;" filled="f" stroked="t" coordsize="21600,21600" o:gfxdata="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thwY&#10;wAAAAN0AAAAPAAAAAAAAAAEAIAAAACIAAABkcnMvZG93bnJldi54bWxQSwECFAAUAAAACACHTuJA&#10;My8FnjsAAAA5AAAAEAAAAAAAAAABACAAAAAPAQAAZHJzL3NoYXBleG1sLnhtbFBLBQYAAAAABgAG&#10;AFsBAAC5AwAAAAA=&#10;">
                  <v:fill on="f" focussize="0,0"/>
                  <v:stroke weight="0.60007874015748pt" color="#000000" joinstyle="round"/>
                  <v:imagedata o:title=""/>
                  <o:lock v:ext="edit" aspectratio="f"/>
                </v:line>
                <v:line id="直线 1411" o:spid="_x0000_s1026" o:spt="20" style="position:absolute;left:2749;top:2264;height:0;width:6262;" filled="f" stroked="t" coordsize="21600,21600" o:gfxdata="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l+FbsAAADd&#10;AAAADwAAAAAAAAABACAAAAAiAAAAZHJzL2Rvd25yZXYueG1sUEsBAhQAFAAAAAgAh07iQDMvBZ47&#10;AAAAOQAAABAAAAAAAAAAAQAgAAAACgEAAGRycy9zaGFwZXhtbC54bWxQSwUGAAAAAAYABgBbAQAA&#10;tAMAAAAA&#10;">
                  <v:fill on="f" focussize="0,0"/>
                  <v:stroke weight="0.425196850393701pt" color="#000000" joinstyle="round"/>
                  <v:imagedata o:title=""/>
                  <o:lock v:ext="edit" aspectratio="f"/>
                </v:line>
                <v:line id="直线 1412" o:spid="_x0000_s1026" o:spt="20" style="position:absolute;left:2745;top:2258;height:0;width:8;" filled="f" stroked="t" coordsize="21600,21600" o:gfxdata="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S3x&#10;wAAAAN0AAAAPAAAAAAAAAAEAIAAAACIAAABkcnMvZG93bnJldi54bWxQSwECFAAUAAAACACHTuJA&#10;My8FnjsAAAA5AAAAEAAAAAAAAAABACAAAAAPAQAAZHJzL3NoYXBleG1sLnhtbFBLBQYAAAAABgAG&#10;AFsBAAC5AwAAAAA=&#10;">
                  <v:fill on="f" focussize="0,0"/>
                  <v:stroke weight="0.60007874015748pt" color="#000000" joinstyle="round"/>
                  <v:imagedata o:title=""/>
                  <o:lock v:ext="edit" aspectratio="f"/>
                </v:line>
                <v:shape id="任意多边形 1413" o:spid="_x0000_s1026" o:spt="100" style="position:absolute;left:2671;top:-1507;height:3771;width:6417;" filled="f" stroked="t" coordsize="6417,3771" o:gfxdata="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D0OvQAA&#10;AN0AAAAPAAAAAAAAAAEAIAAAACIAAABkcnMvZG93bnJldi54bWxQSwECFAAUAAAACACHTuJAMy8F&#10;njsAAAA5AAAAEAAAAAAAAAABACAAAAAMAQAAZHJzL3NoYXBleG1sLnhtbFBLBQYAAAAABgAGAFsB&#10;AAC2AwAAAAA=&#10;" path="m6339,3759l77,3759m6339,3771l6368,3765,6392,3750,6409,3726,6415,3697m6339,3759l6368,3753,6392,3738,6409,3714,6415,3685m1,3685l7,3714,23,3738,48,3753,77,3759m1,3697l7,3726,23,3750,48,3765,77,3771m6415,3695l6415,3697,6415,3699,6415,3701,6415,3703,6415,3705,6415,3707,6414,3709,6414,3711,6413,3713,6413,3715,6413,3716,6412,3718,6411,3720,6411,3722,6410,3724,6409,3726,6409,3727,6408,3729,6407,3731,6406,3732,6405,3734,6404,3736,6403,3737,6402,3739,6401,3740,6399,3742,6398,3744,6397,3745,6395,3747,6394,3748,6392,3751,6389,3753,6386,3755,6384,3757,6381,3759,6378,3761,6375,3762,6372,3764,6369,3765,6366,3766,6363,3767,6360,3768,6357,3769,6354,3770,6350,3770,6347,3771,6344,3771,6340,3771m76,3771l74,3771,72,3771,70,3771,68,3770,66,3770,63,3770m63,3770l55,3767,46,3765,38,3761,30,3757,24,3750,18,3744,12,3737,7,3729,5,3721,3,3716,3,3711,2,3706m76,3771l6340,3771m76,0l47,5,23,21,6,45,0,74m76,0l6340,0m6416,74l6410,45,6393,21,6369,5,6340,0e">
                  <v:fill on="f" focussize="0,0"/>
                  <v:stroke weight="0.425196850393701pt" color="#000000" joinstyle="round"/>
                  <v:imagedata o:title=""/>
                  <o:lock v:ext="edit" aspectratio="f"/>
                </v:shape>
                <v:line id="直线 1414" o:spid="_x0000_s1026" o:spt="20" style="position:absolute;left:9088;top:-1438;height:3632;width:0;" filled="f" stroked="t" coordsize="21600,21600" o:gfxdata="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YXjd&#10;wAAAAN0AAAAPAAAAAAAAAAEAIAAAACIAAABkcnMvZG93bnJldi54bWxQSwECFAAUAAAACACHTuJA&#10;My8FnjsAAAA5AAAAEAAAAAAAAAABACAAAAAPAQAAZHJzL3NoYXBleG1sLnhtbFBLBQYAAAAABgAG&#10;AFsBAAC5AwAAAAA=&#10;">
                  <v:fill on="f" focussize="0,0"/>
                  <v:stroke weight="0.453779527559055pt" color="#000000" joinstyle="round"/>
                  <v:imagedata o:title=""/>
                  <o:lock v:ext="edit" aspectratio="f"/>
                </v:line>
                <v:line id="直线 1415" o:spid="_x0000_s1026" o:spt="20" style="position:absolute;left:2672;top:-1438;height:3632;width:0;" filled="f" stroked="t" coordsize="21600,21600" o:gfxdata="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Pmqr4A&#10;AADdAAAADwAAAAAAAAABACAAAAAiAAAAZHJzL2Rvd25yZXYueG1sUEsBAhQAFAAAAAgAh07iQDMv&#10;BZ47AAAAOQAAABAAAAAAAAAAAQAgAAAADQEAAGRycy9zaGFwZXhtbC54bWxQSwUGAAAAAAYABgBb&#10;AQAAtwMAAAAA&#10;">
                  <v:fill on="f" focussize="0,0"/>
                  <v:stroke weight="0.453779527559055pt" color="#000000" joinstyle="round"/>
                  <v:imagedata o:title=""/>
                  <o:lock v:ext="edit" aspectratio="f"/>
                </v:line>
                <v:shape id="图片 1416" o:spid="_x0000_s1026" o:spt="75" type="#_x0000_t75" style="position:absolute;left:3811;top:-239;height:986;width:959;" filled="f" o:preferrelative="t" stroked="f" coordsize="21600,21600" o:gfxdata="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D4v+/&#10;AAAA3QAAAA8AAAAAAAAAAQAgAAAAIgAAAGRycy9kb3ducmV2LnhtbFBLAQIUABQAAAAIAIdO4kAz&#10;LwWeOwAAADkAAAAQAAAAAAAAAAEAIAAAAA4BAABkcnMvc2hhcGV4bWwueG1sUEsFBgAAAAAGAAYA&#10;WwEAALgDAAAAAA==&#10;">
                  <v:fill on="f" focussize="0,0"/>
                  <v:stroke on="f"/>
                  <v:imagedata r:id="rId38" o:title=""/>
                  <o:lock v:ext="edit" aspectratio="t"/>
                </v:shape>
                <v:shape id="图片 1417" o:spid="_x0000_s1026" o:spt="75" type="#_x0000_t75" style="position:absolute;left:6997;top:-258;height:986;width:959;" filled="f" o:preferrelative="t" stroked="f" coordsize="21600,21600" o:gfxdata="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Uo&#10;7cEAAADdAAAADwAAAAAAAAABACAAAAAiAAAAZHJzL2Rvd25yZXYueG1sUEsBAhQAFAAAAAgAh07i&#10;QDMvBZ47AAAAOQAAABAAAAAAAAAAAQAgAAAAEAEAAGRycy9zaGFwZXhtbC54bWxQSwUGAAAAAAYA&#10;BgBbAQAAugMAAAAA&#10;">
                  <v:fill on="f" focussize="0,0"/>
                  <v:stroke on="f"/>
                  <v:imagedata r:id="rId39" o:title=""/>
                  <o:lock v:ext="edit" aspectratio="t"/>
                </v:shape>
                <v:shape id="图片 1418" o:spid="_x0000_s1026" o:spt="75" type="#_x0000_t75" style="position:absolute;left:4698;top:1057;height:113;width:113;" filled="f" o:preferrelative="t" stroked="f" coordsize="21600,21600" o:gfxdata="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Ch9W/&#10;AAAA3Q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19" o:spid="_x0000_s1026" o:spt="75" type="#_x0000_t75" style="position:absolute;left:4698;top:1216;height:113;width:113;" filled="f" o:preferrelative="t" stroked="f" coordsize="21600,21600" o:gfxdata="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EBmi&#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0" o:spid="_x0000_s1026" o:spt="75" type="#_x0000_t75" style="position:absolute;left:4698;top:1375;height:113;width:113;" filled="f" o:preferrelative="t" stroked="f" coordsize="21600,21600" o:gfxdata="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Lw5&#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1" o:spid="_x0000_s1026" o:spt="75" type="#_x0000_t75" style="position:absolute;left:4698;top:1535;height:113;width:113;" filled="f" o:preferrelative="t" stroked="f" coordsize="21600,21600" o:gfxdata="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wyhL&#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2" o:spid="_x0000_s1026" o:spt="75" type="#_x0000_t75" style="position:absolute;left:6007;top:1137;height:113;width:113;" filled="f" o:preferrelative="t" stroked="f" coordsize="21600,21600" o:gfxdata="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j43Q&#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3" o:spid="_x0000_s1026" o:spt="75" type="#_x0000_t75" style="position:absolute;left:6007;top:1295;height:113;width:113;" filled="f" o:preferrelative="t" stroked="f" coordsize="21600,21600" o:gfxdata="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nw+W5AAAA3QAA&#10;AA8AAAAAAAAAAQAgAAAAIgAAAGRycy9kb3ducmV2LnhtbFBLAQIUABQAAAAIAIdO4kAzLwWeOwAA&#10;ADkAAAAQAAAAAAAAAAEAIAAAAAgBAABkcnMvc2hhcGV4bWwueG1sUEsFBgAAAAAGAAYAWwEAALID&#10;AAAAAA==&#10;">
                  <v:fill on="f" focussize="0,0"/>
                  <v:stroke on="f"/>
                  <v:imagedata r:id="rId41" o:title=""/>
                  <o:lock v:ext="edit" aspectratio="t"/>
                </v:shape>
                <v:shape id="图片 1424" o:spid="_x0000_s1026" o:spt="75" type="#_x0000_t75" style="position:absolute;left:6007;top:1453;height:113;width:113;" filled="f" o:preferrelative="t" stroked="f" coordsize="21600,21600" o:gfxdata="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AX&#10;C8EAAADdAAAADwAAAAAAAAABACAAAAAiAAAAZHJzL2Rvd25yZXYueG1sUEsBAhQAFAAAAAgAh07i&#10;QDMvBZ47AAAAOQAAABAAAAAAAAAAAQAgAAAAEAEAAGRycy9zaGFwZXhtbC54bWxQSwUGAAAAAAYA&#10;BgBbAQAAugMAAAAA&#10;">
                  <v:fill on="f" focussize="0,0"/>
                  <v:stroke on="f"/>
                  <v:imagedata r:id="rId40" o:title=""/>
                  <o:lock v:ext="edit" aspectratio="t"/>
                </v:shape>
                <v:shape id="图片 1425" o:spid="_x0000_s1026" o:spt="75" type="#_x0000_t75" style="position:absolute;left:7316;top:1057;height:113;width:113;" filled="f" o:preferrelative="t" stroked="f" coordsize="21600,21600" o:gfxdata="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vxG74A&#10;AADdAAAADwAAAAAAAAABACAAAAAiAAAAZHJzL2Rvd25yZXYueG1sUEsBAhQAFAAAAAgAh07iQDMv&#10;BZ47AAAAOQAAABAAAAAAAAAAAQAgAAAADQEAAGRycy9zaGFwZXhtbC54bWxQSwUGAAAAAAYABgBb&#10;AQAAtwMAAAAA&#10;">
                  <v:fill on="f" focussize="0,0"/>
                  <v:stroke on="f"/>
                  <v:imagedata r:id="rId42" o:title=""/>
                  <o:lock v:ext="edit" aspectratio="t"/>
                </v:shape>
                <v:shape id="图片 1426" o:spid="_x0000_s1026" o:spt="75" type="#_x0000_t75" style="position:absolute;left:7316;top:1215;height:113;width:113;" filled="f" o:preferrelative="t" stroked="f" coordsize="21600,21600" o:gfxdata="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MI2e/&#10;AAAA3QAAAA8AAAAAAAAAAQAgAAAAIgAAAGRycy9kb3ducmV2LnhtbFBLAQIUABQAAAAIAIdO4kAz&#10;LwWeOwAAADkAAAAQAAAAAAAAAAEAIAAAAA4BAABkcnMvc2hhcGV4bWwueG1sUEsFBgAAAAAGAAYA&#10;WwEAALgDAAAAAA==&#10;">
                  <v:fill on="f" focussize="0,0"/>
                  <v:stroke on="f"/>
                  <v:imagedata r:id="rId43" o:title=""/>
                  <o:lock v:ext="edit" aspectratio="t"/>
                </v:shape>
                <v:shape id="图片 1427" o:spid="_x0000_s1026" o:spt="75" type="#_x0000_t75" style="position:absolute;left:7316;top:1373;height:113;width:113;" filled="f" o:preferrelative="t" stroked="f" coordsize="21600,21600" o:gfxdata="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g/&#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图片 1428" o:spid="_x0000_s1026" o:spt="75" type="#_x0000_t75" style="position:absolute;left:7316;top:1532;height:113;width:113;" filled="f" o:preferrelative="t" stroked="f" coordsize="21600,21600" o:gfxdata="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02k&#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图片 1429" o:spid="_x0000_s1026" o:spt="75" type="#_x0000_t75" style="position:absolute;left:3389;top:977;height:113;width:113;" filled="f" o:preferrelative="t" stroked="f" coordsize="21600,21600" o:gfxdata="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5w&#10;V5rCAAAA3QAAAA8AAAAAAAAAAQAgAAAAIgAAAGRycy9kb3ducmV2LnhtbFBLAQIUABQAAAAIAIdO&#10;4kAzLwWeOwAAADkAAAAQAAAAAAAAAAEAIAAAABEBAABkcnMvc2hhcGV4bWwueG1sUEsFBgAAAAAG&#10;AAYAWwEAALsDAAAAAA==&#10;">
                  <v:fill on="f" focussize="0,0"/>
                  <v:stroke on="f"/>
                  <v:imagedata r:id="rId45" o:title=""/>
                  <o:lock v:ext="edit" aspectratio="t"/>
                </v:shape>
                <v:shape id="图片 1431" o:spid="_x0000_s1026" o:spt="75" type="#_x0000_t75" style="position:absolute;left:3389;top:1136;height:113;width:113;" filled="f" o:preferrelative="t" stroked="f" coordsize="21600,21600" o:gfxdata="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XZI&#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图片 1432" o:spid="_x0000_s1026" o:spt="75" type="#_x0000_t75" style="position:absolute;left:3389;top:1452;height:113;width:113;" filled="f" o:preferrelative="t" stroked="f" coordsize="21600,21600" o:gfxdata="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LiOr4A&#10;AADd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33" o:spid="_x0000_s1026" o:spt="75" type="#_x0000_t75" style="position:absolute;left:3389;top:1614;height:113;width:113;" filled="f" o:preferrelative="t" stroked="f" coordsize="21600,21600" o:gfxdata="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keh&#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任意多边形 1434" o:spid="_x0000_s1026" o:spt="100" style="position:absolute;left:8241;top:484;height:46;width:229;" filled="f" stroked="t" coordsize="229,46" o:gfxdata="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KEkrsAAADd&#10;AAAADwAAAAAAAAABACAAAAAiAAAAZHJzL2Rvd25yZXYueG1sUEsBAhQAFAAAAAgAh07iQDMvBZ47&#10;AAAAOQAAABAAAAAAAAAAAQAgAAAACgEAAGRycy9zaGFwZXhtbC54bWxQSwUGAAAAAAYABgBbAQAA&#10;tAMAAAAA&#10;" path="m0,0l125,0m107,45l229,45e">
                  <v:fill on="f" focussize="0,0"/>
                  <v:stroke weight="0.566929133858268pt" color="#231916" joinstyle="round"/>
                  <v:imagedata o:title=""/>
                  <o:lock v:ext="edit" aspectratio="f"/>
                </v:shape>
                <v:line id="直线 1435" o:spid="_x0000_s1026" o:spt="20" style="position:absolute;left:8154;top:537;height:0;width:131;" filled="f" stroked="t" coordsize="21600,21600" o:gfxdata="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p0G/&#10;AAAA3QAAAA8AAAAAAAAAAQAgAAAAIgAAAGRycy9kb3ducmV2LnhtbFBLAQIUABQAAAAIAIdO4kAz&#10;LwWeOwAAADkAAAAQAAAAAAAAAAEAIAAAAA4BAABkcnMvc2hhcGV4bWwueG1sUEsFBgAAAAAGAAYA&#10;WwEAALgDAAAAAA==&#10;">
                  <v:fill on="f" focussize="0,0"/>
                  <v:stroke weight="0.215984251968504pt" color="#231916" joinstyle="round"/>
                  <v:imagedata o:title=""/>
                  <o:lock v:ext="edit" aspectratio="f"/>
                </v:line>
                <v:shape id="任意多边形 1436" o:spid="_x0000_s1026" o:spt="100" style="position:absolute;left:8293;top:355;height:94;width:20;" fillcolor="#231916" filled="t" stroked="f" coordsize="20,94" o:gfxdata="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fSG74A&#10;AADdAAAADwAAAAAAAAABACAAAAAiAAAAZHJzL2Rvd25yZXYueG1sUEsBAhQAFAAAAAgAh07iQDMv&#10;BZ47AAAAOQAAABAAAAAAAAAAAQAgAAAADQEAAGRycy9zaGFwZXhtbC54bWxQSwUGAAAAAAYABgBb&#10;AQAAtwMAAAAA&#10;" path="m19,47l0,47,10,94,19,47xm15,0l5,0,5,47,15,47,15,0xe">
                  <v:fill on="t" focussize="0,0"/>
                  <v:stroke on="f"/>
                  <v:imagedata o:title=""/>
                  <o:lock v:ext="edit" aspectratio="f"/>
                </v:shape>
                <v:shape id="任意多边形 1437" o:spid="_x0000_s1026" o:spt="100" style="position:absolute;left:8293;top:355;height:94;width:20;" filled="f" stroked="t" coordsize="20,94" o:gfxdata="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9BUvQAA&#10;AN0AAAAPAAAAAAAAAAEAIAAAACIAAABkcnMvZG93bnJldi54bWxQSwECFAAUAAAACACHTuJAMy8F&#10;njsAAAA5AAAAEAAAAAAAAAABACAAAAAMAQAAZHJzL3NoYXBleG1sLnhtbFBLBQYAAAAABgAGAFsB&#10;AAC2AwAAAAA=&#10;" path="m5,0l5,47,0,47,10,94,19,47,15,47,15,0,5,0xe">
                  <v:fill on="f" focussize="0,0"/>
                  <v:stroke weight="0.566929133858268pt" color="#231916" joinstyle="round"/>
                  <v:imagedata o:title=""/>
                  <o:lock v:ext="edit" aspectratio="f"/>
                </v:shape>
                <v:shape id="图片 1438" o:spid="_x0000_s1026" o:spt="75" type="#_x0000_t75" style="position:absolute;left:6747;top:1187;height:331;width:331;" filled="f" o:preferrelative="t" stroked="f" coordsize="21600,21600" o:gfxdata="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9nevQAA&#10;AN0AAAAPAAAAAAAAAAEAIAAAACIAAABkcnMvZG93bnJldi54bWxQSwECFAAUAAAACACHTuJAMy8F&#10;njsAAAA5AAAAEAAAAAAAAAABACAAAAAMAQAAZHJzL3NoYXBleG1sLnhtbFBLBQYAAAAABgAGAFsB&#10;AAC2AwAAAAA=&#10;">
                  <v:fill on="f" focussize="0,0"/>
                  <v:stroke on="f"/>
                  <v:imagedata r:id="rId46" o:title=""/>
                  <o:lock v:ext="edit" aspectratio="t"/>
                </v:shape>
                <v:shape id="图片 1439" o:spid="_x0000_s1026" o:spt="75" type="#_x0000_t75" style="position:absolute;left:5483;top:1232;height:331;width:331;" filled="f" o:preferrelative="t" stroked="f" coordsize="21600,21600" o:gfxdata="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nsbq/&#10;AAAA3QAAAA8AAAAAAAAAAQAgAAAAIgAAAGRycy9kb3ducmV2LnhtbFBLAQIUABQAAAAIAIdO4kAz&#10;LwWeOwAAADkAAAAQAAAAAAAAAAEAIAAAAA4BAABkcnMvc2hhcGV4bWwueG1sUEsFBgAAAAAGAAYA&#10;WwEAALgDAAAAAA==&#10;">
                  <v:fill on="f" focussize="0,0"/>
                  <v:stroke on="f"/>
                  <v:imagedata r:id="rId47" o:title=""/>
                  <o:lock v:ext="edit" aspectratio="t"/>
                </v:shape>
                <v:shape id="图片 1440" o:spid="_x0000_s1026" o:spt="75" type="#_x0000_t75" style="position:absolute;left:8056;top:1187;height:331;width:331;" filled="f" o:preferrelative="t" stroked="f" coordsize="21600,21600" o:gfxdata="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n9I&#10;wAAAAN0AAAAPAAAAAAAAAAEAIAAAACIAAABkcnMvZG93bnJldi54bWxQSwECFAAUAAAACACHTuJA&#10;My8FnjsAAAA5AAAAEAAAAAAAAAABACAAAAAPAQAAZHJzL3NoYXBleG1sLnhtbFBLBQYAAAAABgAG&#10;AFsBAAC5AwAAAAA=&#10;">
                  <v:fill on="f" focussize="0,0"/>
                  <v:stroke on="f"/>
                  <v:imagedata r:id="rId48" o:title=""/>
                  <o:lock v:ext="edit" aspectratio="t"/>
                </v:shape>
                <v:shape id="图片 1441" o:spid="_x0000_s1026" o:spt="75" type="#_x0000_t75" style="position:absolute;left:4189;top:1187;height:331;width:331;" filled="f" o:preferrelative="t" stroked="f" coordsize="21600,21600" o:gfxdata="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Bx3W/&#10;AAAA3QAAAA8AAAAAAAAAAQAgAAAAIgAAAGRycy9kb3ducmV2LnhtbFBLAQIUABQAAAAIAIdO4kAz&#10;LwWeOwAAADkAAAAQAAAAAAAAAAEAIAAAAA4BAABkcnMvc2hhcGV4bWwueG1sUEsFBgAAAAAGAAYA&#10;WwEAALgDAAAAAA==&#10;">
                  <v:fill on="f" focussize="0,0"/>
                  <v:stroke on="f"/>
                  <v:imagedata r:id="rId49" o:title=""/>
                  <o:lock v:ext="edit" aspectratio="t"/>
                </v:shape>
                <v:shape id="任意多边形 1442" o:spid="_x0000_s1026" o:spt="100" style="position:absolute;left:3315;top:933;height:836;width:5146;" filled="f" stroked="t" coordsize="5146,836" o:gfxdata="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QbsG8AAAA&#10;3QAAAA8AAAAAAAAAAQAgAAAAIgAAAGRycy9kb3ducmV2LnhtbFBLAQIUABQAAAAIAIdO4kAzLwWe&#10;OwAAADkAAAAQAAAAAAAAAAEAIAAAAAsBAABkcnMvc2hhcGV4bWwueG1sUEsFBgAAAAAGAAYAWwEA&#10;ALUDAAAAAA==&#10;" path="m32,0l1178,0,1190,2,1200,9,1207,20,1209,32,1209,804,1207,816,1200,826,1190,833,1178,836,32,836,19,833,9,826,2,816,0,804,0,32,2,20,9,9,19,2,32,0xm1347,0l2493,0,2505,2,2515,9,2522,20,2524,32,2524,804,2522,816,2515,826,2505,833,2493,836,1347,836,1334,833,1324,826,1317,816,1315,804,1315,32,1317,20,1324,9,1334,2,1347,0xm2655,0l3801,0,3813,2,3823,9,3830,20,3833,32,3833,804,3830,816,3823,826,3813,833,3801,836,2655,836,2643,833,2633,826,2626,816,2623,804,2623,32,2626,20,2633,9,2643,2,2655,0xm3968,0l5114,0,5126,2,5136,9,5143,20,5146,32,5146,804,5143,816,5136,826,5126,833,5114,836,3968,836,3956,833,3946,826,3939,816,3936,804,3936,32,3939,20,3946,9,3956,2,3968,0xe">
                  <v:fill on="f" focussize="0,0"/>
                  <v:stroke weight="0.283464566929134pt" color="#231916" joinstyle="round"/>
                  <v:imagedata o:title=""/>
                  <o:lock v:ext="edit" aspectratio="f"/>
                </v:shape>
                <v:shape id="任意多边形 1443" o:spid="_x0000_s1026" o:spt="100" style="position:absolute;left:3262;top:-1179;height:1717;width:4760;" filled="f" stroked="t" coordsize="4760,1717" o:gfxdata="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Tq0e/&#10;AAAA3QAAAA8AAAAAAAAAAQAgAAAAIgAAAGRycy9kb3ducmV2LnhtbFBLAQIUABQAAAAIAIdO4kAz&#10;LwWeOwAAADkAAAAQAAAAAAAAAAEAIAAAAA4BAABkcnMvc2hhcGV4bWwueG1sUEsFBgAAAAAGAAYA&#10;WwEAALgDAAAAAA==&#10;" path="m490,0l4759,0,4759,712,490,712,490,0xm0,1708l121,1708m220,1708l350,1708m115,1712l115,1619m227,1714l227,1621m1839,1671l1963,1671m1710,1717l1832,1717m1975,1717l2105,1717e">
                  <v:fill on="f" focussize="0,0"/>
                  <v:stroke weight="0.566929133858268pt" color="#231916" joinstyle="round"/>
                  <v:imagedata o:title=""/>
                  <o:lock v:ext="edit" aspectratio="f"/>
                </v:shape>
                <v:shape id="任意多边形 1444" o:spid="_x0000_s1026" o:spt="100" style="position:absolute;left:5152;top:362;height:94;width:20;" fillcolor="#231916" filled="t" stroked="f" coordsize="20,94" o:gfxdata="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B/KrsAAADd&#10;AAAADwAAAAAAAAABACAAAAAiAAAAZHJzL2Rvd25yZXYueG1sUEsBAhQAFAAAAAgAh07iQDMvBZ47&#10;AAAAOQAAABAAAAAAAAAAAQAgAAAACgEAAGRycy9zaGFwZXhtbC54bWxQSwUGAAAAAAYABgBbAQAA&#10;tAMAAAAA&#10;" path="m20,46l0,46,10,93,20,46xm15,0l5,0,5,46,15,46,15,0xe">
                  <v:fill on="t" focussize="0,0"/>
                  <v:stroke on="f"/>
                  <v:imagedata o:title=""/>
                  <o:lock v:ext="edit" aspectratio="f"/>
                </v:shape>
                <v:shape id="任意多边形 1445" o:spid="_x0000_s1026" o:spt="100" style="position:absolute;left:5152;top:362;height:170;width:1528;" filled="f" stroked="t" coordsize="1528,170" o:gfxdata="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NZj&#10;S8EAAADdAAAADwAAAAAAAAABACAAAAAiAAAAZHJzL2Rvd25yZXYueG1sUEsBAhQAFAAAAAgAh07i&#10;QDMvBZ47AAAAOQAAABAAAAAAAAAAAQAgAAAAEAEAAGRycy9zaGFwZXhtbC54bWxQSwUGAAAAAAYA&#10;BgBbAQAAugMAAAAA&#10;" path="m5,0l5,46,0,46,10,93,20,46,15,46,15,0,5,0xm1405,62l1528,62m1295,169l1416,169e">
                  <v:fill on="f" focussize="0,0"/>
                  <v:stroke weight="0.566929133858268pt" color="#231916" joinstyle="round"/>
                  <v:imagedata o:title=""/>
                  <o:lock v:ext="edit" aspectratio="f"/>
                </v:shape>
                <v:line id="直线 1446" o:spid="_x0000_s1026" o:spt="20" style="position:absolute;left:6666;top:535;height:0;width:130;" filled="f" stroked="t" coordsize="21600,21600" o:gfxdata="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R6/r&#10;wAAAAN0AAAAPAAAAAAAAAAEAIAAAACIAAABkcnMvZG93bnJldi54bWxQSwECFAAUAAAACACHTuJA&#10;My8FnjsAAAA5AAAAEAAAAAAAAAABACAAAAAPAQAAZHJzL3NoYXBleG1sLnhtbFBLBQYAAAAABgAG&#10;AFsBAAC5AwAAAAA=&#10;">
                  <v:fill on="f" focussize="0,0"/>
                  <v:stroke weight="0.215984251968504pt" color="#231916" joinstyle="round"/>
                  <v:imagedata o:title=""/>
                  <o:lock v:ext="edit" aspectratio="f"/>
                </v:line>
                <v:shape id="任意多边形 1447" o:spid="_x0000_s1026" o:spt="100" style="position:absolute;left:6561;top:446;height:95;width:1909;" filled="f" stroked="t" coordsize="1909,95" o:gfxdata="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y50vQAA&#10;AN0AAAAPAAAAAAAAAAEAIAAAACIAAABkcnMvZG93bnJldi54bWxQSwECFAAUAAAACACHTuJAMy8F&#10;njsAAAA5AAAAEAAAAAAAAAABACAAAAAMAQAAZHJzL3NoYXBleG1sLnhtbFBLBQYAAAAABgAGAFsB&#10;AAC2AwAAAAA=&#10;" path="m0,93l0,0m112,95l112,2m1680,39l1805,39m1787,84l1909,84e">
                  <v:fill on="f" focussize="0,0"/>
                  <v:stroke weight="0.566929133858268pt" color="#231916" joinstyle="round"/>
                  <v:imagedata o:title=""/>
                  <o:lock v:ext="edit" aspectratio="f"/>
                </v:shape>
                <v:line id="直线 1448" o:spid="_x0000_s1026" o:spt="20" style="position:absolute;left:8154;top:537;height:0;width:131;" filled="f" stroked="t" coordsize="21600,21600" o:gfxdata="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kgS/&#10;AAAA3QAAAA8AAAAAAAAAAQAgAAAAIgAAAGRycy9kb3ducmV2LnhtbFBLAQIUABQAAAAIAIdO4kAz&#10;LwWeOwAAADkAAAAQAAAAAAAAAAEAIAAAAA4BAABkcnMvc2hhcGV4bWwueG1sUEsFBgAAAAAGAAYA&#10;WwEAALgDAAAAAA==&#10;">
                  <v:fill on="f" focussize="0,0"/>
                  <v:stroke weight="0.215984251968504pt" color="#231916" joinstyle="round"/>
                  <v:imagedata o:title=""/>
                  <o:lock v:ext="edit" aspectratio="f"/>
                </v:line>
                <v:shape id="任意多边形 1449" o:spid="_x0000_s1026" o:spt="100" style="position:absolute;left:8293;top:355;height:94;width:20;" fillcolor="#231916" filled="t" stroked="f" coordsize="20,94" o:gfxdata="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33LK/&#10;AAAA3QAAAA8AAAAAAAAAAQAgAAAAIgAAAGRycy9kb3ducmV2LnhtbFBLAQIUABQAAAAIAIdO4kAz&#10;LwWeOwAAADkAAAAQAAAAAAAAAAEAIAAAAA4BAABkcnMvc2hhcGV4bWwueG1sUEsFBgAAAAAGAAYA&#10;WwEAALgDAAAAAA==&#10;" path="m19,47l0,47,10,94,19,47xm15,0l5,0,5,47,15,47,15,0xe">
                  <v:fill on="t" focussize="0,0"/>
                  <v:stroke on="f"/>
                  <v:imagedata o:title=""/>
                  <o:lock v:ext="edit" aspectratio="f"/>
                </v:shape>
                <v:shape id="任意多边形 1450" o:spid="_x0000_s1026" o:spt="100" style="position:absolute;left:8293;top:355;height:94;width:20;" filled="f" stroked="t" coordsize="20,94" o:gfxdata="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l5RG/&#10;AAAA3QAAAA8AAAAAAAAAAQAgAAAAIgAAAGRycy9kb3ducmV2LnhtbFBLAQIUABQAAAAIAIdO4kAz&#10;LwWeOwAAADkAAAAQAAAAAAAAAAEAIAAAAA4BAABkcnMvc2hhcGV4bWwueG1sUEsFBgAAAAAGAAYA&#10;WwEAALgDAAAAAA==&#10;" path="m5,0l5,47,0,47,10,94,19,47,15,47,15,0,5,0xe">
                  <v:fill on="f" focussize="0,0"/>
                  <v:stroke weight="0.566929133858268pt" color="#231916" joinstyle="round"/>
                  <v:imagedata o:title=""/>
                  <o:lock v:ext="edit" aspectratio="f"/>
                </v:shape>
                <v:shape id="文本框 1451" o:spid="_x0000_s1026" o:spt="202" type="#_x0000_t202" style="position:absolute;left:3196;top:134;height:610;width:499;" filled="f" stroked="f" coordsize="21600,21600" o:gfxdata="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KSp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v:textbox>
                </v:shape>
                <v:shape id="文本框 1452" o:spid="_x0000_s1026" o:spt="202" type="#_x0000_t202" style="position:absolute;left:4953;top:551;height:201;width:431;" filled="f" stroked="f" coordsize="21600,21600" o:gfxdata="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r4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
                          <w:ind w:left="0" w:right="0" w:firstLine="0"/>
                          <w:jc w:val="left"/>
                          <w:rPr>
                            <w:b/>
                            <w:sz w:val="15"/>
                          </w:rPr>
                        </w:pPr>
                        <w:r>
                          <w:rPr>
                            <w:b/>
                            <w:color w:val="231916"/>
                            <w:w w:val="125"/>
                            <w:sz w:val="15"/>
                          </w:rPr>
                          <w:t>Inch</w:t>
                        </w:r>
                      </w:p>
                    </w:txbxContent>
                  </v:textbox>
                </v:shape>
                <v:shape id="文本框 1453" o:spid="_x0000_s1026" o:spt="202" type="#_x0000_t202" style="position:absolute;left:6316;top:549;height:201;width:626;" filled="f" stroked="f" coordsize="21600,21600" o:gfxdata="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hu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
                          <w:ind w:left="0" w:right="0" w:firstLine="0"/>
                          <w:jc w:val="left"/>
                          <w:rPr>
                            <w:b/>
                            <w:sz w:val="15"/>
                          </w:rPr>
                        </w:pPr>
                        <w:r>
                          <w:rPr>
                            <w:b/>
                            <w:color w:val="231916"/>
                            <w:sz w:val="15"/>
                          </w:rPr>
                          <w:t>Voltage</w:t>
                        </w:r>
                      </w:p>
                    </w:txbxContent>
                  </v:textbox>
                </v:shape>
                <v:shape id="文本框 1454" o:spid="_x0000_s1026" o:spt="202" type="#_x0000_t202" style="position:absolute;left:8140;top:550;height:201;width:345;" filled="f" stroked="f" coordsize="21600,21600" o:gfxdata="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cI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
                          <w:ind w:left="0" w:right="0" w:firstLine="0"/>
                          <w:jc w:val="left"/>
                          <w:rPr>
                            <w:b/>
                            <w:sz w:val="15"/>
                          </w:rPr>
                        </w:pPr>
                        <w:r>
                          <w:rPr>
                            <w:b/>
                            <w:color w:val="231916"/>
                            <w:w w:val="105"/>
                            <w:sz w:val="15"/>
                          </w:rPr>
                          <w:t>Gas</w:t>
                        </w:r>
                      </w:p>
                    </w:txbxContent>
                  </v:textbox>
                </v:shape>
                <v:shape id="文本框 1455" o:spid="_x0000_s1026" o:spt="202" type="#_x0000_t202" style="position:absolute;left:3521;top:981;height:803;width:641;" filled="f" stroked="f" coordsize="21600,21600" o:gfxdata="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We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PULSDOUBLEE PULSE</w:t>
                        </w:r>
                      </w:p>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ARC</w:t>
                        </w:r>
                      </w:p>
                      <w:p>
                        <w:pPr>
                          <w:spacing w:before="13" w:line="276" w:lineRule="auto"/>
                          <w:ind w:left="3" w:right="97" w:firstLine="4"/>
                          <w:jc w:val="left"/>
                          <w:rPr>
                            <w:rFonts w:hint="eastAsia" w:eastAsia="宋体"/>
                            <w:sz w:val="12"/>
                            <w:lang w:val="en-US" w:eastAsia="zh-CN"/>
                          </w:rPr>
                        </w:pPr>
                      </w:p>
                    </w:txbxContent>
                  </v:textbox>
                </v:shape>
                <v:shape id="文本框 1456" o:spid="_x0000_s1026" o:spt="202" type="#_x0000_t202" style="position:absolute;left:4823;top:1029;height:644;width:698;" filled="f" stroked="f" coordsize="21600,21600" o:gfxdata="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i/n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eastAsia" w:eastAsia="宋体"/>
                            <w:sz w:val="12"/>
                            <w:lang w:val="en-US" w:eastAsia="zh-CN"/>
                          </w:rPr>
                        </w:pPr>
                        <w:r>
                          <w:rPr>
                            <w:rFonts w:hint="eastAsia" w:eastAsia="宋体"/>
                            <w:sz w:val="12"/>
                            <w:lang w:val="en-US" w:eastAsia="zh-CN"/>
                          </w:rPr>
                          <w:t>ATAINLESS</w:t>
                        </w:r>
                      </w:p>
                      <w:p>
                        <w:pPr>
                          <w:spacing w:before="4"/>
                          <w:ind w:left="0" w:right="0" w:firstLine="0"/>
                          <w:jc w:val="left"/>
                          <w:rPr>
                            <w:rFonts w:hint="eastAsia" w:eastAsia="宋体"/>
                            <w:sz w:val="12"/>
                            <w:lang w:val="en-US" w:eastAsia="zh-CN"/>
                          </w:rPr>
                        </w:pPr>
                        <w:r>
                          <w:rPr>
                            <w:rFonts w:hint="eastAsia" w:eastAsia="宋体"/>
                            <w:sz w:val="12"/>
                            <w:lang w:val="en-US" w:eastAsia="zh-CN"/>
                          </w:rPr>
                          <w:t>ALU。</w:t>
                        </w:r>
                      </w:p>
                    </w:txbxContent>
                  </v:textbox>
                </v:shape>
                <v:shape id="文本框 1457" o:spid="_x0000_s1026" o:spt="202" type="#_x0000_t202" style="position:absolute;left:6190;top:1107;height:491;width:313;" filled="f" stroked="f" coordsize="21600,21600" o:gfxdata="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x1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line="280" w:lineRule="auto"/>
                          <w:ind w:left="0" w:right="18" w:firstLine="0"/>
                          <w:jc w:val="both"/>
                          <w:rPr>
                            <w:sz w:val="12"/>
                          </w:rPr>
                        </w:pPr>
                        <w:r>
                          <w:rPr>
                            <w:color w:val="231916"/>
                            <w:w w:val="105"/>
                            <w:sz w:val="12"/>
                          </w:rPr>
                          <w:t>Ø0.8 Ø1.0 Ø1.2</w:t>
                        </w:r>
                      </w:p>
                    </w:txbxContent>
                  </v:textbox>
                </v:shape>
                <v:shape id="文本框 1458" o:spid="_x0000_s1026" o:spt="202" type="#_x0000_t202" style="position:absolute;left:7506;top:1034;height:637;width:216;" filled="f" stroked="f" coordsize="21600,21600" o:gfxdata="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LsQ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v:textbox>
                </v:shape>
                <v:shape id="文本框 1459" o:spid="_x0000_s1026" o:spt="202" type="#_x0000_t202" style="position:absolute;left:3996;top:1796;height:401;width:3499;" filled="f" stroked="f" coordsize="21600,21600" o:gfxdata="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YmG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v:textbox>
                </v:shape>
              </v:group>
            </w:pict>
          </mc:Fallback>
        </mc:AlternateContent>
      </w:r>
      <w:r>
        <w:rPr>
          <w:rFonts w:hint="eastAsia" w:ascii="微软雅黑" w:eastAsia="宋体"/>
          <w:sz w:val="10"/>
          <w:lang w:val="en-US" w:eastAsia="zh-CN"/>
        </w:rPr>
        <w:t xml:space="preserve">                                                                                </w:t>
      </w: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spacing w:before="44"/>
        <w:ind w:left="3886" w:right="0" w:firstLine="0"/>
        <w:jc w:val="left"/>
        <w:rPr>
          <w:rFonts w:ascii="微软雅黑"/>
          <w:sz w:val="20"/>
        </w:rPr>
      </w:pPr>
      <w:r>
        <w:rPr>
          <w:rFonts w:hint="eastAsia" w:ascii="微软雅黑" w:eastAsia="宋体"/>
          <w:color w:val="3F3B3A"/>
          <w:sz w:val="20"/>
          <w:lang w:val="en-US" w:eastAsia="zh-CN"/>
        </w:rPr>
        <w:t>MIG-200</w:t>
      </w:r>
      <w:r>
        <w:rPr>
          <w:rFonts w:ascii="微软雅黑"/>
          <w:color w:val="3F3B3A"/>
          <w:sz w:val="20"/>
        </w:rPr>
        <w:t xml:space="preserve"> Operation Panel</w:t>
      </w:r>
    </w:p>
    <w:p>
      <w:pPr>
        <w:pStyle w:val="9"/>
        <w:spacing w:before="3"/>
        <w:rPr>
          <w:rFonts w:ascii="微软雅黑"/>
          <w:sz w:val="10"/>
        </w:rPr>
      </w:pPr>
    </w:p>
    <w:p>
      <w:pPr>
        <w:spacing w:before="44" w:after="5"/>
        <w:ind w:left="1742" w:right="0" w:firstLine="0"/>
        <w:jc w:val="left"/>
        <w:rPr>
          <w:rFonts w:ascii="微软雅黑"/>
          <w:sz w:val="20"/>
        </w:rPr>
      </w:pPr>
      <w:r>
        <w:rPr>
          <w:rFonts w:ascii="微软雅黑"/>
          <w:color w:val="3F3B3A"/>
          <w:sz w:val="20"/>
        </w:rPr>
        <w:t>Table-2</w:t>
      </w:r>
    </w:p>
    <w:tbl>
      <w:tblPr>
        <w:tblStyle w:val="10"/>
        <w:tblW w:w="7781" w:type="dxa"/>
        <w:tblInd w:w="1731" w:type="dxa"/>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
      <w:tblGrid>
        <w:gridCol w:w="1371"/>
        <w:gridCol w:w="1416"/>
        <w:gridCol w:w="4994"/>
      </w:tblGrid>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27"/>
              <w:ind w:left="417"/>
              <w:rPr>
                <w:sz w:val="20"/>
              </w:rPr>
            </w:pPr>
            <w:r>
              <w:rPr>
                <w:color w:val="231916"/>
                <w:sz w:val="20"/>
              </w:rPr>
              <w:t>Code</w:t>
            </w:r>
          </w:p>
        </w:tc>
        <w:tc>
          <w:tcPr>
            <w:tcW w:w="1416" w:type="dxa"/>
            <w:tcBorders>
              <w:right w:val="single" w:color="231916" w:sz="8" w:space="0"/>
            </w:tcBorders>
          </w:tcPr>
          <w:p>
            <w:pPr>
              <w:pStyle w:val="14"/>
              <w:spacing w:before="14"/>
              <w:ind w:left="122"/>
              <w:rPr>
                <w:sz w:val="20"/>
              </w:rPr>
            </w:pPr>
            <w:r>
              <w:rPr>
                <w:color w:val="231916"/>
                <w:sz w:val="20"/>
              </w:rPr>
              <w:t>Abbreviation</w:t>
            </w:r>
          </w:p>
        </w:tc>
        <w:tc>
          <w:tcPr>
            <w:tcW w:w="4994" w:type="dxa"/>
            <w:tcBorders>
              <w:left w:val="single" w:color="231916" w:sz="8" w:space="0"/>
            </w:tcBorders>
          </w:tcPr>
          <w:p>
            <w:pPr>
              <w:pStyle w:val="14"/>
              <w:spacing w:before="21"/>
              <w:ind w:left="224"/>
              <w:rPr>
                <w:sz w:val="20"/>
              </w:rPr>
            </w:pPr>
            <w:r>
              <w:rPr>
                <w:color w:val="231916"/>
                <w:sz w:val="20"/>
              </w:rPr>
              <w:t>Name of welding mode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53" w:line="205" w:lineRule="exact"/>
              <w:ind w:left="94"/>
              <w:rPr>
                <w:sz w:val="18"/>
              </w:rPr>
            </w:pPr>
            <w:r>
              <w:rPr>
                <w:color w:val="231916"/>
                <w:sz w:val="18"/>
              </w:rPr>
              <w:t>Fe CO</w:t>
            </w:r>
            <w:r>
              <w:rPr>
                <w:color w:val="231916"/>
                <w:sz w:val="18"/>
                <w:vertAlign w:val="subscript"/>
              </w:rPr>
              <w:t>2</w:t>
            </w:r>
          </w:p>
        </w:tc>
        <w:tc>
          <w:tcPr>
            <w:tcW w:w="1416" w:type="dxa"/>
            <w:tcBorders>
              <w:right w:val="single" w:color="231916" w:sz="8" w:space="0"/>
            </w:tcBorders>
          </w:tcPr>
          <w:p>
            <w:pPr>
              <w:pStyle w:val="14"/>
              <w:spacing w:before="53" w:line="205" w:lineRule="exact"/>
              <w:ind w:left="94"/>
              <w:rPr>
                <w:sz w:val="18"/>
              </w:rPr>
            </w:pPr>
            <w:r>
              <w:rPr>
                <w:color w:val="231916"/>
                <w:sz w:val="18"/>
              </w:rPr>
              <w:t>FeCO</w:t>
            </w:r>
          </w:p>
        </w:tc>
        <w:tc>
          <w:tcPr>
            <w:tcW w:w="4994" w:type="dxa"/>
            <w:tcBorders>
              <w:left w:val="single" w:color="231916" w:sz="8" w:space="0"/>
            </w:tcBorders>
          </w:tcPr>
          <w:p>
            <w:pPr>
              <w:pStyle w:val="14"/>
              <w:spacing w:before="46"/>
              <w:ind w:left="86"/>
              <w:rPr>
                <w:sz w:val="18"/>
              </w:rPr>
            </w:pPr>
            <w:r>
              <w:rPr>
                <w:color w:val="231916"/>
                <w:sz w:val="18"/>
              </w:rPr>
              <w:t>Carbon steel Co</w:t>
            </w:r>
            <w:r>
              <w:rPr>
                <w:color w:val="231916"/>
                <w:sz w:val="18"/>
                <w:vertAlign w:val="subscript"/>
              </w:rPr>
              <w:t>2</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57" w:line="200" w:lineRule="exact"/>
              <w:ind w:left="94"/>
              <w:rPr>
                <w:sz w:val="18"/>
              </w:rPr>
            </w:pPr>
            <w:r>
              <w:rPr>
                <w:color w:val="231916"/>
                <w:sz w:val="18"/>
              </w:rPr>
              <w:t>Fe Ar82</w:t>
            </w:r>
          </w:p>
        </w:tc>
        <w:tc>
          <w:tcPr>
            <w:tcW w:w="1416" w:type="dxa"/>
            <w:tcBorders>
              <w:right w:val="single" w:color="231916" w:sz="8" w:space="0"/>
            </w:tcBorders>
          </w:tcPr>
          <w:p>
            <w:pPr>
              <w:pStyle w:val="14"/>
              <w:spacing w:before="57" w:line="200" w:lineRule="exact"/>
              <w:ind w:left="94"/>
              <w:rPr>
                <w:sz w:val="18"/>
              </w:rPr>
            </w:pPr>
            <w:r>
              <w:rPr>
                <w:color w:val="231916"/>
                <w:sz w:val="18"/>
              </w:rPr>
              <w:t>FeA8</w:t>
            </w:r>
          </w:p>
        </w:tc>
        <w:tc>
          <w:tcPr>
            <w:tcW w:w="4994" w:type="dxa"/>
            <w:tcBorders>
              <w:left w:val="single" w:color="231916" w:sz="8" w:space="0"/>
            </w:tcBorders>
          </w:tcPr>
          <w:p>
            <w:pPr>
              <w:pStyle w:val="14"/>
              <w:spacing w:before="57" w:line="200" w:lineRule="exact"/>
              <w:ind w:left="86"/>
              <w:rPr>
                <w:sz w:val="18"/>
              </w:rPr>
            </w:pPr>
            <w:r>
              <w:rPr>
                <w:color w:val="231916"/>
                <w:sz w:val="18"/>
              </w:rPr>
              <w:t>Carbon steel Ar 82%+CO</w:t>
            </w:r>
            <w:r>
              <w:rPr>
                <w:color w:val="231916"/>
                <w:sz w:val="18"/>
                <w:vertAlign w:val="subscript"/>
              </w:rPr>
              <w:t>2</w:t>
            </w:r>
            <w:r>
              <w:rPr>
                <w:color w:val="231916"/>
                <w:sz w:val="18"/>
                <w:vertAlign w:val="baseline"/>
              </w:rPr>
              <w:t xml:space="preserve"> 18%</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43"/>
              <w:ind w:left="94"/>
              <w:rPr>
                <w:sz w:val="18"/>
              </w:rPr>
            </w:pPr>
            <w:r>
              <w:rPr>
                <w:color w:val="231916"/>
                <w:sz w:val="18"/>
              </w:rPr>
              <w:t>Fe Ar92</w:t>
            </w:r>
          </w:p>
        </w:tc>
        <w:tc>
          <w:tcPr>
            <w:tcW w:w="1416" w:type="dxa"/>
            <w:tcBorders>
              <w:right w:val="single" w:color="231916" w:sz="8" w:space="0"/>
            </w:tcBorders>
          </w:tcPr>
          <w:p>
            <w:pPr>
              <w:pStyle w:val="14"/>
              <w:spacing w:before="43"/>
              <w:ind w:left="94"/>
              <w:rPr>
                <w:sz w:val="18"/>
              </w:rPr>
            </w:pPr>
            <w:r>
              <w:rPr>
                <w:color w:val="231916"/>
                <w:sz w:val="18"/>
              </w:rPr>
              <w:t>FeA9</w:t>
            </w:r>
          </w:p>
        </w:tc>
        <w:tc>
          <w:tcPr>
            <w:tcW w:w="4994" w:type="dxa"/>
            <w:tcBorders>
              <w:left w:val="single" w:color="231916" w:sz="8" w:space="0"/>
            </w:tcBorders>
          </w:tcPr>
          <w:p>
            <w:pPr>
              <w:pStyle w:val="14"/>
              <w:spacing w:before="43"/>
              <w:ind w:left="86"/>
              <w:rPr>
                <w:sz w:val="18"/>
              </w:rPr>
            </w:pPr>
            <w:r>
              <w:rPr>
                <w:color w:val="231916"/>
                <w:sz w:val="18"/>
              </w:rPr>
              <w:t>Carbon steel Ar 92%+CO</w:t>
            </w:r>
            <w:r>
              <w:rPr>
                <w:color w:val="231916"/>
                <w:sz w:val="18"/>
                <w:vertAlign w:val="subscript"/>
              </w:rPr>
              <w:t>2</w:t>
            </w:r>
            <w:r>
              <w:rPr>
                <w:color w:val="231916"/>
                <w:sz w:val="18"/>
                <w:vertAlign w:val="baseline"/>
              </w:rPr>
              <w:t xml:space="preserve"> 8%</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41"/>
              <w:ind w:left="94"/>
              <w:rPr>
                <w:sz w:val="18"/>
              </w:rPr>
            </w:pPr>
            <w:r>
              <w:rPr>
                <w:color w:val="231916"/>
                <w:sz w:val="18"/>
              </w:rPr>
              <w:t>Al Ar</w:t>
            </w:r>
          </w:p>
        </w:tc>
        <w:tc>
          <w:tcPr>
            <w:tcW w:w="1416" w:type="dxa"/>
            <w:tcBorders>
              <w:right w:val="single" w:color="231916" w:sz="8" w:space="0"/>
            </w:tcBorders>
          </w:tcPr>
          <w:p>
            <w:pPr>
              <w:pStyle w:val="14"/>
              <w:spacing w:before="70" w:line="187" w:lineRule="exact"/>
              <w:ind w:left="94"/>
              <w:rPr>
                <w:sz w:val="18"/>
              </w:rPr>
            </w:pPr>
            <w:r>
              <w:rPr>
                <w:color w:val="231916"/>
                <w:sz w:val="18"/>
              </w:rPr>
              <w:t>Al</w:t>
            </w:r>
          </w:p>
        </w:tc>
        <w:tc>
          <w:tcPr>
            <w:tcW w:w="4994" w:type="dxa"/>
            <w:tcBorders>
              <w:left w:val="single" w:color="231916" w:sz="8" w:space="0"/>
            </w:tcBorders>
          </w:tcPr>
          <w:p>
            <w:pPr>
              <w:pStyle w:val="14"/>
              <w:spacing w:before="70" w:line="187" w:lineRule="exact"/>
              <w:ind w:left="86"/>
              <w:rPr>
                <w:sz w:val="18"/>
              </w:rPr>
            </w:pPr>
            <w:r>
              <w:rPr>
                <w:color w:val="231916"/>
                <w:sz w:val="18"/>
              </w:rPr>
              <w:t>Pure aluminium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53" w:line="204" w:lineRule="exact"/>
              <w:ind w:left="94"/>
              <w:rPr>
                <w:sz w:val="18"/>
              </w:rPr>
            </w:pPr>
            <w:r>
              <w:rPr>
                <w:color w:val="231916"/>
                <w:sz w:val="18"/>
              </w:rPr>
              <w:t>AlMg4.5Ar</w:t>
            </w:r>
          </w:p>
        </w:tc>
        <w:tc>
          <w:tcPr>
            <w:tcW w:w="1416" w:type="dxa"/>
            <w:tcBorders>
              <w:right w:val="single" w:color="231916" w:sz="8" w:space="0"/>
            </w:tcBorders>
          </w:tcPr>
          <w:p>
            <w:pPr>
              <w:pStyle w:val="14"/>
              <w:spacing w:before="72" w:line="185" w:lineRule="exact"/>
              <w:ind w:left="94"/>
              <w:rPr>
                <w:sz w:val="18"/>
              </w:rPr>
            </w:pPr>
            <w:r>
              <w:rPr>
                <w:color w:val="231916"/>
                <w:sz w:val="18"/>
              </w:rPr>
              <w:t>AlM4</w:t>
            </w:r>
          </w:p>
        </w:tc>
        <w:tc>
          <w:tcPr>
            <w:tcW w:w="4994" w:type="dxa"/>
            <w:tcBorders>
              <w:left w:val="single" w:color="231916" w:sz="8" w:space="0"/>
            </w:tcBorders>
          </w:tcPr>
          <w:p>
            <w:pPr>
              <w:pStyle w:val="14"/>
              <w:spacing w:before="72" w:line="185" w:lineRule="exact"/>
              <w:ind w:left="88"/>
              <w:rPr>
                <w:sz w:val="18"/>
              </w:rPr>
            </w:pPr>
            <w:r>
              <w:rPr>
                <w:color w:val="231916"/>
                <w:sz w:val="18"/>
              </w:rPr>
              <w:t>Aluminum-magnesium welding wire ( ER 5183)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55" w:line="202" w:lineRule="exact"/>
              <w:ind w:left="94"/>
              <w:rPr>
                <w:sz w:val="18"/>
              </w:rPr>
            </w:pPr>
            <w:r>
              <w:rPr>
                <w:color w:val="231916"/>
                <w:sz w:val="18"/>
              </w:rPr>
              <w:t>AlMg5 Ar</w:t>
            </w:r>
          </w:p>
        </w:tc>
        <w:tc>
          <w:tcPr>
            <w:tcW w:w="1416" w:type="dxa"/>
            <w:tcBorders>
              <w:right w:val="single" w:color="231916" w:sz="8" w:space="0"/>
            </w:tcBorders>
          </w:tcPr>
          <w:p>
            <w:pPr>
              <w:pStyle w:val="14"/>
              <w:spacing w:before="58" w:line="200" w:lineRule="exact"/>
              <w:ind w:left="94"/>
              <w:rPr>
                <w:sz w:val="18"/>
              </w:rPr>
            </w:pPr>
            <w:r>
              <w:rPr>
                <w:color w:val="231916"/>
                <w:sz w:val="18"/>
              </w:rPr>
              <w:t>AlMg</w:t>
            </w:r>
          </w:p>
        </w:tc>
        <w:tc>
          <w:tcPr>
            <w:tcW w:w="4994" w:type="dxa"/>
            <w:tcBorders>
              <w:left w:val="single" w:color="231916" w:sz="8" w:space="0"/>
            </w:tcBorders>
          </w:tcPr>
          <w:p>
            <w:pPr>
              <w:pStyle w:val="14"/>
              <w:spacing w:before="58" w:line="200" w:lineRule="exact"/>
              <w:ind w:left="86"/>
              <w:rPr>
                <w:sz w:val="18"/>
              </w:rPr>
            </w:pPr>
            <w:r>
              <w:rPr>
                <w:color w:val="231916"/>
                <w:sz w:val="18"/>
              </w:rPr>
              <w:t>Aluminum-magnesium welding wire ( ER 5356)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41"/>
              <w:ind w:left="94"/>
              <w:rPr>
                <w:sz w:val="18"/>
              </w:rPr>
            </w:pPr>
            <w:r>
              <w:rPr>
                <w:color w:val="231916"/>
                <w:sz w:val="18"/>
              </w:rPr>
              <w:t>AlSi5 Ar</w:t>
            </w:r>
          </w:p>
        </w:tc>
        <w:tc>
          <w:tcPr>
            <w:tcW w:w="1416" w:type="dxa"/>
            <w:tcBorders>
              <w:right w:val="single" w:color="231916" w:sz="8" w:space="0"/>
            </w:tcBorders>
          </w:tcPr>
          <w:p>
            <w:pPr>
              <w:pStyle w:val="14"/>
              <w:spacing w:before="68" w:line="189" w:lineRule="exact"/>
              <w:ind w:left="94"/>
              <w:rPr>
                <w:sz w:val="18"/>
              </w:rPr>
            </w:pPr>
            <w:r>
              <w:rPr>
                <w:color w:val="231916"/>
                <w:sz w:val="18"/>
              </w:rPr>
              <w:t>AlSi</w:t>
            </w:r>
          </w:p>
        </w:tc>
        <w:tc>
          <w:tcPr>
            <w:tcW w:w="4994" w:type="dxa"/>
            <w:tcBorders>
              <w:left w:val="single" w:color="231916" w:sz="8" w:space="0"/>
            </w:tcBorders>
          </w:tcPr>
          <w:p>
            <w:pPr>
              <w:pStyle w:val="14"/>
              <w:spacing w:before="68" w:line="189" w:lineRule="exact"/>
              <w:ind w:left="86"/>
              <w:rPr>
                <w:sz w:val="18"/>
              </w:rPr>
            </w:pPr>
            <w:r>
              <w:rPr>
                <w:color w:val="231916"/>
                <w:sz w:val="18"/>
              </w:rPr>
              <w:t>Aluminium-silicon welding wire (ER 4043)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51" w:line="206" w:lineRule="exact"/>
              <w:ind w:left="94"/>
              <w:rPr>
                <w:sz w:val="18"/>
              </w:rPr>
            </w:pPr>
            <w:r>
              <w:rPr>
                <w:color w:val="231916"/>
                <w:sz w:val="18"/>
              </w:rPr>
              <w:t>CuSi3 Ar</w:t>
            </w:r>
          </w:p>
        </w:tc>
        <w:tc>
          <w:tcPr>
            <w:tcW w:w="1416" w:type="dxa"/>
            <w:tcBorders>
              <w:right w:val="single" w:color="231916" w:sz="8" w:space="0"/>
            </w:tcBorders>
          </w:tcPr>
          <w:p>
            <w:pPr>
              <w:pStyle w:val="14"/>
              <w:spacing w:before="45"/>
              <w:ind w:left="94"/>
              <w:rPr>
                <w:sz w:val="18"/>
              </w:rPr>
            </w:pPr>
            <w:r>
              <w:rPr>
                <w:color w:val="231916"/>
                <w:sz w:val="18"/>
              </w:rPr>
              <w:t>CuSi</w:t>
            </w:r>
          </w:p>
        </w:tc>
        <w:tc>
          <w:tcPr>
            <w:tcW w:w="4994" w:type="dxa"/>
            <w:tcBorders>
              <w:left w:val="single" w:color="231916" w:sz="8" w:space="0"/>
            </w:tcBorders>
          </w:tcPr>
          <w:p>
            <w:pPr>
              <w:pStyle w:val="14"/>
              <w:spacing w:before="45"/>
              <w:ind w:left="86"/>
              <w:rPr>
                <w:sz w:val="18"/>
              </w:rPr>
            </w:pPr>
            <w:r>
              <w:rPr>
                <w:color w:val="231916"/>
                <w:sz w:val="18"/>
              </w:rPr>
              <w:t>Silicon-bronze welding wire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29"/>
              <w:ind w:left="94"/>
              <w:rPr>
                <w:sz w:val="18"/>
              </w:rPr>
            </w:pPr>
            <w:r>
              <w:rPr>
                <w:color w:val="231916"/>
                <w:sz w:val="18"/>
              </w:rPr>
              <w:t>CuAl8 Ar</w:t>
            </w:r>
          </w:p>
        </w:tc>
        <w:tc>
          <w:tcPr>
            <w:tcW w:w="1416" w:type="dxa"/>
            <w:tcBorders>
              <w:right w:val="single" w:color="231916" w:sz="8" w:space="0"/>
            </w:tcBorders>
          </w:tcPr>
          <w:p>
            <w:pPr>
              <w:pStyle w:val="14"/>
              <w:spacing w:before="64" w:line="193" w:lineRule="exact"/>
              <w:ind w:left="94"/>
              <w:rPr>
                <w:sz w:val="18"/>
              </w:rPr>
            </w:pPr>
            <w:r>
              <w:rPr>
                <w:color w:val="231916"/>
                <w:sz w:val="18"/>
              </w:rPr>
              <w:t>CuAl</w:t>
            </w:r>
          </w:p>
        </w:tc>
        <w:tc>
          <w:tcPr>
            <w:tcW w:w="4994" w:type="dxa"/>
            <w:tcBorders>
              <w:left w:val="single" w:color="231916" w:sz="8" w:space="0"/>
            </w:tcBorders>
          </w:tcPr>
          <w:p>
            <w:pPr>
              <w:pStyle w:val="14"/>
              <w:spacing w:before="64" w:line="193" w:lineRule="exact"/>
              <w:ind w:left="86"/>
              <w:rPr>
                <w:sz w:val="18"/>
              </w:rPr>
            </w:pPr>
            <w:r>
              <w:rPr>
                <w:color w:val="231916"/>
                <w:sz w:val="18"/>
              </w:rPr>
              <w:t>Aluminum-bronze welding wire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47"/>
              <w:ind w:left="94"/>
              <w:rPr>
                <w:sz w:val="18"/>
              </w:rPr>
            </w:pPr>
            <w:r>
              <w:rPr>
                <w:color w:val="231916"/>
                <w:sz w:val="18"/>
              </w:rPr>
              <w:t>CuSiAr98</w:t>
            </w:r>
          </w:p>
        </w:tc>
        <w:tc>
          <w:tcPr>
            <w:tcW w:w="1416" w:type="dxa"/>
            <w:tcBorders>
              <w:right w:val="single" w:color="231916" w:sz="8" w:space="0"/>
            </w:tcBorders>
          </w:tcPr>
          <w:p>
            <w:pPr>
              <w:pStyle w:val="14"/>
              <w:spacing w:before="41"/>
              <w:ind w:left="94"/>
              <w:rPr>
                <w:sz w:val="18"/>
              </w:rPr>
            </w:pPr>
            <w:r>
              <w:rPr>
                <w:color w:val="231916"/>
                <w:sz w:val="18"/>
              </w:rPr>
              <w:t>CuS9</w:t>
            </w:r>
          </w:p>
        </w:tc>
        <w:tc>
          <w:tcPr>
            <w:tcW w:w="4994" w:type="dxa"/>
            <w:tcBorders>
              <w:left w:val="single" w:color="231916" w:sz="8" w:space="0"/>
            </w:tcBorders>
          </w:tcPr>
          <w:p>
            <w:pPr>
              <w:pStyle w:val="14"/>
              <w:spacing w:before="41"/>
              <w:ind w:left="86"/>
              <w:rPr>
                <w:sz w:val="18"/>
              </w:rPr>
            </w:pPr>
            <w:r>
              <w:rPr>
                <w:color w:val="231916"/>
                <w:sz w:val="18"/>
              </w:rPr>
              <w:t>Silicon-bronze welding wire Ar 98%+CO</w:t>
            </w:r>
            <w:r>
              <w:rPr>
                <w:color w:val="231916"/>
                <w:sz w:val="18"/>
                <w:vertAlign w:val="subscript"/>
              </w:rPr>
              <w:t>2</w:t>
            </w:r>
            <w:r>
              <w:rPr>
                <w:color w:val="231916"/>
                <w:sz w:val="18"/>
                <w:vertAlign w:val="baseline"/>
              </w:rPr>
              <w:t xml:space="preserve"> 2%</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25"/>
              <w:ind w:left="94"/>
              <w:rPr>
                <w:sz w:val="18"/>
              </w:rPr>
            </w:pPr>
            <w:r>
              <w:rPr>
                <w:color w:val="231916"/>
                <w:sz w:val="18"/>
              </w:rPr>
              <w:t>CuAlAr98</w:t>
            </w:r>
          </w:p>
        </w:tc>
        <w:tc>
          <w:tcPr>
            <w:tcW w:w="1416" w:type="dxa"/>
            <w:tcBorders>
              <w:right w:val="single" w:color="231916" w:sz="8" w:space="0"/>
            </w:tcBorders>
          </w:tcPr>
          <w:p>
            <w:pPr>
              <w:pStyle w:val="14"/>
              <w:spacing w:before="60" w:line="197" w:lineRule="exact"/>
              <w:ind w:left="94"/>
              <w:rPr>
                <w:sz w:val="18"/>
              </w:rPr>
            </w:pPr>
            <w:r>
              <w:rPr>
                <w:color w:val="231916"/>
                <w:sz w:val="18"/>
              </w:rPr>
              <w:t>CuA9</w:t>
            </w:r>
          </w:p>
        </w:tc>
        <w:tc>
          <w:tcPr>
            <w:tcW w:w="4994" w:type="dxa"/>
            <w:tcBorders>
              <w:left w:val="single" w:color="231916" w:sz="8" w:space="0"/>
            </w:tcBorders>
          </w:tcPr>
          <w:p>
            <w:pPr>
              <w:pStyle w:val="14"/>
              <w:spacing w:before="60" w:line="197" w:lineRule="exact"/>
              <w:ind w:left="86"/>
              <w:rPr>
                <w:sz w:val="18"/>
              </w:rPr>
            </w:pPr>
            <w:r>
              <w:rPr>
                <w:color w:val="231916"/>
                <w:sz w:val="18"/>
              </w:rPr>
              <w:t>Aluminum-bronze welding wire Ar 98%+CO</w:t>
            </w:r>
            <w:r>
              <w:rPr>
                <w:color w:val="231916"/>
                <w:sz w:val="18"/>
                <w:vertAlign w:val="subscript"/>
              </w:rPr>
              <w:t>2</w:t>
            </w:r>
            <w:r>
              <w:rPr>
                <w:color w:val="231916"/>
                <w:sz w:val="18"/>
                <w:vertAlign w:val="baseline"/>
              </w:rPr>
              <w:t xml:space="preserve"> 2%</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43"/>
              <w:ind w:left="94"/>
              <w:rPr>
                <w:sz w:val="18"/>
              </w:rPr>
            </w:pPr>
            <w:r>
              <w:rPr>
                <w:color w:val="231916"/>
                <w:sz w:val="18"/>
              </w:rPr>
              <w:t>E308Ar98</w:t>
            </w:r>
          </w:p>
        </w:tc>
        <w:tc>
          <w:tcPr>
            <w:tcW w:w="1416" w:type="dxa"/>
            <w:tcBorders>
              <w:right w:val="single" w:color="231916" w:sz="8" w:space="0"/>
            </w:tcBorders>
          </w:tcPr>
          <w:p>
            <w:pPr>
              <w:pStyle w:val="14"/>
              <w:spacing w:before="70" w:line="187" w:lineRule="exact"/>
              <w:ind w:left="94"/>
              <w:rPr>
                <w:sz w:val="18"/>
              </w:rPr>
            </w:pPr>
            <w:r>
              <w:rPr>
                <w:color w:val="231916"/>
                <w:sz w:val="18"/>
              </w:rPr>
              <w:t>E308</w:t>
            </w:r>
          </w:p>
        </w:tc>
        <w:tc>
          <w:tcPr>
            <w:tcW w:w="4994" w:type="dxa"/>
            <w:tcBorders>
              <w:left w:val="single" w:color="231916" w:sz="8" w:space="0"/>
            </w:tcBorders>
          </w:tcPr>
          <w:p>
            <w:pPr>
              <w:pStyle w:val="14"/>
              <w:spacing w:before="70" w:line="187" w:lineRule="exact"/>
              <w:ind w:left="86"/>
              <w:rPr>
                <w:sz w:val="18"/>
              </w:rPr>
            </w:pPr>
            <w:r>
              <w:rPr>
                <w:color w:val="231916"/>
                <w:sz w:val="18"/>
              </w:rPr>
              <w:t>Stainless steel welding wire (ER 308) Ar 98%+CO</w:t>
            </w:r>
            <w:r>
              <w:rPr>
                <w:color w:val="231916"/>
                <w:sz w:val="18"/>
                <w:vertAlign w:val="subscript"/>
              </w:rPr>
              <w:t>2</w:t>
            </w:r>
            <w:r>
              <w:rPr>
                <w:color w:val="231916"/>
                <w:sz w:val="18"/>
                <w:vertAlign w:val="baseline"/>
              </w:rPr>
              <w:t xml:space="preserve"> 2%</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53" w:line="204" w:lineRule="exact"/>
              <w:ind w:left="94"/>
              <w:rPr>
                <w:sz w:val="18"/>
              </w:rPr>
            </w:pPr>
            <w:r>
              <w:rPr>
                <w:color w:val="231916"/>
                <w:sz w:val="18"/>
              </w:rPr>
              <w:t>E316Ar98</w:t>
            </w:r>
          </w:p>
        </w:tc>
        <w:tc>
          <w:tcPr>
            <w:tcW w:w="1416" w:type="dxa"/>
            <w:tcBorders>
              <w:right w:val="single" w:color="231916" w:sz="8" w:space="0"/>
            </w:tcBorders>
          </w:tcPr>
          <w:p>
            <w:pPr>
              <w:pStyle w:val="14"/>
              <w:spacing w:before="72" w:line="185" w:lineRule="exact"/>
              <w:ind w:left="94"/>
              <w:rPr>
                <w:sz w:val="18"/>
              </w:rPr>
            </w:pPr>
            <w:r>
              <w:rPr>
                <w:color w:val="231916"/>
                <w:sz w:val="18"/>
              </w:rPr>
              <w:t>E316</w:t>
            </w:r>
          </w:p>
        </w:tc>
        <w:tc>
          <w:tcPr>
            <w:tcW w:w="4994" w:type="dxa"/>
            <w:tcBorders>
              <w:left w:val="single" w:color="231916" w:sz="8" w:space="0"/>
            </w:tcBorders>
          </w:tcPr>
          <w:p>
            <w:pPr>
              <w:pStyle w:val="14"/>
              <w:spacing w:before="72" w:line="185" w:lineRule="exact"/>
              <w:ind w:left="86"/>
              <w:rPr>
                <w:sz w:val="18"/>
              </w:rPr>
            </w:pPr>
            <w:r>
              <w:rPr>
                <w:color w:val="231916"/>
                <w:sz w:val="18"/>
              </w:rPr>
              <w:t>Stainless steel welding wire (ER 316) Ar 98%+CO</w:t>
            </w:r>
            <w:r>
              <w:rPr>
                <w:color w:val="231916"/>
                <w:sz w:val="18"/>
                <w:vertAlign w:val="subscript"/>
              </w:rPr>
              <w:t>2</w:t>
            </w:r>
            <w:r>
              <w:rPr>
                <w:color w:val="231916"/>
                <w:sz w:val="18"/>
                <w:vertAlign w:val="baseline"/>
              </w:rPr>
              <w:t xml:space="preserve"> 2%</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56" w:line="202" w:lineRule="exact"/>
              <w:ind w:left="94"/>
              <w:rPr>
                <w:sz w:val="18"/>
              </w:rPr>
            </w:pPr>
            <w:r>
              <w:rPr>
                <w:color w:val="231916"/>
                <w:sz w:val="18"/>
              </w:rPr>
              <w:t>RutilFlux</w:t>
            </w:r>
          </w:p>
        </w:tc>
        <w:tc>
          <w:tcPr>
            <w:tcW w:w="1416" w:type="dxa"/>
            <w:tcBorders>
              <w:right w:val="single" w:color="231916" w:sz="8" w:space="0"/>
            </w:tcBorders>
          </w:tcPr>
          <w:p>
            <w:pPr>
              <w:pStyle w:val="14"/>
              <w:spacing w:before="58" w:line="199" w:lineRule="exact"/>
              <w:ind w:left="94"/>
              <w:rPr>
                <w:sz w:val="18"/>
              </w:rPr>
            </w:pPr>
            <w:r>
              <w:rPr>
                <w:color w:val="231916"/>
                <w:sz w:val="18"/>
              </w:rPr>
              <w:t>Ruti</w:t>
            </w:r>
          </w:p>
        </w:tc>
        <w:tc>
          <w:tcPr>
            <w:tcW w:w="4994" w:type="dxa"/>
            <w:tcBorders>
              <w:left w:val="single" w:color="231916" w:sz="8" w:space="0"/>
            </w:tcBorders>
          </w:tcPr>
          <w:p>
            <w:pPr>
              <w:pStyle w:val="14"/>
              <w:spacing w:before="58" w:line="199" w:lineRule="exact"/>
              <w:ind w:left="86"/>
              <w:rPr>
                <w:sz w:val="18"/>
              </w:rPr>
            </w:pPr>
            <w:r>
              <w:rPr>
                <w:color w:val="231916"/>
                <w:sz w:val="18"/>
              </w:rPr>
              <w:t>Acid flux-cored wire Ar 82%+CO</w:t>
            </w:r>
            <w:r>
              <w:rPr>
                <w:color w:val="231916"/>
                <w:sz w:val="18"/>
                <w:vertAlign w:val="subscript"/>
              </w:rPr>
              <w:t>2</w:t>
            </w:r>
            <w:r>
              <w:rPr>
                <w:color w:val="231916"/>
                <w:sz w:val="18"/>
                <w:vertAlign w:val="baseline"/>
              </w:rPr>
              <w:t xml:space="preserve"> 18%</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41"/>
              <w:ind w:left="94"/>
              <w:rPr>
                <w:sz w:val="18"/>
              </w:rPr>
            </w:pPr>
            <w:r>
              <w:rPr>
                <w:color w:val="231916"/>
                <w:sz w:val="18"/>
              </w:rPr>
              <w:t>BasicFlux</w:t>
            </w:r>
          </w:p>
        </w:tc>
        <w:tc>
          <w:tcPr>
            <w:tcW w:w="1416" w:type="dxa"/>
            <w:tcBorders>
              <w:right w:val="single" w:color="231916" w:sz="8" w:space="0"/>
            </w:tcBorders>
          </w:tcPr>
          <w:p>
            <w:pPr>
              <w:pStyle w:val="14"/>
              <w:spacing w:before="38"/>
              <w:ind w:left="94"/>
              <w:rPr>
                <w:sz w:val="18"/>
              </w:rPr>
            </w:pPr>
            <w:r>
              <w:rPr>
                <w:color w:val="231916"/>
                <w:sz w:val="18"/>
              </w:rPr>
              <w:t>Basi</w:t>
            </w:r>
          </w:p>
        </w:tc>
        <w:tc>
          <w:tcPr>
            <w:tcW w:w="4994" w:type="dxa"/>
            <w:tcBorders>
              <w:left w:val="single" w:color="231916" w:sz="8" w:space="0"/>
            </w:tcBorders>
          </w:tcPr>
          <w:p>
            <w:pPr>
              <w:pStyle w:val="14"/>
              <w:spacing w:before="38"/>
              <w:ind w:left="86"/>
              <w:rPr>
                <w:sz w:val="18"/>
              </w:rPr>
            </w:pPr>
            <w:r>
              <w:rPr>
                <w:color w:val="231916"/>
                <w:sz w:val="18"/>
              </w:rPr>
              <w:t>Basic flux-cored wire Ar 82%+CO</w:t>
            </w:r>
            <w:r>
              <w:rPr>
                <w:color w:val="231916"/>
                <w:sz w:val="18"/>
                <w:vertAlign w:val="subscript"/>
              </w:rPr>
              <w:t>2</w:t>
            </w:r>
            <w:r>
              <w:rPr>
                <w:color w:val="231916"/>
                <w:sz w:val="18"/>
                <w:vertAlign w:val="baseline"/>
              </w:rPr>
              <w:t xml:space="preserve"> 18%</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48"/>
              <w:ind w:left="94"/>
              <w:rPr>
                <w:sz w:val="18"/>
              </w:rPr>
            </w:pPr>
            <w:r>
              <w:rPr>
                <w:color w:val="231916"/>
                <w:sz w:val="18"/>
              </w:rPr>
              <w:t>MetalFlux</w:t>
            </w:r>
          </w:p>
        </w:tc>
        <w:tc>
          <w:tcPr>
            <w:tcW w:w="1416" w:type="dxa"/>
            <w:tcBorders>
              <w:right w:val="single" w:color="231916" w:sz="8" w:space="0"/>
            </w:tcBorders>
          </w:tcPr>
          <w:p>
            <w:pPr>
              <w:pStyle w:val="14"/>
              <w:spacing w:before="48"/>
              <w:ind w:left="94"/>
              <w:rPr>
                <w:sz w:val="18"/>
              </w:rPr>
            </w:pPr>
            <w:r>
              <w:rPr>
                <w:color w:val="231916"/>
                <w:sz w:val="18"/>
              </w:rPr>
              <w:t>Meta</w:t>
            </w:r>
          </w:p>
        </w:tc>
        <w:tc>
          <w:tcPr>
            <w:tcW w:w="4994" w:type="dxa"/>
            <w:tcBorders>
              <w:left w:val="single" w:color="231916" w:sz="8" w:space="0"/>
            </w:tcBorders>
          </w:tcPr>
          <w:p>
            <w:pPr>
              <w:pStyle w:val="14"/>
              <w:spacing w:before="48"/>
              <w:ind w:left="86"/>
              <w:rPr>
                <w:sz w:val="18"/>
              </w:rPr>
            </w:pPr>
            <w:r>
              <w:rPr>
                <w:color w:val="231916"/>
                <w:sz w:val="18"/>
              </w:rPr>
              <w:t>Iron dust flux-cored wire Ar 82%+CO</w:t>
            </w:r>
            <w:r>
              <w:rPr>
                <w:color w:val="231916"/>
                <w:sz w:val="18"/>
                <w:vertAlign w:val="subscript"/>
              </w:rPr>
              <w:t>2</w:t>
            </w:r>
            <w:r>
              <w:rPr>
                <w:color w:val="231916"/>
                <w:sz w:val="18"/>
                <w:vertAlign w:val="baseline"/>
              </w:rPr>
              <w:t xml:space="preserve"> 18%</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50"/>
              <w:ind w:left="94"/>
              <w:rPr>
                <w:sz w:val="18"/>
              </w:rPr>
            </w:pPr>
            <w:r>
              <w:rPr>
                <w:color w:val="231916"/>
                <w:sz w:val="18"/>
              </w:rPr>
              <w:t>CrNiFlux</w:t>
            </w:r>
          </w:p>
        </w:tc>
        <w:tc>
          <w:tcPr>
            <w:tcW w:w="1416" w:type="dxa"/>
            <w:tcBorders>
              <w:right w:val="single" w:color="231916" w:sz="8" w:space="0"/>
            </w:tcBorders>
          </w:tcPr>
          <w:p>
            <w:pPr>
              <w:pStyle w:val="14"/>
              <w:spacing w:before="50"/>
              <w:ind w:left="94"/>
              <w:rPr>
                <w:sz w:val="18"/>
              </w:rPr>
            </w:pPr>
            <w:r>
              <w:rPr>
                <w:color w:val="231916"/>
                <w:sz w:val="18"/>
              </w:rPr>
              <w:t>CrNi</w:t>
            </w:r>
          </w:p>
        </w:tc>
        <w:tc>
          <w:tcPr>
            <w:tcW w:w="4994" w:type="dxa"/>
            <w:tcBorders>
              <w:left w:val="single" w:color="231916" w:sz="8" w:space="0"/>
            </w:tcBorders>
          </w:tcPr>
          <w:p>
            <w:pPr>
              <w:pStyle w:val="14"/>
              <w:spacing w:before="50"/>
              <w:ind w:left="86"/>
              <w:rPr>
                <w:sz w:val="18"/>
              </w:rPr>
            </w:pPr>
            <w:r>
              <w:rPr>
                <w:color w:val="231916"/>
                <w:sz w:val="18"/>
              </w:rPr>
              <w:t>Stainless steel welding wire Ar 82%+CO</w:t>
            </w:r>
            <w:r>
              <w:rPr>
                <w:color w:val="231916"/>
                <w:sz w:val="18"/>
                <w:vertAlign w:val="subscript"/>
              </w:rPr>
              <w:t>2</w:t>
            </w:r>
            <w:r>
              <w:rPr>
                <w:color w:val="231916"/>
                <w:sz w:val="18"/>
                <w:vertAlign w:val="baseline"/>
              </w:rPr>
              <w:t xml:space="preserve"> 18%</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36"/>
              <w:ind w:left="94"/>
              <w:rPr>
                <w:sz w:val="18"/>
              </w:rPr>
            </w:pPr>
            <w:r>
              <w:rPr>
                <w:color w:val="231916"/>
                <w:sz w:val="18"/>
              </w:rPr>
              <w:t>ER2319Ar</w:t>
            </w:r>
          </w:p>
        </w:tc>
        <w:tc>
          <w:tcPr>
            <w:tcW w:w="1416" w:type="dxa"/>
            <w:tcBorders>
              <w:right w:val="single" w:color="231916" w:sz="8" w:space="0"/>
            </w:tcBorders>
          </w:tcPr>
          <w:p>
            <w:pPr>
              <w:pStyle w:val="14"/>
              <w:spacing w:before="36"/>
              <w:ind w:left="94"/>
              <w:rPr>
                <w:sz w:val="18"/>
              </w:rPr>
            </w:pPr>
            <w:r>
              <w:rPr>
                <w:color w:val="231916"/>
                <w:sz w:val="18"/>
              </w:rPr>
              <w:t>2319</w:t>
            </w:r>
          </w:p>
        </w:tc>
        <w:tc>
          <w:tcPr>
            <w:tcW w:w="4994" w:type="dxa"/>
            <w:tcBorders>
              <w:left w:val="single" w:color="231916" w:sz="8" w:space="0"/>
            </w:tcBorders>
          </w:tcPr>
          <w:p>
            <w:pPr>
              <w:pStyle w:val="14"/>
              <w:spacing w:before="36"/>
              <w:ind w:left="86"/>
              <w:rPr>
                <w:sz w:val="18"/>
              </w:rPr>
            </w:pPr>
            <w:r>
              <w:rPr>
                <w:color w:val="231916"/>
                <w:sz w:val="18"/>
              </w:rPr>
              <w:t>Aluminum-copper welding wire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1371" w:type="dxa"/>
          </w:tcPr>
          <w:p>
            <w:pPr>
              <w:pStyle w:val="14"/>
              <w:spacing w:before="38"/>
              <w:ind w:left="94"/>
              <w:rPr>
                <w:sz w:val="18"/>
              </w:rPr>
            </w:pPr>
            <w:r>
              <w:rPr>
                <w:color w:val="231916"/>
                <w:sz w:val="18"/>
              </w:rPr>
              <w:t>FeCO</w:t>
            </w:r>
            <w:r>
              <w:rPr>
                <w:color w:val="231916"/>
                <w:sz w:val="18"/>
                <w:vertAlign w:val="subscript"/>
              </w:rPr>
              <w:t>2</w:t>
            </w:r>
            <w:r>
              <w:rPr>
                <w:color w:val="231916"/>
                <w:sz w:val="18"/>
                <w:vertAlign w:val="baseline"/>
              </w:rPr>
              <w:t xml:space="preserve"> 09</w:t>
            </w:r>
          </w:p>
        </w:tc>
        <w:tc>
          <w:tcPr>
            <w:tcW w:w="1416" w:type="dxa"/>
            <w:tcBorders>
              <w:right w:val="single" w:color="231916" w:sz="8" w:space="0"/>
            </w:tcBorders>
          </w:tcPr>
          <w:p>
            <w:pPr>
              <w:pStyle w:val="14"/>
              <w:spacing w:before="38"/>
              <w:ind w:left="94"/>
              <w:rPr>
                <w:sz w:val="18"/>
              </w:rPr>
            </w:pPr>
            <w:r>
              <w:rPr>
                <w:color w:val="231916"/>
                <w:sz w:val="18"/>
              </w:rPr>
              <w:t>Fe09</w:t>
            </w:r>
          </w:p>
        </w:tc>
        <w:tc>
          <w:tcPr>
            <w:tcW w:w="4994" w:type="dxa"/>
            <w:tcBorders>
              <w:left w:val="single" w:color="231916" w:sz="8" w:space="0"/>
            </w:tcBorders>
          </w:tcPr>
          <w:p>
            <w:pPr>
              <w:pStyle w:val="14"/>
              <w:spacing w:before="38"/>
              <w:ind w:left="86"/>
              <w:rPr>
                <w:sz w:val="18"/>
              </w:rPr>
            </w:pPr>
            <w:r>
              <w:rPr>
                <w:color w:val="231916"/>
                <w:sz w:val="18"/>
              </w:rPr>
              <w:t>Carbon steel0.9mm CO</w:t>
            </w:r>
            <w:r>
              <w:rPr>
                <w:color w:val="231916"/>
                <w:sz w:val="18"/>
                <w:vertAlign w:val="subscript"/>
              </w:rPr>
              <w:t>2</w:t>
            </w:r>
          </w:p>
        </w:tc>
      </w:tr>
    </w:tbl>
    <w:p>
      <w:pPr>
        <w:spacing w:after="0"/>
        <w:rPr>
          <w:sz w:val="18"/>
        </w:rPr>
        <w:sectPr>
          <w:pgSz w:w="11910" w:h="16840"/>
          <w:pgMar w:top="320" w:right="0" w:bottom="660" w:left="520" w:header="0" w:footer="468" w:gutter="0"/>
        </w:sectPr>
      </w:pPr>
    </w:p>
    <w:p>
      <w:pPr>
        <w:pStyle w:val="9"/>
        <w:spacing w:line="306" w:lineRule="exact"/>
        <w:ind w:left="7525"/>
        <w:rPr>
          <w:rFonts w:ascii="微软雅黑"/>
          <w:sz w:val="20"/>
        </w:rPr>
      </w:pPr>
      <w:r>
        <w:rPr>
          <w:rFonts w:ascii="微软雅黑"/>
          <w:position w:val="-5"/>
          <w:sz w:val="20"/>
        </w:rPr>
        <mc:AlternateContent>
          <mc:Choice Requires="wpg">
            <w:drawing>
              <wp:inline distT="0" distB="0" distL="114300" distR="114300">
                <wp:extent cx="2030730" cy="194945"/>
                <wp:effectExtent l="0" t="0" r="0" b="0"/>
                <wp:docPr id="968" name="组合 1866"/>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965" name="图片 1867"/>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966" name="矩形 1868"/>
                        <wps:cNvSpPr/>
                        <wps:spPr>
                          <a:xfrm>
                            <a:off x="2905" y="0"/>
                            <a:ext cx="292" cy="307"/>
                          </a:xfrm>
                          <a:prstGeom prst="rect">
                            <a:avLst/>
                          </a:prstGeom>
                          <a:solidFill>
                            <a:srgbClr val="E60013"/>
                          </a:solidFill>
                          <a:ln w="9525">
                            <a:noFill/>
                          </a:ln>
                        </wps:spPr>
                        <wps:bodyPr upright="1"/>
                      </wps:wsp>
                      <wps:wsp>
                        <wps:cNvPr id="967" name="文本框 1869"/>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9" w:name="页 15"/>
                              <w:bookmarkEnd w:id="19"/>
                              <w:r>
                                <w:rPr>
                                  <w:b/>
                                  <w:color w:val="FFFFFF"/>
                                  <w:sz w:val="20"/>
                                </w:rPr>
                                <w:t>Product User Manual</w:t>
                              </w:r>
                            </w:p>
                          </w:txbxContent>
                        </wps:txbx>
                        <wps:bodyPr lIns="0" tIns="0" rIns="0" bIns="0" upright="1"/>
                      </wps:wsp>
                    </wpg:wgp>
                  </a:graphicData>
                </a:graphic>
              </wp:inline>
            </w:drawing>
          </mc:Choice>
          <mc:Fallback>
            <w:pict>
              <v:group id="组合 1866"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">
                <o:lock v:ext="edit" aspectratio="f"/>
                <v:shape id="图片 1867" o:spid="_x0000_s1026" o:spt="75" type="#_x0000_t75" style="position:absolute;left:0;top:0;height:307;width:2868;" filled="f" o:preferrelative="t" stroked="f" coordsize="21600,21600" o:gfxdata="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h7CK8AAAA&#10;3AAAAA8AAAAAAAAAAQAgAAAAIgAAAGRycy9kb3ducmV2LnhtbFBLAQIUABQAAAAIAIdO4kAzLwWe&#10;OwAAADkAAAAQAAAAAAAAAAEAIAAAAAsBAABkcnMvc2hhcGV4bWwueG1sUEsFBgAAAAAGAAYAWwEA&#10;ALUDAAAAAA==&#10;">
                  <v:fill on="f" focussize="0,0"/>
                  <v:stroke on="f"/>
                  <v:imagedata r:id="rId19" o:title=""/>
                  <o:lock v:ext="edit" aspectratio="t"/>
                </v:shape>
                <v:rect id="矩形 1868" o:spid="_x0000_s1026" o:spt="1" style="position:absolute;left:2905;top:0;height:307;width:292;" fillcolor="#E60013" filled="t" stroked="f" coordsize="21600,21600" o:gfxdata="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7v7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1869" o:spid="_x0000_s1026" o:spt="202" type="#_x0000_t202" style="position:absolute;left:0;top:0;height:307;width:3198;" filled="f" stroked="f" coordsize="21600,21600"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1"/>
                          <w:ind w:left="891" w:right="0" w:firstLine="0"/>
                          <w:jc w:val="left"/>
                          <w:rPr>
                            <w:b/>
                            <w:sz w:val="20"/>
                          </w:rPr>
                        </w:pPr>
                        <w:bookmarkStart w:id="19" w:name="页 15"/>
                        <w:bookmarkEnd w:id="19"/>
                        <w:r>
                          <w:rPr>
                            <w:b/>
                            <w:color w:val="FFFFFF"/>
                            <w:sz w:val="20"/>
                          </w:rPr>
                          <w:t>Product User Manual</w:t>
                        </w:r>
                      </w:p>
                    </w:txbxContent>
                  </v:textbox>
                </v:shape>
                <w10:wrap type="none"/>
                <w10:anchorlock/>
              </v:group>
            </w:pict>
          </mc:Fallback>
        </mc:AlternateContent>
      </w:r>
    </w:p>
    <w:p>
      <w:pPr>
        <w:pStyle w:val="9"/>
        <w:rPr>
          <w:rFonts w:ascii="微软雅黑"/>
          <w:sz w:val="20"/>
        </w:rPr>
      </w:pPr>
    </w:p>
    <w:p>
      <w:pPr>
        <w:pStyle w:val="9"/>
        <w:spacing w:before="10"/>
        <w:rPr>
          <w:rFonts w:ascii="微软雅黑"/>
          <w:sz w:val="18"/>
        </w:rPr>
      </w:pPr>
    </w:p>
    <w:p>
      <w:pPr>
        <w:spacing w:before="44" w:line="366" w:lineRule="exact"/>
        <w:ind w:left="1195" w:right="0" w:firstLine="0"/>
        <w:jc w:val="left"/>
        <w:rPr>
          <w:rFonts w:ascii="微软雅黑"/>
          <w:sz w:val="20"/>
        </w:rPr>
      </w:pPr>
      <w:r>
        <mc:AlternateContent>
          <mc:Choice Requires="wps">
            <w:drawing>
              <wp:anchor distT="0" distB="0" distL="114300" distR="114300" simplePos="0" relativeHeight="251863040" behindDoc="0" locked="0" layoutInCell="1" allowOverlap="1">
                <wp:simplePos x="0" y="0"/>
                <wp:positionH relativeFrom="page">
                  <wp:posOffset>840740</wp:posOffset>
                </wp:positionH>
                <wp:positionV relativeFrom="paragraph">
                  <wp:posOffset>93980</wp:posOffset>
                </wp:positionV>
                <wp:extent cx="107950" cy="107950"/>
                <wp:effectExtent l="0" t="0" r="0" b="0"/>
                <wp:wrapNone/>
                <wp:docPr id="2753" name="矩形 187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870" o:spid="_x0000_s1026" o:spt="1" style="position:absolute;left:0pt;margin-left:66.2pt;margin-top:7.4pt;height:8.5pt;width:8.5pt;mso-position-horizontal-relative:page;z-index:251863040;mso-width-relative:page;mso-height-relative:page;" fillcolor="#E60013" filled="t" stroked="f" coordsize="21600,21600" o:gfxdata="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jhUpLXAAAACQEAAA8AAAAAAAAA&#10;AQAgAAAAIgAAAGRycy9kb3ducmV2LnhtbFBLAQIUABQAAAAIAIdO4kC2ud0woAEAAB8DAAAOAAAA&#10;AAAAAAEAIAAAACYBAABkcnMvZTJvRG9jLnhtbFBLBQYAAAAABgAGAFkBAAA4BQAAAAA=&#10;">
                <v:fill on="t" focussize="0,0"/>
                <v:stroke on="f"/>
                <v:imagedata o:title=""/>
                <o:lock v:ext="edit" aspectratio="f"/>
              </v:rect>
            </w:pict>
          </mc:Fallback>
        </mc:AlternateContent>
      </w:r>
      <w:r>
        <w:rPr>
          <w:rFonts w:ascii="微软雅黑"/>
          <w:color w:val="3F3B3A"/>
          <w:sz w:val="20"/>
        </w:rPr>
        <w:t>Adjust other parameters</w:t>
      </w:r>
    </w:p>
    <w:p>
      <w:pPr>
        <w:spacing w:before="66" w:line="177" w:lineRule="auto"/>
        <w:ind w:left="1214" w:right="1186" w:hanging="20"/>
        <w:jc w:val="left"/>
        <w:rPr>
          <w:rFonts w:ascii="微软雅黑"/>
          <w:sz w:val="20"/>
        </w:rPr>
      </w:pPr>
      <w:r>
        <w:rPr>
          <w:rFonts w:ascii="微软雅黑"/>
          <w:color w:val="3F3B3A"/>
          <w:sz w:val="20"/>
        </w:rPr>
        <w:t>Other parameters can also be adjusted in this way: press Knob A to select parameters, and Knob B to adjust parameter values. See parameter codes in Table 3.</w:t>
      </w:r>
    </w:p>
    <w:p>
      <w:pPr>
        <w:pStyle w:val="9"/>
        <w:spacing w:before="14"/>
        <w:rPr>
          <w:rFonts w:ascii="微软雅黑"/>
          <w:sz w:val="9"/>
        </w:rPr>
      </w:pPr>
    </w:p>
    <w:p>
      <w:pPr>
        <w:spacing w:before="44" w:after="5"/>
        <w:ind w:left="1024" w:right="0" w:firstLine="0"/>
        <w:jc w:val="left"/>
        <w:rPr>
          <w:rFonts w:ascii="微软雅黑"/>
          <w:sz w:val="20"/>
        </w:rPr>
      </w:pPr>
      <w:r>
        <w:rPr>
          <w:rFonts w:ascii="微软雅黑"/>
          <w:color w:val="3F3B3A"/>
          <w:sz w:val="20"/>
        </w:rPr>
        <w:t>Table-3</w:t>
      </w:r>
    </w:p>
    <w:tbl>
      <w:tblPr>
        <w:tblStyle w:val="10"/>
        <w:tblW w:w="9234" w:type="dxa"/>
        <w:tblInd w:w="1010" w:type="dxa"/>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
      <w:tblGrid>
        <w:gridCol w:w="776"/>
        <w:gridCol w:w="2312"/>
        <w:gridCol w:w="6146"/>
      </w:tblGrid>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27" w:line="230" w:lineRule="exact"/>
              <w:ind w:left="235"/>
              <w:rPr>
                <w:sz w:val="20"/>
              </w:rPr>
            </w:pPr>
            <w:r>
              <w:rPr>
                <w:color w:val="231916"/>
                <w:sz w:val="20"/>
              </w:rPr>
              <w:t>Code</w:t>
            </w:r>
          </w:p>
        </w:tc>
        <w:tc>
          <w:tcPr>
            <w:tcW w:w="2312" w:type="dxa"/>
            <w:tcBorders>
              <w:left w:val="single" w:color="231916" w:sz="12" w:space="0"/>
              <w:right w:val="double" w:color="231916" w:sz="2" w:space="0"/>
            </w:tcBorders>
          </w:tcPr>
          <w:p>
            <w:pPr>
              <w:pStyle w:val="14"/>
              <w:spacing w:before="57" w:line="201" w:lineRule="exact"/>
              <w:ind w:left="135"/>
              <w:rPr>
                <w:sz w:val="20"/>
              </w:rPr>
            </w:pPr>
            <w:r>
              <w:rPr>
                <w:color w:val="231916"/>
                <w:sz w:val="20"/>
              </w:rPr>
              <w:t>Abbreviation</w:t>
            </w:r>
          </w:p>
        </w:tc>
        <w:tc>
          <w:tcPr>
            <w:tcW w:w="6146" w:type="dxa"/>
            <w:tcBorders>
              <w:left w:val="double" w:color="231916" w:sz="2" w:space="0"/>
            </w:tcBorders>
          </w:tcPr>
          <w:p>
            <w:pPr>
              <w:pStyle w:val="14"/>
              <w:spacing w:before="43" w:line="214" w:lineRule="exact"/>
              <w:ind w:left="227"/>
              <w:rPr>
                <w:sz w:val="20"/>
              </w:rPr>
            </w:pPr>
            <w:r>
              <w:rPr>
                <w:color w:val="231916"/>
                <w:sz w:val="20"/>
              </w:rPr>
              <w:t>Name of welding mode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bottom w:val="single" w:color="231916" w:sz="8" w:space="0"/>
              <w:right w:val="single" w:color="231916" w:sz="12" w:space="0"/>
            </w:tcBorders>
          </w:tcPr>
          <w:p>
            <w:pPr>
              <w:pStyle w:val="14"/>
              <w:spacing w:before="27"/>
              <w:ind w:left="99"/>
              <w:rPr>
                <w:sz w:val="18"/>
              </w:rPr>
            </w:pPr>
            <w:r>
              <w:rPr>
                <w:color w:val="231916"/>
                <w:sz w:val="18"/>
              </w:rPr>
              <w:t>Size</w:t>
            </w:r>
          </w:p>
        </w:tc>
        <w:tc>
          <w:tcPr>
            <w:tcW w:w="2312" w:type="dxa"/>
            <w:tcBorders>
              <w:left w:val="single" w:color="231916" w:sz="12" w:space="0"/>
              <w:bottom w:val="single" w:color="231916" w:sz="8" w:space="0"/>
              <w:right w:val="double" w:color="231916" w:sz="2" w:space="0"/>
            </w:tcBorders>
          </w:tcPr>
          <w:p>
            <w:pPr>
              <w:pStyle w:val="14"/>
              <w:spacing w:before="27"/>
              <w:ind w:left="111"/>
              <w:rPr>
                <w:sz w:val="18"/>
              </w:rPr>
            </w:pPr>
            <w:r>
              <w:rPr>
                <w:color w:val="231916"/>
                <w:sz w:val="18"/>
              </w:rPr>
              <w:t>Welding wire diameter</w:t>
            </w:r>
          </w:p>
        </w:tc>
        <w:tc>
          <w:tcPr>
            <w:tcW w:w="6146" w:type="dxa"/>
            <w:tcBorders>
              <w:left w:val="double" w:color="231916" w:sz="2" w:space="0"/>
              <w:bottom w:val="single" w:color="231916" w:sz="8" w:space="0"/>
            </w:tcBorders>
          </w:tcPr>
          <w:p>
            <w:pPr>
              <w:pStyle w:val="14"/>
              <w:spacing w:before="27"/>
              <w:ind w:left="76"/>
              <w:rPr>
                <w:sz w:val="18"/>
              </w:rPr>
            </w:pPr>
            <w:r>
              <w:rPr>
                <w:color w:val="231916"/>
                <w:sz w:val="18"/>
              </w:rPr>
              <w:t>Support 3 wire diameters: 0.8, 1.0, and 1.2</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567" w:hRule="atLeast"/>
        </w:trPr>
        <w:tc>
          <w:tcPr>
            <w:tcW w:w="776" w:type="dxa"/>
            <w:tcBorders>
              <w:top w:val="single" w:color="231916" w:sz="8" w:space="0"/>
              <w:bottom w:val="single" w:color="231916" w:sz="8" w:space="0"/>
              <w:right w:val="single" w:color="231916" w:sz="12" w:space="0"/>
            </w:tcBorders>
          </w:tcPr>
          <w:p>
            <w:pPr>
              <w:pStyle w:val="14"/>
              <w:spacing w:before="174"/>
              <w:ind w:left="99"/>
              <w:rPr>
                <w:sz w:val="18"/>
              </w:rPr>
            </w:pPr>
            <w:r>
              <w:rPr>
                <w:color w:val="231916"/>
                <w:sz w:val="18"/>
              </w:rPr>
              <w:t>Mode</w:t>
            </w:r>
          </w:p>
        </w:tc>
        <w:tc>
          <w:tcPr>
            <w:tcW w:w="2312" w:type="dxa"/>
            <w:tcBorders>
              <w:top w:val="single" w:color="231916" w:sz="8" w:space="0"/>
              <w:left w:val="single" w:color="231916" w:sz="12" w:space="0"/>
              <w:right w:val="single" w:color="231916" w:sz="12" w:space="0"/>
            </w:tcBorders>
          </w:tcPr>
          <w:p>
            <w:pPr>
              <w:pStyle w:val="14"/>
              <w:spacing w:before="174"/>
              <w:ind w:left="121"/>
              <w:rPr>
                <w:sz w:val="18"/>
              </w:rPr>
            </w:pPr>
            <w:r>
              <w:rPr>
                <w:color w:val="231916"/>
                <w:sz w:val="18"/>
              </w:rPr>
              <w:t>Operation Mode</w:t>
            </w:r>
          </w:p>
        </w:tc>
        <w:tc>
          <w:tcPr>
            <w:tcW w:w="6146" w:type="dxa"/>
            <w:tcBorders>
              <w:top w:val="single" w:color="231916" w:sz="8" w:space="0"/>
              <w:left w:val="single" w:color="231916" w:sz="12" w:space="0"/>
            </w:tcBorders>
          </w:tcPr>
          <w:p>
            <w:pPr>
              <w:pStyle w:val="14"/>
              <w:spacing w:before="82" w:line="232" w:lineRule="auto"/>
              <w:ind w:left="84" w:right="185"/>
              <w:rPr>
                <w:sz w:val="18"/>
              </w:rPr>
            </w:pPr>
            <w:r>
              <w:rPr>
                <w:color w:val="231916"/>
                <w:sz w:val="18"/>
              </w:rPr>
              <w:t>Support 6 gun switch modes: 2T, 4T, S4T, S2T, spot welding and continuous spot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0" w:hRule="atLeast"/>
        </w:trPr>
        <w:tc>
          <w:tcPr>
            <w:tcW w:w="776" w:type="dxa"/>
            <w:tcBorders>
              <w:top w:val="single" w:color="231916" w:sz="8" w:space="0"/>
              <w:right w:val="single" w:color="231916" w:sz="12" w:space="0"/>
            </w:tcBorders>
          </w:tcPr>
          <w:p>
            <w:pPr>
              <w:pStyle w:val="14"/>
              <w:spacing w:before="34"/>
              <w:ind w:left="99"/>
              <w:rPr>
                <w:sz w:val="18"/>
              </w:rPr>
            </w:pPr>
            <w:r>
              <w:rPr>
                <w:color w:val="231916"/>
                <w:sz w:val="18"/>
              </w:rPr>
              <w:t>EndI</w:t>
            </w:r>
          </w:p>
        </w:tc>
        <w:tc>
          <w:tcPr>
            <w:tcW w:w="2312" w:type="dxa"/>
            <w:tcBorders>
              <w:left w:val="single" w:color="231916" w:sz="12" w:space="0"/>
              <w:right w:val="double" w:color="231916" w:sz="2" w:space="0"/>
            </w:tcBorders>
          </w:tcPr>
          <w:p>
            <w:pPr>
              <w:pStyle w:val="14"/>
              <w:spacing w:before="40"/>
              <w:ind w:left="64"/>
              <w:rPr>
                <w:sz w:val="18"/>
              </w:rPr>
            </w:pPr>
            <w:r>
              <w:rPr>
                <w:color w:val="231916"/>
                <w:sz w:val="18"/>
              </w:rPr>
              <w:t>Extinguishing arc current</w:t>
            </w:r>
          </w:p>
        </w:tc>
        <w:tc>
          <w:tcPr>
            <w:tcW w:w="6146" w:type="dxa"/>
            <w:tcBorders>
              <w:left w:val="double" w:color="231916" w:sz="2" w:space="0"/>
            </w:tcBorders>
          </w:tcPr>
          <w:p>
            <w:pPr>
              <w:pStyle w:val="14"/>
              <w:spacing w:before="63" w:line="187" w:lineRule="exact"/>
              <w:ind w:left="76"/>
              <w:rPr>
                <w:sz w:val="18"/>
              </w:rPr>
            </w:pPr>
            <w:r>
              <w:rPr>
                <w:color w:val="231916"/>
                <w:sz w:val="18"/>
              </w:rPr>
              <w:t>The function is to fill the arc crater, for S4Tand S2T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570" w:hRule="atLeast"/>
        </w:trPr>
        <w:tc>
          <w:tcPr>
            <w:tcW w:w="776" w:type="dxa"/>
            <w:tcBorders>
              <w:right w:val="single" w:color="231916" w:sz="12" w:space="0"/>
            </w:tcBorders>
          </w:tcPr>
          <w:p>
            <w:pPr>
              <w:pStyle w:val="14"/>
              <w:spacing w:before="203"/>
              <w:ind w:left="99"/>
              <w:rPr>
                <w:sz w:val="18"/>
              </w:rPr>
            </w:pPr>
            <w:r>
              <w:rPr>
                <w:color w:val="231916"/>
                <w:sz w:val="18"/>
              </w:rPr>
              <w:t>HotI</w:t>
            </w:r>
          </w:p>
        </w:tc>
        <w:tc>
          <w:tcPr>
            <w:tcW w:w="2312" w:type="dxa"/>
            <w:tcBorders>
              <w:left w:val="single" w:color="231916" w:sz="12" w:space="0"/>
              <w:right w:val="single" w:color="231916" w:sz="12" w:space="0"/>
            </w:tcBorders>
          </w:tcPr>
          <w:p>
            <w:pPr>
              <w:pStyle w:val="14"/>
              <w:rPr>
                <w:rFonts w:ascii="微软雅黑"/>
                <w:sz w:val="12"/>
              </w:rPr>
            </w:pPr>
          </w:p>
          <w:p>
            <w:pPr>
              <w:pStyle w:val="14"/>
              <w:spacing w:before="1"/>
              <w:ind w:left="121"/>
              <w:rPr>
                <w:sz w:val="18"/>
              </w:rPr>
            </w:pPr>
            <w:r>
              <w:rPr>
                <w:color w:val="231916"/>
                <w:sz w:val="18"/>
              </w:rPr>
              <w:t>Initial current</w:t>
            </w:r>
          </w:p>
        </w:tc>
        <w:tc>
          <w:tcPr>
            <w:tcW w:w="6146" w:type="dxa"/>
            <w:tcBorders>
              <w:left w:val="single" w:color="231916" w:sz="12" w:space="0"/>
            </w:tcBorders>
          </w:tcPr>
          <w:p>
            <w:pPr>
              <w:pStyle w:val="14"/>
              <w:spacing w:before="77" w:line="232" w:lineRule="auto"/>
              <w:ind w:left="86" w:right="185"/>
              <w:rPr>
                <w:sz w:val="18"/>
              </w:rPr>
            </w:pPr>
            <w:r>
              <w:rPr>
                <w:color w:val="231916"/>
                <w:sz w:val="18"/>
              </w:rPr>
              <w:t>The function is to increase the heat input at the beginning of welding, for S4T and S2T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17"/>
              <w:ind w:left="99"/>
              <w:rPr>
                <w:sz w:val="18"/>
              </w:rPr>
            </w:pPr>
            <w:r>
              <w:rPr>
                <w:color w:val="231916"/>
                <w:sz w:val="18"/>
              </w:rPr>
              <w:t>Burn</w:t>
            </w:r>
          </w:p>
        </w:tc>
        <w:tc>
          <w:tcPr>
            <w:tcW w:w="2312" w:type="dxa"/>
            <w:tcBorders>
              <w:left w:val="single" w:color="231916" w:sz="12" w:space="0"/>
              <w:right w:val="double" w:color="231916" w:sz="2" w:space="0"/>
            </w:tcBorders>
          </w:tcPr>
          <w:p>
            <w:pPr>
              <w:pStyle w:val="14"/>
              <w:spacing w:before="19"/>
              <w:ind w:left="121"/>
              <w:rPr>
                <w:sz w:val="18"/>
              </w:rPr>
            </w:pPr>
            <w:r>
              <w:rPr>
                <w:color w:val="231916"/>
                <w:sz w:val="18"/>
              </w:rPr>
              <w:t>Burn-back time</w:t>
            </w:r>
          </w:p>
        </w:tc>
        <w:tc>
          <w:tcPr>
            <w:tcW w:w="6146" w:type="dxa"/>
            <w:tcBorders>
              <w:left w:val="double" w:color="231916" w:sz="2" w:space="0"/>
            </w:tcBorders>
          </w:tcPr>
          <w:p>
            <w:pPr>
              <w:pStyle w:val="14"/>
              <w:spacing w:before="19"/>
              <w:ind w:left="76"/>
              <w:rPr>
                <w:sz w:val="18"/>
              </w:rPr>
            </w:pPr>
            <w:r>
              <w:rPr>
                <w:color w:val="231916"/>
                <w:sz w:val="18"/>
              </w:rPr>
              <w:t>It is used to adjust the effect of small ball cutting at the end of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51" w:line="206" w:lineRule="exact"/>
              <w:ind w:left="99"/>
              <w:rPr>
                <w:sz w:val="18"/>
              </w:rPr>
            </w:pPr>
            <w:r>
              <w:rPr>
                <w:color w:val="231916"/>
                <w:sz w:val="18"/>
              </w:rPr>
              <w:t>Hott</w:t>
            </w:r>
          </w:p>
        </w:tc>
        <w:tc>
          <w:tcPr>
            <w:tcW w:w="2312" w:type="dxa"/>
            <w:tcBorders>
              <w:left w:val="single" w:color="231916" w:sz="12" w:space="0"/>
              <w:right w:val="double" w:color="231916" w:sz="2" w:space="0"/>
            </w:tcBorders>
          </w:tcPr>
          <w:p>
            <w:pPr>
              <w:pStyle w:val="14"/>
              <w:spacing w:before="45"/>
              <w:ind w:left="121"/>
              <w:rPr>
                <w:sz w:val="18"/>
              </w:rPr>
            </w:pPr>
            <w:r>
              <w:rPr>
                <w:color w:val="231916"/>
                <w:sz w:val="18"/>
              </w:rPr>
              <w:t>Initial time</w:t>
            </w:r>
          </w:p>
        </w:tc>
        <w:tc>
          <w:tcPr>
            <w:tcW w:w="6146" w:type="dxa"/>
            <w:tcBorders>
              <w:left w:val="double" w:color="231916" w:sz="2" w:space="0"/>
            </w:tcBorders>
          </w:tcPr>
          <w:p>
            <w:pPr>
              <w:pStyle w:val="14"/>
              <w:spacing w:before="45"/>
              <w:ind w:left="76"/>
              <w:rPr>
                <w:sz w:val="18"/>
              </w:rPr>
            </w:pPr>
            <w:r>
              <w:rPr>
                <w:color w:val="231916"/>
                <w:sz w:val="18"/>
              </w:rPr>
              <w:t>The initial current duration is only for S2T.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29"/>
              <w:ind w:left="99"/>
              <w:rPr>
                <w:sz w:val="18"/>
              </w:rPr>
            </w:pPr>
            <w:r>
              <w:rPr>
                <w:color w:val="231916"/>
                <w:sz w:val="18"/>
              </w:rPr>
              <w:t>Endt</w:t>
            </w:r>
          </w:p>
        </w:tc>
        <w:tc>
          <w:tcPr>
            <w:tcW w:w="2312" w:type="dxa"/>
            <w:tcBorders>
              <w:left w:val="single" w:color="231916" w:sz="12" w:space="0"/>
              <w:right w:val="double" w:color="231916" w:sz="2" w:space="0"/>
            </w:tcBorders>
          </w:tcPr>
          <w:p>
            <w:pPr>
              <w:pStyle w:val="14"/>
              <w:spacing w:before="64" w:line="193" w:lineRule="exact"/>
              <w:ind w:left="121"/>
              <w:rPr>
                <w:sz w:val="18"/>
              </w:rPr>
            </w:pPr>
            <w:r>
              <w:rPr>
                <w:color w:val="231916"/>
                <w:sz w:val="18"/>
              </w:rPr>
              <w:t>Extinguishing time</w:t>
            </w:r>
          </w:p>
        </w:tc>
        <w:tc>
          <w:tcPr>
            <w:tcW w:w="6146" w:type="dxa"/>
            <w:tcBorders>
              <w:left w:val="double" w:color="231916" w:sz="2" w:space="0"/>
            </w:tcBorders>
          </w:tcPr>
          <w:p>
            <w:pPr>
              <w:pStyle w:val="14"/>
              <w:spacing w:before="64" w:line="193" w:lineRule="exact"/>
              <w:ind w:left="76"/>
              <w:rPr>
                <w:sz w:val="18"/>
              </w:rPr>
            </w:pPr>
            <w:r>
              <w:rPr>
                <w:color w:val="231916"/>
                <w:sz w:val="18"/>
              </w:rPr>
              <w:t>Extinguishing arc current duration is only for S2T.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862" w:hRule="atLeast"/>
        </w:trPr>
        <w:tc>
          <w:tcPr>
            <w:tcW w:w="776" w:type="dxa"/>
            <w:tcBorders>
              <w:right w:val="single" w:color="231916" w:sz="12" w:space="0"/>
            </w:tcBorders>
          </w:tcPr>
          <w:p>
            <w:pPr>
              <w:pStyle w:val="14"/>
              <w:spacing w:before="11"/>
              <w:rPr>
                <w:rFonts w:ascii="微软雅黑"/>
                <w:sz w:val="16"/>
              </w:rPr>
            </w:pPr>
          </w:p>
          <w:p>
            <w:pPr>
              <w:pStyle w:val="14"/>
              <w:ind w:left="99"/>
              <w:rPr>
                <w:sz w:val="18"/>
              </w:rPr>
            </w:pPr>
            <w:r>
              <w:rPr>
                <w:color w:val="231916"/>
                <w:sz w:val="18"/>
              </w:rPr>
              <w:t>Slop</w:t>
            </w:r>
          </w:p>
        </w:tc>
        <w:tc>
          <w:tcPr>
            <w:tcW w:w="2312" w:type="dxa"/>
            <w:tcBorders>
              <w:left w:val="single" w:color="231916" w:sz="12" w:space="0"/>
              <w:right w:val="single" w:color="231916" w:sz="12" w:space="0"/>
            </w:tcBorders>
          </w:tcPr>
          <w:p>
            <w:pPr>
              <w:pStyle w:val="14"/>
              <w:spacing w:before="10"/>
              <w:rPr>
                <w:rFonts w:ascii="微软雅黑"/>
                <w:sz w:val="17"/>
              </w:rPr>
            </w:pPr>
          </w:p>
          <w:p>
            <w:pPr>
              <w:pStyle w:val="14"/>
              <w:ind w:left="121"/>
              <w:rPr>
                <w:sz w:val="18"/>
              </w:rPr>
            </w:pPr>
            <w:r>
              <w:rPr>
                <w:color w:val="231916"/>
                <w:sz w:val="18"/>
              </w:rPr>
              <w:t>Transition time</w:t>
            </w:r>
          </w:p>
        </w:tc>
        <w:tc>
          <w:tcPr>
            <w:tcW w:w="6146" w:type="dxa"/>
            <w:tcBorders>
              <w:left w:val="single" w:color="231916" w:sz="12" w:space="0"/>
            </w:tcBorders>
          </w:tcPr>
          <w:p>
            <w:pPr>
              <w:pStyle w:val="14"/>
              <w:spacing w:before="35" w:line="232" w:lineRule="auto"/>
              <w:ind w:left="84" w:right="378"/>
              <w:rPr>
                <w:sz w:val="18"/>
              </w:rPr>
            </w:pPr>
            <w:r>
              <w:rPr>
                <w:color w:val="231916"/>
                <w:sz w:val="18"/>
              </w:rPr>
              <w:t>The time for switching of the two currents (e.g. the initial current and the welding current); characteristic selection for manual welding: CC constant current, CP constant power ( for cellulose ), 1 - 20 slow descent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5" w:hRule="atLeast"/>
        </w:trPr>
        <w:tc>
          <w:tcPr>
            <w:tcW w:w="776" w:type="dxa"/>
            <w:tcBorders>
              <w:right w:val="single" w:color="231916" w:sz="12" w:space="0"/>
            </w:tcBorders>
          </w:tcPr>
          <w:p>
            <w:pPr>
              <w:pStyle w:val="14"/>
              <w:spacing w:before="25"/>
              <w:ind w:left="99"/>
              <w:rPr>
                <w:sz w:val="18"/>
              </w:rPr>
            </w:pPr>
            <w:r>
              <w:rPr>
                <w:color w:val="231916"/>
                <w:sz w:val="18"/>
              </w:rPr>
              <w:t>Sptt</w:t>
            </w:r>
          </w:p>
        </w:tc>
        <w:tc>
          <w:tcPr>
            <w:tcW w:w="2312" w:type="dxa"/>
            <w:tcBorders>
              <w:left w:val="single" w:color="231916" w:sz="12" w:space="0"/>
              <w:right w:val="double" w:color="231916" w:sz="2" w:space="0"/>
            </w:tcBorders>
          </w:tcPr>
          <w:p>
            <w:pPr>
              <w:pStyle w:val="14"/>
              <w:spacing w:before="15"/>
              <w:ind w:left="113"/>
              <w:rPr>
                <w:sz w:val="18"/>
              </w:rPr>
            </w:pPr>
            <w:r>
              <w:rPr>
                <w:color w:val="231916"/>
                <w:sz w:val="18"/>
              </w:rPr>
              <w:t>Time for spot welding</w:t>
            </w:r>
          </w:p>
        </w:tc>
        <w:tc>
          <w:tcPr>
            <w:tcW w:w="6146" w:type="dxa"/>
            <w:tcBorders>
              <w:left w:val="double" w:color="231916" w:sz="2" w:space="0"/>
            </w:tcBorders>
          </w:tcPr>
          <w:p>
            <w:pPr>
              <w:pStyle w:val="14"/>
              <w:spacing w:before="52" w:line="202" w:lineRule="exact"/>
              <w:ind w:left="76"/>
              <w:rPr>
                <w:sz w:val="18"/>
              </w:rPr>
            </w:pPr>
            <w:r>
              <w:rPr>
                <w:color w:val="231916"/>
                <w:sz w:val="18"/>
              </w:rPr>
              <w:t>Duration of spot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571" w:hRule="atLeast"/>
        </w:trPr>
        <w:tc>
          <w:tcPr>
            <w:tcW w:w="776" w:type="dxa"/>
            <w:tcBorders>
              <w:right w:val="single" w:color="231916" w:sz="12" w:space="0"/>
            </w:tcBorders>
          </w:tcPr>
          <w:p>
            <w:pPr>
              <w:pStyle w:val="14"/>
              <w:spacing w:before="141"/>
              <w:ind w:left="99"/>
              <w:rPr>
                <w:sz w:val="18"/>
              </w:rPr>
            </w:pPr>
            <w:r>
              <w:rPr>
                <w:color w:val="231916"/>
                <w:sz w:val="18"/>
              </w:rPr>
              <w:t>Freq</w:t>
            </w:r>
          </w:p>
        </w:tc>
        <w:tc>
          <w:tcPr>
            <w:tcW w:w="2312" w:type="dxa"/>
            <w:tcBorders>
              <w:left w:val="single" w:color="231916" w:sz="12" w:space="0"/>
              <w:right w:val="single" w:color="231916" w:sz="12" w:space="0"/>
            </w:tcBorders>
          </w:tcPr>
          <w:p>
            <w:pPr>
              <w:pStyle w:val="14"/>
              <w:spacing w:before="168"/>
              <w:ind w:left="121"/>
              <w:rPr>
                <w:sz w:val="18"/>
              </w:rPr>
            </w:pPr>
            <w:r>
              <w:rPr>
                <w:color w:val="231916"/>
                <w:sz w:val="18"/>
              </w:rPr>
              <w:t>Pulse frequency</w:t>
            </w:r>
          </w:p>
        </w:tc>
        <w:tc>
          <w:tcPr>
            <w:tcW w:w="6146" w:type="dxa"/>
            <w:tcBorders>
              <w:left w:val="single" w:color="231916" w:sz="12" w:space="0"/>
            </w:tcBorders>
          </w:tcPr>
          <w:p>
            <w:pPr>
              <w:pStyle w:val="14"/>
              <w:spacing w:before="70" w:line="232" w:lineRule="auto"/>
              <w:ind w:left="84" w:right="185"/>
              <w:rPr>
                <w:sz w:val="18"/>
              </w:rPr>
            </w:pPr>
            <w:r>
              <w:rPr>
                <w:color w:val="231916"/>
                <w:sz w:val="18"/>
              </w:rPr>
              <w:t>Frequency of dual-pulse gas shielded, high-speed dual-pulse gas shielded and high-speed vertical position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559" w:hRule="atLeast"/>
        </w:trPr>
        <w:tc>
          <w:tcPr>
            <w:tcW w:w="776" w:type="dxa"/>
            <w:tcBorders>
              <w:bottom w:val="single" w:color="231916" w:sz="12" w:space="0"/>
              <w:right w:val="single" w:color="231916" w:sz="12" w:space="0"/>
            </w:tcBorders>
          </w:tcPr>
          <w:p>
            <w:pPr>
              <w:pStyle w:val="14"/>
              <w:spacing w:before="170"/>
              <w:ind w:left="99"/>
              <w:rPr>
                <w:sz w:val="18"/>
              </w:rPr>
            </w:pPr>
            <w:r>
              <w:rPr>
                <w:color w:val="231916"/>
                <w:sz w:val="18"/>
              </w:rPr>
              <w:t>Freq</w:t>
            </w:r>
          </w:p>
        </w:tc>
        <w:tc>
          <w:tcPr>
            <w:tcW w:w="2312" w:type="dxa"/>
            <w:tcBorders>
              <w:left w:val="single" w:color="231916" w:sz="12" w:space="0"/>
              <w:bottom w:val="single" w:color="231916" w:sz="12" w:space="0"/>
              <w:right w:val="single" w:color="231916" w:sz="12" w:space="0"/>
            </w:tcBorders>
          </w:tcPr>
          <w:p>
            <w:pPr>
              <w:pStyle w:val="14"/>
              <w:spacing w:before="197"/>
              <w:ind w:left="121"/>
              <w:rPr>
                <w:sz w:val="18"/>
              </w:rPr>
            </w:pPr>
            <w:r>
              <w:rPr>
                <w:color w:val="231916"/>
                <w:sz w:val="18"/>
              </w:rPr>
              <w:t>Pulse frequency</w:t>
            </w:r>
          </w:p>
        </w:tc>
        <w:tc>
          <w:tcPr>
            <w:tcW w:w="6146" w:type="dxa"/>
            <w:tcBorders>
              <w:left w:val="single" w:color="231916" w:sz="12" w:space="0"/>
              <w:bottom w:val="single" w:color="231916" w:sz="12" w:space="0"/>
            </w:tcBorders>
          </w:tcPr>
          <w:p>
            <w:pPr>
              <w:pStyle w:val="14"/>
              <w:spacing w:before="68" w:line="232" w:lineRule="auto"/>
              <w:ind w:left="84" w:right="185"/>
              <w:rPr>
                <w:sz w:val="18"/>
              </w:rPr>
            </w:pPr>
            <w:r>
              <w:rPr>
                <w:color w:val="231916"/>
                <w:sz w:val="18"/>
              </w:rPr>
              <w:t>Frequency of dual-pulse gas shielded, high-speed dual-pulse gas shielded and high-speed vertical position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556" w:hRule="atLeast"/>
        </w:trPr>
        <w:tc>
          <w:tcPr>
            <w:tcW w:w="776" w:type="dxa"/>
            <w:tcBorders>
              <w:top w:val="single" w:color="231916" w:sz="12" w:space="0"/>
              <w:right w:val="single" w:color="231916" w:sz="12" w:space="0"/>
            </w:tcBorders>
          </w:tcPr>
          <w:p>
            <w:pPr>
              <w:pStyle w:val="14"/>
              <w:spacing w:before="118"/>
              <w:ind w:left="99"/>
              <w:rPr>
                <w:sz w:val="18"/>
              </w:rPr>
            </w:pPr>
            <w:r>
              <w:rPr>
                <w:color w:val="231916"/>
                <w:sz w:val="18"/>
              </w:rPr>
              <w:t>Duty</w:t>
            </w:r>
          </w:p>
        </w:tc>
        <w:tc>
          <w:tcPr>
            <w:tcW w:w="2312" w:type="dxa"/>
            <w:tcBorders>
              <w:top w:val="single" w:color="231916" w:sz="12" w:space="0"/>
              <w:left w:val="single" w:color="231916" w:sz="12" w:space="0"/>
              <w:right w:val="single" w:color="231916" w:sz="12" w:space="0"/>
            </w:tcBorders>
          </w:tcPr>
          <w:p>
            <w:pPr>
              <w:pStyle w:val="14"/>
              <w:spacing w:before="137"/>
              <w:ind w:left="121"/>
              <w:rPr>
                <w:sz w:val="18"/>
              </w:rPr>
            </w:pPr>
            <w:r>
              <w:rPr>
                <w:color w:val="231916"/>
                <w:sz w:val="18"/>
              </w:rPr>
              <w:t>Duty ratio</w:t>
            </w:r>
          </w:p>
        </w:tc>
        <w:tc>
          <w:tcPr>
            <w:tcW w:w="6146" w:type="dxa"/>
            <w:tcBorders>
              <w:top w:val="single" w:color="231916" w:sz="12" w:space="0"/>
              <w:left w:val="single" w:color="231916" w:sz="12" w:space="0"/>
            </w:tcBorders>
          </w:tcPr>
          <w:p>
            <w:pPr>
              <w:pStyle w:val="14"/>
              <w:spacing w:before="64" w:line="232" w:lineRule="auto"/>
              <w:ind w:left="84" w:right="378"/>
              <w:rPr>
                <w:sz w:val="18"/>
              </w:rPr>
            </w:pPr>
            <w:r>
              <w:rPr>
                <w:color w:val="231916"/>
                <w:sz w:val="18"/>
              </w:rPr>
              <w:t>Duty ratio of dual-pulse gas shielded, high-speed dual-pulse gas shielded and high-speed vertical position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567" w:hRule="atLeast"/>
        </w:trPr>
        <w:tc>
          <w:tcPr>
            <w:tcW w:w="776" w:type="dxa"/>
            <w:tcBorders>
              <w:bottom w:val="single" w:color="231916" w:sz="12" w:space="0"/>
              <w:right w:val="single" w:color="231916" w:sz="12" w:space="0"/>
            </w:tcBorders>
          </w:tcPr>
          <w:p>
            <w:pPr>
              <w:pStyle w:val="14"/>
              <w:spacing w:before="169"/>
              <w:ind w:left="99"/>
              <w:rPr>
                <w:sz w:val="18"/>
              </w:rPr>
            </w:pPr>
            <w:r>
              <w:rPr>
                <w:color w:val="231916"/>
                <w:sz w:val="18"/>
              </w:rPr>
              <w:t>Ip-p</w:t>
            </w:r>
          </w:p>
        </w:tc>
        <w:tc>
          <w:tcPr>
            <w:tcW w:w="2312" w:type="dxa"/>
            <w:tcBorders>
              <w:left w:val="single" w:color="231916" w:sz="12" w:space="0"/>
              <w:bottom w:val="single" w:color="231916" w:sz="12" w:space="0"/>
              <w:right w:val="single" w:color="231916" w:sz="12" w:space="0"/>
            </w:tcBorders>
          </w:tcPr>
          <w:p>
            <w:pPr>
              <w:pStyle w:val="14"/>
              <w:spacing w:before="171"/>
              <w:ind w:left="121"/>
              <w:rPr>
                <w:sz w:val="18"/>
              </w:rPr>
            </w:pPr>
            <w:r>
              <w:rPr>
                <w:color w:val="231916"/>
                <w:sz w:val="18"/>
              </w:rPr>
              <w:t>Pulse amplitude</w:t>
            </w:r>
          </w:p>
        </w:tc>
        <w:tc>
          <w:tcPr>
            <w:tcW w:w="6146" w:type="dxa"/>
            <w:tcBorders>
              <w:left w:val="single" w:color="231916" w:sz="12" w:space="0"/>
              <w:bottom w:val="single" w:color="231916" w:sz="12" w:space="0"/>
            </w:tcBorders>
          </w:tcPr>
          <w:p>
            <w:pPr>
              <w:pStyle w:val="14"/>
              <w:spacing w:before="78" w:line="232" w:lineRule="auto"/>
              <w:ind w:left="84" w:right="776"/>
              <w:rPr>
                <w:sz w:val="18"/>
              </w:rPr>
            </w:pPr>
            <w:r>
              <w:rPr>
                <w:color w:val="231916"/>
                <w:sz w:val="18"/>
              </w:rPr>
              <w:t>Peak current amplitude of dual-pulse gas shielded and high- speed dual-pulse gas shielded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6" w:hRule="atLeast"/>
        </w:trPr>
        <w:tc>
          <w:tcPr>
            <w:tcW w:w="776" w:type="dxa"/>
            <w:tcBorders>
              <w:top w:val="single" w:color="231916" w:sz="12" w:space="0"/>
              <w:right w:val="single" w:color="231916" w:sz="12" w:space="0"/>
            </w:tcBorders>
          </w:tcPr>
          <w:p>
            <w:pPr>
              <w:pStyle w:val="14"/>
              <w:spacing w:before="40"/>
              <w:ind w:left="99"/>
              <w:rPr>
                <w:sz w:val="18"/>
              </w:rPr>
            </w:pPr>
            <w:r>
              <w:rPr>
                <w:color w:val="231916"/>
                <w:sz w:val="18"/>
              </w:rPr>
              <w:t>HotU</w:t>
            </w:r>
          </w:p>
        </w:tc>
        <w:tc>
          <w:tcPr>
            <w:tcW w:w="2312" w:type="dxa"/>
            <w:tcBorders>
              <w:top w:val="single" w:color="231916" w:sz="12" w:space="0"/>
              <w:left w:val="single" w:color="231916" w:sz="12" w:space="0"/>
              <w:right w:val="double" w:color="231916" w:sz="2" w:space="0"/>
            </w:tcBorders>
          </w:tcPr>
          <w:p>
            <w:pPr>
              <w:pStyle w:val="14"/>
              <w:spacing w:before="36"/>
              <w:ind w:left="121"/>
              <w:rPr>
                <w:sz w:val="18"/>
              </w:rPr>
            </w:pPr>
            <w:r>
              <w:rPr>
                <w:color w:val="231916"/>
                <w:sz w:val="18"/>
              </w:rPr>
              <w:t>Initial arc length</w:t>
            </w:r>
          </w:p>
        </w:tc>
        <w:tc>
          <w:tcPr>
            <w:tcW w:w="6146" w:type="dxa"/>
            <w:tcBorders>
              <w:top w:val="single" w:color="231916" w:sz="12" w:space="0"/>
              <w:left w:val="double" w:color="231916" w:sz="2" w:space="0"/>
            </w:tcBorders>
          </w:tcPr>
          <w:p>
            <w:pPr>
              <w:pStyle w:val="14"/>
              <w:spacing w:before="36"/>
              <w:ind w:left="76"/>
              <w:rPr>
                <w:sz w:val="18"/>
              </w:rPr>
            </w:pPr>
            <w:r>
              <w:rPr>
                <w:color w:val="231916"/>
                <w:sz w:val="18"/>
              </w:rPr>
              <w:t>Initial current length</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48"/>
              <w:ind w:left="99"/>
              <w:rPr>
                <w:sz w:val="18"/>
              </w:rPr>
            </w:pPr>
            <w:r>
              <w:rPr>
                <w:color w:val="231916"/>
                <w:sz w:val="18"/>
              </w:rPr>
              <w:t>PU</w:t>
            </w:r>
          </w:p>
        </w:tc>
        <w:tc>
          <w:tcPr>
            <w:tcW w:w="2312" w:type="dxa"/>
            <w:tcBorders>
              <w:left w:val="single" w:color="231916" w:sz="12" w:space="0"/>
              <w:right w:val="double" w:color="231916" w:sz="2" w:space="0"/>
            </w:tcBorders>
          </w:tcPr>
          <w:p>
            <w:pPr>
              <w:pStyle w:val="14"/>
              <w:spacing w:before="48"/>
              <w:ind w:left="121"/>
              <w:rPr>
                <w:sz w:val="18"/>
              </w:rPr>
            </w:pPr>
            <w:r>
              <w:rPr>
                <w:color w:val="231916"/>
                <w:sz w:val="18"/>
              </w:rPr>
              <w:t>Peak arc length</w:t>
            </w:r>
          </w:p>
        </w:tc>
        <w:tc>
          <w:tcPr>
            <w:tcW w:w="6146" w:type="dxa"/>
            <w:tcBorders>
              <w:left w:val="double" w:color="231916" w:sz="2" w:space="0"/>
            </w:tcBorders>
          </w:tcPr>
          <w:p>
            <w:pPr>
              <w:pStyle w:val="14"/>
              <w:spacing w:before="48"/>
              <w:ind w:left="76"/>
              <w:rPr>
                <w:sz w:val="18"/>
              </w:rPr>
            </w:pPr>
            <w:r>
              <w:rPr>
                <w:color w:val="231916"/>
                <w:sz w:val="18"/>
              </w:rPr>
              <w:t>Peak current arc length</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50"/>
              <w:ind w:left="99"/>
              <w:rPr>
                <w:sz w:val="18"/>
              </w:rPr>
            </w:pPr>
            <w:r>
              <w:rPr>
                <w:color w:val="231916"/>
                <w:sz w:val="18"/>
              </w:rPr>
              <w:t>BU</w:t>
            </w:r>
          </w:p>
        </w:tc>
        <w:tc>
          <w:tcPr>
            <w:tcW w:w="2312" w:type="dxa"/>
            <w:tcBorders>
              <w:left w:val="single" w:color="231916" w:sz="12" w:space="0"/>
              <w:right w:val="double" w:color="231916" w:sz="2" w:space="0"/>
            </w:tcBorders>
          </w:tcPr>
          <w:p>
            <w:pPr>
              <w:pStyle w:val="14"/>
              <w:spacing w:before="50"/>
              <w:ind w:left="121"/>
              <w:rPr>
                <w:sz w:val="18"/>
              </w:rPr>
            </w:pPr>
            <w:r>
              <w:rPr>
                <w:color w:val="231916"/>
                <w:sz w:val="18"/>
              </w:rPr>
              <w:t>Basic arc length</w:t>
            </w:r>
          </w:p>
        </w:tc>
        <w:tc>
          <w:tcPr>
            <w:tcW w:w="6146" w:type="dxa"/>
            <w:tcBorders>
              <w:left w:val="double" w:color="231916" w:sz="2" w:space="0"/>
            </w:tcBorders>
          </w:tcPr>
          <w:p>
            <w:pPr>
              <w:pStyle w:val="14"/>
              <w:spacing w:before="50"/>
              <w:ind w:left="76"/>
              <w:rPr>
                <w:sz w:val="18"/>
              </w:rPr>
            </w:pPr>
            <w:r>
              <w:rPr>
                <w:color w:val="231916"/>
                <w:sz w:val="18"/>
              </w:rPr>
              <w:t>Background current arc length</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36"/>
              <w:ind w:left="99"/>
              <w:rPr>
                <w:sz w:val="18"/>
              </w:rPr>
            </w:pPr>
            <w:r>
              <w:rPr>
                <w:color w:val="231916"/>
                <w:sz w:val="18"/>
              </w:rPr>
              <w:t>StFd</w:t>
            </w:r>
          </w:p>
        </w:tc>
        <w:tc>
          <w:tcPr>
            <w:tcW w:w="2312" w:type="dxa"/>
            <w:tcBorders>
              <w:left w:val="single" w:color="231916" w:sz="12" w:space="0"/>
              <w:right w:val="double" w:color="231916" w:sz="2" w:space="0"/>
            </w:tcBorders>
          </w:tcPr>
          <w:p>
            <w:pPr>
              <w:pStyle w:val="14"/>
              <w:spacing w:before="36"/>
              <w:ind w:left="121"/>
              <w:rPr>
                <w:sz w:val="18"/>
              </w:rPr>
            </w:pPr>
            <w:r>
              <w:rPr>
                <w:color w:val="231916"/>
                <w:sz w:val="18"/>
              </w:rPr>
              <w:t>soft starting</w:t>
            </w:r>
          </w:p>
        </w:tc>
        <w:tc>
          <w:tcPr>
            <w:tcW w:w="6146" w:type="dxa"/>
            <w:tcBorders>
              <w:left w:val="double" w:color="231916" w:sz="2" w:space="0"/>
            </w:tcBorders>
          </w:tcPr>
          <w:p>
            <w:pPr>
              <w:pStyle w:val="14"/>
              <w:spacing w:before="36"/>
              <w:ind w:left="76"/>
              <w:rPr>
                <w:sz w:val="18"/>
              </w:rPr>
            </w:pPr>
            <w:r>
              <w:rPr>
                <w:color w:val="231916"/>
                <w:sz w:val="18"/>
              </w:rPr>
              <w:t>Soft start feeding rate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38"/>
              <w:ind w:left="89"/>
              <w:rPr>
                <w:sz w:val="18"/>
              </w:rPr>
            </w:pPr>
            <w:r>
              <w:rPr>
                <w:color w:val="231916"/>
                <w:sz w:val="18"/>
              </w:rPr>
              <w:t>VRD</w:t>
            </w:r>
          </w:p>
        </w:tc>
        <w:tc>
          <w:tcPr>
            <w:tcW w:w="2312" w:type="dxa"/>
            <w:tcBorders>
              <w:left w:val="single" w:color="231916" w:sz="12" w:space="0"/>
              <w:right w:val="double" w:color="231916" w:sz="2" w:space="0"/>
            </w:tcBorders>
          </w:tcPr>
          <w:p>
            <w:pPr>
              <w:pStyle w:val="14"/>
              <w:spacing w:before="38"/>
              <w:ind w:left="121"/>
              <w:rPr>
                <w:sz w:val="18"/>
              </w:rPr>
            </w:pPr>
            <w:r>
              <w:rPr>
                <w:color w:val="231916"/>
                <w:sz w:val="18"/>
              </w:rPr>
              <w:t>Low/no-load</w:t>
            </w:r>
          </w:p>
        </w:tc>
        <w:tc>
          <w:tcPr>
            <w:tcW w:w="6146" w:type="dxa"/>
            <w:tcBorders>
              <w:left w:val="double" w:color="231916" w:sz="2" w:space="0"/>
            </w:tcBorders>
          </w:tcPr>
          <w:p>
            <w:pPr>
              <w:pStyle w:val="14"/>
              <w:spacing w:before="38"/>
              <w:ind w:left="76"/>
              <w:rPr>
                <w:sz w:val="18"/>
              </w:rPr>
            </w:pPr>
            <w:r>
              <w:rPr>
                <w:color w:val="231916"/>
                <w:sz w:val="18"/>
              </w:rPr>
              <w:t>Manual welding VRD switch</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56" w:line="201" w:lineRule="exact"/>
              <w:ind w:left="99"/>
              <w:rPr>
                <w:sz w:val="18"/>
              </w:rPr>
            </w:pPr>
            <w:r>
              <w:rPr>
                <w:color w:val="231916"/>
                <w:sz w:val="18"/>
              </w:rPr>
              <w:t>Stop</w:t>
            </w:r>
          </w:p>
        </w:tc>
        <w:tc>
          <w:tcPr>
            <w:tcW w:w="2312" w:type="dxa"/>
            <w:tcBorders>
              <w:left w:val="single" w:color="231916" w:sz="12" w:space="0"/>
              <w:right w:val="double" w:color="231916" w:sz="2" w:space="0"/>
            </w:tcBorders>
          </w:tcPr>
          <w:p>
            <w:pPr>
              <w:pStyle w:val="14"/>
              <w:spacing w:before="50"/>
              <w:ind w:left="121"/>
              <w:rPr>
                <w:sz w:val="18"/>
              </w:rPr>
            </w:pPr>
            <w:r>
              <w:rPr>
                <w:color w:val="231916"/>
                <w:sz w:val="18"/>
              </w:rPr>
              <w:t>Stop time</w:t>
            </w:r>
          </w:p>
        </w:tc>
        <w:tc>
          <w:tcPr>
            <w:tcW w:w="6146" w:type="dxa"/>
            <w:tcBorders>
              <w:left w:val="double" w:color="231916" w:sz="2" w:space="0"/>
            </w:tcBorders>
          </w:tcPr>
          <w:p>
            <w:pPr>
              <w:pStyle w:val="14"/>
              <w:spacing w:before="50"/>
              <w:ind w:left="76"/>
              <w:rPr>
                <w:sz w:val="18"/>
              </w:rPr>
            </w:pPr>
            <w:r>
              <w:rPr>
                <w:color w:val="231916"/>
                <w:sz w:val="18"/>
              </w:rPr>
              <w:t>Time interval to stop welding during continuous spot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42"/>
              <w:ind w:left="99"/>
              <w:rPr>
                <w:sz w:val="18"/>
              </w:rPr>
            </w:pPr>
            <w:r>
              <w:rPr>
                <w:color w:val="231916"/>
                <w:sz w:val="18"/>
              </w:rPr>
              <w:t>Preg</w:t>
            </w:r>
          </w:p>
        </w:tc>
        <w:tc>
          <w:tcPr>
            <w:tcW w:w="2312" w:type="dxa"/>
            <w:tcBorders>
              <w:left w:val="single" w:color="231916" w:sz="12" w:space="0"/>
              <w:right w:val="double" w:color="231916" w:sz="2" w:space="0"/>
            </w:tcBorders>
          </w:tcPr>
          <w:p>
            <w:pPr>
              <w:pStyle w:val="14"/>
              <w:spacing w:before="36"/>
              <w:ind w:left="121"/>
              <w:rPr>
                <w:sz w:val="18"/>
              </w:rPr>
            </w:pPr>
            <w:r>
              <w:rPr>
                <w:color w:val="231916"/>
                <w:sz w:val="18"/>
              </w:rPr>
              <w:t>Preflow of gas</w:t>
            </w:r>
          </w:p>
        </w:tc>
        <w:tc>
          <w:tcPr>
            <w:tcW w:w="6146" w:type="dxa"/>
            <w:tcBorders>
              <w:left w:val="double" w:color="231916" w:sz="2" w:space="0"/>
            </w:tcBorders>
          </w:tcPr>
          <w:p>
            <w:pPr>
              <w:pStyle w:val="14"/>
              <w:spacing w:before="36"/>
              <w:ind w:left="76"/>
              <w:rPr>
                <w:sz w:val="18"/>
              </w:rPr>
            </w:pPr>
            <w:r>
              <w:rPr>
                <w:color w:val="231916"/>
                <w:sz w:val="18"/>
              </w:rPr>
              <w:t>Gas Preflow Time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44"/>
              <w:ind w:left="89"/>
              <w:rPr>
                <w:sz w:val="18"/>
              </w:rPr>
            </w:pPr>
            <w:r>
              <w:rPr>
                <w:color w:val="231916"/>
                <w:sz w:val="18"/>
              </w:rPr>
              <w:t>Post</w:t>
            </w:r>
          </w:p>
        </w:tc>
        <w:tc>
          <w:tcPr>
            <w:tcW w:w="2312" w:type="dxa"/>
            <w:tcBorders>
              <w:left w:val="single" w:color="231916" w:sz="12" w:space="0"/>
              <w:right w:val="double" w:color="231916" w:sz="2" w:space="0"/>
            </w:tcBorders>
          </w:tcPr>
          <w:p>
            <w:pPr>
              <w:pStyle w:val="14"/>
              <w:spacing w:before="38"/>
              <w:ind w:left="121"/>
              <w:rPr>
                <w:sz w:val="18"/>
              </w:rPr>
            </w:pPr>
            <w:r>
              <w:rPr>
                <w:color w:val="231916"/>
                <w:sz w:val="18"/>
              </w:rPr>
              <w:t>Postflow of gas</w:t>
            </w:r>
          </w:p>
        </w:tc>
        <w:tc>
          <w:tcPr>
            <w:tcW w:w="6146" w:type="dxa"/>
            <w:tcBorders>
              <w:left w:val="double" w:color="231916" w:sz="2" w:space="0"/>
            </w:tcBorders>
          </w:tcPr>
          <w:p>
            <w:pPr>
              <w:pStyle w:val="14"/>
              <w:spacing w:before="38"/>
              <w:ind w:left="76"/>
              <w:rPr>
                <w:sz w:val="18"/>
              </w:rPr>
            </w:pPr>
            <w:r>
              <w:rPr>
                <w:color w:val="231916"/>
                <w:sz w:val="18"/>
              </w:rPr>
              <w:t>Gas Postflow Time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38"/>
              <w:ind w:left="99"/>
              <w:rPr>
                <w:sz w:val="18"/>
              </w:rPr>
            </w:pPr>
            <w:r>
              <w:rPr>
                <w:color w:val="231916"/>
                <w:sz w:val="18"/>
              </w:rPr>
              <w:t>EndU</w:t>
            </w:r>
          </w:p>
        </w:tc>
        <w:tc>
          <w:tcPr>
            <w:tcW w:w="2312" w:type="dxa"/>
            <w:tcBorders>
              <w:left w:val="single" w:color="231916" w:sz="12" w:space="0"/>
              <w:right w:val="double" w:color="231916" w:sz="2" w:space="0"/>
            </w:tcBorders>
          </w:tcPr>
          <w:p>
            <w:pPr>
              <w:pStyle w:val="14"/>
              <w:spacing w:before="36"/>
              <w:ind w:left="106"/>
              <w:rPr>
                <w:sz w:val="18"/>
              </w:rPr>
            </w:pPr>
            <w:r>
              <w:rPr>
                <w:color w:val="231916"/>
                <w:sz w:val="18"/>
              </w:rPr>
              <w:t>Extinguishing arc length</w:t>
            </w:r>
          </w:p>
        </w:tc>
        <w:tc>
          <w:tcPr>
            <w:tcW w:w="6146" w:type="dxa"/>
            <w:tcBorders>
              <w:left w:val="double" w:color="231916" w:sz="2" w:space="0"/>
            </w:tcBorders>
          </w:tcPr>
          <w:p>
            <w:pPr>
              <w:pStyle w:val="14"/>
              <w:spacing w:before="45"/>
              <w:ind w:left="76"/>
              <w:rPr>
                <w:sz w:val="18"/>
              </w:rPr>
            </w:pPr>
            <w:r>
              <w:rPr>
                <w:color w:val="231916"/>
                <w:sz w:val="18"/>
              </w:rPr>
              <w:t>Extinguishing arc length</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570" w:hRule="atLeast"/>
        </w:trPr>
        <w:tc>
          <w:tcPr>
            <w:tcW w:w="776" w:type="dxa"/>
            <w:tcBorders>
              <w:right w:val="single" w:color="231916" w:sz="12" w:space="0"/>
            </w:tcBorders>
          </w:tcPr>
          <w:p>
            <w:pPr>
              <w:pStyle w:val="14"/>
              <w:spacing w:before="176"/>
              <w:ind w:left="99"/>
              <w:rPr>
                <w:sz w:val="18"/>
              </w:rPr>
            </w:pPr>
            <w:r>
              <w:rPr>
                <w:color w:val="231916"/>
                <w:sz w:val="18"/>
              </w:rPr>
              <w:t>FORC</w:t>
            </w:r>
          </w:p>
        </w:tc>
        <w:tc>
          <w:tcPr>
            <w:tcW w:w="2312" w:type="dxa"/>
            <w:tcBorders>
              <w:left w:val="single" w:color="231916" w:sz="12" w:space="0"/>
              <w:right w:val="single" w:color="231916" w:sz="12" w:space="0"/>
            </w:tcBorders>
          </w:tcPr>
          <w:p>
            <w:pPr>
              <w:pStyle w:val="14"/>
              <w:spacing w:before="184"/>
              <w:ind w:left="121"/>
              <w:rPr>
                <w:sz w:val="18"/>
              </w:rPr>
            </w:pPr>
            <w:r>
              <w:rPr>
                <w:color w:val="231916"/>
                <w:sz w:val="18"/>
              </w:rPr>
              <w:t>Arc force</w:t>
            </w:r>
          </w:p>
        </w:tc>
        <w:tc>
          <w:tcPr>
            <w:tcW w:w="6146" w:type="dxa"/>
            <w:tcBorders>
              <w:left w:val="single" w:color="231916" w:sz="12" w:space="0"/>
            </w:tcBorders>
          </w:tcPr>
          <w:p>
            <w:pPr>
              <w:pStyle w:val="14"/>
              <w:spacing w:line="191" w:lineRule="exact"/>
              <w:ind w:left="84"/>
              <w:rPr>
                <w:sz w:val="18"/>
              </w:rPr>
            </w:pPr>
            <w:r>
              <w:rPr>
                <w:color w:val="231916"/>
                <w:sz w:val="18"/>
              </w:rPr>
              <w:t>Gas shielded welding refers to inductance; pulse gas shielded arc</w:t>
            </w:r>
          </w:p>
          <w:p>
            <w:pPr>
              <w:pStyle w:val="14"/>
              <w:spacing w:before="4" w:line="202" w:lineRule="exact"/>
              <w:ind w:left="84"/>
              <w:rPr>
                <w:sz w:val="18"/>
              </w:rPr>
            </w:pPr>
            <w:r>
              <w:rPr>
                <w:color w:val="231916"/>
                <w:sz w:val="18"/>
              </w:rPr>
              <w:t>welding refers to the peak current amplitude; manual welding refers to arc force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48" w:hRule="atLeast"/>
        </w:trPr>
        <w:tc>
          <w:tcPr>
            <w:tcW w:w="776" w:type="dxa"/>
            <w:tcBorders>
              <w:right w:val="single" w:color="231916" w:sz="12" w:space="0"/>
            </w:tcBorders>
          </w:tcPr>
          <w:p>
            <w:pPr>
              <w:pStyle w:val="14"/>
              <w:rPr>
                <w:rFonts w:ascii="Times New Roman"/>
                <w:sz w:val="18"/>
              </w:rPr>
            </w:pPr>
          </w:p>
        </w:tc>
        <w:tc>
          <w:tcPr>
            <w:tcW w:w="2312" w:type="dxa"/>
            <w:tcBorders>
              <w:left w:val="single" w:color="231916" w:sz="12" w:space="0"/>
              <w:right w:val="double" w:color="231916" w:sz="2" w:space="0"/>
            </w:tcBorders>
          </w:tcPr>
          <w:p>
            <w:pPr>
              <w:pStyle w:val="14"/>
              <w:rPr>
                <w:rFonts w:ascii="Times New Roman"/>
                <w:sz w:val="18"/>
              </w:rPr>
            </w:pPr>
          </w:p>
        </w:tc>
        <w:tc>
          <w:tcPr>
            <w:tcW w:w="6146" w:type="dxa"/>
            <w:tcBorders>
              <w:left w:val="double" w:color="231916" w:sz="2" w:space="0"/>
            </w:tcBorders>
          </w:tcPr>
          <w:p>
            <w:pPr>
              <w:pStyle w:val="14"/>
              <w:rPr>
                <w:rFonts w:ascii="Times New Roman"/>
                <w:sz w:val="18"/>
              </w:rPr>
            </w:pP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rPr>
                <w:rFonts w:ascii="Times New Roman"/>
                <w:sz w:val="18"/>
              </w:rPr>
            </w:pPr>
          </w:p>
        </w:tc>
        <w:tc>
          <w:tcPr>
            <w:tcW w:w="2312" w:type="dxa"/>
            <w:tcBorders>
              <w:left w:val="single" w:color="231916" w:sz="12" w:space="0"/>
              <w:right w:val="double" w:color="231916" w:sz="2" w:space="0"/>
            </w:tcBorders>
          </w:tcPr>
          <w:p>
            <w:pPr>
              <w:pStyle w:val="14"/>
              <w:rPr>
                <w:rFonts w:ascii="Times New Roman"/>
                <w:sz w:val="18"/>
              </w:rPr>
            </w:pPr>
          </w:p>
        </w:tc>
        <w:tc>
          <w:tcPr>
            <w:tcW w:w="6146" w:type="dxa"/>
            <w:tcBorders>
              <w:left w:val="double" w:color="231916" w:sz="2" w:space="0"/>
            </w:tcBorders>
          </w:tcPr>
          <w:p>
            <w:pPr>
              <w:pStyle w:val="14"/>
              <w:rPr>
                <w:rFonts w:ascii="Times New Roman"/>
                <w:sz w:val="18"/>
              </w:rPr>
            </w:pPr>
          </w:p>
        </w:tc>
      </w:tr>
    </w:tbl>
    <w:p>
      <w:pPr>
        <w:spacing w:after="0"/>
        <w:rPr>
          <w:rFonts w:ascii="Times New Roman"/>
          <w:sz w:val="18"/>
        </w:rPr>
        <w:sectPr>
          <w:pgSz w:w="11910" w:h="16840"/>
          <w:pgMar w:top="340" w:right="0" w:bottom="660" w:left="520" w:header="0" w:footer="468" w:gutter="0"/>
        </w:sectPr>
      </w:pPr>
    </w:p>
    <w:p>
      <w:pPr>
        <w:pStyle w:val="9"/>
        <w:spacing w:line="337" w:lineRule="exact"/>
        <w:ind w:left="166"/>
        <w:rPr>
          <w:rFonts w:ascii="微软雅黑"/>
          <w:sz w:val="20"/>
        </w:rPr>
      </w:pPr>
      <w:r>
        <w:rPr>
          <w:rFonts w:ascii="微软雅黑"/>
          <w:position w:val="-6"/>
          <w:sz w:val="20"/>
        </w:rPr>
        <mc:AlternateContent>
          <mc:Choice Requires="wpg">
            <w:drawing>
              <wp:inline distT="0" distB="0" distL="114300" distR="114300">
                <wp:extent cx="2030730" cy="214630"/>
                <wp:effectExtent l="0" t="0" r="0" b="0"/>
                <wp:docPr id="964" name="组合 1871"/>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706" name="任意多边形 1872"/>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707" name="矩形 1873"/>
                        <wps:cNvSpPr/>
                        <wps:spPr>
                          <a:xfrm>
                            <a:off x="874" y="30"/>
                            <a:ext cx="44" cy="307"/>
                          </a:xfrm>
                          <a:prstGeom prst="rect">
                            <a:avLst/>
                          </a:prstGeom>
                          <a:solidFill>
                            <a:srgbClr val="E60413"/>
                          </a:solidFill>
                          <a:ln w="9525">
                            <a:noFill/>
                          </a:ln>
                        </wps:spPr>
                        <wps:bodyPr upright="1"/>
                      </wps:wsp>
                      <wps:wsp>
                        <wps:cNvPr id="708" name="矩形 1874"/>
                        <wps:cNvSpPr/>
                        <wps:spPr>
                          <a:xfrm>
                            <a:off x="882" y="30"/>
                            <a:ext cx="44" cy="307"/>
                          </a:xfrm>
                          <a:prstGeom prst="rect">
                            <a:avLst/>
                          </a:prstGeom>
                          <a:solidFill>
                            <a:srgbClr val="E60413"/>
                          </a:solidFill>
                          <a:ln w="9525">
                            <a:noFill/>
                          </a:ln>
                        </wps:spPr>
                        <wps:bodyPr upright="1"/>
                      </wps:wsp>
                      <wps:wsp>
                        <wps:cNvPr id="709" name="矩形 1875"/>
                        <wps:cNvSpPr/>
                        <wps:spPr>
                          <a:xfrm>
                            <a:off x="890" y="30"/>
                            <a:ext cx="44" cy="307"/>
                          </a:xfrm>
                          <a:prstGeom prst="rect">
                            <a:avLst/>
                          </a:prstGeom>
                          <a:solidFill>
                            <a:srgbClr val="E60814"/>
                          </a:solidFill>
                          <a:ln w="9525">
                            <a:noFill/>
                          </a:ln>
                        </wps:spPr>
                        <wps:bodyPr upright="1"/>
                      </wps:wsp>
                      <wps:wsp>
                        <wps:cNvPr id="710" name="矩形 1876"/>
                        <wps:cNvSpPr/>
                        <wps:spPr>
                          <a:xfrm>
                            <a:off x="898" y="30"/>
                            <a:ext cx="44" cy="307"/>
                          </a:xfrm>
                          <a:prstGeom prst="rect">
                            <a:avLst/>
                          </a:prstGeom>
                          <a:solidFill>
                            <a:srgbClr val="E60C14"/>
                          </a:solidFill>
                          <a:ln w="9525">
                            <a:noFill/>
                          </a:ln>
                        </wps:spPr>
                        <wps:bodyPr upright="1"/>
                      </wps:wsp>
                      <wps:wsp>
                        <wps:cNvPr id="711" name="矩形 1877"/>
                        <wps:cNvSpPr/>
                        <wps:spPr>
                          <a:xfrm>
                            <a:off x="907" y="30"/>
                            <a:ext cx="44" cy="307"/>
                          </a:xfrm>
                          <a:prstGeom prst="rect">
                            <a:avLst/>
                          </a:prstGeom>
                          <a:solidFill>
                            <a:srgbClr val="E60C14"/>
                          </a:solidFill>
                          <a:ln w="9525">
                            <a:noFill/>
                          </a:ln>
                        </wps:spPr>
                        <wps:bodyPr upright="1"/>
                      </wps:wsp>
                      <wps:wsp>
                        <wps:cNvPr id="712" name="矩形 1878"/>
                        <wps:cNvSpPr/>
                        <wps:spPr>
                          <a:xfrm>
                            <a:off x="915" y="30"/>
                            <a:ext cx="44" cy="307"/>
                          </a:xfrm>
                          <a:prstGeom prst="rect">
                            <a:avLst/>
                          </a:prstGeom>
                          <a:solidFill>
                            <a:srgbClr val="E61014"/>
                          </a:solidFill>
                          <a:ln w="9525">
                            <a:noFill/>
                          </a:ln>
                        </wps:spPr>
                        <wps:bodyPr upright="1"/>
                      </wps:wsp>
                      <wps:wsp>
                        <wps:cNvPr id="713" name="矩形 1879"/>
                        <wps:cNvSpPr/>
                        <wps:spPr>
                          <a:xfrm>
                            <a:off x="923" y="30"/>
                            <a:ext cx="44" cy="307"/>
                          </a:xfrm>
                          <a:prstGeom prst="rect">
                            <a:avLst/>
                          </a:prstGeom>
                          <a:solidFill>
                            <a:srgbClr val="E61014"/>
                          </a:solidFill>
                          <a:ln w="9525">
                            <a:noFill/>
                          </a:ln>
                        </wps:spPr>
                        <wps:bodyPr upright="1"/>
                      </wps:wsp>
                      <wps:wsp>
                        <wps:cNvPr id="714" name="矩形 1880"/>
                        <wps:cNvSpPr/>
                        <wps:spPr>
                          <a:xfrm>
                            <a:off x="931" y="30"/>
                            <a:ext cx="44" cy="307"/>
                          </a:xfrm>
                          <a:prstGeom prst="rect">
                            <a:avLst/>
                          </a:prstGeom>
                          <a:solidFill>
                            <a:srgbClr val="E61315"/>
                          </a:solidFill>
                          <a:ln w="9525">
                            <a:noFill/>
                          </a:ln>
                        </wps:spPr>
                        <wps:bodyPr upright="1"/>
                      </wps:wsp>
                      <wps:wsp>
                        <wps:cNvPr id="715" name="矩形 1881"/>
                        <wps:cNvSpPr/>
                        <wps:spPr>
                          <a:xfrm>
                            <a:off x="940" y="30"/>
                            <a:ext cx="44" cy="307"/>
                          </a:xfrm>
                          <a:prstGeom prst="rect">
                            <a:avLst/>
                          </a:prstGeom>
                          <a:solidFill>
                            <a:srgbClr val="E61515"/>
                          </a:solidFill>
                          <a:ln w="9525">
                            <a:noFill/>
                          </a:ln>
                        </wps:spPr>
                        <wps:bodyPr upright="1"/>
                      </wps:wsp>
                      <wps:wsp>
                        <wps:cNvPr id="716" name="矩形 1882"/>
                        <wps:cNvSpPr/>
                        <wps:spPr>
                          <a:xfrm>
                            <a:off x="948" y="30"/>
                            <a:ext cx="44" cy="307"/>
                          </a:xfrm>
                          <a:prstGeom prst="rect">
                            <a:avLst/>
                          </a:prstGeom>
                          <a:solidFill>
                            <a:srgbClr val="E61515"/>
                          </a:solidFill>
                          <a:ln w="9525">
                            <a:noFill/>
                          </a:ln>
                        </wps:spPr>
                        <wps:bodyPr upright="1"/>
                      </wps:wsp>
                      <wps:wsp>
                        <wps:cNvPr id="717" name="矩形 1883"/>
                        <wps:cNvSpPr/>
                        <wps:spPr>
                          <a:xfrm>
                            <a:off x="956" y="30"/>
                            <a:ext cx="44" cy="307"/>
                          </a:xfrm>
                          <a:prstGeom prst="rect">
                            <a:avLst/>
                          </a:prstGeom>
                          <a:solidFill>
                            <a:srgbClr val="E61816"/>
                          </a:solidFill>
                          <a:ln w="9525">
                            <a:noFill/>
                          </a:ln>
                        </wps:spPr>
                        <wps:bodyPr upright="1"/>
                      </wps:wsp>
                      <wps:wsp>
                        <wps:cNvPr id="718" name="矩形 1884"/>
                        <wps:cNvSpPr/>
                        <wps:spPr>
                          <a:xfrm>
                            <a:off x="965" y="30"/>
                            <a:ext cx="44" cy="307"/>
                          </a:xfrm>
                          <a:prstGeom prst="rect">
                            <a:avLst/>
                          </a:prstGeom>
                          <a:solidFill>
                            <a:srgbClr val="E61B16"/>
                          </a:solidFill>
                          <a:ln w="9525">
                            <a:noFill/>
                          </a:ln>
                        </wps:spPr>
                        <wps:bodyPr upright="1"/>
                      </wps:wsp>
                      <wps:wsp>
                        <wps:cNvPr id="719" name="矩形 1885"/>
                        <wps:cNvSpPr/>
                        <wps:spPr>
                          <a:xfrm>
                            <a:off x="973" y="30"/>
                            <a:ext cx="44" cy="307"/>
                          </a:xfrm>
                          <a:prstGeom prst="rect">
                            <a:avLst/>
                          </a:prstGeom>
                          <a:solidFill>
                            <a:srgbClr val="E61B16"/>
                          </a:solidFill>
                          <a:ln w="9525">
                            <a:noFill/>
                          </a:ln>
                        </wps:spPr>
                        <wps:bodyPr upright="1"/>
                      </wps:wsp>
                      <wps:wsp>
                        <wps:cNvPr id="720" name="矩形 1886"/>
                        <wps:cNvSpPr/>
                        <wps:spPr>
                          <a:xfrm>
                            <a:off x="981" y="30"/>
                            <a:ext cx="44" cy="307"/>
                          </a:xfrm>
                          <a:prstGeom prst="rect">
                            <a:avLst/>
                          </a:prstGeom>
                          <a:solidFill>
                            <a:srgbClr val="E61D17"/>
                          </a:solidFill>
                          <a:ln w="9525">
                            <a:noFill/>
                          </a:ln>
                        </wps:spPr>
                        <wps:bodyPr upright="1"/>
                      </wps:wsp>
                      <wps:wsp>
                        <wps:cNvPr id="721" name="矩形 1887"/>
                        <wps:cNvSpPr/>
                        <wps:spPr>
                          <a:xfrm>
                            <a:off x="989" y="30"/>
                            <a:ext cx="44" cy="307"/>
                          </a:xfrm>
                          <a:prstGeom prst="rect">
                            <a:avLst/>
                          </a:prstGeom>
                          <a:solidFill>
                            <a:srgbClr val="E61D17"/>
                          </a:solidFill>
                          <a:ln w="9525">
                            <a:noFill/>
                          </a:ln>
                        </wps:spPr>
                        <wps:bodyPr upright="1"/>
                      </wps:wsp>
                      <wps:wsp>
                        <wps:cNvPr id="722" name="矩形 1888"/>
                        <wps:cNvSpPr/>
                        <wps:spPr>
                          <a:xfrm>
                            <a:off x="998" y="30"/>
                            <a:ext cx="44" cy="307"/>
                          </a:xfrm>
                          <a:prstGeom prst="rect">
                            <a:avLst/>
                          </a:prstGeom>
                          <a:solidFill>
                            <a:srgbClr val="E71F18"/>
                          </a:solidFill>
                          <a:ln w="9525">
                            <a:noFill/>
                          </a:ln>
                        </wps:spPr>
                        <wps:bodyPr upright="1"/>
                      </wps:wsp>
                      <wps:wsp>
                        <wps:cNvPr id="723" name="矩形 1889"/>
                        <wps:cNvSpPr/>
                        <wps:spPr>
                          <a:xfrm>
                            <a:off x="1006" y="30"/>
                            <a:ext cx="44" cy="307"/>
                          </a:xfrm>
                          <a:prstGeom prst="rect">
                            <a:avLst/>
                          </a:prstGeom>
                          <a:solidFill>
                            <a:srgbClr val="E72118"/>
                          </a:solidFill>
                          <a:ln w="9525">
                            <a:noFill/>
                          </a:ln>
                        </wps:spPr>
                        <wps:bodyPr upright="1"/>
                      </wps:wsp>
                      <wps:wsp>
                        <wps:cNvPr id="724" name="矩形 1890"/>
                        <wps:cNvSpPr/>
                        <wps:spPr>
                          <a:xfrm>
                            <a:off x="1014" y="30"/>
                            <a:ext cx="44" cy="307"/>
                          </a:xfrm>
                          <a:prstGeom prst="rect">
                            <a:avLst/>
                          </a:prstGeom>
                          <a:solidFill>
                            <a:srgbClr val="E72118"/>
                          </a:solidFill>
                          <a:ln w="9525">
                            <a:noFill/>
                          </a:ln>
                        </wps:spPr>
                        <wps:bodyPr upright="1"/>
                      </wps:wsp>
                      <wps:wsp>
                        <wps:cNvPr id="725" name="矩形 1891"/>
                        <wps:cNvSpPr/>
                        <wps:spPr>
                          <a:xfrm>
                            <a:off x="1023" y="30"/>
                            <a:ext cx="44" cy="307"/>
                          </a:xfrm>
                          <a:prstGeom prst="rect">
                            <a:avLst/>
                          </a:prstGeom>
                          <a:solidFill>
                            <a:srgbClr val="E72419"/>
                          </a:solidFill>
                          <a:ln w="9525">
                            <a:noFill/>
                          </a:ln>
                        </wps:spPr>
                        <wps:bodyPr upright="1"/>
                      </wps:wsp>
                      <wps:wsp>
                        <wps:cNvPr id="726" name="矩形 1892"/>
                        <wps:cNvSpPr/>
                        <wps:spPr>
                          <a:xfrm>
                            <a:off x="1031" y="30"/>
                            <a:ext cx="44" cy="307"/>
                          </a:xfrm>
                          <a:prstGeom prst="rect">
                            <a:avLst/>
                          </a:prstGeom>
                          <a:solidFill>
                            <a:srgbClr val="E72519"/>
                          </a:solidFill>
                          <a:ln w="9525">
                            <a:noFill/>
                          </a:ln>
                        </wps:spPr>
                        <wps:bodyPr upright="1"/>
                      </wps:wsp>
                      <wps:wsp>
                        <wps:cNvPr id="727" name="矩形 1893"/>
                        <wps:cNvSpPr/>
                        <wps:spPr>
                          <a:xfrm>
                            <a:off x="1039" y="30"/>
                            <a:ext cx="44" cy="307"/>
                          </a:xfrm>
                          <a:prstGeom prst="rect">
                            <a:avLst/>
                          </a:prstGeom>
                          <a:solidFill>
                            <a:srgbClr val="E72519"/>
                          </a:solidFill>
                          <a:ln w="9525">
                            <a:noFill/>
                          </a:ln>
                        </wps:spPr>
                        <wps:bodyPr upright="1"/>
                      </wps:wsp>
                      <wps:wsp>
                        <wps:cNvPr id="728" name="矩形 1894"/>
                        <wps:cNvSpPr/>
                        <wps:spPr>
                          <a:xfrm>
                            <a:off x="1047" y="30"/>
                            <a:ext cx="44" cy="307"/>
                          </a:xfrm>
                          <a:prstGeom prst="rect">
                            <a:avLst/>
                          </a:prstGeom>
                          <a:solidFill>
                            <a:srgbClr val="E7271A"/>
                          </a:solidFill>
                          <a:ln w="9525">
                            <a:noFill/>
                          </a:ln>
                        </wps:spPr>
                        <wps:bodyPr upright="1"/>
                      </wps:wsp>
                      <wps:wsp>
                        <wps:cNvPr id="729" name="矩形 1895"/>
                        <wps:cNvSpPr/>
                        <wps:spPr>
                          <a:xfrm>
                            <a:off x="1056" y="30"/>
                            <a:ext cx="44" cy="307"/>
                          </a:xfrm>
                          <a:prstGeom prst="rect">
                            <a:avLst/>
                          </a:prstGeom>
                          <a:solidFill>
                            <a:srgbClr val="E7291B"/>
                          </a:solidFill>
                          <a:ln w="9525">
                            <a:noFill/>
                          </a:ln>
                        </wps:spPr>
                        <wps:bodyPr upright="1"/>
                      </wps:wsp>
                      <wps:wsp>
                        <wps:cNvPr id="730" name="矩形 1896"/>
                        <wps:cNvSpPr/>
                        <wps:spPr>
                          <a:xfrm>
                            <a:off x="1064" y="30"/>
                            <a:ext cx="44" cy="307"/>
                          </a:xfrm>
                          <a:prstGeom prst="rect">
                            <a:avLst/>
                          </a:prstGeom>
                          <a:solidFill>
                            <a:srgbClr val="E7291B"/>
                          </a:solidFill>
                          <a:ln w="9525">
                            <a:noFill/>
                          </a:ln>
                        </wps:spPr>
                        <wps:bodyPr upright="1"/>
                      </wps:wsp>
                      <wps:wsp>
                        <wps:cNvPr id="731" name="矩形 1897"/>
                        <wps:cNvSpPr/>
                        <wps:spPr>
                          <a:xfrm>
                            <a:off x="1072" y="30"/>
                            <a:ext cx="44" cy="307"/>
                          </a:xfrm>
                          <a:prstGeom prst="rect">
                            <a:avLst/>
                          </a:prstGeom>
                          <a:solidFill>
                            <a:srgbClr val="E72B1B"/>
                          </a:solidFill>
                          <a:ln w="9525">
                            <a:noFill/>
                          </a:ln>
                        </wps:spPr>
                        <wps:bodyPr upright="1"/>
                      </wps:wsp>
                      <wps:wsp>
                        <wps:cNvPr id="732" name="矩形 1898"/>
                        <wps:cNvSpPr/>
                        <wps:spPr>
                          <a:xfrm>
                            <a:off x="1080" y="30"/>
                            <a:ext cx="44" cy="307"/>
                          </a:xfrm>
                          <a:prstGeom prst="rect">
                            <a:avLst/>
                          </a:prstGeom>
                          <a:solidFill>
                            <a:srgbClr val="E72B1B"/>
                          </a:solidFill>
                          <a:ln w="9525">
                            <a:noFill/>
                          </a:ln>
                        </wps:spPr>
                        <wps:bodyPr upright="1"/>
                      </wps:wsp>
                      <wps:wsp>
                        <wps:cNvPr id="733" name="矩形 1899"/>
                        <wps:cNvSpPr/>
                        <wps:spPr>
                          <a:xfrm>
                            <a:off x="1089" y="30"/>
                            <a:ext cx="44" cy="307"/>
                          </a:xfrm>
                          <a:prstGeom prst="rect">
                            <a:avLst/>
                          </a:prstGeom>
                          <a:solidFill>
                            <a:srgbClr val="E72D1C"/>
                          </a:solidFill>
                          <a:ln w="9525">
                            <a:noFill/>
                          </a:ln>
                        </wps:spPr>
                        <wps:bodyPr upright="1"/>
                      </wps:wsp>
                      <wps:wsp>
                        <wps:cNvPr id="734" name="矩形 1900"/>
                        <wps:cNvSpPr/>
                        <wps:spPr>
                          <a:xfrm>
                            <a:off x="1097" y="30"/>
                            <a:ext cx="44" cy="307"/>
                          </a:xfrm>
                          <a:prstGeom prst="rect">
                            <a:avLst/>
                          </a:prstGeom>
                          <a:solidFill>
                            <a:srgbClr val="E72E1C"/>
                          </a:solidFill>
                          <a:ln w="9525">
                            <a:noFill/>
                          </a:ln>
                        </wps:spPr>
                        <wps:bodyPr upright="1"/>
                      </wps:wsp>
                      <wps:wsp>
                        <wps:cNvPr id="735" name="矩形 1901"/>
                        <wps:cNvSpPr/>
                        <wps:spPr>
                          <a:xfrm>
                            <a:off x="1105" y="30"/>
                            <a:ext cx="44" cy="307"/>
                          </a:xfrm>
                          <a:prstGeom prst="rect">
                            <a:avLst/>
                          </a:prstGeom>
                          <a:solidFill>
                            <a:srgbClr val="E72E1C"/>
                          </a:solidFill>
                          <a:ln w="9525">
                            <a:noFill/>
                          </a:ln>
                        </wps:spPr>
                        <wps:bodyPr upright="1"/>
                      </wps:wsp>
                      <wps:wsp>
                        <wps:cNvPr id="736" name="矩形 1902"/>
                        <wps:cNvSpPr/>
                        <wps:spPr>
                          <a:xfrm>
                            <a:off x="1114" y="30"/>
                            <a:ext cx="44" cy="307"/>
                          </a:xfrm>
                          <a:prstGeom prst="rect">
                            <a:avLst/>
                          </a:prstGeom>
                          <a:solidFill>
                            <a:srgbClr val="E7301D"/>
                          </a:solidFill>
                          <a:ln w="9525">
                            <a:noFill/>
                          </a:ln>
                        </wps:spPr>
                        <wps:bodyPr upright="1"/>
                      </wps:wsp>
                      <wps:wsp>
                        <wps:cNvPr id="737" name="矩形 1903"/>
                        <wps:cNvSpPr/>
                        <wps:spPr>
                          <a:xfrm>
                            <a:off x="1122" y="30"/>
                            <a:ext cx="44" cy="307"/>
                          </a:xfrm>
                          <a:prstGeom prst="rect">
                            <a:avLst/>
                          </a:prstGeom>
                          <a:solidFill>
                            <a:srgbClr val="E7311E"/>
                          </a:solidFill>
                          <a:ln w="9525">
                            <a:noFill/>
                          </a:ln>
                        </wps:spPr>
                        <wps:bodyPr upright="1"/>
                      </wps:wsp>
                      <wps:wsp>
                        <wps:cNvPr id="738" name="矩形 1904"/>
                        <wps:cNvSpPr/>
                        <wps:spPr>
                          <a:xfrm>
                            <a:off x="1130" y="30"/>
                            <a:ext cx="44" cy="307"/>
                          </a:xfrm>
                          <a:prstGeom prst="rect">
                            <a:avLst/>
                          </a:prstGeom>
                          <a:solidFill>
                            <a:srgbClr val="E7311E"/>
                          </a:solidFill>
                          <a:ln w="9525">
                            <a:noFill/>
                          </a:ln>
                        </wps:spPr>
                        <wps:bodyPr upright="1"/>
                      </wps:wsp>
                      <wps:wsp>
                        <wps:cNvPr id="739" name="矩形 1905"/>
                        <wps:cNvSpPr/>
                        <wps:spPr>
                          <a:xfrm>
                            <a:off x="1138" y="30"/>
                            <a:ext cx="44" cy="307"/>
                          </a:xfrm>
                          <a:prstGeom prst="rect">
                            <a:avLst/>
                          </a:prstGeom>
                          <a:solidFill>
                            <a:srgbClr val="E8331E"/>
                          </a:solidFill>
                          <a:ln w="9525">
                            <a:noFill/>
                          </a:ln>
                        </wps:spPr>
                        <wps:bodyPr upright="1"/>
                      </wps:wsp>
                      <wps:wsp>
                        <wps:cNvPr id="740" name="矩形 1906"/>
                        <wps:cNvSpPr/>
                        <wps:spPr>
                          <a:xfrm>
                            <a:off x="1147" y="30"/>
                            <a:ext cx="44" cy="307"/>
                          </a:xfrm>
                          <a:prstGeom prst="rect">
                            <a:avLst/>
                          </a:prstGeom>
                          <a:solidFill>
                            <a:srgbClr val="E8341F"/>
                          </a:solidFill>
                          <a:ln w="9525">
                            <a:noFill/>
                          </a:ln>
                        </wps:spPr>
                        <wps:bodyPr upright="1"/>
                      </wps:wsp>
                      <wps:wsp>
                        <wps:cNvPr id="741" name="矩形 1907"/>
                        <wps:cNvSpPr/>
                        <wps:spPr>
                          <a:xfrm>
                            <a:off x="1155" y="30"/>
                            <a:ext cx="44" cy="307"/>
                          </a:xfrm>
                          <a:prstGeom prst="rect">
                            <a:avLst/>
                          </a:prstGeom>
                          <a:solidFill>
                            <a:srgbClr val="E8341F"/>
                          </a:solidFill>
                          <a:ln w="9525">
                            <a:noFill/>
                          </a:ln>
                        </wps:spPr>
                        <wps:bodyPr upright="1"/>
                      </wps:wsp>
                      <wps:wsp>
                        <wps:cNvPr id="742" name="矩形 1908"/>
                        <wps:cNvSpPr/>
                        <wps:spPr>
                          <a:xfrm>
                            <a:off x="1163" y="30"/>
                            <a:ext cx="44" cy="307"/>
                          </a:xfrm>
                          <a:prstGeom prst="rect">
                            <a:avLst/>
                          </a:prstGeom>
                          <a:solidFill>
                            <a:srgbClr val="E8361F"/>
                          </a:solidFill>
                          <a:ln w="9525">
                            <a:noFill/>
                          </a:ln>
                        </wps:spPr>
                        <wps:bodyPr upright="1"/>
                      </wps:wsp>
                      <wps:wsp>
                        <wps:cNvPr id="743" name="矩形 1909"/>
                        <wps:cNvSpPr/>
                        <wps:spPr>
                          <a:xfrm>
                            <a:off x="1171" y="30"/>
                            <a:ext cx="44" cy="307"/>
                          </a:xfrm>
                          <a:prstGeom prst="rect">
                            <a:avLst/>
                          </a:prstGeom>
                          <a:solidFill>
                            <a:srgbClr val="E8361F"/>
                          </a:solidFill>
                          <a:ln w="9525">
                            <a:noFill/>
                          </a:ln>
                        </wps:spPr>
                        <wps:bodyPr upright="1"/>
                      </wps:wsp>
                      <wps:wsp>
                        <wps:cNvPr id="744" name="矩形 1910"/>
                        <wps:cNvSpPr/>
                        <wps:spPr>
                          <a:xfrm>
                            <a:off x="1180" y="30"/>
                            <a:ext cx="44" cy="307"/>
                          </a:xfrm>
                          <a:prstGeom prst="rect">
                            <a:avLst/>
                          </a:prstGeom>
                          <a:solidFill>
                            <a:srgbClr val="E83720"/>
                          </a:solidFill>
                          <a:ln w="9525">
                            <a:noFill/>
                          </a:ln>
                        </wps:spPr>
                        <wps:bodyPr upright="1"/>
                      </wps:wsp>
                      <wps:wsp>
                        <wps:cNvPr id="745" name="矩形 1911"/>
                        <wps:cNvSpPr/>
                        <wps:spPr>
                          <a:xfrm>
                            <a:off x="1188" y="30"/>
                            <a:ext cx="44" cy="307"/>
                          </a:xfrm>
                          <a:prstGeom prst="rect">
                            <a:avLst/>
                          </a:prstGeom>
                          <a:solidFill>
                            <a:srgbClr val="E83821"/>
                          </a:solidFill>
                          <a:ln w="9525">
                            <a:noFill/>
                          </a:ln>
                        </wps:spPr>
                        <wps:bodyPr upright="1"/>
                      </wps:wsp>
                      <wps:wsp>
                        <wps:cNvPr id="746" name="矩形 1912"/>
                        <wps:cNvSpPr/>
                        <wps:spPr>
                          <a:xfrm>
                            <a:off x="1196" y="30"/>
                            <a:ext cx="44" cy="307"/>
                          </a:xfrm>
                          <a:prstGeom prst="rect">
                            <a:avLst/>
                          </a:prstGeom>
                          <a:solidFill>
                            <a:srgbClr val="E83821"/>
                          </a:solidFill>
                          <a:ln w="9525">
                            <a:noFill/>
                          </a:ln>
                        </wps:spPr>
                        <wps:bodyPr upright="1"/>
                      </wps:wsp>
                      <wps:wsp>
                        <wps:cNvPr id="747" name="矩形 1913"/>
                        <wps:cNvSpPr/>
                        <wps:spPr>
                          <a:xfrm>
                            <a:off x="1205" y="30"/>
                            <a:ext cx="44" cy="307"/>
                          </a:xfrm>
                          <a:prstGeom prst="rect">
                            <a:avLst/>
                          </a:prstGeom>
                          <a:solidFill>
                            <a:srgbClr val="E83921"/>
                          </a:solidFill>
                          <a:ln w="9525">
                            <a:noFill/>
                          </a:ln>
                        </wps:spPr>
                        <wps:bodyPr upright="1"/>
                      </wps:wsp>
                      <wps:wsp>
                        <wps:cNvPr id="748" name="矩形 1914"/>
                        <wps:cNvSpPr/>
                        <wps:spPr>
                          <a:xfrm>
                            <a:off x="1213" y="30"/>
                            <a:ext cx="44" cy="307"/>
                          </a:xfrm>
                          <a:prstGeom prst="rect">
                            <a:avLst/>
                          </a:prstGeom>
                          <a:solidFill>
                            <a:srgbClr val="E83B22"/>
                          </a:solidFill>
                          <a:ln w="9525">
                            <a:noFill/>
                          </a:ln>
                        </wps:spPr>
                        <wps:bodyPr upright="1"/>
                      </wps:wsp>
                      <wps:wsp>
                        <wps:cNvPr id="749" name="矩形 1915"/>
                        <wps:cNvSpPr/>
                        <wps:spPr>
                          <a:xfrm>
                            <a:off x="1221" y="30"/>
                            <a:ext cx="44" cy="307"/>
                          </a:xfrm>
                          <a:prstGeom prst="rect">
                            <a:avLst/>
                          </a:prstGeom>
                          <a:solidFill>
                            <a:srgbClr val="E83B22"/>
                          </a:solidFill>
                          <a:ln w="9525">
                            <a:noFill/>
                          </a:ln>
                        </wps:spPr>
                        <wps:bodyPr upright="1"/>
                      </wps:wsp>
                      <wps:wsp>
                        <wps:cNvPr id="750" name="矩形 1916"/>
                        <wps:cNvSpPr/>
                        <wps:spPr>
                          <a:xfrm>
                            <a:off x="1229" y="30"/>
                            <a:ext cx="44" cy="307"/>
                          </a:xfrm>
                          <a:prstGeom prst="rect">
                            <a:avLst/>
                          </a:prstGeom>
                          <a:solidFill>
                            <a:srgbClr val="E83C23"/>
                          </a:solidFill>
                          <a:ln w="9525">
                            <a:noFill/>
                          </a:ln>
                        </wps:spPr>
                        <wps:bodyPr upright="1"/>
                      </wps:wsp>
                      <wps:wsp>
                        <wps:cNvPr id="751" name="矩形 1917"/>
                        <wps:cNvSpPr/>
                        <wps:spPr>
                          <a:xfrm>
                            <a:off x="1238" y="30"/>
                            <a:ext cx="44" cy="307"/>
                          </a:xfrm>
                          <a:prstGeom prst="rect">
                            <a:avLst/>
                          </a:prstGeom>
                          <a:solidFill>
                            <a:srgbClr val="E83C23"/>
                          </a:solidFill>
                          <a:ln w="9525">
                            <a:noFill/>
                          </a:ln>
                        </wps:spPr>
                        <wps:bodyPr upright="1"/>
                      </wps:wsp>
                      <wps:wsp>
                        <wps:cNvPr id="752" name="矩形 1918"/>
                        <wps:cNvSpPr/>
                        <wps:spPr>
                          <a:xfrm>
                            <a:off x="1246" y="30"/>
                            <a:ext cx="44" cy="307"/>
                          </a:xfrm>
                          <a:prstGeom prst="rect">
                            <a:avLst/>
                          </a:prstGeom>
                          <a:solidFill>
                            <a:srgbClr val="E83D23"/>
                          </a:solidFill>
                          <a:ln w="9525">
                            <a:noFill/>
                          </a:ln>
                        </wps:spPr>
                        <wps:bodyPr upright="1"/>
                      </wps:wsp>
                      <wps:wsp>
                        <wps:cNvPr id="753" name="矩形 1919"/>
                        <wps:cNvSpPr/>
                        <wps:spPr>
                          <a:xfrm>
                            <a:off x="1254" y="30"/>
                            <a:ext cx="44" cy="307"/>
                          </a:xfrm>
                          <a:prstGeom prst="rect">
                            <a:avLst/>
                          </a:prstGeom>
                          <a:solidFill>
                            <a:srgbClr val="E83E24"/>
                          </a:solidFill>
                          <a:ln w="9525">
                            <a:noFill/>
                          </a:ln>
                        </wps:spPr>
                        <wps:bodyPr upright="1"/>
                      </wps:wsp>
                      <wps:wsp>
                        <wps:cNvPr id="754" name="矩形 1920"/>
                        <wps:cNvSpPr/>
                        <wps:spPr>
                          <a:xfrm>
                            <a:off x="1263" y="30"/>
                            <a:ext cx="44" cy="307"/>
                          </a:xfrm>
                          <a:prstGeom prst="rect">
                            <a:avLst/>
                          </a:prstGeom>
                          <a:solidFill>
                            <a:srgbClr val="E83E24"/>
                          </a:solidFill>
                          <a:ln w="9525">
                            <a:noFill/>
                          </a:ln>
                        </wps:spPr>
                        <wps:bodyPr upright="1"/>
                      </wps:wsp>
                      <wps:wsp>
                        <wps:cNvPr id="755" name="矩形 1921"/>
                        <wps:cNvSpPr/>
                        <wps:spPr>
                          <a:xfrm>
                            <a:off x="1271" y="30"/>
                            <a:ext cx="44" cy="307"/>
                          </a:xfrm>
                          <a:prstGeom prst="rect">
                            <a:avLst/>
                          </a:prstGeom>
                          <a:solidFill>
                            <a:srgbClr val="E84024"/>
                          </a:solidFill>
                          <a:ln w="9525">
                            <a:noFill/>
                          </a:ln>
                        </wps:spPr>
                        <wps:bodyPr upright="1"/>
                      </wps:wsp>
                      <wps:wsp>
                        <wps:cNvPr id="756" name="矩形 1922"/>
                        <wps:cNvSpPr/>
                        <wps:spPr>
                          <a:xfrm>
                            <a:off x="1279" y="30"/>
                            <a:ext cx="44" cy="307"/>
                          </a:xfrm>
                          <a:prstGeom prst="rect">
                            <a:avLst/>
                          </a:prstGeom>
                          <a:solidFill>
                            <a:srgbClr val="E84125"/>
                          </a:solidFill>
                          <a:ln w="9525">
                            <a:noFill/>
                          </a:ln>
                        </wps:spPr>
                        <wps:bodyPr upright="1"/>
                      </wps:wsp>
                      <wps:wsp>
                        <wps:cNvPr id="757" name="矩形 1923"/>
                        <wps:cNvSpPr/>
                        <wps:spPr>
                          <a:xfrm>
                            <a:off x="1287" y="30"/>
                            <a:ext cx="44" cy="307"/>
                          </a:xfrm>
                          <a:prstGeom prst="rect">
                            <a:avLst/>
                          </a:prstGeom>
                          <a:solidFill>
                            <a:srgbClr val="E84125"/>
                          </a:solidFill>
                          <a:ln w="9525">
                            <a:noFill/>
                          </a:ln>
                        </wps:spPr>
                        <wps:bodyPr upright="1"/>
                      </wps:wsp>
                      <wps:wsp>
                        <wps:cNvPr id="758" name="矩形 1924"/>
                        <wps:cNvSpPr/>
                        <wps:spPr>
                          <a:xfrm>
                            <a:off x="1296" y="30"/>
                            <a:ext cx="44" cy="307"/>
                          </a:xfrm>
                          <a:prstGeom prst="rect">
                            <a:avLst/>
                          </a:prstGeom>
                          <a:solidFill>
                            <a:srgbClr val="E84226"/>
                          </a:solidFill>
                          <a:ln w="9525">
                            <a:noFill/>
                          </a:ln>
                        </wps:spPr>
                        <wps:bodyPr upright="1"/>
                      </wps:wsp>
                      <wps:wsp>
                        <wps:cNvPr id="759" name="矩形 1925"/>
                        <wps:cNvSpPr/>
                        <wps:spPr>
                          <a:xfrm>
                            <a:off x="1304" y="30"/>
                            <a:ext cx="44" cy="307"/>
                          </a:xfrm>
                          <a:prstGeom prst="rect">
                            <a:avLst/>
                          </a:prstGeom>
                          <a:solidFill>
                            <a:srgbClr val="E94326"/>
                          </a:solidFill>
                          <a:ln w="9525">
                            <a:noFill/>
                          </a:ln>
                        </wps:spPr>
                        <wps:bodyPr upright="1"/>
                      </wps:wsp>
                      <wps:wsp>
                        <wps:cNvPr id="760" name="矩形 1926"/>
                        <wps:cNvSpPr/>
                        <wps:spPr>
                          <a:xfrm>
                            <a:off x="1312" y="30"/>
                            <a:ext cx="44" cy="307"/>
                          </a:xfrm>
                          <a:prstGeom prst="rect">
                            <a:avLst/>
                          </a:prstGeom>
                          <a:solidFill>
                            <a:srgbClr val="E94326"/>
                          </a:solidFill>
                          <a:ln w="9525">
                            <a:noFill/>
                          </a:ln>
                        </wps:spPr>
                        <wps:bodyPr upright="1"/>
                      </wps:wsp>
                      <wps:wsp>
                        <wps:cNvPr id="761" name="矩形 1927"/>
                        <wps:cNvSpPr/>
                        <wps:spPr>
                          <a:xfrm>
                            <a:off x="1320" y="30"/>
                            <a:ext cx="44" cy="307"/>
                          </a:xfrm>
                          <a:prstGeom prst="rect">
                            <a:avLst/>
                          </a:prstGeom>
                          <a:solidFill>
                            <a:srgbClr val="E94427"/>
                          </a:solidFill>
                          <a:ln w="9525">
                            <a:noFill/>
                          </a:ln>
                        </wps:spPr>
                        <wps:bodyPr upright="1"/>
                      </wps:wsp>
                      <wps:wsp>
                        <wps:cNvPr id="762" name="矩形 1928"/>
                        <wps:cNvSpPr/>
                        <wps:spPr>
                          <a:xfrm>
                            <a:off x="1329" y="30"/>
                            <a:ext cx="44" cy="307"/>
                          </a:xfrm>
                          <a:prstGeom prst="rect">
                            <a:avLst/>
                          </a:prstGeom>
                          <a:solidFill>
                            <a:srgbClr val="E94427"/>
                          </a:solidFill>
                          <a:ln w="9525">
                            <a:noFill/>
                          </a:ln>
                        </wps:spPr>
                        <wps:bodyPr upright="1"/>
                      </wps:wsp>
                      <wps:wsp>
                        <wps:cNvPr id="763" name="矩形 1929"/>
                        <wps:cNvSpPr/>
                        <wps:spPr>
                          <a:xfrm>
                            <a:off x="1337" y="30"/>
                            <a:ext cx="44" cy="307"/>
                          </a:xfrm>
                          <a:prstGeom prst="rect">
                            <a:avLst/>
                          </a:prstGeom>
                          <a:solidFill>
                            <a:srgbClr val="E94528"/>
                          </a:solidFill>
                          <a:ln w="9525">
                            <a:noFill/>
                          </a:ln>
                        </wps:spPr>
                        <wps:bodyPr upright="1"/>
                      </wps:wsp>
                      <wps:wsp>
                        <wps:cNvPr id="764" name="矩形 1930"/>
                        <wps:cNvSpPr/>
                        <wps:spPr>
                          <a:xfrm>
                            <a:off x="1345" y="30"/>
                            <a:ext cx="44" cy="307"/>
                          </a:xfrm>
                          <a:prstGeom prst="rect">
                            <a:avLst/>
                          </a:prstGeom>
                          <a:solidFill>
                            <a:srgbClr val="E94728"/>
                          </a:solidFill>
                          <a:ln w="9525">
                            <a:noFill/>
                          </a:ln>
                        </wps:spPr>
                        <wps:bodyPr upright="1"/>
                      </wps:wsp>
                      <wps:wsp>
                        <wps:cNvPr id="765" name="矩形 1931"/>
                        <wps:cNvSpPr/>
                        <wps:spPr>
                          <a:xfrm>
                            <a:off x="1354" y="30"/>
                            <a:ext cx="44" cy="307"/>
                          </a:xfrm>
                          <a:prstGeom prst="rect">
                            <a:avLst/>
                          </a:prstGeom>
                          <a:solidFill>
                            <a:srgbClr val="E94728"/>
                          </a:solidFill>
                          <a:ln w="9525">
                            <a:noFill/>
                          </a:ln>
                        </wps:spPr>
                        <wps:bodyPr upright="1"/>
                      </wps:wsp>
                      <wps:wsp>
                        <wps:cNvPr id="766" name="矩形 1932"/>
                        <wps:cNvSpPr/>
                        <wps:spPr>
                          <a:xfrm>
                            <a:off x="1362" y="30"/>
                            <a:ext cx="44" cy="307"/>
                          </a:xfrm>
                          <a:prstGeom prst="rect">
                            <a:avLst/>
                          </a:prstGeom>
                          <a:solidFill>
                            <a:srgbClr val="E94829"/>
                          </a:solidFill>
                          <a:ln w="9525">
                            <a:noFill/>
                          </a:ln>
                        </wps:spPr>
                        <wps:bodyPr upright="1"/>
                      </wps:wsp>
                      <wps:wsp>
                        <wps:cNvPr id="767" name="矩形 1933"/>
                        <wps:cNvSpPr/>
                        <wps:spPr>
                          <a:xfrm>
                            <a:off x="1370" y="30"/>
                            <a:ext cx="44" cy="307"/>
                          </a:xfrm>
                          <a:prstGeom prst="rect">
                            <a:avLst/>
                          </a:prstGeom>
                          <a:solidFill>
                            <a:srgbClr val="E9492A"/>
                          </a:solidFill>
                          <a:ln w="9525">
                            <a:noFill/>
                          </a:ln>
                        </wps:spPr>
                        <wps:bodyPr upright="1"/>
                      </wps:wsp>
                      <wps:wsp>
                        <wps:cNvPr id="768" name="矩形 1934"/>
                        <wps:cNvSpPr/>
                        <wps:spPr>
                          <a:xfrm>
                            <a:off x="1378" y="30"/>
                            <a:ext cx="44" cy="307"/>
                          </a:xfrm>
                          <a:prstGeom prst="rect">
                            <a:avLst/>
                          </a:prstGeom>
                          <a:solidFill>
                            <a:srgbClr val="E9492A"/>
                          </a:solidFill>
                          <a:ln w="9525">
                            <a:noFill/>
                          </a:ln>
                        </wps:spPr>
                        <wps:bodyPr upright="1"/>
                      </wps:wsp>
                      <wps:wsp>
                        <wps:cNvPr id="769" name="矩形 1935"/>
                        <wps:cNvSpPr/>
                        <wps:spPr>
                          <a:xfrm>
                            <a:off x="1387" y="30"/>
                            <a:ext cx="44" cy="307"/>
                          </a:xfrm>
                          <a:prstGeom prst="rect">
                            <a:avLst/>
                          </a:prstGeom>
                          <a:solidFill>
                            <a:srgbClr val="E94A2A"/>
                          </a:solidFill>
                          <a:ln w="9525">
                            <a:noFill/>
                          </a:ln>
                        </wps:spPr>
                        <wps:bodyPr upright="1"/>
                      </wps:wsp>
                      <wps:wsp>
                        <wps:cNvPr id="770" name="矩形 1936"/>
                        <wps:cNvSpPr/>
                        <wps:spPr>
                          <a:xfrm>
                            <a:off x="1395" y="30"/>
                            <a:ext cx="44" cy="307"/>
                          </a:xfrm>
                          <a:prstGeom prst="rect">
                            <a:avLst/>
                          </a:prstGeom>
                          <a:solidFill>
                            <a:srgbClr val="E94B2B"/>
                          </a:solidFill>
                          <a:ln w="9525">
                            <a:noFill/>
                          </a:ln>
                        </wps:spPr>
                        <wps:bodyPr upright="1"/>
                      </wps:wsp>
                      <wps:wsp>
                        <wps:cNvPr id="771" name="矩形 1937"/>
                        <wps:cNvSpPr/>
                        <wps:spPr>
                          <a:xfrm>
                            <a:off x="1403" y="30"/>
                            <a:ext cx="44" cy="307"/>
                          </a:xfrm>
                          <a:prstGeom prst="rect">
                            <a:avLst/>
                          </a:prstGeom>
                          <a:solidFill>
                            <a:srgbClr val="E94B2B"/>
                          </a:solidFill>
                          <a:ln w="9525">
                            <a:noFill/>
                          </a:ln>
                        </wps:spPr>
                        <wps:bodyPr upright="1"/>
                      </wps:wsp>
                      <wps:wsp>
                        <wps:cNvPr id="772" name="矩形 1938"/>
                        <wps:cNvSpPr/>
                        <wps:spPr>
                          <a:xfrm>
                            <a:off x="1411" y="30"/>
                            <a:ext cx="44" cy="307"/>
                          </a:xfrm>
                          <a:prstGeom prst="rect">
                            <a:avLst/>
                          </a:prstGeom>
                          <a:solidFill>
                            <a:srgbClr val="E94C2C"/>
                          </a:solidFill>
                          <a:ln w="9525">
                            <a:noFill/>
                          </a:ln>
                        </wps:spPr>
                        <wps:bodyPr upright="1"/>
                      </wps:wsp>
                      <wps:wsp>
                        <wps:cNvPr id="773" name="矩形 1939"/>
                        <wps:cNvSpPr/>
                        <wps:spPr>
                          <a:xfrm>
                            <a:off x="1420" y="30"/>
                            <a:ext cx="44" cy="307"/>
                          </a:xfrm>
                          <a:prstGeom prst="rect">
                            <a:avLst/>
                          </a:prstGeom>
                          <a:solidFill>
                            <a:srgbClr val="E94C2C"/>
                          </a:solidFill>
                          <a:ln w="9525">
                            <a:noFill/>
                          </a:ln>
                        </wps:spPr>
                        <wps:bodyPr upright="1"/>
                      </wps:wsp>
                      <wps:wsp>
                        <wps:cNvPr id="774" name="矩形 1940"/>
                        <wps:cNvSpPr/>
                        <wps:spPr>
                          <a:xfrm>
                            <a:off x="1428" y="30"/>
                            <a:ext cx="44" cy="307"/>
                          </a:xfrm>
                          <a:prstGeom prst="rect">
                            <a:avLst/>
                          </a:prstGeom>
                          <a:solidFill>
                            <a:srgbClr val="E94D2C"/>
                          </a:solidFill>
                          <a:ln w="9525">
                            <a:noFill/>
                          </a:ln>
                        </wps:spPr>
                        <wps:bodyPr upright="1"/>
                      </wps:wsp>
                      <wps:wsp>
                        <wps:cNvPr id="775" name="矩形 1941"/>
                        <wps:cNvSpPr/>
                        <wps:spPr>
                          <a:xfrm>
                            <a:off x="1436" y="30"/>
                            <a:ext cx="44" cy="307"/>
                          </a:xfrm>
                          <a:prstGeom prst="rect">
                            <a:avLst/>
                          </a:prstGeom>
                          <a:solidFill>
                            <a:srgbClr val="EA4E2D"/>
                          </a:solidFill>
                          <a:ln w="9525">
                            <a:noFill/>
                          </a:ln>
                        </wps:spPr>
                        <wps:bodyPr upright="1"/>
                      </wps:wsp>
                      <wps:wsp>
                        <wps:cNvPr id="776" name="矩形 1942"/>
                        <wps:cNvSpPr/>
                        <wps:spPr>
                          <a:xfrm>
                            <a:off x="1445" y="30"/>
                            <a:ext cx="44" cy="307"/>
                          </a:xfrm>
                          <a:prstGeom prst="rect">
                            <a:avLst/>
                          </a:prstGeom>
                          <a:solidFill>
                            <a:srgbClr val="EA4E2D"/>
                          </a:solidFill>
                          <a:ln w="9525">
                            <a:noFill/>
                          </a:ln>
                        </wps:spPr>
                        <wps:bodyPr upright="1"/>
                      </wps:wsp>
                      <wps:wsp>
                        <wps:cNvPr id="777" name="矩形 1943"/>
                        <wps:cNvSpPr/>
                        <wps:spPr>
                          <a:xfrm>
                            <a:off x="1453" y="30"/>
                            <a:ext cx="44" cy="307"/>
                          </a:xfrm>
                          <a:prstGeom prst="rect">
                            <a:avLst/>
                          </a:prstGeom>
                          <a:solidFill>
                            <a:srgbClr val="EA4F2E"/>
                          </a:solidFill>
                          <a:ln w="9525">
                            <a:noFill/>
                          </a:ln>
                        </wps:spPr>
                        <wps:bodyPr upright="1"/>
                      </wps:wsp>
                      <wps:wsp>
                        <wps:cNvPr id="778" name="矩形 1944"/>
                        <wps:cNvSpPr/>
                        <wps:spPr>
                          <a:xfrm>
                            <a:off x="1461" y="30"/>
                            <a:ext cx="44" cy="307"/>
                          </a:xfrm>
                          <a:prstGeom prst="rect">
                            <a:avLst/>
                          </a:prstGeom>
                          <a:solidFill>
                            <a:srgbClr val="EA502F"/>
                          </a:solidFill>
                          <a:ln w="9525">
                            <a:noFill/>
                          </a:ln>
                        </wps:spPr>
                        <wps:bodyPr upright="1"/>
                      </wps:wsp>
                      <wps:wsp>
                        <wps:cNvPr id="779" name="矩形 1945"/>
                        <wps:cNvSpPr/>
                        <wps:spPr>
                          <a:xfrm>
                            <a:off x="1469" y="30"/>
                            <a:ext cx="44" cy="307"/>
                          </a:xfrm>
                          <a:prstGeom prst="rect">
                            <a:avLst/>
                          </a:prstGeom>
                          <a:solidFill>
                            <a:srgbClr val="EA502F"/>
                          </a:solidFill>
                          <a:ln w="9525">
                            <a:noFill/>
                          </a:ln>
                        </wps:spPr>
                        <wps:bodyPr upright="1"/>
                      </wps:wsp>
                      <wps:wsp>
                        <wps:cNvPr id="780" name="矩形 1946"/>
                        <wps:cNvSpPr/>
                        <wps:spPr>
                          <a:xfrm>
                            <a:off x="1478" y="30"/>
                            <a:ext cx="44" cy="307"/>
                          </a:xfrm>
                          <a:prstGeom prst="rect">
                            <a:avLst/>
                          </a:prstGeom>
                          <a:solidFill>
                            <a:srgbClr val="EA512F"/>
                          </a:solidFill>
                          <a:ln w="9525">
                            <a:noFill/>
                          </a:ln>
                        </wps:spPr>
                        <wps:bodyPr upright="1"/>
                      </wps:wsp>
                      <wps:wsp>
                        <wps:cNvPr id="781" name="矩形 1947"/>
                        <wps:cNvSpPr/>
                        <wps:spPr>
                          <a:xfrm>
                            <a:off x="1486" y="30"/>
                            <a:ext cx="44" cy="307"/>
                          </a:xfrm>
                          <a:prstGeom prst="rect">
                            <a:avLst/>
                          </a:prstGeom>
                          <a:solidFill>
                            <a:srgbClr val="EA512F"/>
                          </a:solidFill>
                          <a:ln w="9525">
                            <a:noFill/>
                          </a:ln>
                        </wps:spPr>
                        <wps:bodyPr upright="1"/>
                      </wps:wsp>
                      <wps:wsp>
                        <wps:cNvPr id="782" name="矩形 1948"/>
                        <wps:cNvSpPr/>
                        <wps:spPr>
                          <a:xfrm>
                            <a:off x="1494" y="30"/>
                            <a:ext cx="44" cy="307"/>
                          </a:xfrm>
                          <a:prstGeom prst="rect">
                            <a:avLst/>
                          </a:prstGeom>
                          <a:solidFill>
                            <a:srgbClr val="EA5230"/>
                          </a:solidFill>
                          <a:ln w="9525">
                            <a:noFill/>
                          </a:ln>
                        </wps:spPr>
                        <wps:bodyPr upright="1"/>
                      </wps:wsp>
                      <wps:wsp>
                        <wps:cNvPr id="783" name="矩形 1949"/>
                        <wps:cNvSpPr/>
                        <wps:spPr>
                          <a:xfrm>
                            <a:off x="1503" y="30"/>
                            <a:ext cx="44" cy="307"/>
                          </a:xfrm>
                          <a:prstGeom prst="rect">
                            <a:avLst/>
                          </a:prstGeom>
                          <a:solidFill>
                            <a:srgbClr val="EA5331"/>
                          </a:solidFill>
                          <a:ln w="9525">
                            <a:noFill/>
                          </a:ln>
                        </wps:spPr>
                        <wps:bodyPr upright="1"/>
                      </wps:wsp>
                      <wps:wsp>
                        <wps:cNvPr id="784" name="矩形 1950"/>
                        <wps:cNvSpPr/>
                        <wps:spPr>
                          <a:xfrm>
                            <a:off x="1511" y="30"/>
                            <a:ext cx="44" cy="307"/>
                          </a:xfrm>
                          <a:prstGeom prst="rect">
                            <a:avLst/>
                          </a:prstGeom>
                          <a:solidFill>
                            <a:srgbClr val="EA5331"/>
                          </a:solidFill>
                          <a:ln w="9525">
                            <a:noFill/>
                          </a:ln>
                        </wps:spPr>
                        <wps:bodyPr upright="1"/>
                      </wps:wsp>
                      <wps:wsp>
                        <wps:cNvPr id="785" name="矩形 1951"/>
                        <wps:cNvSpPr/>
                        <wps:spPr>
                          <a:xfrm>
                            <a:off x="1519" y="30"/>
                            <a:ext cx="44" cy="307"/>
                          </a:xfrm>
                          <a:prstGeom prst="rect">
                            <a:avLst/>
                          </a:prstGeom>
                          <a:solidFill>
                            <a:srgbClr val="EA5431"/>
                          </a:solidFill>
                          <a:ln w="9525">
                            <a:noFill/>
                          </a:ln>
                        </wps:spPr>
                        <wps:bodyPr upright="1"/>
                      </wps:wsp>
                      <wps:wsp>
                        <wps:cNvPr id="786" name="矩形 1952"/>
                        <wps:cNvSpPr/>
                        <wps:spPr>
                          <a:xfrm>
                            <a:off x="1527" y="30"/>
                            <a:ext cx="44" cy="307"/>
                          </a:xfrm>
                          <a:prstGeom prst="rect">
                            <a:avLst/>
                          </a:prstGeom>
                          <a:solidFill>
                            <a:srgbClr val="EA5532"/>
                          </a:solidFill>
                          <a:ln w="9525">
                            <a:noFill/>
                          </a:ln>
                        </wps:spPr>
                        <wps:bodyPr upright="1"/>
                      </wps:wsp>
                      <wps:wsp>
                        <wps:cNvPr id="787" name="矩形 1953"/>
                        <wps:cNvSpPr/>
                        <wps:spPr>
                          <a:xfrm>
                            <a:off x="1536" y="30"/>
                            <a:ext cx="44" cy="307"/>
                          </a:xfrm>
                          <a:prstGeom prst="rect">
                            <a:avLst/>
                          </a:prstGeom>
                          <a:solidFill>
                            <a:srgbClr val="EA5532"/>
                          </a:solidFill>
                          <a:ln w="9525">
                            <a:noFill/>
                          </a:ln>
                        </wps:spPr>
                        <wps:bodyPr upright="1"/>
                      </wps:wsp>
                      <wps:wsp>
                        <wps:cNvPr id="788" name="矩形 1954"/>
                        <wps:cNvSpPr/>
                        <wps:spPr>
                          <a:xfrm>
                            <a:off x="1544" y="30"/>
                            <a:ext cx="44" cy="307"/>
                          </a:xfrm>
                          <a:prstGeom prst="rect">
                            <a:avLst/>
                          </a:prstGeom>
                          <a:solidFill>
                            <a:srgbClr val="EA5633"/>
                          </a:solidFill>
                          <a:ln w="9525">
                            <a:noFill/>
                          </a:ln>
                        </wps:spPr>
                        <wps:bodyPr upright="1"/>
                      </wps:wsp>
                      <wps:wsp>
                        <wps:cNvPr id="789" name="矩形 1955"/>
                        <wps:cNvSpPr/>
                        <wps:spPr>
                          <a:xfrm>
                            <a:off x="1552" y="30"/>
                            <a:ext cx="44" cy="307"/>
                          </a:xfrm>
                          <a:prstGeom prst="rect">
                            <a:avLst/>
                          </a:prstGeom>
                          <a:solidFill>
                            <a:srgbClr val="EA5734"/>
                          </a:solidFill>
                          <a:ln w="9525">
                            <a:noFill/>
                          </a:ln>
                        </wps:spPr>
                        <wps:bodyPr upright="1"/>
                      </wps:wsp>
                      <wps:wsp>
                        <wps:cNvPr id="790" name="矩形 1956"/>
                        <wps:cNvSpPr/>
                        <wps:spPr>
                          <a:xfrm>
                            <a:off x="1560" y="30"/>
                            <a:ext cx="44" cy="307"/>
                          </a:xfrm>
                          <a:prstGeom prst="rect">
                            <a:avLst/>
                          </a:prstGeom>
                          <a:solidFill>
                            <a:srgbClr val="EA5734"/>
                          </a:solidFill>
                          <a:ln w="9525">
                            <a:noFill/>
                          </a:ln>
                        </wps:spPr>
                        <wps:bodyPr upright="1"/>
                      </wps:wsp>
                      <wps:wsp>
                        <wps:cNvPr id="791" name="矩形 1957"/>
                        <wps:cNvSpPr/>
                        <wps:spPr>
                          <a:xfrm>
                            <a:off x="1569" y="30"/>
                            <a:ext cx="44" cy="307"/>
                          </a:xfrm>
                          <a:prstGeom prst="rect">
                            <a:avLst/>
                          </a:prstGeom>
                          <a:solidFill>
                            <a:srgbClr val="EA5834"/>
                          </a:solidFill>
                          <a:ln w="9525">
                            <a:noFill/>
                          </a:ln>
                        </wps:spPr>
                        <wps:bodyPr upright="1"/>
                      </wps:wsp>
                      <wps:wsp>
                        <wps:cNvPr id="792" name="矩形 1958"/>
                        <wps:cNvSpPr/>
                        <wps:spPr>
                          <a:xfrm>
                            <a:off x="1577" y="30"/>
                            <a:ext cx="44" cy="307"/>
                          </a:xfrm>
                          <a:prstGeom prst="rect">
                            <a:avLst/>
                          </a:prstGeom>
                          <a:solidFill>
                            <a:srgbClr val="EA5834"/>
                          </a:solidFill>
                          <a:ln w="9525">
                            <a:noFill/>
                          </a:ln>
                        </wps:spPr>
                        <wps:bodyPr upright="1"/>
                      </wps:wsp>
                      <wps:wsp>
                        <wps:cNvPr id="793" name="矩形 1959"/>
                        <wps:cNvSpPr/>
                        <wps:spPr>
                          <a:xfrm>
                            <a:off x="1585" y="30"/>
                            <a:ext cx="44" cy="307"/>
                          </a:xfrm>
                          <a:prstGeom prst="rect">
                            <a:avLst/>
                          </a:prstGeom>
                          <a:solidFill>
                            <a:srgbClr val="EA5935"/>
                          </a:solidFill>
                          <a:ln w="9525">
                            <a:noFill/>
                          </a:ln>
                        </wps:spPr>
                        <wps:bodyPr upright="1"/>
                      </wps:wsp>
                      <wps:wsp>
                        <wps:cNvPr id="794" name="矩形 1960"/>
                        <wps:cNvSpPr/>
                        <wps:spPr>
                          <a:xfrm>
                            <a:off x="1594" y="30"/>
                            <a:ext cx="44" cy="307"/>
                          </a:xfrm>
                          <a:prstGeom prst="rect">
                            <a:avLst/>
                          </a:prstGeom>
                          <a:solidFill>
                            <a:srgbClr val="EB5A36"/>
                          </a:solidFill>
                          <a:ln w="9525">
                            <a:noFill/>
                          </a:ln>
                        </wps:spPr>
                        <wps:bodyPr upright="1"/>
                      </wps:wsp>
                      <wps:wsp>
                        <wps:cNvPr id="795" name="矩形 1961"/>
                        <wps:cNvSpPr/>
                        <wps:spPr>
                          <a:xfrm>
                            <a:off x="1602" y="30"/>
                            <a:ext cx="44" cy="307"/>
                          </a:xfrm>
                          <a:prstGeom prst="rect">
                            <a:avLst/>
                          </a:prstGeom>
                          <a:solidFill>
                            <a:srgbClr val="EB5A36"/>
                          </a:solidFill>
                          <a:ln w="9525">
                            <a:noFill/>
                          </a:ln>
                        </wps:spPr>
                        <wps:bodyPr upright="1"/>
                      </wps:wsp>
                      <wps:wsp>
                        <wps:cNvPr id="796" name="矩形 1962"/>
                        <wps:cNvSpPr/>
                        <wps:spPr>
                          <a:xfrm>
                            <a:off x="1610" y="30"/>
                            <a:ext cx="44" cy="307"/>
                          </a:xfrm>
                          <a:prstGeom prst="rect">
                            <a:avLst/>
                          </a:prstGeom>
                          <a:solidFill>
                            <a:srgbClr val="EB5B36"/>
                          </a:solidFill>
                          <a:ln w="9525">
                            <a:noFill/>
                          </a:ln>
                        </wps:spPr>
                        <wps:bodyPr upright="1"/>
                      </wps:wsp>
                      <wps:wsp>
                        <wps:cNvPr id="797" name="矩形 1963"/>
                        <wps:cNvSpPr/>
                        <wps:spPr>
                          <a:xfrm>
                            <a:off x="1618" y="30"/>
                            <a:ext cx="44" cy="307"/>
                          </a:xfrm>
                          <a:prstGeom prst="rect">
                            <a:avLst/>
                          </a:prstGeom>
                          <a:solidFill>
                            <a:srgbClr val="EB5C37"/>
                          </a:solidFill>
                          <a:ln w="9525">
                            <a:noFill/>
                          </a:ln>
                        </wps:spPr>
                        <wps:bodyPr upright="1"/>
                      </wps:wsp>
                      <wps:wsp>
                        <wps:cNvPr id="798" name="矩形 1964"/>
                        <wps:cNvSpPr/>
                        <wps:spPr>
                          <a:xfrm>
                            <a:off x="1627" y="30"/>
                            <a:ext cx="44" cy="307"/>
                          </a:xfrm>
                          <a:prstGeom prst="rect">
                            <a:avLst/>
                          </a:prstGeom>
                          <a:solidFill>
                            <a:srgbClr val="EB5C37"/>
                          </a:solidFill>
                          <a:ln w="9525">
                            <a:noFill/>
                          </a:ln>
                        </wps:spPr>
                        <wps:bodyPr upright="1"/>
                      </wps:wsp>
                      <wps:wsp>
                        <wps:cNvPr id="799" name="矩形 1965"/>
                        <wps:cNvSpPr/>
                        <wps:spPr>
                          <a:xfrm>
                            <a:off x="1635" y="30"/>
                            <a:ext cx="44" cy="307"/>
                          </a:xfrm>
                          <a:prstGeom prst="rect">
                            <a:avLst/>
                          </a:prstGeom>
                          <a:solidFill>
                            <a:srgbClr val="EB5D38"/>
                          </a:solidFill>
                          <a:ln w="9525">
                            <a:noFill/>
                          </a:ln>
                        </wps:spPr>
                        <wps:bodyPr upright="1"/>
                      </wps:wsp>
                      <wps:wsp>
                        <wps:cNvPr id="800" name="矩形 1966"/>
                        <wps:cNvSpPr/>
                        <wps:spPr>
                          <a:xfrm>
                            <a:off x="1643" y="30"/>
                            <a:ext cx="44" cy="307"/>
                          </a:xfrm>
                          <a:prstGeom prst="rect">
                            <a:avLst/>
                          </a:prstGeom>
                          <a:solidFill>
                            <a:srgbClr val="EB5D38"/>
                          </a:solidFill>
                          <a:ln w="9525">
                            <a:noFill/>
                          </a:ln>
                        </wps:spPr>
                        <wps:bodyPr upright="1"/>
                      </wps:wsp>
                      <wps:wsp>
                        <wps:cNvPr id="801" name="矩形 1967"/>
                        <wps:cNvSpPr/>
                        <wps:spPr>
                          <a:xfrm>
                            <a:off x="1652" y="30"/>
                            <a:ext cx="44" cy="307"/>
                          </a:xfrm>
                          <a:prstGeom prst="rect">
                            <a:avLst/>
                          </a:prstGeom>
                          <a:solidFill>
                            <a:srgbClr val="EB5E39"/>
                          </a:solidFill>
                          <a:ln w="9525">
                            <a:noFill/>
                          </a:ln>
                        </wps:spPr>
                        <wps:bodyPr upright="1"/>
                      </wps:wsp>
                      <wps:wsp>
                        <wps:cNvPr id="802" name="矩形 1968"/>
                        <wps:cNvSpPr/>
                        <wps:spPr>
                          <a:xfrm>
                            <a:off x="1660" y="30"/>
                            <a:ext cx="44" cy="307"/>
                          </a:xfrm>
                          <a:prstGeom prst="rect">
                            <a:avLst/>
                          </a:prstGeom>
                          <a:solidFill>
                            <a:srgbClr val="EB5F39"/>
                          </a:solidFill>
                          <a:ln w="9525">
                            <a:noFill/>
                          </a:ln>
                        </wps:spPr>
                        <wps:bodyPr upright="1"/>
                      </wps:wsp>
                      <wps:wsp>
                        <wps:cNvPr id="803" name="矩形 1969"/>
                        <wps:cNvSpPr/>
                        <wps:spPr>
                          <a:xfrm>
                            <a:off x="1668" y="30"/>
                            <a:ext cx="44" cy="307"/>
                          </a:xfrm>
                          <a:prstGeom prst="rect">
                            <a:avLst/>
                          </a:prstGeom>
                          <a:solidFill>
                            <a:srgbClr val="EB5F39"/>
                          </a:solidFill>
                          <a:ln w="9525">
                            <a:noFill/>
                          </a:ln>
                        </wps:spPr>
                        <wps:bodyPr upright="1"/>
                      </wps:wsp>
                      <wps:wsp>
                        <wps:cNvPr id="804" name="矩形 1970"/>
                        <wps:cNvSpPr/>
                        <wps:spPr>
                          <a:xfrm>
                            <a:off x="1676" y="30"/>
                            <a:ext cx="44" cy="307"/>
                          </a:xfrm>
                          <a:prstGeom prst="rect">
                            <a:avLst/>
                          </a:prstGeom>
                          <a:solidFill>
                            <a:srgbClr val="EB603A"/>
                          </a:solidFill>
                          <a:ln w="9525">
                            <a:noFill/>
                          </a:ln>
                        </wps:spPr>
                        <wps:bodyPr upright="1"/>
                      </wps:wsp>
                      <wps:wsp>
                        <wps:cNvPr id="805" name="矩形 1971"/>
                        <wps:cNvSpPr/>
                        <wps:spPr>
                          <a:xfrm>
                            <a:off x="1685" y="30"/>
                            <a:ext cx="44" cy="307"/>
                          </a:xfrm>
                          <a:prstGeom prst="rect">
                            <a:avLst/>
                          </a:prstGeom>
                          <a:solidFill>
                            <a:srgbClr val="EB613B"/>
                          </a:solidFill>
                          <a:ln w="9525">
                            <a:noFill/>
                          </a:ln>
                        </wps:spPr>
                        <wps:bodyPr upright="1"/>
                      </wps:wsp>
                      <wps:wsp>
                        <wps:cNvPr id="806" name="矩形 1972"/>
                        <wps:cNvSpPr/>
                        <wps:spPr>
                          <a:xfrm>
                            <a:off x="1693" y="30"/>
                            <a:ext cx="44" cy="307"/>
                          </a:xfrm>
                          <a:prstGeom prst="rect">
                            <a:avLst/>
                          </a:prstGeom>
                          <a:solidFill>
                            <a:srgbClr val="EB613B"/>
                          </a:solidFill>
                          <a:ln w="9525">
                            <a:noFill/>
                          </a:ln>
                        </wps:spPr>
                        <wps:bodyPr upright="1"/>
                      </wps:wsp>
                      <wps:wsp>
                        <wps:cNvPr id="807" name="矩形 1973"/>
                        <wps:cNvSpPr/>
                        <wps:spPr>
                          <a:xfrm>
                            <a:off x="1701" y="30"/>
                            <a:ext cx="44" cy="307"/>
                          </a:xfrm>
                          <a:prstGeom prst="rect">
                            <a:avLst/>
                          </a:prstGeom>
                          <a:solidFill>
                            <a:srgbClr val="EB623C"/>
                          </a:solidFill>
                          <a:ln w="9525">
                            <a:noFill/>
                          </a:ln>
                        </wps:spPr>
                        <wps:bodyPr upright="1"/>
                      </wps:wsp>
                      <wps:wsp>
                        <wps:cNvPr id="808" name="矩形 1974"/>
                        <wps:cNvSpPr/>
                        <wps:spPr>
                          <a:xfrm>
                            <a:off x="1709" y="30"/>
                            <a:ext cx="44" cy="307"/>
                          </a:xfrm>
                          <a:prstGeom prst="rect">
                            <a:avLst/>
                          </a:prstGeom>
                          <a:solidFill>
                            <a:srgbClr val="EB633D"/>
                          </a:solidFill>
                          <a:ln w="9525">
                            <a:noFill/>
                          </a:ln>
                        </wps:spPr>
                        <wps:bodyPr upright="1"/>
                      </wps:wsp>
                      <wps:wsp>
                        <wps:cNvPr id="809" name="矩形 1975"/>
                        <wps:cNvSpPr/>
                        <wps:spPr>
                          <a:xfrm>
                            <a:off x="1718" y="30"/>
                            <a:ext cx="44" cy="307"/>
                          </a:xfrm>
                          <a:prstGeom prst="rect">
                            <a:avLst/>
                          </a:prstGeom>
                          <a:solidFill>
                            <a:srgbClr val="EB633D"/>
                          </a:solidFill>
                          <a:ln w="9525">
                            <a:noFill/>
                          </a:ln>
                        </wps:spPr>
                        <wps:bodyPr upright="1"/>
                      </wps:wsp>
                      <wps:wsp>
                        <wps:cNvPr id="810" name="矩形 1976"/>
                        <wps:cNvSpPr/>
                        <wps:spPr>
                          <a:xfrm>
                            <a:off x="1726" y="30"/>
                            <a:ext cx="44" cy="307"/>
                          </a:xfrm>
                          <a:prstGeom prst="rect">
                            <a:avLst/>
                          </a:prstGeom>
                          <a:solidFill>
                            <a:srgbClr val="EB643D"/>
                          </a:solidFill>
                          <a:ln w="9525">
                            <a:noFill/>
                          </a:ln>
                        </wps:spPr>
                        <wps:bodyPr upright="1"/>
                      </wps:wsp>
                      <wps:wsp>
                        <wps:cNvPr id="811" name="矩形 1977"/>
                        <wps:cNvSpPr/>
                        <wps:spPr>
                          <a:xfrm>
                            <a:off x="1734" y="30"/>
                            <a:ext cx="44" cy="307"/>
                          </a:xfrm>
                          <a:prstGeom prst="rect">
                            <a:avLst/>
                          </a:prstGeom>
                          <a:solidFill>
                            <a:srgbClr val="EB643D"/>
                          </a:solidFill>
                          <a:ln w="9525">
                            <a:noFill/>
                          </a:ln>
                        </wps:spPr>
                        <wps:bodyPr upright="1"/>
                      </wps:wsp>
                      <wps:wsp>
                        <wps:cNvPr id="812" name="矩形 1978"/>
                        <wps:cNvSpPr/>
                        <wps:spPr>
                          <a:xfrm>
                            <a:off x="1743" y="30"/>
                            <a:ext cx="44" cy="307"/>
                          </a:xfrm>
                          <a:prstGeom prst="rect">
                            <a:avLst/>
                          </a:prstGeom>
                          <a:solidFill>
                            <a:srgbClr val="EC653E"/>
                          </a:solidFill>
                          <a:ln w="9525">
                            <a:noFill/>
                          </a:ln>
                        </wps:spPr>
                        <wps:bodyPr upright="1"/>
                      </wps:wsp>
                      <wps:wsp>
                        <wps:cNvPr id="813" name="矩形 1979"/>
                        <wps:cNvSpPr/>
                        <wps:spPr>
                          <a:xfrm>
                            <a:off x="1751" y="30"/>
                            <a:ext cx="44" cy="307"/>
                          </a:xfrm>
                          <a:prstGeom prst="rect">
                            <a:avLst/>
                          </a:prstGeom>
                          <a:solidFill>
                            <a:srgbClr val="EC663F"/>
                          </a:solidFill>
                          <a:ln w="9525">
                            <a:noFill/>
                          </a:ln>
                        </wps:spPr>
                        <wps:bodyPr upright="1"/>
                      </wps:wsp>
                      <wps:wsp>
                        <wps:cNvPr id="814" name="矩形 1980"/>
                        <wps:cNvSpPr/>
                        <wps:spPr>
                          <a:xfrm>
                            <a:off x="1759" y="30"/>
                            <a:ext cx="44" cy="307"/>
                          </a:xfrm>
                          <a:prstGeom prst="rect">
                            <a:avLst/>
                          </a:prstGeom>
                          <a:solidFill>
                            <a:srgbClr val="EC663F"/>
                          </a:solidFill>
                          <a:ln w="9525">
                            <a:noFill/>
                          </a:ln>
                        </wps:spPr>
                        <wps:bodyPr upright="1"/>
                      </wps:wsp>
                      <wps:wsp>
                        <wps:cNvPr id="815" name="矩形 1981"/>
                        <wps:cNvSpPr/>
                        <wps:spPr>
                          <a:xfrm>
                            <a:off x="1767" y="30"/>
                            <a:ext cx="44" cy="307"/>
                          </a:xfrm>
                          <a:prstGeom prst="rect">
                            <a:avLst/>
                          </a:prstGeom>
                          <a:solidFill>
                            <a:srgbClr val="EC6640"/>
                          </a:solidFill>
                          <a:ln w="9525">
                            <a:noFill/>
                          </a:ln>
                        </wps:spPr>
                        <wps:bodyPr upright="1"/>
                      </wps:wsp>
                      <wps:wsp>
                        <wps:cNvPr id="816" name="矩形 1982"/>
                        <wps:cNvSpPr/>
                        <wps:spPr>
                          <a:xfrm>
                            <a:off x="1776" y="30"/>
                            <a:ext cx="44" cy="307"/>
                          </a:xfrm>
                          <a:prstGeom prst="rect">
                            <a:avLst/>
                          </a:prstGeom>
                          <a:solidFill>
                            <a:srgbClr val="EC6741"/>
                          </a:solidFill>
                          <a:ln w="9525">
                            <a:noFill/>
                          </a:ln>
                        </wps:spPr>
                        <wps:bodyPr upright="1"/>
                      </wps:wsp>
                      <wps:wsp>
                        <wps:cNvPr id="817" name="矩形 1983"/>
                        <wps:cNvSpPr/>
                        <wps:spPr>
                          <a:xfrm>
                            <a:off x="1784" y="30"/>
                            <a:ext cx="44" cy="307"/>
                          </a:xfrm>
                          <a:prstGeom prst="rect">
                            <a:avLst/>
                          </a:prstGeom>
                          <a:solidFill>
                            <a:srgbClr val="EC6741"/>
                          </a:solidFill>
                          <a:ln w="9525">
                            <a:noFill/>
                          </a:ln>
                        </wps:spPr>
                        <wps:bodyPr upright="1"/>
                      </wps:wsp>
                      <wps:wsp>
                        <wps:cNvPr id="818" name="矩形 1984"/>
                        <wps:cNvSpPr/>
                        <wps:spPr>
                          <a:xfrm>
                            <a:off x="1792" y="30"/>
                            <a:ext cx="44" cy="307"/>
                          </a:xfrm>
                          <a:prstGeom prst="rect">
                            <a:avLst/>
                          </a:prstGeom>
                          <a:solidFill>
                            <a:srgbClr val="EC6841"/>
                          </a:solidFill>
                          <a:ln w="9525">
                            <a:noFill/>
                          </a:ln>
                        </wps:spPr>
                        <wps:bodyPr upright="1"/>
                      </wps:wsp>
                      <wps:wsp>
                        <wps:cNvPr id="819" name="矩形 1985"/>
                        <wps:cNvSpPr/>
                        <wps:spPr>
                          <a:xfrm>
                            <a:off x="1800" y="30"/>
                            <a:ext cx="44" cy="307"/>
                          </a:xfrm>
                          <a:prstGeom prst="rect">
                            <a:avLst/>
                          </a:prstGeom>
                          <a:solidFill>
                            <a:srgbClr val="EC6942"/>
                          </a:solidFill>
                          <a:ln w="9525">
                            <a:noFill/>
                          </a:ln>
                        </wps:spPr>
                        <wps:bodyPr upright="1"/>
                      </wps:wsp>
                      <wps:wsp>
                        <wps:cNvPr id="820" name="矩形 1986"/>
                        <wps:cNvSpPr/>
                        <wps:spPr>
                          <a:xfrm>
                            <a:off x="1809" y="30"/>
                            <a:ext cx="44" cy="307"/>
                          </a:xfrm>
                          <a:prstGeom prst="rect">
                            <a:avLst/>
                          </a:prstGeom>
                          <a:solidFill>
                            <a:srgbClr val="EC6942"/>
                          </a:solidFill>
                          <a:ln w="9525">
                            <a:noFill/>
                          </a:ln>
                        </wps:spPr>
                        <wps:bodyPr upright="1"/>
                      </wps:wsp>
                      <wps:wsp>
                        <wps:cNvPr id="821" name="矩形 1987"/>
                        <wps:cNvSpPr/>
                        <wps:spPr>
                          <a:xfrm>
                            <a:off x="1817" y="30"/>
                            <a:ext cx="44" cy="307"/>
                          </a:xfrm>
                          <a:prstGeom prst="rect">
                            <a:avLst/>
                          </a:prstGeom>
                          <a:solidFill>
                            <a:srgbClr val="EC6A43"/>
                          </a:solidFill>
                          <a:ln w="9525">
                            <a:noFill/>
                          </a:ln>
                        </wps:spPr>
                        <wps:bodyPr upright="1"/>
                      </wps:wsp>
                      <wps:wsp>
                        <wps:cNvPr id="822" name="矩形 1988"/>
                        <wps:cNvSpPr/>
                        <wps:spPr>
                          <a:xfrm>
                            <a:off x="1825" y="30"/>
                            <a:ext cx="44" cy="307"/>
                          </a:xfrm>
                          <a:prstGeom prst="rect">
                            <a:avLst/>
                          </a:prstGeom>
                          <a:solidFill>
                            <a:srgbClr val="EC6A43"/>
                          </a:solidFill>
                          <a:ln w="9525">
                            <a:noFill/>
                          </a:ln>
                        </wps:spPr>
                        <wps:bodyPr upright="1"/>
                      </wps:wsp>
                      <wps:wsp>
                        <wps:cNvPr id="823" name="矩形 1989"/>
                        <wps:cNvSpPr/>
                        <wps:spPr>
                          <a:xfrm>
                            <a:off x="1834" y="30"/>
                            <a:ext cx="44" cy="307"/>
                          </a:xfrm>
                          <a:prstGeom prst="rect">
                            <a:avLst/>
                          </a:prstGeom>
                          <a:solidFill>
                            <a:srgbClr val="EC6B44"/>
                          </a:solidFill>
                          <a:ln w="9525">
                            <a:noFill/>
                          </a:ln>
                        </wps:spPr>
                        <wps:bodyPr upright="1"/>
                      </wps:wsp>
                      <wps:wsp>
                        <wps:cNvPr id="824" name="矩形 1990"/>
                        <wps:cNvSpPr/>
                        <wps:spPr>
                          <a:xfrm>
                            <a:off x="1842" y="30"/>
                            <a:ext cx="44" cy="307"/>
                          </a:xfrm>
                          <a:prstGeom prst="rect">
                            <a:avLst/>
                          </a:prstGeom>
                          <a:solidFill>
                            <a:srgbClr val="EC6C45"/>
                          </a:solidFill>
                          <a:ln w="9525">
                            <a:noFill/>
                          </a:ln>
                        </wps:spPr>
                        <wps:bodyPr upright="1"/>
                      </wps:wsp>
                      <wps:wsp>
                        <wps:cNvPr id="825" name="矩形 1991"/>
                        <wps:cNvSpPr/>
                        <wps:spPr>
                          <a:xfrm>
                            <a:off x="1850" y="30"/>
                            <a:ext cx="44" cy="307"/>
                          </a:xfrm>
                          <a:prstGeom prst="rect">
                            <a:avLst/>
                          </a:prstGeom>
                          <a:solidFill>
                            <a:srgbClr val="EC6C45"/>
                          </a:solidFill>
                          <a:ln w="9525">
                            <a:noFill/>
                          </a:ln>
                        </wps:spPr>
                        <wps:bodyPr upright="1"/>
                      </wps:wsp>
                      <wps:wsp>
                        <wps:cNvPr id="826" name="矩形 1992"/>
                        <wps:cNvSpPr/>
                        <wps:spPr>
                          <a:xfrm>
                            <a:off x="1858" y="30"/>
                            <a:ext cx="44" cy="307"/>
                          </a:xfrm>
                          <a:prstGeom prst="rect">
                            <a:avLst/>
                          </a:prstGeom>
                          <a:solidFill>
                            <a:srgbClr val="ED6D45"/>
                          </a:solidFill>
                          <a:ln w="9525">
                            <a:noFill/>
                          </a:ln>
                        </wps:spPr>
                        <wps:bodyPr upright="1"/>
                      </wps:wsp>
                      <wps:wsp>
                        <wps:cNvPr id="827" name="矩形 1993"/>
                        <wps:cNvSpPr/>
                        <wps:spPr>
                          <a:xfrm>
                            <a:off x="1867" y="30"/>
                            <a:ext cx="44" cy="307"/>
                          </a:xfrm>
                          <a:prstGeom prst="rect">
                            <a:avLst/>
                          </a:prstGeom>
                          <a:solidFill>
                            <a:srgbClr val="ED6E46"/>
                          </a:solidFill>
                          <a:ln w="9525">
                            <a:noFill/>
                          </a:ln>
                        </wps:spPr>
                        <wps:bodyPr upright="1"/>
                      </wps:wsp>
                      <wps:wsp>
                        <wps:cNvPr id="828" name="矩形 1994"/>
                        <wps:cNvSpPr/>
                        <wps:spPr>
                          <a:xfrm>
                            <a:off x="1875" y="30"/>
                            <a:ext cx="44" cy="307"/>
                          </a:xfrm>
                          <a:prstGeom prst="rect">
                            <a:avLst/>
                          </a:prstGeom>
                          <a:solidFill>
                            <a:srgbClr val="ED6E46"/>
                          </a:solidFill>
                          <a:ln w="9525">
                            <a:noFill/>
                          </a:ln>
                        </wps:spPr>
                        <wps:bodyPr upright="1"/>
                      </wps:wsp>
                      <wps:wsp>
                        <wps:cNvPr id="829" name="矩形 1995"/>
                        <wps:cNvSpPr/>
                        <wps:spPr>
                          <a:xfrm>
                            <a:off x="1883" y="30"/>
                            <a:ext cx="44" cy="307"/>
                          </a:xfrm>
                          <a:prstGeom prst="rect">
                            <a:avLst/>
                          </a:prstGeom>
                          <a:solidFill>
                            <a:srgbClr val="ED6F47"/>
                          </a:solidFill>
                          <a:ln w="9525">
                            <a:noFill/>
                          </a:ln>
                        </wps:spPr>
                        <wps:bodyPr upright="1"/>
                      </wps:wsp>
                      <wps:wsp>
                        <wps:cNvPr id="830" name="矩形 1996"/>
                        <wps:cNvSpPr/>
                        <wps:spPr>
                          <a:xfrm>
                            <a:off x="1892" y="30"/>
                            <a:ext cx="44" cy="307"/>
                          </a:xfrm>
                          <a:prstGeom prst="rect">
                            <a:avLst/>
                          </a:prstGeom>
                          <a:solidFill>
                            <a:srgbClr val="ED6F47"/>
                          </a:solidFill>
                          <a:ln w="9525">
                            <a:noFill/>
                          </a:ln>
                        </wps:spPr>
                        <wps:bodyPr upright="1"/>
                      </wps:wsp>
                      <wps:wsp>
                        <wps:cNvPr id="831" name="矩形 1997"/>
                        <wps:cNvSpPr/>
                        <wps:spPr>
                          <a:xfrm>
                            <a:off x="1900" y="30"/>
                            <a:ext cx="44" cy="307"/>
                          </a:xfrm>
                          <a:prstGeom prst="rect">
                            <a:avLst/>
                          </a:prstGeom>
                          <a:solidFill>
                            <a:srgbClr val="ED7048"/>
                          </a:solidFill>
                          <a:ln w="9525">
                            <a:noFill/>
                          </a:ln>
                        </wps:spPr>
                        <wps:bodyPr upright="1"/>
                      </wps:wsp>
                      <wps:wsp>
                        <wps:cNvPr id="832" name="矩形 1998"/>
                        <wps:cNvSpPr/>
                        <wps:spPr>
                          <a:xfrm>
                            <a:off x="1908" y="30"/>
                            <a:ext cx="44" cy="307"/>
                          </a:xfrm>
                          <a:prstGeom prst="rect">
                            <a:avLst/>
                          </a:prstGeom>
                          <a:solidFill>
                            <a:srgbClr val="ED7149"/>
                          </a:solidFill>
                          <a:ln w="9525">
                            <a:noFill/>
                          </a:ln>
                        </wps:spPr>
                        <wps:bodyPr upright="1"/>
                      </wps:wsp>
                      <wps:wsp>
                        <wps:cNvPr id="833" name="矩形 1999"/>
                        <wps:cNvSpPr/>
                        <wps:spPr>
                          <a:xfrm>
                            <a:off x="1916" y="30"/>
                            <a:ext cx="44" cy="307"/>
                          </a:xfrm>
                          <a:prstGeom prst="rect">
                            <a:avLst/>
                          </a:prstGeom>
                          <a:solidFill>
                            <a:srgbClr val="ED7149"/>
                          </a:solidFill>
                          <a:ln w="9525">
                            <a:noFill/>
                          </a:ln>
                        </wps:spPr>
                        <wps:bodyPr upright="1"/>
                      </wps:wsp>
                      <wps:wsp>
                        <wps:cNvPr id="834" name="矩形 2000"/>
                        <wps:cNvSpPr/>
                        <wps:spPr>
                          <a:xfrm>
                            <a:off x="1925" y="30"/>
                            <a:ext cx="44" cy="307"/>
                          </a:xfrm>
                          <a:prstGeom prst="rect">
                            <a:avLst/>
                          </a:prstGeom>
                          <a:solidFill>
                            <a:srgbClr val="ED724A"/>
                          </a:solidFill>
                          <a:ln w="9525">
                            <a:noFill/>
                          </a:ln>
                        </wps:spPr>
                        <wps:bodyPr upright="1"/>
                      </wps:wsp>
                      <wps:wsp>
                        <wps:cNvPr id="835" name="矩形 2001"/>
                        <wps:cNvSpPr/>
                        <wps:spPr>
                          <a:xfrm>
                            <a:off x="1933" y="30"/>
                            <a:ext cx="44" cy="307"/>
                          </a:xfrm>
                          <a:prstGeom prst="rect">
                            <a:avLst/>
                          </a:prstGeom>
                          <a:solidFill>
                            <a:srgbClr val="ED724B"/>
                          </a:solidFill>
                          <a:ln w="9525">
                            <a:noFill/>
                          </a:ln>
                        </wps:spPr>
                        <wps:bodyPr upright="1"/>
                      </wps:wsp>
                      <wps:wsp>
                        <wps:cNvPr id="836" name="矩形 2002"/>
                        <wps:cNvSpPr/>
                        <wps:spPr>
                          <a:xfrm>
                            <a:off x="1941" y="30"/>
                            <a:ext cx="44" cy="307"/>
                          </a:xfrm>
                          <a:prstGeom prst="rect">
                            <a:avLst/>
                          </a:prstGeom>
                          <a:solidFill>
                            <a:srgbClr val="ED724B"/>
                          </a:solidFill>
                          <a:ln w="9525">
                            <a:noFill/>
                          </a:ln>
                        </wps:spPr>
                        <wps:bodyPr upright="1"/>
                      </wps:wsp>
                      <wps:wsp>
                        <wps:cNvPr id="837" name="矩形 2003"/>
                        <wps:cNvSpPr/>
                        <wps:spPr>
                          <a:xfrm>
                            <a:off x="1949" y="30"/>
                            <a:ext cx="44" cy="307"/>
                          </a:xfrm>
                          <a:prstGeom prst="rect">
                            <a:avLst/>
                          </a:prstGeom>
                          <a:solidFill>
                            <a:srgbClr val="ED734B"/>
                          </a:solidFill>
                          <a:ln w="9525">
                            <a:noFill/>
                          </a:ln>
                        </wps:spPr>
                        <wps:bodyPr upright="1"/>
                      </wps:wsp>
                      <wps:wsp>
                        <wps:cNvPr id="838" name="矩形 2004"/>
                        <wps:cNvSpPr/>
                        <wps:spPr>
                          <a:xfrm>
                            <a:off x="1958" y="30"/>
                            <a:ext cx="44" cy="307"/>
                          </a:xfrm>
                          <a:prstGeom prst="rect">
                            <a:avLst/>
                          </a:prstGeom>
                          <a:solidFill>
                            <a:srgbClr val="ED744C"/>
                          </a:solidFill>
                          <a:ln w="9525">
                            <a:noFill/>
                          </a:ln>
                        </wps:spPr>
                        <wps:bodyPr upright="1"/>
                      </wps:wsp>
                      <wps:wsp>
                        <wps:cNvPr id="839" name="矩形 2005"/>
                        <wps:cNvSpPr/>
                        <wps:spPr>
                          <a:xfrm>
                            <a:off x="1966" y="30"/>
                            <a:ext cx="44" cy="307"/>
                          </a:xfrm>
                          <a:prstGeom prst="rect">
                            <a:avLst/>
                          </a:prstGeom>
                          <a:solidFill>
                            <a:srgbClr val="ED744C"/>
                          </a:solidFill>
                          <a:ln w="9525">
                            <a:noFill/>
                          </a:ln>
                        </wps:spPr>
                        <wps:bodyPr upright="1"/>
                      </wps:wsp>
                      <wps:wsp>
                        <wps:cNvPr id="840" name="矩形 2006"/>
                        <wps:cNvSpPr/>
                        <wps:spPr>
                          <a:xfrm>
                            <a:off x="1974" y="30"/>
                            <a:ext cx="44" cy="307"/>
                          </a:xfrm>
                          <a:prstGeom prst="rect">
                            <a:avLst/>
                          </a:prstGeom>
                          <a:solidFill>
                            <a:srgbClr val="ED754D"/>
                          </a:solidFill>
                          <a:ln w="9525">
                            <a:noFill/>
                          </a:ln>
                        </wps:spPr>
                        <wps:bodyPr upright="1"/>
                      </wps:wsp>
                      <wps:wsp>
                        <wps:cNvPr id="841" name="矩形 2007"/>
                        <wps:cNvSpPr/>
                        <wps:spPr>
                          <a:xfrm>
                            <a:off x="1983" y="30"/>
                            <a:ext cx="44" cy="307"/>
                          </a:xfrm>
                          <a:prstGeom prst="rect">
                            <a:avLst/>
                          </a:prstGeom>
                          <a:solidFill>
                            <a:srgbClr val="ED754D"/>
                          </a:solidFill>
                          <a:ln w="9525">
                            <a:noFill/>
                          </a:ln>
                        </wps:spPr>
                        <wps:bodyPr upright="1"/>
                      </wps:wsp>
                      <wps:wsp>
                        <wps:cNvPr id="842" name="矩形 2008"/>
                        <wps:cNvSpPr/>
                        <wps:spPr>
                          <a:xfrm>
                            <a:off x="1991" y="30"/>
                            <a:ext cx="44" cy="307"/>
                          </a:xfrm>
                          <a:prstGeom prst="rect">
                            <a:avLst/>
                          </a:prstGeom>
                          <a:solidFill>
                            <a:srgbClr val="ED764E"/>
                          </a:solidFill>
                          <a:ln w="9525">
                            <a:noFill/>
                          </a:ln>
                        </wps:spPr>
                        <wps:bodyPr upright="1"/>
                      </wps:wsp>
                      <wps:wsp>
                        <wps:cNvPr id="843" name="矩形 2009"/>
                        <wps:cNvSpPr/>
                        <wps:spPr>
                          <a:xfrm>
                            <a:off x="1999" y="30"/>
                            <a:ext cx="44" cy="307"/>
                          </a:xfrm>
                          <a:prstGeom prst="rect">
                            <a:avLst/>
                          </a:prstGeom>
                          <a:solidFill>
                            <a:srgbClr val="EE774F"/>
                          </a:solidFill>
                          <a:ln w="9525">
                            <a:noFill/>
                          </a:ln>
                        </wps:spPr>
                        <wps:bodyPr upright="1"/>
                      </wps:wsp>
                      <wps:wsp>
                        <wps:cNvPr id="844" name="矩形 2010"/>
                        <wps:cNvSpPr/>
                        <wps:spPr>
                          <a:xfrm>
                            <a:off x="2007" y="30"/>
                            <a:ext cx="44" cy="307"/>
                          </a:xfrm>
                          <a:prstGeom prst="rect">
                            <a:avLst/>
                          </a:prstGeom>
                          <a:solidFill>
                            <a:srgbClr val="EE774F"/>
                          </a:solidFill>
                          <a:ln w="9525">
                            <a:noFill/>
                          </a:ln>
                        </wps:spPr>
                        <wps:bodyPr upright="1"/>
                      </wps:wsp>
                      <wps:wsp>
                        <wps:cNvPr id="845" name="矩形 2011"/>
                        <wps:cNvSpPr/>
                        <wps:spPr>
                          <a:xfrm>
                            <a:off x="2016" y="30"/>
                            <a:ext cx="44" cy="307"/>
                          </a:xfrm>
                          <a:prstGeom prst="rect">
                            <a:avLst/>
                          </a:prstGeom>
                          <a:solidFill>
                            <a:srgbClr val="EE7850"/>
                          </a:solidFill>
                          <a:ln w="9525">
                            <a:noFill/>
                          </a:ln>
                        </wps:spPr>
                        <wps:bodyPr upright="1"/>
                      </wps:wsp>
                      <wps:wsp>
                        <wps:cNvPr id="846" name="矩形 2012"/>
                        <wps:cNvSpPr/>
                        <wps:spPr>
                          <a:xfrm>
                            <a:off x="2024" y="30"/>
                            <a:ext cx="44" cy="307"/>
                          </a:xfrm>
                          <a:prstGeom prst="rect">
                            <a:avLst/>
                          </a:prstGeom>
                          <a:solidFill>
                            <a:srgbClr val="EE7951"/>
                          </a:solidFill>
                          <a:ln w="9525">
                            <a:noFill/>
                          </a:ln>
                        </wps:spPr>
                        <wps:bodyPr upright="1"/>
                      </wps:wsp>
                      <wps:wsp>
                        <wps:cNvPr id="847" name="矩形 2013"/>
                        <wps:cNvSpPr/>
                        <wps:spPr>
                          <a:xfrm>
                            <a:off x="2032" y="30"/>
                            <a:ext cx="44" cy="307"/>
                          </a:xfrm>
                          <a:prstGeom prst="rect">
                            <a:avLst/>
                          </a:prstGeom>
                          <a:solidFill>
                            <a:srgbClr val="EE7951"/>
                          </a:solidFill>
                          <a:ln w="9525">
                            <a:noFill/>
                          </a:ln>
                        </wps:spPr>
                        <wps:bodyPr upright="1"/>
                      </wps:wsp>
                      <wps:wsp>
                        <wps:cNvPr id="848" name="矩形 2014"/>
                        <wps:cNvSpPr/>
                        <wps:spPr>
                          <a:xfrm>
                            <a:off x="2040" y="30"/>
                            <a:ext cx="44" cy="307"/>
                          </a:xfrm>
                          <a:prstGeom prst="rect">
                            <a:avLst/>
                          </a:prstGeom>
                          <a:solidFill>
                            <a:srgbClr val="EE7A52"/>
                          </a:solidFill>
                          <a:ln w="9525">
                            <a:noFill/>
                          </a:ln>
                        </wps:spPr>
                        <wps:bodyPr upright="1"/>
                      </wps:wsp>
                      <wps:wsp>
                        <wps:cNvPr id="849" name="矩形 2015"/>
                        <wps:cNvSpPr/>
                        <wps:spPr>
                          <a:xfrm>
                            <a:off x="2049" y="30"/>
                            <a:ext cx="44" cy="307"/>
                          </a:xfrm>
                          <a:prstGeom prst="rect">
                            <a:avLst/>
                          </a:prstGeom>
                          <a:solidFill>
                            <a:srgbClr val="EE7B52"/>
                          </a:solidFill>
                          <a:ln w="9525">
                            <a:noFill/>
                          </a:ln>
                        </wps:spPr>
                        <wps:bodyPr upright="1"/>
                      </wps:wsp>
                      <wps:wsp>
                        <wps:cNvPr id="850" name="矩形 2016"/>
                        <wps:cNvSpPr/>
                        <wps:spPr>
                          <a:xfrm>
                            <a:off x="2057" y="30"/>
                            <a:ext cx="44" cy="307"/>
                          </a:xfrm>
                          <a:prstGeom prst="rect">
                            <a:avLst/>
                          </a:prstGeom>
                          <a:solidFill>
                            <a:srgbClr val="EE7B52"/>
                          </a:solidFill>
                          <a:ln w="9525">
                            <a:noFill/>
                          </a:ln>
                        </wps:spPr>
                        <wps:bodyPr upright="1"/>
                      </wps:wsp>
                      <wps:wsp>
                        <wps:cNvPr id="851" name="矩形 2017"/>
                        <wps:cNvSpPr/>
                        <wps:spPr>
                          <a:xfrm>
                            <a:off x="2065" y="30"/>
                            <a:ext cx="44" cy="307"/>
                          </a:xfrm>
                          <a:prstGeom prst="rect">
                            <a:avLst/>
                          </a:prstGeom>
                          <a:solidFill>
                            <a:srgbClr val="EE7B53"/>
                          </a:solidFill>
                          <a:ln w="9525">
                            <a:noFill/>
                          </a:ln>
                        </wps:spPr>
                        <wps:bodyPr upright="1"/>
                      </wps:wsp>
                      <wps:wsp>
                        <wps:cNvPr id="852" name="矩形 2018"/>
                        <wps:cNvSpPr/>
                        <wps:spPr>
                          <a:xfrm>
                            <a:off x="2074" y="30"/>
                            <a:ext cx="44" cy="307"/>
                          </a:xfrm>
                          <a:prstGeom prst="rect">
                            <a:avLst/>
                          </a:prstGeom>
                          <a:solidFill>
                            <a:srgbClr val="EE7B53"/>
                          </a:solidFill>
                          <a:ln w="9525">
                            <a:noFill/>
                          </a:ln>
                        </wps:spPr>
                        <wps:bodyPr upright="1"/>
                      </wps:wsp>
                      <wps:wsp>
                        <wps:cNvPr id="853" name="矩形 2019"/>
                        <wps:cNvSpPr/>
                        <wps:spPr>
                          <a:xfrm>
                            <a:off x="2082" y="30"/>
                            <a:ext cx="44" cy="307"/>
                          </a:xfrm>
                          <a:prstGeom prst="rect">
                            <a:avLst/>
                          </a:prstGeom>
                          <a:solidFill>
                            <a:srgbClr val="EE7C54"/>
                          </a:solidFill>
                          <a:ln w="9525">
                            <a:noFill/>
                          </a:ln>
                        </wps:spPr>
                        <wps:bodyPr upright="1"/>
                      </wps:wsp>
                      <wps:wsp>
                        <wps:cNvPr id="854" name="矩形 2020"/>
                        <wps:cNvSpPr/>
                        <wps:spPr>
                          <a:xfrm>
                            <a:off x="2090" y="30"/>
                            <a:ext cx="44" cy="307"/>
                          </a:xfrm>
                          <a:prstGeom prst="rect">
                            <a:avLst/>
                          </a:prstGeom>
                          <a:solidFill>
                            <a:srgbClr val="EE7D55"/>
                          </a:solidFill>
                          <a:ln w="9525">
                            <a:noFill/>
                          </a:ln>
                        </wps:spPr>
                        <wps:bodyPr upright="1"/>
                      </wps:wsp>
                      <wps:wsp>
                        <wps:cNvPr id="855" name="矩形 2021"/>
                        <wps:cNvSpPr/>
                        <wps:spPr>
                          <a:xfrm>
                            <a:off x="2098" y="30"/>
                            <a:ext cx="44" cy="307"/>
                          </a:xfrm>
                          <a:prstGeom prst="rect">
                            <a:avLst/>
                          </a:prstGeom>
                          <a:solidFill>
                            <a:srgbClr val="EE7D55"/>
                          </a:solidFill>
                          <a:ln w="9525">
                            <a:noFill/>
                          </a:ln>
                        </wps:spPr>
                        <wps:bodyPr upright="1"/>
                      </wps:wsp>
                      <wps:wsp>
                        <wps:cNvPr id="856" name="矩形 2022"/>
                        <wps:cNvSpPr/>
                        <wps:spPr>
                          <a:xfrm>
                            <a:off x="2107" y="30"/>
                            <a:ext cx="44" cy="307"/>
                          </a:xfrm>
                          <a:prstGeom prst="rect">
                            <a:avLst/>
                          </a:prstGeom>
                          <a:solidFill>
                            <a:srgbClr val="EE7E56"/>
                          </a:solidFill>
                          <a:ln w="9525">
                            <a:noFill/>
                          </a:ln>
                        </wps:spPr>
                        <wps:bodyPr upright="1"/>
                      </wps:wsp>
                      <wps:wsp>
                        <wps:cNvPr id="857" name="矩形 2023"/>
                        <wps:cNvSpPr/>
                        <wps:spPr>
                          <a:xfrm>
                            <a:off x="2115" y="30"/>
                            <a:ext cx="44" cy="307"/>
                          </a:xfrm>
                          <a:prstGeom prst="rect">
                            <a:avLst/>
                          </a:prstGeom>
                          <a:solidFill>
                            <a:srgbClr val="EF7F57"/>
                          </a:solidFill>
                          <a:ln w="9525">
                            <a:noFill/>
                          </a:ln>
                        </wps:spPr>
                        <wps:bodyPr upright="1"/>
                      </wps:wsp>
                      <wps:wsp>
                        <wps:cNvPr id="858" name="矩形 2024"/>
                        <wps:cNvSpPr/>
                        <wps:spPr>
                          <a:xfrm>
                            <a:off x="2123" y="30"/>
                            <a:ext cx="44" cy="307"/>
                          </a:xfrm>
                          <a:prstGeom prst="rect">
                            <a:avLst/>
                          </a:prstGeom>
                          <a:solidFill>
                            <a:srgbClr val="EF7F57"/>
                          </a:solidFill>
                          <a:ln w="9525">
                            <a:noFill/>
                          </a:ln>
                        </wps:spPr>
                        <wps:bodyPr upright="1"/>
                      </wps:wsp>
                      <wps:wsp>
                        <wps:cNvPr id="859" name="矩形 2025"/>
                        <wps:cNvSpPr/>
                        <wps:spPr>
                          <a:xfrm>
                            <a:off x="2132" y="30"/>
                            <a:ext cx="44" cy="307"/>
                          </a:xfrm>
                          <a:prstGeom prst="rect">
                            <a:avLst/>
                          </a:prstGeom>
                          <a:solidFill>
                            <a:srgbClr val="EF8058"/>
                          </a:solidFill>
                          <a:ln w="9525">
                            <a:noFill/>
                          </a:ln>
                        </wps:spPr>
                        <wps:bodyPr upright="1"/>
                      </wps:wsp>
                      <wps:wsp>
                        <wps:cNvPr id="860" name="矩形 2026"/>
                        <wps:cNvSpPr/>
                        <wps:spPr>
                          <a:xfrm>
                            <a:off x="2140" y="30"/>
                            <a:ext cx="44" cy="307"/>
                          </a:xfrm>
                          <a:prstGeom prst="rect">
                            <a:avLst/>
                          </a:prstGeom>
                          <a:solidFill>
                            <a:srgbClr val="EF8058"/>
                          </a:solidFill>
                          <a:ln w="9525">
                            <a:noFill/>
                          </a:ln>
                        </wps:spPr>
                        <wps:bodyPr upright="1"/>
                      </wps:wsp>
                      <wps:wsp>
                        <wps:cNvPr id="861" name="矩形 2027"/>
                        <wps:cNvSpPr/>
                        <wps:spPr>
                          <a:xfrm>
                            <a:off x="2148" y="30"/>
                            <a:ext cx="44" cy="307"/>
                          </a:xfrm>
                          <a:prstGeom prst="rect">
                            <a:avLst/>
                          </a:prstGeom>
                          <a:solidFill>
                            <a:srgbClr val="EF8159"/>
                          </a:solidFill>
                          <a:ln w="9525">
                            <a:noFill/>
                          </a:ln>
                        </wps:spPr>
                        <wps:bodyPr upright="1"/>
                      </wps:wsp>
                      <wps:wsp>
                        <wps:cNvPr id="862" name="矩形 2028"/>
                        <wps:cNvSpPr/>
                        <wps:spPr>
                          <a:xfrm>
                            <a:off x="2156" y="30"/>
                            <a:ext cx="44" cy="307"/>
                          </a:xfrm>
                          <a:prstGeom prst="rect">
                            <a:avLst/>
                          </a:prstGeom>
                          <a:solidFill>
                            <a:srgbClr val="EF825A"/>
                          </a:solidFill>
                          <a:ln w="9525">
                            <a:noFill/>
                          </a:ln>
                        </wps:spPr>
                        <wps:bodyPr upright="1"/>
                      </wps:wsp>
                      <wps:wsp>
                        <wps:cNvPr id="863" name="矩形 2029"/>
                        <wps:cNvSpPr/>
                        <wps:spPr>
                          <a:xfrm>
                            <a:off x="2165" y="30"/>
                            <a:ext cx="44" cy="307"/>
                          </a:xfrm>
                          <a:prstGeom prst="rect">
                            <a:avLst/>
                          </a:prstGeom>
                          <a:solidFill>
                            <a:srgbClr val="EF825A"/>
                          </a:solidFill>
                          <a:ln w="9525">
                            <a:noFill/>
                          </a:ln>
                        </wps:spPr>
                        <wps:bodyPr upright="1"/>
                      </wps:wsp>
                      <wps:wsp>
                        <wps:cNvPr id="864" name="矩形 2030"/>
                        <wps:cNvSpPr/>
                        <wps:spPr>
                          <a:xfrm>
                            <a:off x="2173" y="30"/>
                            <a:ext cx="44" cy="307"/>
                          </a:xfrm>
                          <a:prstGeom prst="rect">
                            <a:avLst/>
                          </a:prstGeom>
                          <a:solidFill>
                            <a:srgbClr val="EF835B"/>
                          </a:solidFill>
                          <a:ln w="9525">
                            <a:noFill/>
                          </a:ln>
                        </wps:spPr>
                        <wps:bodyPr upright="1"/>
                      </wps:wsp>
                      <wps:wsp>
                        <wps:cNvPr id="865" name="矩形 2031"/>
                        <wps:cNvSpPr/>
                        <wps:spPr>
                          <a:xfrm>
                            <a:off x="2181" y="30"/>
                            <a:ext cx="44" cy="307"/>
                          </a:xfrm>
                          <a:prstGeom prst="rect">
                            <a:avLst/>
                          </a:prstGeom>
                          <a:solidFill>
                            <a:srgbClr val="EF835C"/>
                          </a:solidFill>
                          <a:ln w="9525">
                            <a:noFill/>
                          </a:ln>
                        </wps:spPr>
                        <wps:bodyPr upright="1"/>
                      </wps:wsp>
                      <wps:wsp>
                        <wps:cNvPr id="866" name="矩形 2032"/>
                        <wps:cNvSpPr/>
                        <wps:spPr>
                          <a:xfrm>
                            <a:off x="2189" y="30"/>
                            <a:ext cx="44" cy="307"/>
                          </a:xfrm>
                          <a:prstGeom prst="rect">
                            <a:avLst/>
                          </a:prstGeom>
                          <a:solidFill>
                            <a:srgbClr val="EF835C"/>
                          </a:solidFill>
                          <a:ln w="9525">
                            <a:noFill/>
                          </a:ln>
                        </wps:spPr>
                        <wps:bodyPr upright="1"/>
                      </wps:wsp>
                      <wps:wsp>
                        <wps:cNvPr id="867" name="矩形 2033"/>
                        <wps:cNvSpPr/>
                        <wps:spPr>
                          <a:xfrm>
                            <a:off x="2198" y="30"/>
                            <a:ext cx="44" cy="307"/>
                          </a:xfrm>
                          <a:prstGeom prst="rect">
                            <a:avLst/>
                          </a:prstGeom>
                          <a:solidFill>
                            <a:srgbClr val="EF845D"/>
                          </a:solidFill>
                          <a:ln w="9525">
                            <a:noFill/>
                          </a:ln>
                        </wps:spPr>
                        <wps:bodyPr upright="1"/>
                      </wps:wsp>
                      <wps:wsp>
                        <wps:cNvPr id="868" name="矩形 2034"/>
                        <wps:cNvSpPr/>
                        <wps:spPr>
                          <a:xfrm>
                            <a:off x="2206" y="30"/>
                            <a:ext cx="44" cy="307"/>
                          </a:xfrm>
                          <a:prstGeom prst="rect">
                            <a:avLst/>
                          </a:prstGeom>
                          <a:solidFill>
                            <a:srgbClr val="EF855E"/>
                          </a:solidFill>
                          <a:ln w="9525">
                            <a:noFill/>
                          </a:ln>
                        </wps:spPr>
                        <wps:bodyPr upright="1"/>
                      </wps:wsp>
                      <wps:wsp>
                        <wps:cNvPr id="869" name="矩形 2035"/>
                        <wps:cNvSpPr/>
                        <wps:spPr>
                          <a:xfrm>
                            <a:off x="2214" y="30"/>
                            <a:ext cx="44" cy="307"/>
                          </a:xfrm>
                          <a:prstGeom prst="rect">
                            <a:avLst/>
                          </a:prstGeom>
                          <a:solidFill>
                            <a:srgbClr val="EF855E"/>
                          </a:solidFill>
                          <a:ln w="9525">
                            <a:noFill/>
                          </a:ln>
                        </wps:spPr>
                        <wps:bodyPr upright="1"/>
                      </wps:wsp>
                      <wps:wsp>
                        <wps:cNvPr id="870" name="矩形 2036"/>
                        <wps:cNvSpPr/>
                        <wps:spPr>
                          <a:xfrm>
                            <a:off x="2223" y="30"/>
                            <a:ext cx="44" cy="307"/>
                          </a:xfrm>
                          <a:prstGeom prst="rect">
                            <a:avLst/>
                          </a:prstGeom>
                          <a:solidFill>
                            <a:srgbClr val="F0865F"/>
                          </a:solidFill>
                          <a:ln w="9525">
                            <a:noFill/>
                          </a:ln>
                        </wps:spPr>
                        <wps:bodyPr upright="1"/>
                      </wps:wsp>
                      <wps:wsp>
                        <wps:cNvPr id="871" name="矩形 2037"/>
                        <wps:cNvSpPr/>
                        <wps:spPr>
                          <a:xfrm>
                            <a:off x="2231" y="30"/>
                            <a:ext cx="44" cy="307"/>
                          </a:xfrm>
                          <a:prstGeom prst="rect">
                            <a:avLst/>
                          </a:prstGeom>
                          <a:solidFill>
                            <a:srgbClr val="F0865F"/>
                          </a:solidFill>
                          <a:ln w="9525">
                            <a:noFill/>
                          </a:ln>
                        </wps:spPr>
                        <wps:bodyPr upright="1"/>
                      </wps:wsp>
                      <wps:wsp>
                        <wps:cNvPr id="872" name="矩形 2038"/>
                        <wps:cNvSpPr/>
                        <wps:spPr>
                          <a:xfrm>
                            <a:off x="2239" y="30"/>
                            <a:ext cx="44" cy="307"/>
                          </a:xfrm>
                          <a:prstGeom prst="rect">
                            <a:avLst/>
                          </a:prstGeom>
                          <a:solidFill>
                            <a:srgbClr val="F08760"/>
                          </a:solidFill>
                          <a:ln w="9525">
                            <a:noFill/>
                          </a:ln>
                        </wps:spPr>
                        <wps:bodyPr upright="1"/>
                      </wps:wsp>
                      <wps:wsp>
                        <wps:cNvPr id="873" name="矩形 2039"/>
                        <wps:cNvSpPr/>
                        <wps:spPr>
                          <a:xfrm>
                            <a:off x="2247" y="30"/>
                            <a:ext cx="44" cy="307"/>
                          </a:xfrm>
                          <a:prstGeom prst="rect">
                            <a:avLst/>
                          </a:prstGeom>
                          <a:solidFill>
                            <a:srgbClr val="F08861"/>
                          </a:solidFill>
                          <a:ln w="9525">
                            <a:noFill/>
                          </a:ln>
                        </wps:spPr>
                        <wps:bodyPr upright="1"/>
                      </wps:wsp>
                      <wps:wsp>
                        <wps:cNvPr id="874" name="矩形 2040"/>
                        <wps:cNvSpPr/>
                        <wps:spPr>
                          <a:xfrm>
                            <a:off x="2256" y="30"/>
                            <a:ext cx="44" cy="307"/>
                          </a:xfrm>
                          <a:prstGeom prst="rect">
                            <a:avLst/>
                          </a:prstGeom>
                          <a:solidFill>
                            <a:srgbClr val="F08861"/>
                          </a:solidFill>
                          <a:ln w="9525">
                            <a:noFill/>
                          </a:ln>
                        </wps:spPr>
                        <wps:bodyPr upright="1"/>
                      </wps:wsp>
                      <wps:wsp>
                        <wps:cNvPr id="875" name="矩形 2041"/>
                        <wps:cNvSpPr/>
                        <wps:spPr>
                          <a:xfrm>
                            <a:off x="2264" y="30"/>
                            <a:ext cx="44" cy="307"/>
                          </a:xfrm>
                          <a:prstGeom prst="rect">
                            <a:avLst/>
                          </a:prstGeom>
                          <a:solidFill>
                            <a:srgbClr val="F08961"/>
                          </a:solidFill>
                          <a:ln w="9525">
                            <a:noFill/>
                          </a:ln>
                        </wps:spPr>
                        <wps:bodyPr upright="1"/>
                      </wps:wsp>
                      <wps:wsp>
                        <wps:cNvPr id="876" name="矩形 2042"/>
                        <wps:cNvSpPr/>
                        <wps:spPr>
                          <a:xfrm>
                            <a:off x="2272" y="30"/>
                            <a:ext cx="44" cy="307"/>
                          </a:xfrm>
                          <a:prstGeom prst="rect">
                            <a:avLst/>
                          </a:prstGeom>
                          <a:solidFill>
                            <a:srgbClr val="F08A62"/>
                          </a:solidFill>
                          <a:ln w="9525">
                            <a:noFill/>
                          </a:ln>
                        </wps:spPr>
                        <wps:bodyPr upright="1"/>
                      </wps:wsp>
                      <wps:wsp>
                        <wps:cNvPr id="877" name="矩形 2043"/>
                        <wps:cNvSpPr/>
                        <wps:spPr>
                          <a:xfrm>
                            <a:off x="2280" y="30"/>
                            <a:ext cx="44" cy="307"/>
                          </a:xfrm>
                          <a:prstGeom prst="rect">
                            <a:avLst/>
                          </a:prstGeom>
                          <a:solidFill>
                            <a:srgbClr val="F08A62"/>
                          </a:solidFill>
                          <a:ln w="9525">
                            <a:noFill/>
                          </a:ln>
                        </wps:spPr>
                        <wps:bodyPr upright="1"/>
                      </wps:wsp>
                      <wps:wsp>
                        <wps:cNvPr id="878" name="矩形 2044"/>
                        <wps:cNvSpPr/>
                        <wps:spPr>
                          <a:xfrm>
                            <a:off x="2289" y="30"/>
                            <a:ext cx="44" cy="307"/>
                          </a:xfrm>
                          <a:prstGeom prst="rect">
                            <a:avLst/>
                          </a:prstGeom>
                          <a:solidFill>
                            <a:srgbClr val="F08B63"/>
                          </a:solidFill>
                          <a:ln w="9525">
                            <a:noFill/>
                          </a:ln>
                        </wps:spPr>
                        <wps:bodyPr upright="1"/>
                      </wps:wsp>
                      <wps:wsp>
                        <wps:cNvPr id="879" name="矩形 2045"/>
                        <wps:cNvSpPr/>
                        <wps:spPr>
                          <a:xfrm>
                            <a:off x="2297" y="30"/>
                            <a:ext cx="44" cy="307"/>
                          </a:xfrm>
                          <a:prstGeom prst="rect">
                            <a:avLst/>
                          </a:prstGeom>
                          <a:solidFill>
                            <a:srgbClr val="F08B63"/>
                          </a:solidFill>
                          <a:ln w="9525">
                            <a:noFill/>
                          </a:ln>
                        </wps:spPr>
                        <wps:bodyPr upright="1"/>
                      </wps:wsp>
                      <wps:wsp>
                        <wps:cNvPr id="880" name="矩形 2046"/>
                        <wps:cNvSpPr/>
                        <wps:spPr>
                          <a:xfrm>
                            <a:off x="2305" y="30"/>
                            <a:ext cx="44" cy="307"/>
                          </a:xfrm>
                          <a:prstGeom prst="rect">
                            <a:avLst/>
                          </a:prstGeom>
                          <a:solidFill>
                            <a:srgbClr val="F08B64"/>
                          </a:solidFill>
                          <a:ln w="9525">
                            <a:noFill/>
                          </a:ln>
                        </wps:spPr>
                        <wps:bodyPr upright="1"/>
                      </wps:wsp>
                      <wps:wsp>
                        <wps:cNvPr id="881" name="矩形 2047"/>
                        <wps:cNvSpPr/>
                        <wps:spPr>
                          <a:xfrm>
                            <a:off x="2314" y="30"/>
                            <a:ext cx="44" cy="307"/>
                          </a:xfrm>
                          <a:prstGeom prst="rect">
                            <a:avLst/>
                          </a:prstGeom>
                          <a:solidFill>
                            <a:srgbClr val="F08C65"/>
                          </a:solidFill>
                          <a:ln w="9525">
                            <a:noFill/>
                          </a:ln>
                        </wps:spPr>
                        <wps:bodyPr upright="1"/>
                      </wps:wsp>
                      <wps:wsp>
                        <wps:cNvPr id="882" name="矩形 2048"/>
                        <wps:cNvSpPr/>
                        <wps:spPr>
                          <a:xfrm>
                            <a:off x="2322" y="30"/>
                            <a:ext cx="44" cy="307"/>
                          </a:xfrm>
                          <a:prstGeom prst="rect">
                            <a:avLst/>
                          </a:prstGeom>
                          <a:solidFill>
                            <a:srgbClr val="F08C65"/>
                          </a:solidFill>
                          <a:ln w="9525">
                            <a:noFill/>
                          </a:ln>
                        </wps:spPr>
                        <wps:bodyPr upright="1"/>
                      </wps:wsp>
                      <wps:wsp>
                        <wps:cNvPr id="883" name="矩形 2049"/>
                        <wps:cNvSpPr/>
                        <wps:spPr>
                          <a:xfrm>
                            <a:off x="2330" y="30"/>
                            <a:ext cx="44" cy="307"/>
                          </a:xfrm>
                          <a:prstGeom prst="rect">
                            <a:avLst/>
                          </a:prstGeom>
                          <a:solidFill>
                            <a:srgbClr val="F08D66"/>
                          </a:solidFill>
                          <a:ln w="9525">
                            <a:noFill/>
                          </a:ln>
                        </wps:spPr>
                        <wps:bodyPr upright="1"/>
                      </wps:wsp>
                      <wps:wsp>
                        <wps:cNvPr id="884" name="矩形 2050"/>
                        <wps:cNvSpPr/>
                        <wps:spPr>
                          <a:xfrm>
                            <a:off x="2338" y="30"/>
                            <a:ext cx="44" cy="307"/>
                          </a:xfrm>
                          <a:prstGeom prst="rect">
                            <a:avLst/>
                          </a:prstGeom>
                          <a:solidFill>
                            <a:srgbClr val="F08E67"/>
                          </a:solidFill>
                          <a:ln w="9525">
                            <a:noFill/>
                          </a:ln>
                        </wps:spPr>
                        <wps:bodyPr upright="1"/>
                      </wps:wsp>
                      <wps:wsp>
                        <wps:cNvPr id="885" name="矩形 2051"/>
                        <wps:cNvSpPr/>
                        <wps:spPr>
                          <a:xfrm>
                            <a:off x="2347" y="30"/>
                            <a:ext cx="44" cy="307"/>
                          </a:xfrm>
                          <a:prstGeom prst="rect">
                            <a:avLst/>
                          </a:prstGeom>
                          <a:solidFill>
                            <a:srgbClr val="F08E67"/>
                          </a:solidFill>
                          <a:ln w="9525">
                            <a:noFill/>
                          </a:ln>
                        </wps:spPr>
                        <wps:bodyPr upright="1"/>
                      </wps:wsp>
                      <wps:wsp>
                        <wps:cNvPr id="886" name="矩形 2052"/>
                        <wps:cNvSpPr/>
                        <wps:spPr>
                          <a:xfrm>
                            <a:off x="2355" y="30"/>
                            <a:ext cx="44" cy="307"/>
                          </a:xfrm>
                          <a:prstGeom prst="rect">
                            <a:avLst/>
                          </a:prstGeom>
                          <a:solidFill>
                            <a:srgbClr val="F18F68"/>
                          </a:solidFill>
                          <a:ln w="9525">
                            <a:noFill/>
                          </a:ln>
                        </wps:spPr>
                        <wps:bodyPr upright="1"/>
                      </wps:wsp>
                      <wps:wsp>
                        <wps:cNvPr id="887" name="矩形 2053"/>
                        <wps:cNvSpPr/>
                        <wps:spPr>
                          <a:xfrm>
                            <a:off x="2363" y="30"/>
                            <a:ext cx="44" cy="307"/>
                          </a:xfrm>
                          <a:prstGeom prst="rect">
                            <a:avLst/>
                          </a:prstGeom>
                          <a:solidFill>
                            <a:srgbClr val="F19069"/>
                          </a:solidFill>
                          <a:ln w="9525">
                            <a:noFill/>
                          </a:ln>
                        </wps:spPr>
                        <wps:bodyPr upright="1"/>
                      </wps:wsp>
                      <wps:wsp>
                        <wps:cNvPr id="888" name="矩形 2054"/>
                        <wps:cNvSpPr/>
                        <wps:spPr>
                          <a:xfrm>
                            <a:off x="2372" y="30"/>
                            <a:ext cx="44" cy="307"/>
                          </a:xfrm>
                          <a:prstGeom prst="rect">
                            <a:avLst/>
                          </a:prstGeom>
                          <a:solidFill>
                            <a:srgbClr val="F19069"/>
                          </a:solidFill>
                          <a:ln w="9525">
                            <a:noFill/>
                          </a:ln>
                        </wps:spPr>
                        <wps:bodyPr upright="1"/>
                      </wps:wsp>
                      <wps:wsp>
                        <wps:cNvPr id="889" name="矩形 2055"/>
                        <wps:cNvSpPr/>
                        <wps:spPr>
                          <a:xfrm>
                            <a:off x="2380" y="30"/>
                            <a:ext cx="44" cy="307"/>
                          </a:xfrm>
                          <a:prstGeom prst="rect">
                            <a:avLst/>
                          </a:prstGeom>
                          <a:solidFill>
                            <a:srgbClr val="F1916A"/>
                          </a:solidFill>
                          <a:ln w="9525">
                            <a:noFill/>
                          </a:ln>
                        </wps:spPr>
                        <wps:bodyPr upright="1"/>
                      </wps:wsp>
                      <wps:wsp>
                        <wps:cNvPr id="890" name="矩形 2056"/>
                        <wps:cNvSpPr/>
                        <wps:spPr>
                          <a:xfrm>
                            <a:off x="2388" y="30"/>
                            <a:ext cx="44" cy="307"/>
                          </a:xfrm>
                          <a:prstGeom prst="rect">
                            <a:avLst/>
                          </a:prstGeom>
                          <a:solidFill>
                            <a:srgbClr val="F1916A"/>
                          </a:solidFill>
                          <a:ln w="9525">
                            <a:noFill/>
                          </a:ln>
                        </wps:spPr>
                        <wps:bodyPr upright="1"/>
                      </wps:wsp>
                      <wps:wsp>
                        <wps:cNvPr id="891" name="矩形 2057"/>
                        <wps:cNvSpPr/>
                        <wps:spPr>
                          <a:xfrm>
                            <a:off x="2396" y="30"/>
                            <a:ext cx="44" cy="307"/>
                          </a:xfrm>
                          <a:prstGeom prst="rect">
                            <a:avLst/>
                          </a:prstGeom>
                          <a:solidFill>
                            <a:srgbClr val="F1926B"/>
                          </a:solidFill>
                          <a:ln w="9525">
                            <a:noFill/>
                          </a:ln>
                        </wps:spPr>
                        <wps:bodyPr upright="1"/>
                      </wps:wsp>
                      <wps:wsp>
                        <wps:cNvPr id="892" name="矩形 2058"/>
                        <wps:cNvSpPr/>
                        <wps:spPr>
                          <a:xfrm>
                            <a:off x="2405" y="30"/>
                            <a:ext cx="44" cy="307"/>
                          </a:xfrm>
                          <a:prstGeom prst="rect">
                            <a:avLst/>
                          </a:prstGeom>
                          <a:solidFill>
                            <a:srgbClr val="F1926C"/>
                          </a:solidFill>
                          <a:ln w="9525">
                            <a:noFill/>
                          </a:ln>
                        </wps:spPr>
                        <wps:bodyPr upright="1"/>
                      </wps:wsp>
                      <wps:wsp>
                        <wps:cNvPr id="893" name="矩形 2059"/>
                        <wps:cNvSpPr/>
                        <wps:spPr>
                          <a:xfrm>
                            <a:off x="2413" y="30"/>
                            <a:ext cx="44" cy="307"/>
                          </a:xfrm>
                          <a:prstGeom prst="rect">
                            <a:avLst/>
                          </a:prstGeom>
                          <a:solidFill>
                            <a:srgbClr val="F1926C"/>
                          </a:solidFill>
                          <a:ln w="9525">
                            <a:noFill/>
                          </a:ln>
                        </wps:spPr>
                        <wps:bodyPr upright="1"/>
                      </wps:wsp>
                      <wps:wsp>
                        <wps:cNvPr id="894" name="矩形 2060"/>
                        <wps:cNvSpPr/>
                        <wps:spPr>
                          <a:xfrm>
                            <a:off x="2421" y="30"/>
                            <a:ext cx="44" cy="307"/>
                          </a:xfrm>
                          <a:prstGeom prst="rect">
                            <a:avLst/>
                          </a:prstGeom>
                          <a:solidFill>
                            <a:srgbClr val="F1936D"/>
                          </a:solidFill>
                          <a:ln w="9525">
                            <a:noFill/>
                          </a:ln>
                        </wps:spPr>
                        <wps:bodyPr upright="1"/>
                      </wps:wsp>
                      <wps:wsp>
                        <wps:cNvPr id="895" name="矩形 2061"/>
                        <wps:cNvSpPr/>
                        <wps:spPr>
                          <a:xfrm>
                            <a:off x="2429" y="30"/>
                            <a:ext cx="44" cy="307"/>
                          </a:xfrm>
                          <a:prstGeom prst="rect">
                            <a:avLst/>
                          </a:prstGeom>
                          <a:solidFill>
                            <a:srgbClr val="F1946E"/>
                          </a:solidFill>
                          <a:ln w="9525">
                            <a:noFill/>
                          </a:ln>
                        </wps:spPr>
                        <wps:bodyPr upright="1"/>
                      </wps:wsp>
                      <wps:wsp>
                        <wps:cNvPr id="896" name="矩形 2062"/>
                        <wps:cNvSpPr/>
                        <wps:spPr>
                          <a:xfrm>
                            <a:off x="2438" y="30"/>
                            <a:ext cx="44" cy="307"/>
                          </a:xfrm>
                          <a:prstGeom prst="rect">
                            <a:avLst/>
                          </a:prstGeom>
                          <a:solidFill>
                            <a:srgbClr val="F1946E"/>
                          </a:solidFill>
                          <a:ln w="9525">
                            <a:noFill/>
                          </a:ln>
                        </wps:spPr>
                        <wps:bodyPr upright="1"/>
                      </wps:wsp>
                      <wps:wsp>
                        <wps:cNvPr id="897" name="矩形 2063"/>
                        <wps:cNvSpPr/>
                        <wps:spPr>
                          <a:xfrm>
                            <a:off x="2446" y="30"/>
                            <a:ext cx="44" cy="307"/>
                          </a:xfrm>
                          <a:prstGeom prst="rect">
                            <a:avLst/>
                          </a:prstGeom>
                          <a:solidFill>
                            <a:srgbClr val="F1956F"/>
                          </a:solidFill>
                          <a:ln w="9525">
                            <a:noFill/>
                          </a:ln>
                        </wps:spPr>
                        <wps:bodyPr upright="1"/>
                      </wps:wsp>
                      <wps:wsp>
                        <wps:cNvPr id="898" name="矩形 2064"/>
                        <wps:cNvSpPr/>
                        <wps:spPr>
                          <a:xfrm>
                            <a:off x="2454" y="30"/>
                            <a:ext cx="44" cy="307"/>
                          </a:xfrm>
                          <a:prstGeom prst="rect">
                            <a:avLst/>
                          </a:prstGeom>
                          <a:solidFill>
                            <a:srgbClr val="F19670"/>
                          </a:solidFill>
                          <a:ln w="9525">
                            <a:noFill/>
                          </a:ln>
                        </wps:spPr>
                        <wps:bodyPr upright="1"/>
                      </wps:wsp>
                      <wps:wsp>
                        <wps:cNvPr id="899" name="矩形 2065"/>
                        <wps:cNvSpPr/>
                        <wps:spPr>
                          <a:xfrm>
                            <a:off x="2463" y="30"/>
                            <a:ext cx="44" cy="307"/>
                          </a:xfrm>
                          <a:prstGeom prst="rect">
                            <a:avLst/>
                          </a:prstGeom>
                          <a:solidFill>
                            <a:srgbClr val="F19670"/>
                          </a:solidFill>
                          <a:ln w="9525">
                            <a:noFill/>
                          </a:ln>
                        </wps:spPr>
                        <wps:bodyPr upright="1"/>
                      </wps:wsp>
                      <wps:wsp>
                        <wps:cNvPr id="900" name="矩形 2066"/>
                        <wps:cNvSpPr/>
                        <wps:spPr>
                          <a:xfrm>
                            <a:off x="2471" y="30"/>
                            <a:ext cx="44" cy="307"/>
                          </a:xfrm>
                          <a:prstGeom prst="rect">
                            <a:avLst/>
                          </a:prstGeom>
                          <a:solidFill>
                            <a:srgbClr val="F29771"/>
                          </a:solidFill>
                          <a:ln w="9525">
                            <a:noFill/>
                          </a:ln>
                        </wps:spPr>
                        <wps:bodyPr upright="1"/>
                      </wps:wsp>
                      <wps:wsp>
                        <wps:cNvPr id="901" name="矩形 2067"/>
                        <wps:cNvSpPr/>
                        <wps:spPr>
                          <a:xfrm>
                            <a:off x="2479" y="30"/>
                            <a:ext cx="44" cy="307"/>
                          </a:xfrm>
                          <a:prstGeom prst="rect">
                            <a:avLst/>
                          </a:prstGeom>
                          <a:solidFill>
                            <a:srgbClr val="F29771"/>
                          </a:solidFill>
                          <a:ln w="9525">
                            <a:noFill/>
                          </a:ln>
                        </wps:spPr>
                        <wps:bodyPr upright="1"/>
                      </wps:wsp>
                      <wps:wsp>
                        <wps:cNvPr id="902" name="矩形 2068"/>
                        <wps:cNvSpPr/>
                        <wps:spPr>
                          <a:xfrm>
                            <a:off x="2487" y="30"/>
                            <a:ext cx="44" cy="307"/>
                          </a:xfrm>
                          <a:prstGeom prst="rect">
                            <a:avLst/>
                          </a:prstGeom>
                          <a:solidFill>
                            <a:srgbClr val="F29872"/>
                          </a:solidFill>
                          <a:ln w="9525">
                            <a:noFill/>
                          </a:ln>
                        </wps:spPr>
                        <wps:bodyPr upright="1"/>
                      </wps:wsp>
                      <wps:wsp>
                        <wps:cNvPr id="903" name="矩形 2069"/>
                        <wps:cNvSpPr/>
                        <wps:spPr>
                          <a:xfrm>
                            <a:off x="2496" y="30"/>
                            <a:ext cx="44" cy="307"/>
                          </a:xfrm>
                          <a:prstGeom prst="rect">
                            <a:avLst/>
                          </a:prstGeom>
                          <a:solidFill>
                            <a:srgbClr val="F29873"/>
                          </a:solidFill>
                          <a:ln w="9525">
                            <a:noFill/>
                          </a:ln>
                        </wps:spPr>
                        <wps:bodyPr upright="1"/>
                      </wps:wsp>
                      <wps:wsp>
                        <wps:cNvPr id="904" name="矩形 2070"/>
                        <wps:cNvSpPr/>
                        <wps:spPr>
                          <a:xfrm>
                            <a:off x="2504" y="30"/>
                            <a:ext cx="44" cy="307"/>
                          </a:xfrm>
                          <a:prstGeom prst="rect">
                            <a:avLst/>
                          </a:prstGeom>
                          <a:solidFill>
                            <a:srgbClr val="F29873"/>
                          </a:solidFill>
                          <a:ln w="9525">
                            <a:noFill/>
                          </a:ln>
                        </wps:spPr>
                        <wps:bodyPr upright="1"/>
                      </wps:wsp>
                      <wps:wsp>
                        <wps:cNvPr id="905" name="矩形 2071"/>
                        <wps:cNvSpPr/>
                        <wps:spPr>
                          <a:xfrm>
                            <a:off x="2512" y="30"/>
                            <a:ext cx="44" cy="307"/>
                          </a:xfrm>
                          <a:prstGeom prst="rect">
                            <a:avLst/>
                          </a:prstGeom>
                          <a:solidFill>
                            <a:srgbClr val="F29974"/>
                          </a:solidFill>
                          <a:ln w="9525">
                            <a:noFill/>
                          </a:ln>
                        </wps:spPr>
                        <wps:bodyPr upright="1"/>
                      </wps:wsp>
                      <wps:wsp>
                        <wps:cNvPr id="906" name="矩形 2072"/>
                        <wps:cNvSpPr/>
                        <wps:spPr>
                          <a:xfrm>
                            <a:off x="2520" y="30"/>
                            <a:ext cx="44" cy="307"/>
                          </a:xfrm>
                          <a:prstGeom prst="rect">
                            <a:avLst/>
                          </a:prstGeom>
                          <a:solidFill>
                            <a:srgbClr val="F29A75"/>
                          </a:solidFill>
                          <a:ln w="9525">
                            <a:noFill/>
                          </a:ln>
                        </wps:spPr>
                        <wps:bodyPr upright="1"/>
                      </wps:wsp>
                      <wps:wsp>
                        <wps:cNvPr id="907" name="矩形 2073"/>
                        <wps:cNvSpPr/>
                        <wps:spPr>
                          <a:xfrm>
                            <a:off x="2529" y="30"/>
                            <a:ext cx="44" cy="307"/>
                          </a:xfrm>
                          <a:prstGeom prst="rect">
                            <a:avLst/>
                          </a:prstGeom>
                          <a:solidFill>
                            <a:srgbClr val="F29A75"/>
                          </a:solidFill>
                          <a:ln w="9525">
                            <a:noFill/>
                          </a:ln>
                        </wps:spPr>
                        <wps:bodyPr upright="1"/>
                      </wps:wsp>
                      <wps:wsp>
                        <wps:cNvPr id="908" name="矩形 2074"/>
                        <wps:cNvSpPr/>
                        <wps:spPr>
                          <a:xfrm>
                            <a:off x="2537" y="30"/>
                            <a:ext cx="44" cy="307"/>
                          </a:xfrm>
                          <a:prstGeom prst="rect">
                            <a:avLst/>
                          </a:prstGeom>
                          <a:solidFill>
                            <a:srgbClr val="F29C77"/>
                          </a:solidFill>
                          <a:ln w="9525">
                            <a:noFill/>
                          </a:ln>
                        </wps:spPr>
                        <wps:bodyPr upright="1"/>
                      </wps:wsp>
                      <wps:wsp>
                        <wps:cNvPr id="909" name="矩形 2075"/>
                        <wps:cNvSpPr/>
                        <wps:spPr>
                          <a:xfrm>
                            <a:off x="2545" y="30"/>
                            <a:ext cx="44" cy="307"/>
                          </a:xfrm>
                          <a:prstGeom prst="rect">
                            <a:avLst/>
                          </a:prstGeom>
                          <a:solidFill>
                            <a:srgbClr val="F39E79"/>
                          </a:solidFill>
                          <a:ln w="9525">
                            <a:noFill/>
                          </a:ln>
                        </wps:spPr>
                        <wps:bodyPr upright="1"/>
                      </wps:wsp>
                      <wps:wsp>
                        <wps:cNvPr id="910" name="矩形 2076"/>
                        <wps:cNvSpPr/>
                        <wps:spPr>
                          <a:xfrm>
                            <a:off x="2554" y="30"/>
                            <a:ext cx="44" cy="307"/>
                          </a:xfrm>
                          <a:prstGeom prst="rect">
                            <a:avLst/>
                          </a:prstGeom>
                          <a:solidFill>
                            <a:srgbClr val="F3A07C"/>
                          </a:solidFill>
                          <a:ln w="9525">
                            <a:noFill/>
                          </a:ln>
                        </wps:spPr>
                        <wps:bodyPr upright="1"/>
                      </wps:wsp>
                      <wps:wsp>
                        <wps:cNvPr id="911" name="矩形 2077"/>
                        <wps:cNvSpPr/>
                        <wps:spPr>
                          <a:xfrm>
                            <a:off x="2562" y="30"/>
                            <a:ext cx="44" cy="307"/>
                          </a:xfrm>
                          <a:prstGeom prst="rect">
                            <a:avLst/>
                          </a:prstGeom>
                          <a:solidFill>
                            <a:srgbClr val="F3A27E"/>
                          </a:solidFill>
                          <a:ln w="9525">
                            <a:noFill/>
                          </a:ln>
                        </wps:spPr>
                        <wps:bodyPr upright="1"/>
                      </wps:wsp>
                      <wps:wsp>
                        <wps:cNvPr id="912" name="矩形 2078"/>
                        <wps:cNvSpPr/>
                        <wps:spPr>
                          <a:xfrm>
                            <a:off x="2570" y="30"/>
                            <a:ext cx="44" cy="307"/>
                          </a:xfrm>
                          <a:prstGeom prst="rect">
                            <a:avLst/>
                          </a:prstGeom>
                          <a:solidFill>
                            <a:srgbClr val="F3A480"/>
                          </a:solidFill>
                          <a:ln w="9525">
                            <a:noFill/>
                          </a:ln>
                        </wps:spPr>
                        <wps:bodyPr upright="1"/>
                      </wps:wsp>
                      <wps:wsp>
                        <wps:cNvPr id="913" name="矩形 2079"/>
                        <wps:cNvSpPr/>
                        <wps:spPr>
                          <a:xfrm>
                            <a:off x="2578" y="30"/>
                            <a:ext cx="44" cy="307"/>
                          </a:xfrm>
                          <a:prstGeom prst="rect">
                            <a:avLst/>
                          </a:prstGeom>
                          <a:solidFill>
                            <a:srgbClr val="F4A684"/>
                          </a:solidFill>
                          <a:ln w="9525">
                            <a:noFill/>
                          </a:ln>
                        </wps:spPr>
                        <wps:bodyPr upright="1"/>
                      </wps:wsp>
                      <wps:wsp>
                        <wps:cNvPr id="914" name="矩形 2080"/>
                        <wps:cNvSpPr/>
                        <wps:spPr>
                          <a:xfrm>
                            <a:off x="2587" y="30"/>
                            <a:ext cx="44" cy="307"/>
                          </a:xfrm>
                          <a:prstGeom prst="rect">
                            <a:avLst/>
                          </a:prstGeom>
                          <a:solidFill>
                            <a:srgbClr val="F4A886"/>
                          </a:solidFill>
                          <a:ln w="9525">
                            <a:noFill/>
                          </a:ln>
                        </wps:spPr>
                        <wps:bodyPr upright="1"/>
                      </wps:wsp>
                      <wps:wsp>
                        <wps:cNvPr id="915" name="矩形 2081"/>
                        <wps:cNvSpPr/>
                        <wps:spPr>
                          <a:xfrm>
                            <a:off x="2595" y="30"/>
                            <a:ext cx="44" cy="307"/>
                          </a:xfrm>
                          <a:prstGeom prst="rect">
                            <a:avLst/>
                          </a:prstGeom>
                          <a:solidFill>
                            <a:srgbClr val="F4A988"/>
                          </a:solidFill>
                          <a:ln w="9525">
                            <a:noFill/>
                          </a:ln>
                        </wps:spPr>
                        <wps:bodyPr upright="1"/>
                      </wps:wsp>
                      <wps:wsp>
                        <wps:cNvPr id="916" name="矩形 2082"/>
                        <wps:cNvSpPr/>
                        <wps:spPr>
                          <a:xfrm>
                            <a:off x="2603" y="30"/>
                            <a:ext cx="44" cy="307"/>
                          </a:xfrm>
                          <a:prstGeom prst="rect">
                            <a:avLst/>
                          </a:prstGeom>
                          <a:solidFill>
                            <a:srgbClr val="F4AC8B"/>
                          </a:solidFill>
                          <a:ln w="9525">
                            <a:noFill/>
                          </a:ln>
                        </wps:spPr>
                        <wps:bodyPr upright="1"/>
                      </wps:wsp>
                      <wps:wsp>
                        <wps:cNvPr id="917" name="矩形 2083"/>
                        <wps:cNvSpPr/>
                        <wps:spPr>
                          <a:xfrm>
                            <a:off x="2612" y="30"/>
                            <a:ext cx="44" cy="307"/>
                          </a:xfrm>
                          <a:prstGeom prst="rect">
                            <a:avLst/>
                          </a:prstGeom>
                          <a:solidFill>
                            <a:srgbClr val="F5AE8D"/>
                          </a:solidFill>
                          <a:ln w="9525">
                            <a:noFill/>
                          </a:ln>
                        </wps:spPr>
                        <wps:bodyPr upright="1"/>
                      </wps:wsp>
                      <wps:wsp>
                        <wps:cNvPr id="918" name="矩形 2084"/>
                        <wps:cNvSpPr/>
                        <wps:spPr>
                          <a:xfrm>
                            <a:off x="2620" y="30"/>
                            <a:ext cx="44" cy="307"/>
                          </a:xfrm>
                          <a:prstGeom prst="rect">
                            <a:avLst/>
                          </a:prstGeom>
                          <a:solidFill>
                            <a:srgbClr val="F5B090"/>
                          </a:solidFill>
                          <a:ln w="9525">
                            <a:noFill/>
                          </a:ln>
                        </wps:spPr>
                        <wps:bodyPr upright="1"/>
                      </wps:wsp>
                      <wps:wsp>
                        <wps:cNvPr id="919" name="矩形 2085"/>
                        <wps:cNvSpPr/>
                        <wps:spPr>
                          <a:xfrm>
                            <a:off x="2628" y="30"/>
                            <a:ext cx="44" cy="307"/>
                          </a:xfrm>
                          <a:prstGeom prst="rect">
                            <a:avLst/>
                          </a:prstGeom>
                          <a:solidFill>
                            <a:srgbClr val="F5B292"/>
                          </a:solidFill>
                          <a:ln w="9525">
                            <a:noFill/>
                          </a:ln>
                        </wps:spPr>
                        <wps:bodyPr upright="1"/>
                      </wps:wsp>
                      <wps:wsp>
                        <wps:cNvPr id="920" name="矩形 2086"/>
                        <wps:cNvSpPr/>
                        <wps:spPr>
                          <a:xfrm>
                            <a:off x="2636" y="30"/>
                            <a:ext cx="44" cy="307"/>
                          </a:xfrm>
                          <a:prstGeom prst="rect">
                            <a:avLst/>
                          </a:prstGeom>
                          <a:solidFill>
                            <a:srgbClr val="F6B495"/>
                          </a:solidFill>
                          <a:ln w="9525">
                            <a:noFill/>
                          </a:ln>
                        </wps:spPr>
                        <wps:bodyPr upright="1"/>
                      </wps:wsp>
                      <wps:wsp>
                        <wps:cNvPr id="921" name="矩形 2087"/>
                        <wps:cNvSpPr/>
                        <wps:spPr>
                          <a:xfrm>
                            <a:off x="2645" y="30"/>
                            <a:ext cx="44" cy="307"/>
                          </a:xfrm>
                          <a:prstGeom prst="rect">
                            <a:avLst/>
                          </a:prstGeom>
                          <a:solidFill>
                            <a:srgbClr val="F6B698"/>
                          </a:solidFill>
                          <a:ln w="9525">
                            <a:noFill/>
                          </a:ln>
                        </wps:spPr>
                        <wps:bodyPr upright="1"/>
                      </wps:wsp>
                      <wps:wsp>
                        <wps:cNvPr id="922" name="矩形 2088"/>
                        <wps:cNvSpPr/>
                        <wps:spPr>
                          <a:xfrm>
                            <a:off x="2653" y="30"/>
                            <a:ext cx="44" cy="307"/>
                          </a:xfrm>
                          <a:prstGeom prst="rect">
                            <a:avLst/>
                          </a:prstGeom>
                          <a:solidFill>
                            <a:srgbClr val="F6B89A"/>
                          </a:solidFill>
                          <a:ln w="9525">
                            <a:noFill/>
                          </a:ln>
                        </wps:spPr>
                        <wps:bodyPr upright="1"/>
                      </wps:wsp>
                      <wps:wsp>
                        <wps:cNvPr id="923" name="矩形 2089"/>
                        <wps:cNvSpPr/>
                        <wps:spPr>
                          <a:xfrm>
                            <a:off x="2661" y="30"/>
                            <a:ext cx="44" cy="307"/>
                          </a:xfrm>
                          <a:prstGeom prst="rect">
                            <a:avLst/>
                          </a:prstGeom>
                          <a:solidFill>
                            <a:srgbClr val="F7BA9D"/>
                          </a:solidFill>
                          <a:ln w="9525">
                            <a:noFill/>
                          </a:ln>
                        </wps:spPr>
                        <wps:bodyPr upright="1"/>
                      </wps:wsp>
                      <wps:wsp>
                        <wps:cNvPr id="924" name="矩形 2090"/>
                        <wps:cNvSpPr/>
                        <wps:spPr>
                          <a:xfrm>
                            <a:off x="2669" y="30"/>
                            <a:ext cx="44" cy="307"/>
                          </a:xfrm>
                          <a:prstGeom prst="rect">
                            <a:avLst/>
                          </a:prstGeom>
                          <a:solidFill>
                            <a:srgbClr val="F7BC9F"/>
                          </a:solidFill>
                          <a:ln w="9525">
                            <a:noFill/>
                          </a:ln>
                        </wps:spPr>
                        <wps:bodyPr upright="1"/>
                      </wps:wsp>
                      <wps:wsp>
                        <wps:cNvPr id="925" name="矩形 2091"/>
                        <wps:cNvSpPr/>
                        <wps:spPr>
                          <a:xfrm>
                            <a:off x="2678" y="30"/>
                            <a:ext cx="44" cy="307"/>
                          </a:xfrm>
                          <a:prstGeom prst="rect">
                            <a:avLst/>
                          </a:prstGeom>
                          <a:solidFill>
                            <a:srgbClr val="F7BEA2"/>
                          </a:solidFill>
                          <a:ln w="9525">
                            <a:noFill/>
                          </a:ln>
                        </wps:spPr>
                        <wps:bodyPr upright="1"/>
                      </wps:wsp>
                      <wps:wsp>
                        <wps:cNvPr id="926" name="矩形 2092"/>
                        <wps:cNvSpPr/>
                        <wps:spPr>
                          <a:xfrm>
                            <a:off x="2686" y="30"/>
                            <a:ext cx="44" cy="307"/>
                          </a:xfrm>
                          <a:prstGeom prst="rect">
                            <a:avLst/>
                          </a:prstGeom>
                          <a:solidFill>
                            <a:srgbClr val="F7C0A5"/>
                          </a:solidFill>
                          <a:ln w="9525">
                            <a:noFill/>
                          </a:ln>
                        </wps:spPr>
                        <wps:bodyPr upright="1"/>
                      </wps:wsp>
                      <wps:wsp>
                        <wps:cNvPr id="927" name="矩形 2093"/>
                        <wps:cNvSpPr/>
                        <wps:spPr>
                          <a:xfrm>
                            <a:off x="2694" y="30"/>
                            <a:ext cx="44" cy="307"/>
                          </a:xfrm>
                          <a:prstGeom prst="rect">
                            <a:avLst/>
                          </a:prstGeom>
                          <a:solidFill>
                            <a:srgbClr val="F7C2A7"/>
                          </a:solidFill>
                          <a:ln w="9525">
                            <a:noFill/>
                          </a:ln>
                        </wps:spPr>
                        <wps:bodyPr upright="1"/>
                      </wps:wsp>
                      <wps:wsp>
                        <wps:cNvPr id="928" name="矩形 2094"/>
                        <wps:cNvSpPr/>
                        <wps:spPr>
                          <a:xfrm>
                            <a:off x="2703" y="30"/>
                            <a:ext cx="44" cy="307"/>
                          </a:xfrm>
                          <a:prstGeom prst="rect">
                            <a:avLst/>
                          </a:prstGeom>
                          <a:solidFill>
                            <a:srgbClr val="F8C3A9"/>
                          </a:solidFill>
                          <a:ln w="9525">
                            <a:noFill/>
                          </a:ln>
                        </wps:spPr>
                        <wps:bodyPr upright="1"/>
                      </wps:wsp>
                      <wps:wsp>
                        <wps:cNvPr id="929" name="矩形 2095"/>
                        <wps:cNvSpPr/>
                        <wps:spPr>
                          <a:xfrm>
                            <a:off x="2711" y="30"/>
                            <a:ext cx="44" cy="307"/>
                          </a:xfrm>
                          <a:prstGeom prst="rect">
                            <a:avLst/>
                          </a:prstGeom>
                          <a:solidFill>
                            <a:srgbClr val="F8C6AC"/>
                          </a:solidFill>
                          <a:ln w="9525">
                            <a:noFill/>
                          </a:ln>
                        </wps:spPr>
                        <wps:bodyPr upright="1"/>
                      </wps:wsp>
                      <wps:wsp>
                        <wps:cNvPr id="930" name="矩形 2096"/>
                        <wps:cNvSpPr/>
                        <wps:spPr>
                          <a:xfrm>
                            <a:off x="2719" y="30"/>
                            <a:ext cx="44" cy="307"/>
                          </a:xfrm>
                          <a:prstGeom prst="rect">
                            <a:avLst/>
                          </a:prstGeom>
                          <a:solidFill>
                            <a:srgbClr val="F8C7AF"/>
                          </a:solidFill>
                          <a:ln w="9525">
                            <a:noFill/>
                          </a:ln>
                        </wps:spPr>
                        <wps:bodyPr upright="1"/>
                      </wps:wsp>
                      <wps:wsp>
                        <wps:cNvPr id="931" name="矩形 2097"/>
                        <wps:cNvSpPr/>
                        <wps:spPr>
                          <a:xfrm>
                            <a:off x="2727" y="30"/>
                            <a:ext cx="44" cy="307"/>
                          </a:xfrm>
                          <a:prstGeom prst="rect">
                            <a:avLst/>
                          </a:prstGeom>
                          <a:solidFill>
                            <a:srgbClr val="F8CAB2"/>
                          </a:solidFill>
                          <a:ln w="9525">
                            <a:noFill/>
                          </a:ln>
                        </wps:spPr>
                        <wps:bodyPr upright="1"/>
                      </wps:wsp>
                      <wps:wsp>
                        <wps:cNvPr id="932" name="矩形 2098"/>
                        <wps:cNvSpPr/>
                        <wps:spPr>
                          <a:xfrm>
                            <a:off x="2736" y="30"/>
                            <a:ext cx="44" cy="307"/>
                          </a:xfrm>
                          <a:prstGeom prst="rect">
                            <a:avLst/>
                          </a:prstGeom>
                          <a:solidFill>
                            <a:srgbClr val="F9CBB4"/>
                          </a:solidFill>
                          <a:ln w="9525">
                            <a:noFill/>
                          </a:ln>
                        </wps:spPr>
                        <wps:bodyPr upright="1"/>
                      </wps:wsp>
                      <wps:wsp>
                        <wps:cNvPr id="933" name="矩形 2099"/>
                        <wps:cNvSpPr/>
                        <wps:spPr>
                          <a:xfrm>
                            <a:off x="2744" y="30"/>
                            <a:ext cx="44" cy="307"/>
                          </a:xfrm>
                          <a:prstGeom prst="rect">
                            <a:avLst/>
                          </a:prstGeom>
                          <a:solidFill>
                            <a:srgbClr val="F9CDB6"/>
                          </a:solidFill>
                          <a:ln w="9525">
                            <a:noFill/>
                          </a:ln>
                        </wps:spPr>
                        <wps:bodyPr upright="1"/>
                      </wps:wsp>
                      <wps:wsp>
                        <wps:cNvPr id="934" name="矩形 2100"/>
                        <wps:cNvSpPr/>
                        <wps:spPr>
                          <a:xfrm>
                            <a:off x="2752" y="30"/>
                            <a:ext cx="44" cy="307"/>
                          </a:xfrm>
                          <a:prstGeom prst="rect">
                            <a:avLst/>
                          </a:prstGeom>
                          <a:solidFill>
                            <a:srgbClr val="F9CFBA"/>
                          </a:solidFill>
                          <a:ln w="9525">
                            <a:noFill/>
                          </a:ln>
                        </wps:spPr>
                        <wps:bodyPr upright="1"/>
                      </wps:wsp>
                      <wps:wsp>
                        <wps:cNvPr id="935" name="矩形 2101"/>
                        <wps:cNvSpPr/>
                        <wps:spPr>
                          <a:xfrm>
                            <a:off x="2760" y="30"/>
                            <a:ext cx="44" cy="307"/>
                          </a:xfrm>
                          <a:prstGeom prst="rect">
                            <a:avLst/>
                          </a:prstGeom>
                          <a:solidFill>
                            <a:srgbClr val="FAD1BC"/>
                          </a:solidFill>
                          <a:ln w="9525">
                            <a:noFill/>
                          </a:ln>
                        </wps:spPr>
                        <wps:bodyPr upright="1"/>
                      </wps:wsp>
                      <wps:wsp>
                        <wps:cNvPr id="936" name="矩形 2102"/>
                        <wps:cNvSpPr/>
                        <wps:spPr>
                          <a:xfrm>
                            <a:off x="2769" y="30"/>
                            <a:ext cx="44" cy="307"/>
                          </a:xfrm>
                          <a:prstGeom prst="rect">
                            <a:avLst/>
                          </a:prstGeom>
                          <a:solidFill>
                            <a:srgbClr val="FAD3BE"/>
                          </a:solidFill>
                          <a:ln w="9525">
                            <a:noFill/>
                          </a:ln>
                        </wps:spPr>
                        <wps:bodyPr upright="1"/>
                      </wps:wsp>
                      <wps:wsp>
                        <wps:cNvPr id="937" name="矩形 2103"/>
                        <wps:cNvSpPr/>
                        <wps:spPr>
                          <a:xfrm>
                            <a:off x="2777" y="30"/>
                            <a:ext cx="44" cy="307"/>
                          </a:xfrm>
                          <a:prstGeom prst="rect">
                            <a:avLst/>
                          </a:prstGeom>
                          <a:solidFill>
                            <a:srgbClr val="FAD5C1"/>
                          </a:solidFill>
                          <a:ln w="9525">
                            <a:noFill/>
                          </a:ln>
                        </wps:spPr>
                        <wps:bodyPr upright="1"/>
                      </wps:wsp>
                      <wps:wsp>
                        <wps:cNvPr id="938" name="矩形 2104"/>
                        <wps:cNvSpPr/>
                        <wps:spPr>
                          <a:xfrm>
                            <a:off x="2785" y="30"/>
                            <a:ext cx="44" cy="307"/>
                          </a:xfrm>
                          <a:prstGeom prst="rect">
                            <a:avLst/>
                          </a:prstGeom>
                          <a:solidFill>
                            <a:srgbClr val="FAD7C4"/>
                          </a:solidFill>
                          <a:ln w="9525">
                            <a:noFill/>
                          </a:ln>
                        </wps:spPr>
                        <wps:bodyPr upright="1"/>
                      </wps:wsp>
                      <wps:wsp>
                        <wps:cNvPr id="939" name="矩形 2105"/>
                        <wps:cNvSpPr/>
                        <wps:spPr>
                          <a:xfrm>
                            <a:off x="2794" y="30"/>
                            <a:ext cx="44" cy="307"/>
                          </a:xfrm>
                          <a:prstGeom prst="rect">
                            <a:avLst/>
                          </a:prstGeom>
                          <a:solidFill>
                            <a:srgbClr val="FBD9C7"/>
                          </a:solidFill>
                          <a:ln w="9525">
                            <a:noFill/>
                          </a:ln>
                        </wps:spPr>
                        <wps:bodyPr upright="1"/>
                      </wps:wsp>
                      <wps:wsp>
                        <wps:cNvPr id="940" name="矩形 2106"/>
                        <wps:cNvSpPr/>
                        <wps:spPr>
                          <a:xfrm>
                            <a:off x="2802" y="30"/>
                            <a:ext cx="44" cy="307"/>
                          </a:xfrm>
                          <a:prstGeom prst="rect">
                            <a:avLst/>
                          </a:prstGeom>
                          <a:solidFill>
                            <a:srgbClr val="FBDAC9"/>
                          </a:solidFill>
                          <a:ln w="9525">
                            <a:noFill/>
                          </a:ln>
                        </wps:spPr>
                        <wps:bodyPr upright="1"/>
                      </wps:wsp>
                      <wps:wsp>
                        <wps:cNvPr id="941" name="矩形 2107"/>
                        <wps:cNvSpPr/>
                        <wps:spPr>
                          <a:xfrm>
                            <a:off x="2810" y="30"/>
                            <a:ext cx="44" cy="307"/>
                          </a:xfrm>
                          <a:prstGeom prst="rect">
                            <a:avLst/>
                          </a:prstGeom>
                          <a:solidFill>
                            <a:srgbClr val="FBDCCB"/>
                          </a:solidFill>
                          <a:ln w="9525">
                            <a:noFill/>
                          </a:ln>
                        </wps:spPr>
                        <wps:bodyPr upright="1"/>
                      </wps:wsp>
                      <wps:wsp>
                        <wps:cNvPr id="942" name="矩形 2108"/>
                        <wps:cNvSpPr/>
                        <wps:spPr>
                          <a:xfrm>
                            <a:off x="2818" y="30"/>
                            <a:ext cx="44" cy="307"/>
                          </a:xfrm>
                          <a:prstGeom prst="rect">
                            <a:avLst/>
                          </a:prstGeom>
                          <a:solidFill>
                            <a:srgbClr val="FBDECF"/>
                          </a:solidFill>
                          <a:ln w="9525">
                            <a:noFill/>
                          </a:ln>
                        </wps:spPr>
                        <wps:bodyPr upright="1"/>
                      </wps:wsp>
                      <wps:wsp>
                        <wps:cNvPr id="943" name="矩形 2109"/>
                        <wps:cNvSpPr/>
                        <wps:spPr>
                          <a:xfrm>
                            <a:off x="2827" y="30"/>
                            <a:ext cx="44" cy="307"/>
                          </a:xfrm>
                          <a:prstGeom prst="rect">
                            <a:avLst/>
                          </a:prstGeom>
                          <a:solidFill>
                            <a:srgbClr val="FBE0D1"/>
                          </a:solidFill>
                          <a:ln w="9525">
                            <a:noFill/>
                          </a:ln>
                        </wps:spPr>
                        <wps:bodyPr upright="1"/>
                      </wps:wsp>
                      <wps:wsp>
                        <wps:cNvPr id="944" name="矩形 2110"/>
                        <wps:cNvSpPr/>
                        <wps:spPr>
                          <a:xfrm>
                            <a:off x="2835" y="30"/>
                            <a:ext cx="44" cy="307"/>
                          </a:xfrm>
                          <a:prstGeom prst="rect">
                            <a:avLst/>
                          </a:prstGeom>
                          <a:solidFill>
                            <a:srgbClr val="FCE2D4"/>
                          </a:solidFill>
                          <a:ln w="9525">
                            <a:noFill/>
                          </a:ln>
                        </wps:spPr>
                        <wps:bodyPr upright="1"/>
                      </wps:wsp>
                      <wps:wsp>
                        <wps:cNvPr id="945" name="矩形 2111"/>
                        <wps:cNvSpPr/>
                        <wps:spPr>
                          <a:xfrm>
                            <a:off x="2843" y="30"/>
                            <a:ext cx="44" cy="307"/>
                          </a:xfrm>
                          <a:prstGeom prst="rect">
                            <a:avLst/>
                          </a:prstGeom>
                          <a:solidFill>
                            <a:srgbClr val="FCE4D6"/>
                          </a:solidFill>
                          <a:ln w="9525">
                            <a:noFill/>
                          </a:ln>
                        </wps:spPr>
                        <wps:bodyPr upright="1"/>
                      </wps:wsp>
                      <wps:wsp>
                        <wps:cNvPr id="946" name="矩形 2112"/>
                        <wps:cNvSpPr/>
                        <wps:spPr>
                          <a:xfrm>
                            <a:off x="2852" y="30"/>
                            <a:ext cx="44" cy="307"/>
                          </a:xfrm>
                          <a:prstGeom prst="rect">
                            <a:avLst/>
                          </a:prstGeom>
                          <a:solidFill>
                            <a:srgbClr val="FCE5D9"/>
                          </a:solidFill>
                          <a:ln w="9525">
                            <a:noFill/>
                          </a:ln>
                        </wps:spPr>
                        <wps:bodyPr upright="1"/>
                      </wps:wsp>
                      <wps:wsp>
                        <wps:cNvPr id="947" name="矩形 2113"/>
                        <wps:cNvSpPr/>
                        <wps:spPr>
                          <a:xfrm>
                            <a:off x="2860" y="30"/>
                            <a:ext cx="44" cy="307"/>
                          </a:xfrm>
                          <a:prstGeom prst="rect">
                            <a:avLst/>
                          </a:prstGeom>
                          <a:solidFill>
                            <a:srgbClr val="FCE8DC"/>
                          </a:solidFill>
                          <a:ln w="9525">
                            <a:noFill/>
                          </a:ln>
                        </wps:spPr>
                        <wps:bodyPr upright="1"/>
                      </wps:wsp>
                      <wps:wsp>
                        <wps:cNvPr id="948" name="矩形 2114"/>
                        <wps:cNvSpPr/>
                        <wps:spPr>
                          <a:xfrm>
                            <a:off x="2868" y="30"/>
                            <a:ext cx="44" cy="307"/>
                          </a:xfrm>
                          <a:prstGeom prst="rect">
                            <a:avLst/>
                          </a:prstGeom>
                          <a:solidFill>
                            <a:srgbClr val="FDE9DE"/>
                          </a:solidFill>
                          <a:ln w="9525">
                            <a:noFill/>
                          </a:ln>
                        </wps:spPr>
                        <wps:bodyPr upright="1"/>
                      </wps:wsp>
                      <wps:wsp>
                        <wps:cNvPr id="949" name="矩形 2115"/>
                        <wps:cNvSpPr/>
                        <wps:spPr>
                          <a:xfrm>
                            <a:off x="2876" y="30"/>
                            <a:ext cx="44" cy="307"/>
                          </a:xfrm>
                          <a:prstGeom prst="rect">
                            <a:avLst/>
                          </a:prstGeom>
                          <a:solidFill>
                            <a:srgbClr val="FDEBE0"/>
                          </a:solidFill>
                          <a:ln w="9525">
                            <a:noFill/>
                          </a:ln>
                        </wps:spPr>
                        <wps:bodyPr upright="1"/>
                      </wps:wsp>
                      <wps:wsp>
                        <wps:cNvPr id="950" name="矩形 2116"/>
                        <wps:cNvSpPr/>
                        <wps:spPr>
                          <a:xfrm>
                            <a:off x="2885" y="30"/>
                            <a:ext cx="44" cy="307"/>
                          </a:xfrm>
                          <a:prstGeom prst="rect">
                            <a:avLst/>
                          </a:prstGeom>
                          <a:solidFill>
                            <a:srgbClr val="FDEDE4"/>
                          </a:solidFill>
                          <a:ln w="9525">
                            <a:noFill/>
                          </a:ln>
                        </wps:spPr>
                        <wps:bodyPr upright="1"/>
                      </wps:wsp>
                      <wps:wsp>
                        <wps:cNvPr id="951" name="矩形 2117"/>
                        <wps:cNvSpPr/>
                        <wps:spPr>
                          <a:xfrm>
                            <a:off x="2893" y="30"/>
                            <a:ext cx="44" cy="307"/>
                          </a:xfrm>
                          <a:prstGeom prst="rect">
                            <a:avLst/>
                          </a:prstGeom>
                          <a:solidFill>
                            <a:srgbClr val="FDEFE6"/>
                          </a:solidFill>
                          <a:ln w="9525">
                            <a:noFill/>
                          </a:ln>
                        </wps:spPr>
                        <wps:bodyPr upright="1"/>
                      </wps:wsp>
                      <wps:wsp>
                        <wps:cNvPr id="952" name="矩形 2118"/>
                        <wps:cNvSpPr/>
                        <wps:spPr>
                          <a:xfrm>
                            <a:off x="2901" y="30"/>
                            <a:ext cx="44" cy="307"/>
                          </a:xfrm>
                          <a:prstGeom prst="rect">
                            <a:avLst/>
                          </a:prstGeom>
                          <a:solidFill>
                            <a:srgbClr val="FEF1E9"/>
                          </a:solidFill>
                          <a:ln w="9525">
                            <a:noFill/>
                          </a:ln>
                        </wps:spPr>
                        <wps:bodyPr upright="1"/>
                      </wps:wsp>
                      <wps:wsp>
                        <wps:cNvPr id="953" name="矩形 2119"/>
                        <wps:cNvSpPr/>
                        <wps:spPr>
                          <a:xfrm>
                            <a:off x="2909" y="30"/>
                            <a:ext cx="44" cy="307"/>
                          </a:xfrm>
                          <a:prstGeom prst="rect">
                            <a:avLst/>
                          </a:prstGeom>
                          <a:solidFill>
                            <a:srgbClr val="FEF2EB"/>
                          </a:solidFill>
                          <a:ln w="9525">
                            <a:noFill/>
                          </a:ln>
                        </wps:spPr>
                        <wps:bodyPr upright="1"/>
                      </wps:wsp>
                      <wps:wsp>
                        <wps:cNvPr id="954" name="矩形 2120"/>
                        <wps:cNvSpPr/>
                        <wps:spPr>
                          <a:xfrm>
                            <a:off x="2918" y="30"/>
                            <a:ext cx="44" cy="307"/>
                          </a:xfrm>
                          <a:prstGeom prst="rect">
                            <a:avLst/>
                          </a:prstGeom>
                          <a:solidFill>
                            <a:srgbClr val="FEF4EE"/>
                          </a:solidFill>
                          <a:ln w="9525">
                            <a:noFill/>
                          </a:ln>
                        </wps:spPr>
                        <wps:bodyPr upright="1"/>
                      </wps:wsp>
                      <wps:wsp>
                        <wps:cNvPr id="955" name="矩形 2121"/>
                        <wps:cNvSpPr/>
                        <wps:spPr>
                          <a:xfrm>
                            <a:off x="2926" y="30"/>
                            <a:ext cx="44" cy="307"/>
                          </a:xfrm>
                          <a:prstGeom prst="rect">
                            <a:avLst/>
                          </a:prstGeom>
                          <a:solidFill>
                            <a:srgbClr val="FEF6F1"/>
                          </a:solidFill>
                          <a:ln w="9525">
                            <a:noFill/>
                          </a:ln>
                        </wps:spPr>
                        <wps:bodyPr upright="1"/>
                      </wps:wsp>
                      <wps:wsp>
                        <wps:cNvPr id="956" name="矩形 2122"/>
                        <wps:cNvSpPr/>
                        <wps:spPr>
                          <a:xfrm>
                            <a:off x="2934" y="30"/>
                            <a:ext cx="44" cy="307"/>
                          </a:xfrm>
                          <a:prstGeom prst="rect">
                            <a:avLst/>
                          </a:prstGeom>
                          <a:solidFill>
                            <a:srgbClr val="FEF7F3"/>
                          </a:solidFill>
                          <a:ln w="9525">
                            <a:noFill/>
                          </a:ln>
                        </wps:spPr>
                        <wps:bodyPr upright="1"/>
                      </wps:wsp>
                      <wps:wsp>
                        <wps:cNvPr id="957" name="矩形 2123"/>
                        <wps:cNvSpPr/>
                        <wps:spPr>
                          <a:xfrm>
                            <a:off x="2943" y="30"/>
                            <a:ext cx="44" cy="307"/>
                          </a:xfrm>
                          <a:prstGeom prst="rect">
                            <a:avLst/>
                          </a:prstGeom>
                          <a:solidFill>
                            <a:srgbClr val="FFF9F5"/>
                          </a:solidFill>
                          <a:ln w="9525">
                            <a:noFill/>
                          </a:ln>
                        </wps:spPr>
                        <wps:bodyPr upright="1"/>
                      </wps:wsp>
                      <wps:wsp>
                        <wps:cNvPr id="958" name="矩形 2124"/>
                        <wps:cNvSpPr/>
                        <wps:spPr>
                          <a:xfrm>
                            <a:off x="2951" y="30"/>
                            <a:ext cx="44" cy="307"/>
                          </a:xfrm>
                          <a:prstGeom prst="rect">
                            <a:avLst/>
                          </a:prstGeom>
                          <a:solidFill>
                            <a:srgbClr val="FFFBF9"/>
                          </a:solidFill>
                          <a:ln w="9525">
                            <a:noFill/>
                          </a:ln>
                        </wps:spPr>
                        <wps:bodyPr upright="1"/>
                      </wps:wsp>
                      <wps:wsp>
                        <wps:cNvPr id="959" name="矩形 2125"/>
                        <wps:cNvSpPr/>
                        <wps:spPr>
                          <a:xfrm>
                            <a:off x="2959" y="30"/>
                            <a:ext cx="44" cy="307"/>
                          </a:xfrm>
                          <a:prstGeom prst="rect">
                            <a:avLst/>
                          </a:prstGeom>
                          <a:solidFill>
                            <a:srgbClr val="FFFCFB"/>
                          </a:solidFill>
                          <a:ln w="9525">
                            <a:noFill/>
                          </a:ln>
                        </wps:spPr>
                        <wps:bodyPr upright="1"/>
                      </wps:wsp>
                      <wps:wsp>
                        <wps:cNvPr id="960" name="矩形 2126"/>
                        <wps:cNvSpPr/>
                        <wps:spPr>
                          <a:xfrm>
                            <a:off x="2967" y="30"/>
                            <a:ext cx="44" cy="307"/>
                          </a:xfrm>
                          <a:prstGeom prst="rect">
                            <a:avLst/>
                          </a:prstGeom>
                          <a:solidFill>
                            <a:srgbClr val="FFFEFE"/>
                          </a:solidFill>
                          <a:ln w="9525">
                            <a:noFill/>
                          </a:ln>
                        </wps:spPr>
                        <wps:bodyPr upright="1"/>
                      </wps:wsp>
                      <wps:wsp>
                        <wps:cNvPr id="961" name="任意多边形 2127"/>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962" name="矩形 2128"/>
                        <wps:cNvSpPr/>
                        <wps:spPr>
                          <a:xfrm>
                            <a:off x="0" y="30"/>
                            <a:ext cx="292" cy="307"/>
                          </a:xfrm>
                          <a:prstGeom prst="rect">
                            <a:avLst/>
                          </a:prstGeom>
                          <a:solidFill>
                            <a:srgbClr val="E60013"/>
                          </a:solidFill>
                          <a:ln w="9525">
                            <a:noFill/>
                          </a:ln>
                        </wps:spPr>
                        <wps:bodyPr upright="1"/>
                      </wps:wsp>
                      <wps:wsp>
                        <wps:cNvPr id="963" name="文本框 2129"/>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20" w:name="页 16"/>
                              <w:bookmarkEnd w:id="20"/>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1871"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">
                <o:lock v:ext="edit" aspectratio="f"/>
                <v:shape id="任意多边形 1872" o:spid="_x0000_s1026" o:spt="100" style="position:absolute;left:329;top:30;height:307;width:579;" fillcolor="#E60013" filled="t" stroked="f" coordsize="579,307" o:gfxdata="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kbC6/&#10;AAAA3AAAAA8AAAAAAAAAAQAgAAAAIgAAAGRycy9kb3ducmV2LnhtbFBLAQIUABQAAAAIAIdO4kAz&#10;LwWeOwAAADkAAAAQAAAAAAAAAAEAIAAAAA4BAABkcnMvc2hhcGV4bWwueG1sUEsFBgAAAAAGAAYA&#10;WwEAALgDAAAAAA==&#10;" path="m548,0l0,0,0,307,579,307,548,0xe">
                  <v:fill on="t" focussize="0,0"/>
                  <v:stroke on="f"/>
                  <v:imagedata o:title=""/>
                  <o:lock v:ext="edit" aspectratio="f"/>
                </v:shape>
                <v:rect id="矩形 1873" o:spid="_x0000_s1026" o:spt="1" style="position:absolute;left:874;top:30;height:307;width:44;" fillcolor="#E60413" filled="t" stroked="f" coordsize="21600,21600" o:gfxdata="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V8hL4A&#10;AADcAAAADwAAAAAAAAABACAAAAAiAAAAZHJzL2Rvd25yZXYueG1sUEsBAhQAFAAAAAgAh07iQDMv&#10;BZ47AAAAOQAAABAAAAAAAAAAAQAgAAAADQEAAGRycy9zaGFwZXhtbC54bWxQSwUGAAAAAAYABgBb&#10;AQAAtwMAAAAA&#10;">
                  <v:fill on="t" focussize="0,0"/>
                  <v:stroke on="f"/>
                  <v:imagedata o:title=""/>
                  <o:lock v:ext="edit" aspectratio="f"/>
                </v:rect>
                <v:rect id="矩形 1874" o:spid="_x0000_s1026" o:spt="1" style="position:absolute;left:882;top:30;height:307;width:44;" fillcolor="#E60413" filled="t" stroked="f" coordsize="21600,21600" o:gfxdata="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Kuj2ugAAANwA&#10;AAAPAAAAAAAAAAEAIAAAACIAAABkcnMvZG93bnJldi54bWxQSwECFAAUAAAACACHTuJAMy8FnjsA&#10;AAA5AAAAEAAAAAAAAAABACAAAAAJAQAAZHJzL3NoYXBleG1sLnhtbFBLBQYAAAAABgAGAFsBAACz&#10;AwAAAAA=&#10;">
                  <v:fill on="t" focussize="0,0"/>
                  <v:stroke on="f"/>
                  <v:imagedata o:title=""/>
                  <o:lock v:ext="edit" aspectratio="f"/>
                </v:rect>
                <v:rect id="矩形 1875" o:spid="_x0000_s1026" o:spt="1" style="position:absolute;left:890;top:30;height:307;width:44;" fillcolor="#E60814" filled="t" stroked="f" coordsize="21600,21600" o:gfxdata="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zJWr4A&#10;AADcAAAADwAAAAAAAAABACAAAAAiAAAAZHJzL2Rvd25yZXYueG1sUEsBAhQAFAAAAAgAh07iQDMv&#10;BZ47AAAAOQAAABAAAAAAAAAAAQAgAAAADQEAAGRycy9zaGFwZXhtbC54bWxQSwUGAAAAAAYABgBb&#10;AQAAtwMAAAAA&#10;">
                  <v:fill on="t" focussize="0,0"/>
                  <v:stroke on="f"/>
                  <v:imagedata o:title=""/>
                  <o:lock v:ext="edit" aspectratio="f"/>
                </v:rect>
                <v:rect id="矩形 1876" o:spid="_x0000_s1026" o:spt="1" style="position:absolute;left:898;top:30;height:307;width:44;" fillcolor="#E60C14" filled="t" stroked="f" coordsize="21600,21600" o:gfxdata="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ALavQAA&#10;ANwAAAAPAAAAAAAAAAEAIAAAACIAAABkcnMvZG93bnJldi54bWxQSwECFAAUAAAACACHTuJAMy8F&#10;njsAAAA5AAAAEAAAAAAAAAABACAAAAAMAQAAZHJzL3NoYXBleG1sLnhtbFBLBQYAAAAABgAGAFsB&#10;AAC2AwAAAAA=&#10;">
                  <v:fill on="t" focussize="0,0"/>
                  <v:stroke on="f"/>
                  <v:imagedata o:title=""/>
                  <o:lock v:ext="edit" aspectratio="f"/>
                </v:rect>
                <v:rect id="矩形 1877" o:spid="_x0000_s1026" o:spt="1" style="position:absolute;left:907;top:30;height:307;width:44;" fillcolor="#E60C14" filled="t" stroked="f" coordsize="21600,21600" o:gfxdata="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sp0G/&#10;AAAA3AAAAA8AAAAAAAAAAQAgAAAAIgAAAGRycy9kb3ducmV2LnhtbFBLAQIUABQAAAAIAIdO4kAz&#10;LwWeOwAAADkAAAAQAAAAAAAAAAEAIAAAAA4BAABkcnMvc2hhcGV4bWwueG1sUEsFBgAAAAAGAAYA&#10;WwEAALgDAAAAAA==&#10;">
                  <v:fill on="t" focussize="0,0"/>
                  <v:stroke on="f"/>
                  <v:imagedata o:title=""/>
                  <o:lock v:ext="edit" aspectratio="f"/>
                </v:rect>
                <v:rect id="矩形 1878" o:spid="_x0000_s1026" o:spt="1" style="position:absolute;left:915;top:30;height:307;width:44;" fillcolor="#E61014" filled="t" stroked="f" coordsize="21600,21600" o:gfxdata="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2uCS8AAAA&#10;3AAAAA8AAAAAAAAAAQAgAAAAIgAAAGRycy9kb3ducmV2LnhtbFBLAQIUABQAAAAIAIdO4kAzLwWe&#10;OwAAADkAAAAQAAAAAAAAAAEAIAAAAAsBAABkcnMvc2hhcGV4bWwueG1sUEsFBgAAAAAGAAYAWwEA&#10;ALUDAAAAAA==&#10;">
                  <v:fill on="t" focussize="0,0"/>
                  <v:stroke on="f"/>
                  <v:imagedata o:title=""/>
                  <o:lock v:ext="edit" aspectratio="f"/>
                </v:rect>
                <v:rect id="矩形 1879" o:spid="_x0000_s1026" o:spt="1" style="position:absolute;left:923;top:30;height:307;width:44;" fillcolor="#E61014" filled="t" stroked="f" coordsize="21600,21600" o:gfxdata="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h2/vQAA&#10;ANwAAAAPAAAAAAAAAAEAIAAAACIAAABkcnMvZG93bnJldi54bWxQSwECFAAUAAAACACHTuJAMy8F&#10;njsAAAA5AAAAEAAAAAAAAAABACAAAAAMAQAAZHJzL3NoYXBleG1sLnhtbFBLBQYAAAAABgAGAFsB&#10;AAC2AwAAAAA=&#10;">
                  <v:fill on="t" focussize="0,0"/>
                  <v:stroke on="f"/>
                  <v:imagedata o:title=""/>
                  <o:lock v:ext="edit" aspectratio="f"/>
                </v:rect>
                <v:rect id="矩形 1880" o:spid="_x0000_s1026" o:spt="1" style="position:absolute;left:931;top:30;height:307;width:44;" fillcolor="#E61315" filled="t" stroked="f" coordsize="21600,21600" o:gfxdata="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gedg&#10;wAAAANwAAAAPAAAAAAAAAAEAIAAAACIAAABkcnMvZG93bnJldi54bWxQSwECFAAUAAAACACHTuJA&#10;My8FnjsAAAA5AAAAEAAAAAAAAAABACAAAAAPAQAAZHJzL3NoYXBleG1sLnhtbFBLBQYAAAAABgAG&#10;AFsBAAC5AwAAAAA=&#10;">
                  <v:fill on="t" focussize="0,0"/>
                  <v:stroke on="f"/>
                  <v:imagedata o:title=""/>
                  <o:lock v:ext="edit" aspectratio="f"/>
                </v:rect>
                <v:rect id="矩形 1881" o:spid="_x0000_s1026" o:spt="1" style="position:absolute;left:940;top:30;height:307;width:44;" fillcolor="#E61515" filled="t" stroked="f" coordsize="21600,21600" o:gfxdata="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th7zugAAANwA&#10;AAAPAAAAAAAAAAEAIAAAACIAAABkcnMvZG93bnJldi54bWxQSwECFAAUAAAACACHTuJAMy8FnjsA&#10;AAA5AAAAEAAAAAAAAAABACAAAAAJAQAAZHJzL3NoYXBleG1sLnhtbFBLBQYAAAAABgAGAFsBAACz&#10;AwAAAAA=&#10;">
                  <v:fill on="t" focussize="0,0"/>
                  <v:stroke on="f"/>
                  <v:imagedata o:title=""/>
                  <o:lock v:ext="edit" aspectratio="f"/>
                </v:rect>
                <v:rect id="矩形 1882" o:spid="_x0000_s1026" o:spt="1" style="position:absolute;left:948;top:30;height:307;width:44;" fillcolor="#E61515" filled="t" stroked="f" coordsize="21600,21600" o:gfxdata="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ZICEugAAANwA&#10;AAAPAAAAAAAAAAEAIAAAACIAAABkcnMvZG93bnJldi54bWxQSwECFAAUAAAACACHTuJAMy8FnjsA&#10;AAA5AAAAEAAAAAAAAAABACAAAAAJAQAAZHJzL3NoYXBleG1sLnhtbFBLBQYAAAAABgAGAFsBAACz&#10;AwAAAAA=&#10;">
                  <v:fill on="t" focussize="0,0"/>
                  <v:stroke on="f"/>
                  <v:imagedata o:title=""/>
                  <o:lock v:ext="edit" aspectratio="f"/>
                </v:rect>
                <v:rect id="矩形 1883" o:spid="_x0000_s1026" o:spt="1" style="position:absolute;left:956;top:30;height:307;width:44;" fillcolor="#E61816" filled="t" stroked="f" coordsize="21600,21600" o:gfxdata="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wdXb4A&#10;AADcAAAADwAAAAAAAAABACAAAAAiAAAAZHJzL2Rvd25yZXYueG1sUEsBAhQAFAAAAAgAh07iQDMv&#10;BZ47AAAAOQAAABAAAAAAAAAAAQAgAAAADQEAAGRycy9zaGFwZXhtbC54bWxQSwUGAAAAAAYABgBb&#10;AQAAtwMAAAAA&#10;">
                  <v:fill on="t" focussize="0,0"/>
                  <v:stroke on="f"/>
                  <v:imagedata o:title=""/>
                  <o:lock v:ext="edit" aspectratio="f"/>
                </v:rect>
                <v:rect id="矩形 1884" o:spid="_x0000_s1026" o:spt="1" style="position:absolute;left:965;top:30;height:307;width:44;" fillcolor="#E61B16" filled="t" stroked="f" coordsize="21600,21600" o:gfxdata="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5Z8W5AAAA3AAA&#10;AA8AAAAAAAAAAQAgAAAAIgAAAGRycy9kb3ducmV2LnhtbFBLAQIUABQAAAAIAIdO4kAzLwWeOwAA&#10;ADkAAAAQAAAAAAAAAAEAIAAAAAgBAABkcnMvc2hhcGV4bWwueG1sUEsFBgAAAAAGAAYAWwEAALID&#10;AAAAAA==&#10;">
                  <v:fill on="t" focussize="0,0"/>
                  <v:stroke on="f"/>
                  <v:imagedata o:title=""/>
                  <o:lock v:ext="edit" aspectratio="f"/>
                </v:rect>
                <v:rect id="矩形 1885" o:spid="_x0000_s1026" o:spt="1" style="position:absolute;left:973;top:30;height:307;width:44;" fillcolor="#E61B16" filled="t" stroked="f" coordsize="21600,21600" o:gfxdata="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XCXr4A&#10;AADcAAAADwAAAAAAAAABACAAAAAiAAAAZHJzL2Rvd25yZXYueG1sUEsBAhQAFAAAAAgAh07iQDMv&#10;BZ47AAAAOQAAABAAAAAAAAAAAQAgAAAADQEAAGRycy9zaGFwZXhtbC54bWxQSwUGAAAAAAYABgBb&#10;AQAAtwMAAAAA&#10;">
                  <v:fill on="t" focussize="0,0"/>
                  <v:stroke on="f"/>
                  <v:imagedata o:title=""/>
                  <o:lock v:ext="edit" aspectratio="f"/>
                </v:rect>
                <v:rect id="矩形 1886" o:spid="_x0000_s1026" o:spt="1" style="position:absolute;left:981;top:30;height:307;width:44;" fillcolor="#E61D17" filled="t" stroked="f" coordsize="21600,21600" o:gfxdata="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IDlvQAA&#10;ANwAAAAPAAAAAAAAAAEAIAAAACIAAABkcnMvZG93bnJldi54bWxQSwECFAAUAAAACACHTuJAMy8F&#10;njsAAAA5AAAAEAAAAAAAAAABACAAAAAMAQAAZHJzL3NoYXBleG1sLnhtbFBLBQYAAAAABgAGAFsB&#10;AAC2AwAAAAA=&#10;">
                  <v:fill on="t" focussize="0,0"/>
                  <v:stroke on="f"/>
                  <v:imagedata o:title=""/>
                  <o:lock v:ext="edit" aspectratio="f"/>
                </v:rect>
                <v:rect id="矩形 1887" o:spid="_x0000_s1026" o:spt="1" style="position:absolute;left:989;top:30;height:307;width:44;" fillcolor="#E61D17" filled="t" stroked="f" coordsize="21600,21600" o:gfxdata="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wJX6/&#10;AAAA3AAAAA8AAAAAAAAAAQAgAAAAIgAAAGRycy9kb3ducmV2LnhtbFBLAQIUABQAAAAIAIdO4kAz&#10;LwWeOwAAADkAAAAQAAAAAAAAAAEAIAAAAA4BAABkcnMvc2hhcGV4bWwueG1sUEsFBgAAAAAGAAYA&#10;WwEAALgDAAAAAA==&#10;">
                  <v:fill on="t" focussize="0,0"/>
                  <v:stroke on="f"/>
                  <v:imagedata o:title=""/>
                  <o:lock v:ext="edit" aspectratio="f"/>
                </v:rect>
                <v:rect id="矩形 1888" o:spid="_x0000_s1026" o:spt="1" style="position:absolute;left:998;top:30;height:307;width:44;" fillcolor="#E71F18" filled="t" stroked="f" coordsize="21600,21600" o:gfxdata="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DUq8AAAA&#10;3AAAAA8AAAAAAAAAAQAgAAAAIgAAAGRycy9kb3ducmV2LnhtbFBLAQIUABQAAAAIAIdO4kAzLwWe&#10;OwAAADkAAAAQAAAAAAAAAAEAIAAAAAsBAABkcnMvc2hhcGV4bWwueG1sUEsFBgAAAAAGAAYAWwEA&#10;ALUDAAAAAA==&#10;">
                  <v:fill on="t" focussize="0,0"/>
                  <v:stroke on="f"/>
                  <v:imagedata o:title=""/>
                  <o:lock v:ext="edit" aspectratio="f"/>
                </v:rect>
                <v:rect id="矩形 1889" o:spid="_x0000_s1026" o:spt="1" style="position:absolute;left:1006;top:30;height:307;width:44;" fillcolor="#E72118" filled="t" stroked="f" coordsize="21600,21600" o:gfxdata="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iV&#10;wAAAANwAAAAPAAAAAAAAAAEAIAAAACIAAABkcnMvZG93bnJldi54bWxQSwECFAAUAAAACACHTuJA&#10;My8FnjsAAAA5AAAAEAAAAAAAAAABACAAAAAPAQAAZHJzL3NoYXBleG1sLnhtbFBLBQYAAAAABgAG&#10;AFsBAAC5AwAAAAA=&#10;">
                  <v:fill on="t" focussize="0,0"/>
                  <v:stroke on="f"/>
                  <v:imagedata o:title=""/>
                  <o:lock v:ext="edit" aspectratio="f"/>
                </v:rect>
                <v:rect id="矩形 1890" o:spid="_x0000_s1026" o:spt="1" style="position:absolute;left:1014;top:30;height:307;width:44;" fillcolor="#E72118" filled="t" stroked="f" coordsize="21600,21600" o:gfxdata="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UoOG/&#10;AAAA3AAAAA8AAAAAAAAAAQAgAAAAIgAAAGRycy9kb3ducmV2LnhtbFBLAQIUABQAAAAIAIdO4kAz&#10;LwWeOwAAADkAAAAQAAAAAAAAAAEAIAAAAA4BAABkcnMvc2hhcGV4bWwueG1sUEsFBgAAAAAGAAYA&#10;WwEAALgDAAAAAA==&#10;">
                  <v:fill on="t" focussize="0,0"/>
                  <v:stroke on="f"/>
                  <v:imagedata o:title=""/>
                  <o:lock v:ext="edit" aspectratio="f"/>
                </v:rect>
                <v:rect id="矩形 1891" o:spid="_x0000_s1026" o:spt="1" style="position:absolute;left:1023;top:30;height:307;width:44;" fillcolor="#E72419" filled="t" stroked="f" coordsize="21600,21600" o:gfxdata="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jgYH&#10;wAAAANwAAAAPAAAAAAAAAAEAIAAAACIAAABkcnMvZG93bnJldi54bWxQSwECFAAUAAAACACHTuJA&#10;My8FnjsAAAA5AAAAEAAAAAAAAAABACAAAAAPAQAAZHJzL3NoYXBleG1sLnhtbFBLBQYAAAAABgAG&#10;AFsBAAC5AwAAAAA=&#10;">
                  <v:fill on="t" focussize="0,0"/>
                  <v:stroke on="f"/>
                  <v:imagedata o:title=""/>
                  <o:lock v:ext="edit" aspectratio="f"/>
                </v:rect>
                <v:rect id="矩形 1892" o:spid="_x0000_s1026" o:spt="1" style="position:absolute;left:1031;top:30;height:307;width:44;" fillcolor="#E72519" filled="t" stroked="f" coordsize="21600,21600" o:gfxdata="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w0/L4A&#10;AADcAAAADwAAAAAAAAABACAAAAAiAAAAZHJzL2Rvd25yZXYueG1sUEsBAhQAFAAAAAgAh07iQDMv&#10;BZ47AAAAOQAAABAAAAAAAAAAAQAgAAAADQEAAGRycy9zaGFwZXhtbC54bWxQSwUGAAAAAAYABgBb&#10;AQAAtwMAAAAA&#10;">
                  <v:fill on="t" focussize="0,0"/>
                  <v:stroke on="f"/>
                  <v:imagedata o:title=""/>
                  <o:lock v:ext="edit" aspectratio="f"/>
                </v:rect>
                <v:rect id="矩形 1893" o:spid="_x0000_s1026" o:spt="1" style="position:absolute;left:1039;top:30;height:307;width:44;" fillcolor="#E72519" filled="t" stroked="f" coordsize="21600,21600" o:gfxdata="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CRZ74A&#10;AADcAAAADwAAAAAAAAABACAAAAAiAAAAZHJzL2Rvd25yZXYueG1sUEsBAhQAFAAAAAgAh07iQDMv&#10;BZ47AAAAOQAAABAAAAAAAAAAAQAgAAAADQEAAGRycy9zaGFwZXhtbC54bWxQSwUGAAAAAAYABgBb&#10;AQAAtwMAAAAA&#10;">
                  <v:fill on="t" focussize="0,0"/>
                  <v:stroke on="f"/>
                  <v:imagedata o:title=""/>
                  <o:lock v:ext="edit" aspectratio="f"/>
                </v:rect>
                <v:rect id="矩形 1894" o:spid="_x0000_s1026" o:spt="1" style="position:absolute;left:1047;top:30;height:307;width:44;" fillcolor="#E7271A" filled="t" stroked="f" coordsize="21600,21600" o:gfxdata="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5gu8AAAA&#10;3AAAAA8AAAAAAAAAAQAgAAAAIgAAAGRycy9kb3ducmV2LnhtbFBLAQIUABQAAAAIAIdO4kAzLwWe&#10;OwAAADkAAAAQAAAAAAAAAAEAIAAAAAsBAABkcnMvc2hhcGV4bWwueG1sUEsFBgAAAAAGAAYAWwEA&#10;ALUDAAAAAA==&#10;">
                  <v:fill on="t" focussize="0,0"/>
                  <v:stroke on="f"/>
                  <v:imagedata o:title=""/>
                  <o:lock v:ext="edit" aspectratio="f"/>
                </v:rect>
                <v:rect id="矩形 1895" o:spid="_x0000_s1026" o:spt="1" style="position:absolute;left:1056;top:30;height:307;width:44;" fillcolor="#E7291B" filled="t" stroked="f" coordsize="21600,21600" o:gfxdata="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yS2/&#10;AAAA3AAAAA8AAAAAAAAAAQAgAAAAIgAAAGRycy9kb3ducmV2LnhtbFBLAQIUABQAAAAIAIdO4kAz&#10;LwWeOwAAADkAAAAQAAAAAAAAAAEAIAAAAA4BAABkcnMvc2hhcGV4bWwueG1sUEsFBgAAAAAGAAYA&#10;WwEAALgDAAAAAA==&#10;">
                  <v:fill on="t" focussize="0,0"/>
                  <v:stroke on="f"/>
                  <v:imagedata o:title=""/>
                  <o:lock v:ext="edit" aspectratio="f"/>
                </v:rect>
                <v:rect id="矩形 1896" o:spid="_x0000_s1026" o:spt="1" style="position:absolute;left:1064;top:30;height:307;width:44;" fillcolor="#E7291B" filled="t" stroked="f" coordsize="21600,21600" o:gfxdata="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w9m28AAAA&#10;3AAAAA8AAAAAAAAAAQAgAAAAIgAAAGRycy9kb3ducmV2LnhtbFBLAQIUABQAAAAIAIdO4kAzLwWe&#10;OwAAADkAAAAQAAAAAAAAAAEAIAAAAAsBAABkcnMvc2hhcGV4bWwueG1sUEsFBgAAAAAGAAYAWwEA&#10;ALUDAAAAAA==&#10;">
                  <v:fill on="t" focussize="0,0"/>
                  <v:stroke on="f"/>
                  <v:imagedata o:title=""/>
                  <o:lock v:ext="edit" aspectratio="f"/>
                </v:rect>
                <v:rect id="矩形 1897" o:spid="_x0000_s1026" o:spt="1" style="position:absolute;left:1072;top:30;height:307;width:44;" fillcolor="#E72B1B" filled="t" stroked="f" coordsize="21600,21600" o:gfxdata="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Uxw74A&#10;AADcAAAADwAAAAAAAAABACAAAAAiAAAAZHJzL2Rvd25yZXYueG1sUEsBAhQAFAAAAAgAh07iQDMv&#10;BZ47AAAAOQAAABAAAAAAAAAAAQAgAAAADQEAAGRycy9zaGFwZXhtbC54bWxQSwUGAAAAAAYABgBb&#10;AQAAtwMAAAAA&#10;">
                  <v:fill on="t" focussize="0,0"/>
                  <v:stroke on="f"/>
                  <v:imagedata o:title=""/>
                  <o:lock v:ext="edit" aspectratio="f"/>
                </v:rect>
                <v:rect id="矩形 1898" o:spid="_x0000_s1026" o:spt="1" style="position:absolute;left:1080;top:30;height:307;width:44;" fillcolor="#E72B1B" filled="t" stroked="f" coordsize="21600,21600" o:gfxdata="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evtL4A&#10;AADcAAAADwAAAAAAAAABACAAAAAiAAAAZHJzL2Rvd25yZXYueG1sUEsBAhQAFAAAAAgAh07iQDMv&#10;BZ47AAAAOQAAABAAAAAAAAAAAQAgAAAADQEAAGRycy9zaGFwZXhtbC54bWxQSwUGAAAAAAYABgBb&#10;AQAAtwMAAAAA&#10;">
                  <v:fill on="t" focussize="0,0"/>
                  <v:stroke on="f"/>
                  <v:imagedata o:title=""/>
                  <o:lock v:ext="edit" aspectratio="f"/>
                </v:rect>
                <v:rect id="矩形 1899" o:spid="_x0000_s1026" o:spt="1" style="position:absolute;left:1089;top:30;height:307;width:44;" fillcolor="#E72D1C" filled="t" stroked="f" coordsize="21600,21600" o:gfxdata="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uG5+/&#10;AAAA3AAAAA8AAAAAAAAAAQAgAAAAIgAAAGRycy9kb3ducmV2LnhtbFBLAQIUABQAAAAIAIdO4kAz&#10;LwWeOwAAADkAAAAQAAAAAAAAAAEAIAAAAA4BAABkcnMvc2hhcGV4bWwueG1sUEsFBgAAAAAGAAYA&#10;WwEAALgDAAAAAA==&#10;">
                  <v:fill on="t" focussize="0,0"/>
                  <v:stroke on="f"/>
                  <v:imagedata o:title=""/>
                  <o:lock v:ext="edit" aspectratio="f"/>
                </v:rect>
                <v:rect id="矩形 1900" o:spid="_x0000_s1026" o:spt="1" style="position:absolute;left:1097;top:30;height:307;width:44;" fillcolor="#E72E1C" filled="t" stroked="f" coordsize="21600,21600" o:gfxdata="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thvz&#10;wAAAANwAAAAPAAAAAAAAAAEAIAAAACIAAABkcnMvZG93bnJldi54bWxQSwECFAAUAAAACACHTuJA&#10;My8FnjsAAAA5AAAAEAAAAAAAAAABACAAAAAPAQAAZHJzL3NoYXBleG1sLnhtbFBLBQYAAAAABgAG&#10;AFsBAAC5AwAAAAA=&#10;">
                  <v:fill on="t" focussize="0,0"/>
                  <v:stroke on="f"/>
                  <v:imagedata o:title=""/>
                  <o:lock v:ext="edit" aspectratio="f"/>
                </v:rect>
                <v:rect id="矩形 1901" o:spid="_x0000_s1026" o:spt="1" style="position:absolute;left:1105;top:30;height:307;width:44;" fillcolor="#E72E1C" filled="t" stroked="f" coordsize="21600,21600" o:gfxdata="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r5o&#10;wAAAANwAAAAPAAAAAAAAAAEAIAAAACIAAABkcnMvZG93bnJldi54bWxQSwECFAAUAAAACACHTuJA&#10;My8FnjsAAAA5AAAAEAAAAAAAAAABACAAAAAPAQAAZHJzL3NoYXBleG1sLnhtbFBLBQYAAAAABgAG&#10;AFsBAAC5AwAAAAA=&#10;">
                  <v:fill on="t" focussize="0,0"/>
                  <v:stroke on="f"/>
                  <v:imagedata o:title=""/>
                  <o:lock v:ext="edit" aspectratio="f"/>
                </v:rect>
                <v:rect id="矩形 1902" o:spid="_x0000_s1026" o:spt="1" style="position:absolute;left:1114;top:30;height:307;width:44;" fillcolor="#E7301D" filled="t" stroked="f" coordsize="21600,21600" o:gfxdata="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H2JvQAA&#10;ANwAAAAPAAAAAAAAAAEAIAAAACIAAABkcnMvZG93bnJldi54bWxQSwECFAAUAAAACACHTuJAMy8F&#10;njsAAAA5AAAAEAAAAAAAAAABACAAAAAMAQAAZHJzL3NoYXBleG1sLnhtbFBLBQYAAAAABgAGAFsB&#10;AAC2AwAAAAA=&#10;">
                  <v:fill on="t" focussize="0,0"/>
                  <v:stroke on="f"/>
                  <v:imagedata o:title=""/>
                  <o:lock v:ext="edit" aspectratio="f"/>
                </v:rect>
                <v:rect id="矩形 1903" o:spid="_x0000_s1026" o:spt="1" style="position:absolute;left:1122;top:30;height:307;width:44;" fillcolor="#E7311E" filled="t" stroked="f" coordsize="21600,21600" o:gfxdata="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LQ2/&#10;AAAA3AAAAA8AAAAAAAAAAQAgAAAAIgAAAGRycy9kb3ducmV2LnhtbFBLAQIUABQAAAAIAIdO4kAz&#10;LwWeOwAAADkAAAAQAAAAAAAAAAEAIAAAAA4BAABkcnMvc2hhcGV4bWwueG1sUEsFBgAAAAAGAAYA&#10;WwEAALgDAAAAAA==&#10;">
                  <v:fill on="t" focussize="0,0"/>
                  <v:stroke on="f"/>
                  <v:imagedata o:title=""/>
                  <o:lock v:ext="edit" aspectratio="f"/>
                </v:rect>
                <v:rect id="矩形 1904" o:spid="_x0000_s1026" o:spt="1" style="position:absolute;left:1130;top:30;height:307;width:44;" fillcolor="#E7311E" filled="t" stroked="f" coordsize="21600,21600" o:gfxdata="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G5f7sAAADc&#10;AAAADwAAAAAAAAABACAAAAAiAAAAZHJzL2Rvd25yZXYueG1sUEsBAhQAFAAAAAgAh07iQDMvBZ47&#10;AAAAOQAAABAAAAAAAAAAAQAgAAAACgEAAGRycy9zaGFwZXhtbC54bWxQSwUGAAAAAAYABgBbAQAA&#10;tAMAAAAA&#10;">
                  <v:fill on="t" focussize="0,0"/>
                  <v:stroke on="f"/>
                  <v:imagedata o:title=""/>
                  <o:lock v:ext="edit" aspectratio="f"/>
                </v:rect>
                <v:rect id="矩形 1905" o:spid="_x0000_s1026" o:spt="1" style="position:absolute;left:1138;top:30;height:307;width:44;" fillcolor="#E8331E" filled="t" stroked="f" coordsize="21600,21600" o:gfxdata="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vKDdvQAA&#10;ANwAAAAPAAAAAAAAAAEAIAAAACIAAABkcnMvZG93bnJldi54bWxQSwECFAAUAAAACACHTuJAMy8F&#10;njsAAAA5AAAAEAAAAAAAAAABACAAAAAMAQAAZHJzL3NoYXBleG1sLnhtbFBLBQYAAAAABgAGAFsB&#10;AAC2AwAAAAA=&#10;">
                  <v:fill on="t" focussize="0,0"/>
                  <v:stroke on="f"/>
                  <v:imagedata o:title=""/>
                  <o:lock v:ext="edit" aspectratio="f"/>
                </v:rect>
                <v:rect id="矩形 1906" o:spid="_x0000_s1026" o:spt="1" style="position:absolute;left:1147;top:30;height:307;width:44;" fillcolor="#E8341F" filled="t" stroked="f" coordsize="21600,21600" o:gfxdata="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sypeugAAANwA&#10;AAAPAAAAAAAAAAEAIAAAACIAAABkcnMvZG93bnJldi54bWxQSwECFAAUAAAACACHTuJAMy8FnjsA&#10;AAA5AAAAEAAAAAAAAAABACAAAAAJAQAAZHJzL3NoYXBleG1sLnhtbFBLBQYAAAAABgAGAFsBAACz&#10;AwAAAAA=&#10;">
                  <v:fill on="t" focussize="0,0"/>
                  <v:stroke on="f"/>
                  <v:imagedata o:title=""/>
                  <o:lock v:ext="edit" aspectratio="f"/>
                </v:rect>
                <v:rect id="矩形 1907" o:spid="_x0000_s1026" o:spt="1" style="position:absolute;left:1155;top:30;height:307;width:44;" fillcolor="#E8341F" filled="t" stroked="f" coordsize="21600,21600" o:gfxdata="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xb4A&#10;AADcAAAADwAAAAAAAAABACAAAAAiAAAAZHJzL2Rvd25yZXYueG1sUEsBAhQAFAAAAAgAh07iQDMv&#10;BZ47AAAAOQAAABAAAAAAAAAAAQAgAAAADQEAAGRycy9zaGFwZXhtbC54bWxQSwUGAAAAAAYABgBb&#10;AQAAtwMAAAAA&#10;">
                  <v:fill on="t" focussize="0,0"/>
                  <v:stroke on="f"/>
                  <v:imagedata o:title=""/>
                  <o:lock v:ext="edit" aspectratio="f"/>
                </v:rect>
                <v:rect id="矩形 1908" o:spid="_x0000_s1026" o:spt="1" style="position:absolute;left:1163;top:30;height:307;width:44;" fillcolor="#E8361F" filled="t" stroked="f" coordsize="21600,21600" o:gfxdata="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OG74A&#10;AADcAAAADwAAAAAAAAABACAAAAAiAAAAZHJzL2Rvd25yZXYueG1sUEsBAhQAFAAAAAgAh07iQDMv&#10;BZ47AAAAOQAAABAAAAAAAAAAAQAgAAAADQEAAGRycy9zaGFwZXhtbC54bWxQSwUGAAAAAAYABgBb&#10;AQAAtwMAAAAA&#10;">
                  <v:fill on="t" focussize="0,0"/>
                  <v:stroke on="f"/>
                  <v:imagedata o:title=""/>
                  <o:lock v:ext="edit" aspectratio="f"/>
                </v:rect>
                <v:rect id="矩形 1909" o:spid="_x0000_s1026" o:spt="1" style="position:absolute;left:1171;top:30;height:307;width:44;" fillcolor="#E8361F" filled="t" stroked="f" coordsize="21600,21600" o:gfxdata="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3K4C/&#10;AAAA3AAAAA8AAAAAAAAAAQAgAAAAIgAAAGRycy9kb3ducmV2LnhtbFBLAQIUABQAAAAIAIdO4kAz&#10;LwWeOwAAADkAAAAQAAAAAAAAAAEAIAAAAA4BAABkcnMvc2hhcGV4bWwueG1sUEsFBgAAAAAGAAYA&#10;WwEAALgDAAAAAA==&#10;">
                  <v:fill on="t" focussize="0,0"/>
                  <v:stroke on="f"/>
                  <v:imagedata o:title=""/>
                  <o:lock v:ext="edit" aspectratio="f"/>
                </v:rect>
                <v:rect id="矩形 1910" o:spid="_x0000_s1026" o:spt="1" style="position:absolute;left:1180;top:30;height:307;width:44;" fillcolor="#E83720" filled="t" stroked="f" coordsize="21600,21600" o:gfxdata="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Lhi&#10;wAAAANwAAAAPAAAAAAAAAAEAIAAAACIAAABkcnMvZG93bnJldi54bWxQSwECFAAUAAAACACHTuJA&#10;My8FnjsAAAA5AAAAEAAAAAAAAAABACAAAAAPAQAAZHJzL3NoYXBleG1sLnhtbFBLBQYAAAAABgAG&#10;AFsBAAC5AwAAAAA=&#10;">
                  <v:fill on="t" focussize="0,0"/>
                  <v:stroke on="f"/>
                  <v:imagedata o:title=""/>
                  <o:lock v:ext="edit" aspectratio="f"/>
                </v:rect>
                <v:rect id="矩形 1911" o:spid="_x0000_s1026" o:spt="1" style="position:absolute;left:1188;top:30;height:307;width:44;" fillcolor="#E83821" filled="t" stroked="f" coordsize="21600,21600" o:gfxdata="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Q5s&#10;wAAAANwAAAAPAAAAAAAAAAEAIAAAACIAAABkcnMvZG93bnJldi54bWxQSwECFAAUAAAACACHTuJA&#10;My8FnjsAAAA5AAAAEAAAAAAAAAABACAAAAAPAQAAZHJzL3NoYXBleG1sLnhtbFBLBQYAAAAABgAG&#10;AFsBAAC5AwAAAAA=&#10;">
                  <v:fill on="t" focussize="0,0"/>
                  <v:stroke on="f"/>
                  <v:imagedata o:title=""/>
                  <o:lock v:ext="edit" aspectratio="f"/>
                </v:rect>
                <v:rect id="矩形 1912" o:spid="_x0000_s1026" o:spt="1" style="position:absolute;left:1196;top:30;height:307;width:44;" fillcolor="#E83821" filled="t" stroked="f" coordsize="21600,21600" o:gfxdata="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5Ab&#10;wAAAANwAAAAPAAAAAAAAAAEAIAAAACIAAABkcnMvZG93bnJldi54bWxQSwECFAAUAAAACACHTuJA&#10;My8FnjsAAAA5AAAAEAAAAAAAAAABACAAAAAPAQAAZHJzL3NoYXBleG1sLnhtbFBLBQYAAAAABgAG&#10;AFsBAAC5AwAAAAA=&#10;">
                  <v:fill on="t" focussize="0,0"/>
                  <v:stroke on="f"/>
                  <v:imagedata o:title=""/>
                  <o:lock v:ext="edit" aspectratio="f"/>
                </v:rect>
                <v:rect id="矩形 1913" o:spid="_x0000_s1026" o:spt="1" style="position:absolute;left:1205;top:30;height:307;width:44;" fillcolor="#E83921" filled="t" stroked="f" coordsize="21600,21600" o:gfxdata="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AQBvQAA&#10;ANwAAAAPAAAAAAAAAAEAIAAAACIAAABkcnMvZG93bnJldi54bWxQSwECFAAUAAAACACHTuJAMy8F&#10;njsAAAA5AAAAEAAAAAAAAAABACAAAAAMAQAAZHJzL3NoYXBleG1sLnhtbFBLBQYAAAAABgAGAFsB&#10;AAC2AwAAAAA=&#10;">
                  <v:fill on="t" focussize="0,0"/>
                  <v:stroke on="f"/>
                  <v:imagedata o:title=""/>
                  <o:lock v:ext="edit" aspectratio="f"/>
                </v:rect>
                <v:rect id="矩形 1914" o:spid="_x0000_s1026" o:spt="1" style="position:absolute;left:1213;top:30;height:307;width:44;" fillcolor="#E83B22" filled="t" stroked="f" coordsize="21600,21600" o:gfxdata="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iWvQAA&#10;ANwAAAAPAAAAAAAAAAEAIAAAACIAAABkcnMvZG93bnJldi54bWxQSwECFAAUAAAACACHTuJAMy8F&#10;njsAAAA5AAAAEAAAAAAAAAABACAAAAAMAQAAZHJzL3NoYXBleG1sLnhtbFBLBQYAAAAABgAGAFsB&#10;AAC2AwAAAAA=&#10;">
                  <v:fill on="t" focussize="0,0"/>
                  <v:stroke on="f"/>
                  <v:imagedata o:title=""/>
                  <o:lock v:ext="edit" aspectratio="f"/>
                </v:rect>
                <v:rect id="矩形 1915" o:spid="_x0000_s1026" o:spt="1" style="position:absolute;left:1221;top:30;height:307;width:44;" fillcolor="#E83B22" filled="t" stroked="f" coordsize="21600,21600" o:gfxdata="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QfQ2/&#10;AAAA3AAAAA8AAAAAAAAAAQAgAAAAIgAAAGRycy9kb3ducmV2LnhtbFBLAQIUABQAAAAIAIdO4kAz&#10;LwWeOwAAADkAAAAQAAAAAAAAAAEAIAAAAA4BAABkcnMvc2hhcGV4bWwueG1sUEsFBgAAAAAGAAYA&#10;WwEAALgDAAAAAA==&#10;">
                  <v:fill on="t" focussize="0,0"/>
                  <v:stroke on="f"/>
                  <v:imagedata o:title=""/>
                  <o:lock v:ext="edit" aspectratio="f"/>
                </v:rect>
                <v:rect id="矩形 1916" o:spid="_x0000_s1026" o:spt="1" style="position:absolute;left:1229;top:30;height:307;width:44;" fillcolor="#E83C23" filled="t" stroked="f" coordsize="21600,21600" o:gfxdata="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l5LsAAADc&#10;AAAADwAAAAAAAAABACAAAAAiAAAAZHJzL2Rvd25yZXYueG1sUEsBAhQAFAAAAAgAh07iQDMvBZ47&#10;AAAAOQAAABAAAAAAAAAAAQAgAAAACgEAAGRycy9zaGFwZXhtbC54bWxQSwUGAAAAAAYABgBbAQAA&#10;tAMAAAAA&#10;">
                  <v:fill on="t" focussize="0,0"/>
                  <v:stroke on="f"/>
                  <v:imagedata o:title=""/>
                  <o:lock v:ext="edit" aspectratio="f"/>
                </v:rect>
                <v:rect id="矩形 1917" o:spid="_x0000_s1026" o:spt="1" style="position:absolute;left:1238;top:30;height:307;width:44;" fillcolor="#E83C23" filled="t" stroked="f" coordsize="21600,21600" o:gfxdata="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8B/&#10;wAAAANwAAAAPAAAAAAAAAAEAIAAAACIAAABkcnMvZG93bnJldi54bWxQSwECFAAUAAAACACHTuJA&#10;My8FnjsAAAA5AAAAEAAAAAAAAAABACAAAAAPAQAAZHJzL3NoYXBleG1sLnhtbFBLBQYAAAAABgAG&#10;AFsBAAC5AwAAAAA=&#10;">
                  <v:fill on="t" focussize="0,0"/>
                  <v:stroke on="f"/>
                  <v:imagedata o:title=""/>
                  <o:lock v:ext="edit" aspectratio="f"/>
                </v:rect>
                <v:rect id="矩形 1918" o:spid="_x0000_s1026" o:spt="1" style="position:absolute;left:1246;top:30;height:307;width:44;" fillcolor="#E83D23" filled="t" stroked="f" coordsize="21600,21600" o:gfxdata="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t+6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19" o:spid="_x0000_s1026" o:spt="1" style="position:absolute;left:1254;top:30;height:307;width:44;" fillcolor="#E83E24" filled="t" stroked="f" coordsize="21600,21600" o:gfxdata="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921r4A&#10;AADcAAAADwAAAAAAAAABACAAAAAiAAAAZHJzL2Rvd25yZXYueG1sUEsBAhQAFAAAAAgAh07iQDMv&#10;BZ47AAAAOQAAABAAAAAAAAAAAQAgAAAADQEAAGRycy9zaGFwZXhtbC54bWxQSwUGAAAAAAYABgBb&#10;AQAAtwMAAAAA&#10;">
                  <v:fill on="t" focussize="0,0"/>
                  <v:stroke on="f"/>
                  <v:imagedata o:title=""/>
                  <o:lock v:ext="edit" aspectratio="f"/>
                </v:rect>
                <v:rect id="矩形 1920" o:spid="_x0000_s1026" o:spt="1" style="position:absolute;left:1263;top:30;height:307;width:44;" fillcolor="#E83E24" filled="t" stroked="f" coordsize="21600,21600" o:gfxdata="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buor4A&#10;AADcAAAADwAAAAAAAAABACAAAAAiAAAAZHJzL2Rvd25yZXYueG1sUEsBAhQAFAAAAAgAh07iQDMv&#10;BZ47AAAAOQAAABAAAAAAAAAAAQAgAAAADQEAAGRycy9zaGFwZXhtbC54bWxQSwUGAAAAAAYABgBb&#10;AQAAtwMAAAAA&#10;">
                  <v:fill on="t" focussize="0,0"/>
                  <v:stroke on="f"/>
                  <v:imagedata o:title=""/>
                  <o:lock v:ext="edit" aspectratio="f"/>
                </v:rect>
                <v:rect id="矩形 1921" o:spid="_x0000_s1026" o:spt="1" style="position:absolute;left:1271;top:30;height:307;width:44;" fillcolor="#E84024" filled="t" stroked="f" coordsize="21600,21600" o:gfxdata="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tQ4L4A&#10;AADcAAAADwAAAAAAAAABACAAAAAiAAAAZHJzL2Rvd25yZXYueG1sUEsBAhQAFAAAAAgAh07iQDMv&#10;BZ47AAAAOQAAABAAAAAAAAAAAQAgAAAADQEAAGRycy9zaGFwZXhtbC54bWxQSwUGAAAAAAYABgBb&#10;AQAAtwMAAAAA&#10;">
                  <v:fill on="t" focussize="0,0"/>
                  <v:stroke on="f"/>
                  <v:imagedata o:title=""/>
                  <o:lock v:ext="edit" aspectratio="f"/>
                </v:rect>
                <v:rect id="矩形 1922" o:spid="_x0000_s1026" o:spt="1" style="position:absolute;left:1279;top:30;height:307;width:44;" fillcolor="#E84125" filled="t" stroked="f" coordsize="21600,21600" o:gfxdata="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LbCWrgAAADcAAAA&#10;DwAAAAAAAAABACAAAAAiAAAAZHJzL2Rvd25yZXYueG1sUEsBAhQAFAAAAAgAh07iQDMvBZ47AAAA&#10;OQAAABAAAAAAAAAAAQAgAAAABwEAAGRycy9zaGFwZXhtbC54bWxQSwUGAAAAAAYABgBbAQAAsQMA&#10;AAAA&#10;">
                  <v:fill on="t" focussize="0,0"/>
                  <v:stroke on="f"/>
                  <v:imagedata o:title=""/>
                  <o:lock v:ext="edit" aspectratio="f"/>
                </v:rect>
                <v:rect id="矩形 1923" o:spid="_x0000_s1026" o:spt="1" style="position:absolute;left:1287;top:30;height:307;width:44;" fillcolor="#E84125" filled="t" stroked="f" coordsize="21600,21600" o:gfxdata="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pnwbgAAADcAAAA&#10;DwAAAAAAAAABACAAAAAiAAAAZHJzL2Rvd25yZXYueG1sUEsBAhQAFAAAAAgAh07iQDMvBZ47AAAA&#10;OQAAABAAAAAAAAAAAQAgAAAABwEAAGRycy9zaGFwZXhtbC54bWxQSwUGAAAAAAYABgBbAQAAsQMA&#10;AAAA&#10;">
                  <v:fill on="t" focussize="0,0"/>
                  <v:stroke on="f"/>
                  <v:imagedata o:title=""/>
                  <o:lock v:ext="edit" aspectratio="f"/>
                </v:rect>
                <v:rect id="矩形 1924" o:spid="_x0000_s1026" o:spt="1" style="position:absolute;left:1296;top:30;height:307;width:44;" fillcolor="#E84226" filled="t" stroked="f" coordsize="21600,21600" o:gfxdata="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QQAPS2AAAA3AAAAA8A&#10;AAAAAAAAAQAgAAAAIgAAAGRycy9kb3ducmV2LnhtbFBLAQIUABQAAAAIAIdO4kAzLwWeOwAAADkA&#10;AAAQAAAAAAAAAAEAIAAAAAUBAABkcnMvc2hhcGV4bWwueG1sUEsFBgAAAAAGAAYAWwEAAK8DAAAA&#10;AA==&#10;">
                  <v:fill on="t" focussize="0,0"/>
                  <v:stroke on="f"/>
                  <v:imagedata o:title=""/>
                  <o:lock v:ext="edit" aspectratio="f"/>
                </v:rect>
                <v:rect id="矩形 1925" o:spid="_x0000_s1026" o:spt="1" style="position:absolute;left:1304;top:30;height:307;width:44;" fillcolor="#E94326" filled="t" stroked="f" coordsize="21600,21600" o:gfxdata="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JvKvQAA&#10;ANwAAAAPAAAAAAAAAAEAIAAAACIAAABkcnMvZG93bnJldi54bWxQSwECFAAUAAAACACHTuJAMy8F&#10;njsAAAA5AAAAEAAAAAAAAAABACAAAAAMAQAAZHJzL3NoYXBleG1sLnhtbFBLBQYAAAAABgAGAFsB&#10;AAC2AwAAAAA=&#10;">
                  <v:fill on="t" focussize="0,0"/>
                  <v:stroke on="f"/>
                  <v:imagedata o:title=""/>
                  <o:lock v:ext="edit" aspectratio="f"/>
                </v:rect>
                <v:rect id="矩形 1926" o:spid="_x0000_s1026" o:spt="1" style="position:absolute;left:1312;top:30;height:307;width:44;" fillcolor="#E94326" filled="t" stroked="f" coordsize="21600,21600" o:gfxdata="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H746rUAAADcAAAADwAA&#10;AAAAAAABACAAAAAiAAAAZHJzL2Rvd25yZXYueG1sUEsBAhQAFAAAAAgAh07iQDMvBZ47AAAAOQAA&#10;ABAAAAAAAAAAAQAgAAAABAEAAGRycy9zaGFwZXhtbC54bWxQSwUGAAAAAAYABgBbAQAArgMAAAAA&#10;">
                  <v:fill on="t" focussize="0,0"/>
                  <v:stroke on="f"/>
                  <v:imagedata o:title=""/>
                  <o:lock v:ext="edit" aspectratio="f"/>
                </v:rect>
                <v:rect id="矩形 1927" o:spid="_x0000_s1026" o:spt="1" style="position:absolute;left:1320;top:30;height:307;width:44;" fillcolor="#E94427" filled="t" stroked="f" coordsize="21600,21600" o:gfxdata="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GTUvQAA&#10;ANwAAAAPAAAAAAAAAAEAIAAAACIAAABkcnMvZG93bnJldi54bWxQSwECFAAUAAAACACHTuJAMy8F&#10;njsAAAA5AAAAEAAAAAAAAAABACAAAAAMAQAAZHJzL3NoYXBleG1sLnhtbFBLBQYAAAAABgAGAFsB&#10;AAC2AwAAAAA=&#10;">
                  <v:fill on="t" focussize="0,0"/>
                  <v:stroke on="f"/>
                  <v:imagedata o:title=""/>
                  <o:lock v:ext="edit" aspectratio="f"/>
                </v:rect>
                <v:rect id="矩形 1928" o:spid="_x0000_s1026" o:spt="1" style="position:absolute;left:1329;top:30;height:307;width:44;" fillcolor="#E94427" filled="t" stroked="f" coordsize="21600,21600" o:gfxdata="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b6o7sAAADc&#10;AAAADwAAAAAAAAABACAAAAAiAAAAZHJzL2Rvd25yZXYueG1sUEsBAhQAFAAAAAgAh07iQDMvBZ47&#10;AAAAOQAAABAAAAAAAAAAAQAgAAAACgEAAGRycy9zaGFwZXhtbC54bWxQSwUGAAAAAAYABgBbAQAA&#10;tAMAAAAA&#10;">
                  <v:fill on="t" focussize="0,0"/>
                  <v:stroke on="f"/>
                  <v:imagedata o:title=""/>
                  <o:lock v:ext="edit" aspectratio="f"/>
                </v:rect>
                <v:rect id="矩形 1929" o:spid="_x0000_s1026" o:spt="1" style="position:absolute;left:1337;top:30;height:307;width:44;" fillcolor="#E94528" filled="t" stroked="f" coordsize="21600,21600" o:gfxdata="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ZoavQAA&#10;ANwAAAAPAAAAAAAAAAEAIAAAACIAAABkcnMvZG93bnJldi54bWxQSwECFAAUAAAACACHTuJAMy8F&#10;njsAAAA5AAAAEAAAAAAAAAABACAAAAAMAQAAZHJzL3NoYXBleG1sLnhtbFBLBQYAAAAABgAGAFsB&#10;AAC2AwAAAAA=&#10;">
                  <v:fill on="t" focussize="0,0"/>
                  <v:stroke on="f"/>
                  <v:imagedata o:title=""/>
                  <o:lock v:ext="edit" aspectratio="f"/>
                </v:rect>
                <v:rect id="矩形 1930" o:spid="_x0000_s1026" o:spt="1" style="position:absolute;left:1345;top:30;height:307;width:44;" fillcolor="#E94728" filled="t" stroked="f" coordsize="21600,21600" o:gfxdata="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W77L4A&#10;AADcAAAADwAAAAAAAAABACAAAAAiAAAAZHJzL2Rvd25yZXYueG1sUEsBAhQAFAAAAAgAh07iQDMv&#10;BZ47AAAAOQAAABAAAAAAAAAAAQAgAAAADQEAAGRycy9zaGFwZXhtbC54bWxQSwUGAAAAAAYABgBb&#10;AQAAtwMAAAAA&#10;">
                  <v:fill on="t" focussize="0,0"/>
                  <v:stroke on="f"/>
                  <v:imagedata o:title=""/>
                  <o:lock v:ext="edit" aspectratio="f"/>
                </v:rect>
                <v:rect id="矩形 1931" o:spid="_x0000_s1026" o:spt="1" style="position:absolute;left:1354;top:30;height:307;width:44;" fillcolor="#E94728" filled="t" stroked="f" coordsize="21600,21600" o:gfxdata="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ked74A&#10;AADcAAAADwAAAAAAAAABACAAAAAiAAAAZHJzL2Rvd25yZXYueG1sUEsBAhQAFAAAAAgAh07iQDMv&#10;BZ47AAAAOQAAABAAAAAAAAAAAQAgAAAADQEAAGRycy9zaGFwZXhtbC54bWxQSwUGAAAAAAYABgBb&#10;AQAAtwMAAAAA&#10;">
                  <v:fill on="t" focussize="0,0"/>
                  <v:stroke on="f"/>
                  <v:imagedata o:title=""/>
                  <o:lock v:ext="edit" aspectratio="f"/>
                </v:rect>
                <v:rect id="矩形 1932" o:spid="_x0000_s1026" o:spt="1" style="position:absolute;left:1362;top:30;height:307;width:44;" fillcolor="#E94829" filled="t" stroked="f" coordsize="21600,21600" o:gfxdata="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Ca/i8AAAA&#10;3AAAAA8AAAAAAAAAAQAgAAAAIgAAAGRycy9kb3ducmV2LnhtbFBLAQIUABQAAAAIAIdO4kAzLwWe&#10;OwAAADkAAAAQAAAAAAAAAAEAIAAAAAsBAABkcnMvc2hhcGV4bWwueG1sUEsFBgAAAAAGAAYAWwEA&#10;ALUDAAAAAA==&#10;">
                  <v:fill on="t" focussize="0,0"/>
                  <v:stroke on="f"/>
                  <v:imagedata o:title=""/>
                  <o:lock v:ext="edit" aspectratio="f"/>
                </v:rect>
                <v:rect id="矩形 1933" o:spid="_x0000_s1026" o:spt="1" style="position:absolute;left:1370;top:30;height:307;width:44;" fillcolor="#E9492A" filled="t" stroked="f" coordsize="21600,21600" o:gfxdata="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ZuvQAA&#10;ANwAAAAPAAAAAAAAAAEAIAAAACIAAABkcnMvZG93bnJldi54bWxQSwECFAAUAAAACACHTuJAMy8F&#10;njsAAAA5AAAAEAAAAAAAAAABACAAAAAMAQAAZHJzL3NoYXBleG1sLnhtbFBLBQYAAAAABgAGAFsB&#10;AAC2AwAAAAA=&#10;">
                  <v:fill on="t" focussize="0,0"/>
                  <v:stroke on="f"/>
                  <v:imagedata o:title=""/>
                  <o:lock v:ext="edit" aspectratio="f"/>
                </v:rect>
                <v:rect id="矩形 1934" o:spid="_x0000_s1026" o:spt="1" style="position:absolute;left:1378;top:30;height:307;width:44;" fillcolor="#E9492A" filled="t" stroked="f" coordsize="21600,21600" o:gfxdata="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ZCHLsAAADc&#10;AAAADwAAAAAAAAABACAAAAAiAAAAZHJzL2Rvd25yZXYueG1sUEsBAhQAFAAAAAgAh07iQDMvBZ47&#10;AAAAOQAAABAAAAAAAAAAAQAgAAAACgEAAGRycy9zaGFwZXhtbC54bWxQSwUGAAAAAAYABgBbAQAA&#10;tAMAAAAA&#10;">
                  <v:fill on="t" focussize="0,0"/>
                  <v:stroke on="f"/>
                  <v:imagedata o:title=""/>
                  <o:lock v:ext="edit" aspectratio="f"/>
                </v:rect>
                <v:rect id="矩形 1935" o:spid="_x0000_s1026" o:spt="1" style="position:absolute;left:1387;top:30;height:307;width:44;" fillcolor="#E94A2A" filled="t" stroked="f" coordsize="21600,21600" o:gfxdata="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x/Y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36" o:spid="_x0000_s1026" o:spt="1" style="position:absolute;left:1395;top:30;height:307;width:44;" fillcolor="#E94B2B" filled="t" stroked="f" coordsize="21600,21600" o:gfxdata="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wTV7sAAADc&#10;AAAADwAAAAAAAAABACAAAAAiAAAAZHJzL2Rvd25yZXYueG1sUEsBAhQAFAAAAAgAh07iQDMvBZ47&#10;AAAAOQAAABAAAAAAAAAAAQAgAAAACgEAAGRycy9zaGFwZXhtbC54bWxQSwUGAAAAAAYABgBbAQAA&#10;tAMAAAAA&#10;">
                  <v:fill on="t" focussize="0,0"/>
                  <v:stroke on="f"/>
                  <v:imagedata o:title=""/>
                  <o:lock v:ext="edit" aspectratio="f"/>
                </v:rect>
                <v:rect id="矩形 1937" o:spid="_x0000_s1026" o:spt="1" style="position:absolute;left:1403;top:30;height:307;width:44;" fillcolor="#E94B2B" filled="t" stroked="f" coordsize="21600,21600" o:gfxdata="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Atsy/&#10;AAAA3AAAAA8AAAAAAAAAAQAgAAAAIgAAAGRycy9kb3ducmV2LnhtbFBLAQIUABQAAAAIAIdO4kAz&#10;LwWeOwAAADkAAAAQAAAAAAAAAAEAIAAAAA4BAABkcnMvc2hhcGV4bWwueG1sUEsFBgAAAAAGAAYA&#10;WwEAALgDAAAAAA==&#10;">
                  <v:fill on="t" focussize="0,0"/>
                  <v:stroke on="f"/>
                  <v:imagedata o:title=""/>
                  <o:lock v:ext="edit" aspectratio="f"/>
                </v:rect>
                <v:rect id="矩形 1938" o:spid="_x0000_s1026" o:spt="1" style="position:absolute;left:1411;top:30;height:307;width:44;" fillcolor="#E94C2C" filled="t" stroked="f" coordsize="21600,21600" o:gfxdata="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V/vQAA&#10;ANwAAAAPAAAAAAAAAAEAIAAAACIAAABkcnMvZG93bnJldi54bWxQSwECFAAUAAAACACHTuJAMy8F&#10;njsAAAA5AAAAEAAAAAAAAAABACAAAAAMAQAAZHJzL3NoYXBleG1sLnhtbFBLBQYAAAAABgAGAFsB&#10;AAC2AwAAAAA=&#10;">
                  <v:fill on="t" focussize="0,0"/>
                  <v:stroke on="f"/>
                  <v:imagedata o:title=""/>
                  <o:lock v:ext="edit" aspectratio="f"/>
                </v:rect>
                <v:rect id="矩形 1939" o:spid="_x0000_s1026" o:spt="1" style="position:absolute;left:1420;top:30;height:307;width:44;" fillcolor="#E94C2C" filled="t" stroked="f" coordsize="21600,21600" o:gfxdata="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eDkvQAA&#10;ANwAAAAPAAAAAAAAAAEAIAAAACIAAABkcnMvZG93bnJldi54bWxQSwECFAAUAAAACACHTuJAMy8F&#10;njsAAAA5AAAAEAAAAAAAAAABACAAAAAMAQAAZHJzL3NoYXBleG1sLnhtbFBLBQYAAAAABgAGAFsB&#10;AAC2AwAAAAA=&#10;">
                  <v:fill on="t" focussize="0,0"/>
                  <v:stroke on="f"/>
                  <v:imagedata o:title=""/>
                  <o:lock v:ext="edit" aspectratio="f"/>
                </v:rect>
                <v:rect id="矩形 1940" o:spid="_x0000_s1026" o:spt="1" style="position:absolute;left:1428;top:30;height:307;width:44;" fillcolor="#E94D2C" filled="t" stroked="f" coordsize="21600,21600" o:gfxdata="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pr677gAAADcAAAA&#10;DwAAAAAAAAABACAAAAAiAAAAZHJzL2Rvd25yZXYueG1sUEsBAhQAFAAAAAgAh07iQDMvBZ47AAAA&#10;OQAAABAAAAAAAAAAAQAgAAAABwEAAGRycy9zaGFwZXhtbC54bWxQSwUGAAAAAAYABgBbAQAAsQMA&#10;AAAA&#10;">
                  <v:fill on="t" focussize="0,0"/>
                  <v:stroke on="f"/>
                  <v:imagedata o:title=""/>
                  <o:lock v:ext="edit" aspectratio="f"/>
                </v:rect>
                <v:rect id="矩形 1941" o:spid="_x0000_s1026" o:spt="1" style="position:absolute;left:1436;top:30;height:307;width:44;" fillcolor="#EA4E2D" filled="t" stroked="f" coordsize="21600,21600" o:gfxdata="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E2Fb4A&#10;AADcAAAADwAAAAAAAAABACAAAAAiAAAAZHJzL2Rvd25yZXYueG1sUEsBAhQAFAAAAAgAh07iQDMv&#10;BZ47AAAAOQAAABAAAAAAAAAAAQAgAAAADQEAAGRycy9zaGFwZXhtbC54bWxQSwUGAAAAAAYABgBb&#10;AQAAtwMAAAAA&#10;">
                  <v:fill on="t" focussize="0,0"/>
                  <v:stroke on="f"/>
                  <v:imagedata o:title=""/>
                  <o:lock v:ext="edit" aspectratio="f"/>
                </v:rect>
                <v:rect id="矩形 1942" o:spid="_x0000_s1026" o:spt="1" style="position:absolute;left:1445;top:30;height:307;width:44;" fillcolor="#EA4E2D" filled="t" stroked="f" coordsize="21600,21600" o:gfxdata="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oYr4A&#10;AADcAAAADwAAAAAAAAABACAAAAAiAAAAZHJzL2Rvd25yZXYueG1sUEsBAhQAFAAAAAgAh07iQDMv&#10;BZ47AAAAOQAAABAAAAAAAAAAAQAgAAAADQEAAGRycy9zaGFwZXhtbC54bWxQSwUGAAAAAAYABgBb&#10;AQAAtwMAAAAA&#10;">
                  <v:fill on="t" focussize="0,0"/>
                  <v:stroke on="f"/>
                  <v:imagedata o:title=""/>
                  <o:lock v:ext="edit" aspectratio="f"/>
                </v:rect>
                <v:rect id="矩形 1943" o:spid="_x0000_s1026" o:spt="1" style="position:absolute;left:1453;top:30;height:307;width:44;" fillcolor="#EA4F2E" filled="t" stroked="f" coordsize="21600,21600" o:gfxdata="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paeq/&#10;AAAA3AAAAA8AAAAAAAAAAQAgAAAAIgAAAGRycy9kb3ducmV2LnhtbFBLAQIUABQAAAAIAIdO4kAz&#10;LwWeOwAAADkAAAAQAAAAAAAAAAEAIAAAAA4BAABkcnMvc2hhcGV4bWwueG1sUEsFBgAAAAAGAAYA&#10;WwEAALgDAAAAAA==&#10;">
                  <v:fill on="t" focussize="0,0"/>
                  <v:stroke on="f"/>
                  <v:imagedata o:title=""/>
                  <o:lock v:ext="edit" aspectratio="f"/>
                </v:rect>
                <v:rect id="矩形 1944" o:spid="_x0000_s1026" o:spt="1" style="position:absolute;left:1461;top:30;height:307;width:44;" fillcolor="#EA502F" filled="t" stroked="f" coordsize="21600,21600" o:gfxdata="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Q6Uu8AAAA&#10;3AAAAA8AAAAAAAAAAQAgAAAAIgAAAGRycy9kb3ducmV2LnhtbFBLAQIUABQAAAAIAIdO4kAzLwWe&#10;OwAAADkAAAAQAAAAAAAAAAEAIAAAAAsBAABkcnMvc2hhcGV4bWwueG1sUEsFBgAAAAAGAAYAWwEA&#10;ALUDAAAAAA==&#10;">
                  <v:fill on="t" focussize="0,0"/>
                  <v:stroke on="f"/>
                  <v:imagedata o:title=""/>
                  <o:lock v:ext="edit" aspectratio="f"/>
                </v:rect>
                <v:rect id="矩形 1945" o:spid="_x0000_s1026" o:spt="1" style="position:absolute;left:1469;top:30;height:307;width:44;" fillcolor="#EA502F" filled="t" stroked="f" coordsize="21600,21600" o:gfxdata="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cTNC/&#10;AAAA3AAAAA8AAAAAAAAAAQAgAAAAIgAAAGRycy9kb3ducmV2LnhtbFBLAQIUABQAAAAIAIdO4kAz&#10;LwWeOwAAADkAAAAQAAAAAAAAAAEAIAAAAA4BAABkcnMvc2hhcGV4bWwueG1sUEsFBgAAAAAGAAYA&#10;WwEAALgDAAAAAA==&#10;">
                  <v:fill on="t" focussize="0,0"/>
                  <v:stroke on="f"/>
                  <v:imagedata o:title=""/>
                  <o:lock v:ext="edit" aspectratio="f"/>
                </v:rect>
                <v:rect id="矩形 1946" o:spid="_x0000_s1026" o:spt="1" style="position:absolute;left:1478;top:30;height:307;width:44;" fillcolor="#EA512F" filled="t" stroked="f" coordsize="21600,21600" o:gfxdata="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4yjWugAAANwA&#10;AAAPAAAAAAAAAAEAIAAAACIAAABkcnMvZG93bnJldi54bWxQSwECFAAUAAAACACHTuJAMy8FnjsA&#10;AAA5AAAAEAAAAAAAAAABACAAAAAJAQAAZHJzL3NoYXBleG1sLnhtbFBLBQYAAAAABgAGAFsBAACz&#10;AwAAAAA=&#10;">
                  <v:fill on="t" focussize="0,0"/>
                  <v:stroke on="f"/>
                  <v:imagedata o:title=""/>
                  <o:lock v:ext="edit" aspectratio="f"/>
                </v:rect>
                <v:rect id="矩形 1947" o:spid="_x0000_s1026" o:spt="1" style="position:absolute;left:1486;top:30;height:307;width:44;" fillcolor="#EA512F" filled="t" stroked="f" coordsize="21600,21600" o:gfxdata="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NTb4A&#10;AADcAAAADwAAAAAAAAABACAAAAAiAAAAZHJzL2Rvd25yZXYueG1sUEsBAhQAFAAAAAgAh07iQDMv&#10;BZ47AAAAOQAAABAAAAAAAAAAAQAgAAAADQEAAGRycy9zaGFwZXhtbC54bWxQSwUGAAAAAAYABgBb&#10;AQAAtwMAAAAA&#10;">
                  <v:fill on="t" focussize="0,0"/>
                  <v:stroke on="f"/>
                  <v:imagedata o:title=""/>
                  <o:lock v:ext="edit" aspectratio="f"/>
                </v:rect>
                <v:rect id="矩形 1948" o:spid="_x0000_s1026" o:spt="1" style="position:absolute;left:1494;top:30;height:307;width:44;" fillcolor="#EA5230" filled="t" stroked="f" coordsize="21600,21600" o:gfxdata="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YImC8AAAA&#10;3AAAAA8AAAAAAAAAAQAgAAAAIgAAAGRycy9kb3ducmV2LnhtbFBLAQIUABQAAAAIAIdO4kAzLwWe&#10;OwAAADkAAAAQAAAAAAAAAAEAIAAAAAsBAABkcnMvc2hhcGV4bWwueG1sUEsFBgAAAAAGAAYAWwEA&#10;ALUDAAAAAA==&#10;">
                  <v:fill on="t" focussize="0,0"/>
                  <v:stroke on="f"/>
                  <v:imagedata o:title=""/>
                  <o:lock v:ext="edit" aspectratio="f"/>
                </v:rect>
                <v:rect id="矩形 1949" o:spid="_x0000_s1026" o:spt="1" style="position:absolute;left:1503;top:30;height:307;width:44;" fillcolor="#EA5331" filled="t" stroked="f" coordsize="21600,21600" o:gfxdata="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VYoX&#10;wAAAANwAAAAPAAAAAAAAAAEAIAAAACIAAABkcnMvZG93bnJldi54bWxQSwECFAAUAAAACACHTuJA&#10;My8FnjsAAAA5AAAAEAAAAAAAAAABACAAAAAPAQAAZHJzL3NoYXBleG1sLnhtbFBLBQYAAAAABgAG&#10;AFsBAAC5AwAAAAA=&#10;">
                  <v:fill on="t" focussize="0,0"/>
                  <v:stroke on="f"/>
                  <v:imagedata o:title=""/>
                  <o:lock v:ext="edit" aspectratio="f"/>
                </v:rect>
                <v:rect id="矩形 1950" o:spid="_x0000_s1026" o:spt="1" style="position:absolute;left:1511;top:30;height:307;width:44;" fillcolor="#EA5331" filled="t" stroked="f" coordsize="21600,21600" o:gfxdata="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vBJj&#10;wAAAANwAAAAPAAAAAAAAAAEAIAAAACIAAABkcnMvZG93bnJldi54bWxQSwECFAAUAAAACACHTuJA&#10;My8FnjsAAAA5AAAAEAAAAAAAAAABACAAAAAPAQAAZHJzL3NoYXBleG1sLnhtbFBLBQYAAAAABgAG&#10;AFsBAAC5AwAAAAA=&#10;">
                  <v:fill on="t" focussize="0,0"/>
                  <v:stroke on="f"/>
                  <v:imagedata o:title=""/>
                  <o:lock v:ext="edit" aspectratio="f"/>
                </v:rect>
                <v:rect id="矩形 1951" o:spid="_x0000_s1026" o:spt="1" style="position:absolute;left:1519;top:30;height:307;width:44;" fillcolor="#EA5431" filled="t" stroked="f" coordsize="21600,21600" o:gfxdata="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Vab4A&#10;AADcAAAADwAAAAAAAAABACAAAAAiAAAAZHJzL2Rvd25yZXYueG1sUEsBAhQAFAAAAAgAh07iQDMv&#10;BZ47AAAAOQAAABAAAAAAAAAAAQAgAAAADQEAAGRycy9zaGFwZXhtbC54bWxQSwUGAAAAAAYABgBb&#10;AQAAtwMAAAAA&#10;">
                  <v:fill on="t" focussize="0,0"/>
                  <v:stroke on="f"/>
                  <v:imagedata o:title=""/>
                  <o:lock v:ext="edit" aspectratio="f"/>
                </v:rect>
                <v:rect id="矩形 1952" o:spid="_x0000_s1026" o:spt="1" style="position:absolute;left:1527;top:30;height:307;width:44;" fillcolor="#EA5532" filled="t" stroked="f" coordsize="21600,21600" o:gfxdata="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25X6/&#10;AAAA3AAAAA8AAAAAAAAAAQAgAAAAIgAAAGRycy9kb3ducmV2LnhtbFBLAQIUABQAAAAIAIdO4kAz&#10;LwWeOwAAADkAAAAQAAAAAAAAAAEAIAAAAA4BAABkcnMvc2hhcGV4bWwueG1sUEsFBgAAAAAGAAYA&#10;WwEAALgDAAAAAA==&#10;">
                  <v:fill on="t" focussize="0,0"/>
                  <v:stroke on="f"/>
                  <v:imagedata o:title=""/>
                  <o:lock v:ext="edit" aspectratio="f"/>
                </v:rect>
                <v:rect id="矩形 1953" o:spid="_x0000_s1026" o:spt="1" style="position:absolute;left:1536;top:30;height:307;width:44;" fillcolor="#EA5532" filled="t" stroked="f" coordsize="21600,21600" o:gfxdata="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pA5b4A&#10;AADcAAAADwAAAAAAAAABACAAAAAiAAAAZHJzL2Rvd25yZXYueG1sUEsBAhQAFAAAAAgAh07iQDMv&#10;BZ47AAAAOQAAABAAAAAAAAAAAQAgAAAADQEAAGRycy9zaGFwZXhtbC54bWxQSwUGAAAAAAYABgBb&#10;AQAAtwMAAAAA&#10;">
                  <v:fill on="t" focussize="0,0"/>
                  <v:stroke on="f"/>
                  <v:imagedata o:title=""/>
                  <o:lock v:ext="edit" aspectratio="f"/>
                </v:rect>
                <v:rect id="矩形 1954" o:spid="_x0000_s1026" o:spt="1" style="position:absolute;left:1544;top:30;height:307;width:44;" fillcolor="#EA5633" filled="t" stroked="f" coordsize="21600,21600" o:gfxdata="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F2Xu/&#10;AAAA3AAAAA8AAAAAAAAAAQAgAAAAIgAAAGRycy9kb3ducmV2LnhtbFBLAQIUABQAAAAIAIdO4kAz&#10;LwWeOwAAADkAAAAQAAAAAAAAAAEAIAAAAA4BAABkcnMvc2hhcGV4bWwueG1sUEsFBgAAAAAGAAYA&#10;WwEAALgDAAAAAA==&#10;">
                  <v:fill on="t" focussize="0,0"/>
                  <v:stroke on="f"/>
                  <v:imagedata o:title=""/>
                  <o:lock v:ext="edit" aspectratio="f"/>
                </v:rect>
                <v:rect id="矩形 1955" o:spid="_x0000_s1026" o:spt="1" style="position:absolute;left:1552;top:30;height:307;width:44;" fillcolor="#EA5734" filled="t" stroked="f" coordsize="21600,21600" o:gfxdata="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QxWK/&#10;AAAA3AAAAA8AAAAAAAAAAQAgAAAAIgAAAGRycy9kb3ducmV2LnhtbFBLAQIUABQAAAAIAIdO4kAz&#10;LwWeOwAAADkAAAAQAAAAAAAAAAEAIAAAAA4BAABkcnMvc2hhcGV4bWwueG1sUEsFBgAAAAAGAAYA&#10;WwEAALgDAAAAAA==&#10;">
                  <v:fill on="t" focussize="0,0"/>
                  <v:stroke on="f"/>
                  <v:imagedata o:title=""/>
                  <o:lock v:ext="edit" aspectratio="f"/>
                </v:rect>
                <v:rect id="矩形 1956" o:spid="_x0000_s1026" o:spt="1" style="position:absolute;left:1560;top:30;height:307;width:44;" fillcolor="#EA5734" filled="t" stroked="f" coordsize="21600,21600" o:gfxdata="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oiugAAANwA&#10;AAAPAAAAAAAAAAEAIAAAACIAAABkcnMvZG93bnJldi54bWxQSwECFAAUAAAACACHTuJAMy8FnjsA&#10;AAA5AAAAEAAAAAAAAAABACAAAAAJAQAAZHJzL3NoYXBleG1sLnhtbFBLBQYAAAAABgAGAFsBAACz&#10;AwAAAAA=&#10;">
                  <v:fill on="t" focussize="0,0"/>
                  <v:stroke on="f"/>
                  <v:imagedata o:title=""/>
                  <o:lock v:ext="edit" aspectratio="f"/>
                </v:rect>
                <v:rect id="矩形 1957" o:spid="_x0000_s1026" o:spt="1" style="position:absolute;left:1569;top:30;height:307;width:44;" fillcolor="#EA5834" filled="t" stroked="f" coordsize="21600,21600" o:gfxdata="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OnAb4A&#10;AADcAAAADwAAAAAAAAABACAAAAAiAAAAZHJzL2Rvd25yZXYueG1sUEsBAhQAFAAAAAgAh07iQDMv&#10;BZ47AAAAOQAAABAAAAAAAAAAAQAgAAAADQEAAGRycy9zaGFwZXhtbC54bWxQSwUGAAAAAAYABgBb&#10;AQAAtwMAAAAA&#10;">
                  <v:fill on="t" focussize="0,0"/>
                  <v:stroke on="f"/>
                  <v:imagedata o:title=""/>
                  <o:lock v:ext="edit" aspectratio="f"/>
                </v:rect>
                <v:rect id="矩形 1958" o:spid="_x0000_s1026" o:spt="1" style="position:absolute;left:1577;top:30;height:307;width:44;" fillcolor="#EA5834" filled="t" stroked="f" coordsize="21600,21600" o:gfxdata="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5dr4A&#10;AADcAAAADwAAAAAAAAABACAAAAAiAAAAZHJzL2Rvd25yZXYueG1sUEsBAhQAFAAAAAgAh07iQDMv&#10;BZ47AAAAOQAAABAAAAAAAAAAAQAgAAAADQEAAGRycy9zaGFwZXhtbC54bWxQSwUGAAAAAAYABgBb&#10;AQAAtwMAAAAA&#10;">
                  <v:fill on="t" focussize="0,0"/>
                  <v:stroke on="f"/>
                  <v:imagedata o:title=""/>
                  <o:lock v:ext="edit" aspectratio="f"/>
                </v:rect>
                <v:rect id="矩形 1959" o:spid="_x0000_s1026" o:spt="1" style="position:absolute;left:1585;top:30;height:307;width:44;" fillcolor="#EA5935" filled="t" stroked="f" coordsize="21600,21600" o:gfxdata="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7yDu/&#10;AAAA3AAAAA8AAAAAAAAAAQAgAAAAIgAAAGRycy9kb3ducmV2LnhtbFBLAQIUABQAAAAIAIdO4kAz&#10;LwWeOwAAADkAAAAQAAAAAAAAAAEAIAAAAA4BAABkcnMvc2hhcGV4bWwueG1sUEsFBgAAAAAGAAYA&#10;WwEAALgDAAAAAA==&#10;">
                  <v:fill on="t" focussize="0,0"/>
                  <v:stroke on="f"/>
                  <v:imagedata o:title=""/>
                  <o:lock v:ext="edit" aspectratio="f"/>
                </v:rect>
                <v:rect id="矩形 1960" o:spid="_x0000_s1026" o:spt="1" style="position:absolute;left:1594;top:30;height:307;width:44;" fillcolor="#EB5A36" filled="t" stroked="f" coordsize="21600,21600" o:gfxdata="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6s9O8AAAA&#10;3AAAAA8AAAAAAAAAAQAgAAAAIgAAAGRycy9kb3ducmV2LnhtbFBLAQIUABQAAAAIAIdO4kAzLwWe&#10;OwAAADkAAAAQAAAAAAAAAAEAIAAAAAsBAABkcnMvc2hhcGV4bWwueG1sUEsFBgAAAAAGAAYAWwEA&#10;ALUDAAAAAA==&#10;">
                  <v:fill on="t" focussize="0,0"/>
                  <v:stroke on="f"/>
                  <v:imagedata o:title=""/>
                  <o:lock v:ext="edit" aspectratio="f"/>
                </v:rect>
                <v:rect id="矩形 1961" o:spid="_x0000_s1026" o:spt="1" style="position:absolute;left:1602;top:30;height:307;width:44;" fillcolor="#EB5A36" filled="t" stroked="f" coordsize="21600,21600" o:gfxdata="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2Fki8AAAA&#10;3AAAAA8AAAAAAAAAAQAgAAAAIgAAAGRycy9kb3ducmV2LnhtbFBLAQIUABQAAAAIAIdO4kAzLwWe&#10;OwAAADkAAAAQAAAAAAAAAAEAIAAAAAsBAABkcnMvc2hhcGV4bWwueG1sUEsFBgAAAAAGAAYAWwEA&#10;ALUDAAAAAA==&#10;">
                  <v:fill on="t" focussize="0,0"/>
                  <v:stroke on="f"/>
                  <v:imagedata o:title=""/>
                  <o:lock v:ext="edit" aspectratio="f"/>
                </v:rect>
                <v:rect id="矩形 1962" o:spid="_x0000_s1026" o:spt="1" style="position:absolute;left:1610;top:30;height:307;width:44;" fillcolor="#EB5B36" filled="t" stroked="f" coordsize="21600,21600" o:gfxdata="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tmK&#10;wAAAANwAAAAPAAAAAAAAAAEAIAAAACIAAABkcnMvZG93bnJldi54bWxQSwECFAAUAAAACACHTuJA&#10;My8FnjsAAAA5AAAAEAAAAAAAAAABACAAAAAPAQAAZHJzL3NoYXBleG1sLnhtbFBLBQYAAAAABgAG&#10;AFsBAAC5AwAAAAA=&#10;">
                  <v:fill on="t" focussize="0,0"/>
                  <v:stroke on="f"/>
                  <v:imagedata o:title=""/>
                  <o:lock v:ext="edit" aspectratio="f"/>
                </v:rect>
                <v:rect id="矩形 1963" o:spid="_x0000_s1026" o:spt="1" style="position:absolute;left:1618;top:30;height:307;width:44;" fillcolor="#EB5C37" filled="t" stroked="f" coordsize="21600,21600" o:gfxdata="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2ko6/&#10;AAAA3AAAAA8AAAAAAAAAAQAgAAAAIgAAAGRycy9kb3ducmV2LnhtbFBLAQIUABQAAAAIAIdO4kAz&#10;LwWeOwAAADkAAAAQAAAAAAAAAAEAIAAAAA4BAABkcnMvc2hhcGV4bWwueG1sUEsFBgAAAAAGAAYA&#10;WwEAALgDAAAAAA==&#10;">
                  <v:fill on="t" focussize="0,0"/>
                  <v:stroke on="f"/>
                  <v:imagedata o:title=""/>
                  <o:lock v:ext="edit" aspectratio="f"/>
                </v:rect>
                <v:rect id="矩形 1964" o:spid="_x0000_s1026" o:spt="1" style="position:absolute;left:1627;top:30;height:307;width:44;" fillcolor="#EB5C37" filled="t" stroked="f" coordsize="21600,21600" o:gfxdata="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pBvy8AAAA&#10;3AAAAA8AAAAAAAAAAQAgAAAAIgAAAGRycy9kb3ducmV2LnhtbFBLAQIUABQAAAAIAIdO4kAzLwWe&#10;OwAAADkAAAAQAAAAAAAAAAEAIAAAAAsBAABkcnMvc2hhcGV4bWwueG1sUEsFBgAAAAAGAAYAWwEA&#10;ALUDAAAAAA==&#10;">
                  <v:fill on="t" focussize="0,0"/>
                  <v:stroke on="f"/>
                  <v:imagedata o:title=""/>
                  <o:lock v:ext="edit" aspectratio="f"/>
                </v:rect>
                <v:rect id="矩形 1965" o:spid="_x0000_s1026" o:spt="1" style="position:absolute;left:1635;top:30;height:307;width:44;" fillcolor="#EB5D38" filled="t" stroked="f" coordsize="21600,21600" o:gfxdata="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8mE&#10;wAAAANwAAAAPAAAAAAAAAAEAIAAAACIAAABkcnMvZG93bnJldi54bWxQSwECFAAUAAAACACHTuJA&#10;My8FnjsAAAA5AAAAEAAAAAAAAAABACAAAAAPAQAAZHJzL3NoYXBleG1sLnhtbFBLBQYAAAAABgAG&#10;AFsBAAC5AwAAAAA=&#10;">
                  <v:fill on="t" focussize="0,0"/>
                  <v:stroke on="f"/>
                  <v:imagedata o:title=""/>
                  <o:lock v:ext="edit" aspectratio="f"/>
                </v:rect>
                <v:rect id="矩形 1966" o:spid="_x0000_s1026" o:spt="1" style="position:absolute;left:1643;top:30;height:307;width:44;" fillcolor="#EB5D38" filled="t" stroked="f" coordsize="21600,21600" o:gfxdata="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HYci8AAAA&#10;3AAAAA8AAAAAAAAAAQAgAAAAIgAAAGRycy9kb3ducmV2LnhtbFBLAQIUABQAAAAIAIdO4kAzLwWe&#10;OwAAADkAAAAQAAAAAAAAAAEAIAAAAAsBAABkcnMvc2hhcGV4bWwueG1sUEsFBgAAAAAGAAYAWwEA&#10;ALUDAAAAAA==&#10;">
                  <v:fill on="t" focussize="0,0"/>
                  <v:stroke on="f"/>
                  <v:imagedata o:title=""/>
                  <o:lock v:ext="edit" aspectratio="f"/>
                </v:rect>
                <v:rect id="矩形 1967" o:spid="_x0000_s1026" o:spt="1" style="position:absolute;left:1652;top:30;height:307;width:44;" fillcolor="#EB5E39" filled="t" stroked="f" coordsize="21600,21600" o:gfxdata="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Fq8r4A&#10;AADcAAAADwAAAAAAAAABACAAAAAiAAAAZHJzL2Rvd25yZXYueG1sUEsBAhQAFAAAAAgAh07iQDMv&#10;BZ47AAAAOQAAABAAAAAAAAAAAQAgAAAADQEAAGRycy9zaGFwZXhtbC54bWxQSwUGAAAAAAYABgBb&#10;AQAAtwMAAAAA&#10;">
                  <v:fill on="t" focussize="0,0"/>
                  <v:stroke on="f"/>
                  <v:imagedata o:title=""/>
                  <o:lock v:ext="edit" aspectratio="f"/>
                </v:rect>
                <v:rect id="矩形 1968" o:spid="_x0000_s1026" o:spt="1" style="position:absolute;left:1660;top:30;height:307;width:44;" fillcolor="#EB5F39" filled="t" stroked="f" coordsize="21600,21600" o:gfxdata="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ZwxG/&#10;AAAA3AAAAA8AAAAAAAAAAQAgAAAAIgAAAGRycy9kb3ducmV2LnhtbFBLAQIUABQAAAAIAIdO4kAz&#10;LwWeOwAAADkAAAAQAAAAAAAAAAEAIAAAAA4BAABkcnMvc2hhcGV4bWwueG1sUEsFBgAAAAAGAAYA&#10;WwEAALgDAAAAAA==&#10;">
                  <v:fill on="t" focussize="0,0"/>
                  <v:stroke on="f"/>
                  <v:imagedata o:title=""/>
                  <o:lock v:ext="edit" aspectratio="f"/>
                </v:rect>
                <v:rect id="矩形 1969" o:spid="_x0000_s1026" o:spt="1" style="position:absolute;left:1668;top:30;height:307;width:44;" fillcolor="#EB5F39" filled="t" stroked="f" coordsize="21600,21600" o:gfxdata="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VZoq/&#10;AAAA3AAAAA8AAAAAAAAAAQAgAAAAIgAAAGRycy9kb3ducmV2LnhtbFBLAQIUABQAAAAIAIdO4kAz&#10;LwWeOwAAADkAAAAQAAAAAAAAAAEAIAAAAA4BAABkcnMvc2hhcGV4bWwueG1sUEsFBgAAAAAGAAYA&#10;WwEAALgDAAAAAA==&#10;">
                  <v:fill on="t" focussize="0,0"/>
                  <v:stroke on="f"/>
                  <v:imagedata o:title=""/>
                  <o:lock v:ext="edit" aspectratio="f"/>
                </v:rect>
                <v:rect id="矩形 1970" o:spid="_x0000_s1026" o:spt="1" style="position:absolute;left:1676;top:30;height:307;width:44;" fillcolor="#EB603A" filled="t" stroked="f" coordsize="21600,21600" o:gfxdata="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r538vQAA&#10;ANwAAAAPAAAAAAAAAAEAIAAAACIAAABkcnMvZG93bnJldi54bWxQSwECFAAUAAAACACHTuJAMy8F&#10;njsAAAA5AAAAEAAAAAAAAAABACAAAAAMAQAAZHJzL3NoYXBleG1sLnhtbFBLBQYAAAAABgAGAFsB&#10;AAC2AwAAAAA=&#10;">
                  <v:fill on="t" focussize="0,0"/>
                  <v:stroke on="f"/>
                  <v:imagedata o:title=""/>
                  <o:lock v:ext="edit" aspectratio="f"/>
                </v:rect>
                <v:rect id="矩形 1971" o:spid="_x0000_s1026" o:spt="1" style="position:absolute;left:1685;top:30;height:307;width:44;" fillcolor="#EB613B" filled="t" stroked="f" coordsize="21600,21600" o:gfxdata="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OI5G8AAAA&#10;3AAAAA8AAAAAAAAAAQAgAAAAIgAAAGRycy9kb3ducmV2LnhtbFBLAQIUABQAAAAIAIdO4kAzLwWe&#10;OwAAADkAAAAQAAAAAAAAAAEAIAAAAAsBAABkcnMvc2hhcGV4bWwueG1sUEsFBgAAAAAGAAYAWwEA&#10;ALUDAAAAAA==&#10;">
                  <v:fill on="t" focussize="0,0"/>
                  <v:stroke on="f"/>
                  <v:imagedata o:title=""/>
                  <o:lock v:ext="edit" aspectratio="f"/>
                </v:rect>
                <v:rect id="矩形 1972" o:spid="_x0000_s1026" o:spt="1" style="position:absolute;left:1693;top:30;height:307;width:44;" fillcolor="#EB613B" filled="t" stroked="f" coordsize="21600,21600" o:gfxdata="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y95r4A&#10;AADcAAAADwAAAAAAAAABACAAAAAiAAAAZHJzL2Rvd25yZXYueG1sUEsBAhQAFAAAAAgAh07iQDMv&#10;BZ47AAAAOQAAABAAAAAAAAAAAQAgAAAADQEAAGRycy9zaGFwZXhtbC54bWxQSwUGAAAAAAYABgBb&#10;AQAAtwMAAAAA&#10;">
                  <v:fill on="t" focussize="0,0"/>
                  <v:stroke on="f"/>
                  <v:imagedata o:title=""/>
                  <o:lock v:ext="edit" aspectratio="f"/>
                </v:rect>
                <v:rect id="矩形 1973" o:spid="_x0000_s1026" o:spt="1" style="position:absolute;left:1701;top:30;height:307;width:44;" fillcolor="#EB623C" filled="t" stroked="f" coordsize="21600,21600" o:gfxdata="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K//74A&#10;AADcAAAADwAAAAAAAAABACAAAAAiAAAAZHJzL2Rvd25yZXYueG1sUEsBAhQAFAAAAAgAh07iQDMv&#10;BZ47AAAAOQAAABAAAAAAAAAAAQAgAAAADQEAAGRycy9zaGFwZXhtbC54bWxQSwUGAAAAAAYABgBb&#10;AQAAtwMAAAAA&#10;">
                  <v:fill on="t" focussize="0,0"/>
                  <v:stroke on="f"/>
                  <v:imagedata o:title=""/>
                  <o:lock v:ext="edit" aspectratio="f"/>
                </v:rect>
                <v:rect id="矩形 1974" o:spid="_x0000_s1026" o:spt="1" style="position:absolute;left:1709;top:30;height:307;width:44;" fillcolor="#EB633D" filled="t" stroked="f" coordsize="21600,21600" o:gfxdata="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Lr517UAAADcAAAADwAA&#10;AAAAAAABACAAAAAiAAAAZHJzL2Rvd25yZXYueG1sUEsBAhQAFAAAAAgAh07iQDMvBZ47AAAAOQAA&#10;ABAAAAAAAAAAAQAgAAAABAEAAGRycy9zaGFwZXhtbC54bWxQSwUGAAAAAAYABgBbAQAArgMAAAAA&#10;">
                  <v:fill on="t" focussize="0,0"/>
                  <v:stroke on="f"/>
                  <v:imagedata o:title=""/>
                  <o:lock v:ext="edit" aspectratio="f"/>
                </v:rect>
                <v:rect id="矩形 1975" o:spid="_x0000_s1026" o:spt="1" style="position:absolute;left:1718;top:30;height:307;width:44;" fillcolor="#EB633D" filled="t" stroked="f" coordsize="21600,21600" o:gfxdata="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cTLgAAADcAAAA&#10;DwAAAAAAAAABACAAAAAiAAAAZHJzL2Rvd25yZXYueG1sUEsBAhQAFAAAAAgAh07iQDMvBZ47AAAA&#10;OQAAABAAAAAAAAAAAQAgAAAABwEAAGRycy9zaGFwZXhtbC54bWxQSwUGAAAAAAYABgBbAQAAsQMA&#10;AAAA&#10;">
                  <v:fill on="t" focussize="0,0"/>
                  <v:stroke on="f"/>
                  <v:imagedata o:title=""/>
                  <o:lock v:ext="edit" aspectratio="f"/>
                </v:rect>
                <v:rect id="矩形 1976" o:spid="_x0000_s1026" o:spt="1" style="position:absolute;left:1726;top:30;height:307;width:44;" fillcolor="#EB643D" filled="t" stroked="f" coordsize="21600,21600" o:gfxdata="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tGGG5AAAA3AAA&#10;AA8AAAAAAAAAAQAgAAAAIgAAAGRycy9kb3ducmV2LnhtbFBLAQIUABQAAAAIAIdO4kAzLwWeOwAA&#10;ADkAAAAQAAAAAAAAAAEAIAAAAAgBAABkcnMvc2hhcGV4bWwueG1sUEsFBgAAAAAGAAYAWwEAALID&#10;AAAAAA==&#10;">
                  <v:fill on="t" focussize="0,0"/>
                  <v:stroke on="f"/>
                  <v:imagedata o:title=""/>
                  <o:lock v:ext="edit" aspectratio="f"/>
                </v:rect>
                <v:rect id="矩形 1977" o:spid="_x0000_s1026" o:spt="1" style="position:absolute;left:1734;top:30;height:307;width:44;" fillcolor="#EB643D" filled="t" stroked="f" coordsize="21600,21600" o:gfxdata="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hvf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78" o:spid="_x0000_s1026" o:spt="1" style="position:absolute;left:1743;top:30;height:307;width:44;" fillcolor="#EC653E" filled="t" stroked="f" coordsize="21600,21600" o:gfxdata="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pKYe/&#10;AAAA3AAAAA8AAAAAAAAAAQAgAAAAIgAAAGRycy9kb3ducmV2LnhtbFBLAQIUABQAAAAIAIdO4kAz&#10;LwWeOwAAADkAAAAQAAAAAAAAAAEAIAAAAA4BAABkcnMvc2hhcGV4bWwueG1sUEsFBgAAAAAGAAYA&#10;WwEAALgDAAAAAA==&#10;">
                  <v:fill on="t" focussize="0,0"/>
                  <v:stroke on="f"/>
                  <v:imagedata o:title=""/>
                  <o:lock v:ext="edit" aspectratio="f"/>
                </v:rect>
                <v:rect id="矩形 1979" o:spid="_x0000_s1026" o:spt="1" style="position:absolute;left:1751;top:30;height:307;width:44;" fillcolor="#EC663F" filled="t" stroked="f" coordsize="21600,21600" o:gfxdata="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rWpvQAA&#10;ANwAAAAPAAAAAAAAAAEAIAAAACIAAABkcnMvZG93bnJldi54bWxQSwECFAAUAAAACACHTuJAMy8F&#10;njsAAAA5AAAAEAAAAAAAAAABACAAAAAMAQAAZHJzL3NoYXBleG1sLnhtbFBLBQYAAAAABgAGAFsB&#10;AAC2AwAAAAA=&#10;">
                  <v:fill on="t" focussize="0,0"/>
                  <v:stroke on="f"/>
                  <v:imagedata o:title=""/>
                  <o:lock v:ext="edit" aspectratio="f"/>
                </v:rect>
                <v:rect id="矩形 1980" o:spid="_x0000_s1026" o:spt="1" style="position:absolute;left:1759;top:30;height:307;width:44;" fillcolor="#EC663F" filled="t" stroked="f" coordsize="21600,21600" o:gfxdata="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y3dvQAA&#10;ANwAAAAPAAAAAAAAAAEAIAAAACIAAABkcnMvZG93bnJldi54bWxQSwECFAAUAAAACACHTuJAMy8F&#10;njsAAAA5AAAAEAAAAAAAAAABACAAAAAMAQAAZHJzL3NoYXBleG1sLnhtbFBLBQYAAAAABgAGAFsB&#10;AAC2AwAAAAA=&#10;">
                  <v:fill on="t" focussize="0,0"/>
                  <v:stroke on="f"/>
                  <v:imagedata o:title=""/>
                  <o:lock v:ext="edit" aspectratio="f"/>
                </v:rect>
                <v:rect id="矩形 1981" o:spid="_x0000_s1026" o:spt="1" style="position:absolute;left:1767;top:30;height:307;width:44;" fillcolor="#EC6640" filled="t" stroked="f" coordsize="21600,21600" o:gfxdata="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6G4vQAA&#10;ANwAAAAPAAAAAAAAAAEAIAAAACIAAABkcnMvZG93bnJldi54bWxQSwECFAAUAAAACACHTuJAMy8F&#10;njsAAAA5AAAAEAAAAAAAAAABACAAAAAMAQAAZHJzL3NoYXBleG1sLnhtbFBLBQYAAAAABgAGAFsB&#10;AAC2AwAAAAA=&#10;">
                  <v:fill on="t" focussize="0,0"/>
                  <v:stroke on="f"/>
                  <v:imagedata o:title=""/>
                  <o:lock v:ext="edit" aspectratio="f"/>
                </v:rect>
                <v:rect id="矩形 1982" o:spid="_x0000_s1026" o:spt="1" style="position:absolute;left:1776;top:30;height:307;width:44;" fillcolor="#EC6741" filled="t" stroked="f" coordsize="21600,21600" o:gfxdata="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ISXL4A&#10;AADcAAAADwAAAAAAAAABACAAAAAiAAAAZHJzL2Rvd25yZXYueG1sUEsBAhQAFAAAAAgAh07iQDMv&#10;BZ47AAAAOQAAABAAAAAAAAAAAQAgAAAADQEAAGRycy9zaGFwZXhtbC54bWxQSwUGAAAAAAYABgBb&#10;AQAAtwMAAAAA&#10;">
                  <v:fill on="t" focussize="0,0"/>
                  <v:stroke on="f"/>
                  <v:imagedata o:title=""/>
                  <o:lock v:ext="edit" aspectratio="f"/>
                </v:rect>
                <v:rect id="矩形 1983" o:spid="_x0000_s1026" o:spt="1" style="position:absolute;left:1784;top:30;height:307;width:44;" fillcolor="#EC6741" filled="t" stroked="f" coordsize="21600,21600" o:gfxdata="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rfHvQAA&#10;ANwAAAAPAAAAAAAAAAEAIAAAACIAAABkcnMvZG93bnJldi54bWxQSwECFAAUAAAACACHTuJAMy8F&#10;njsAAAA5AAAAEAAAAAAAAAABACAAAAAMAQAAZHJzL3NoYXBleG1sLnhtbFBLBQYAAAAABgAGAFsB&#10;AAC2AwAAAAA=&#10;">
                  <v:fill on="t" focussize="0,0"/>
                  <v:stroke on="f"/>
                  <v:imagedata o:title=""/>
                  <o:lock v:ext="edit" aspectratio="f"/>
                </v:rect>
                <v:rect id="矩形 1984" o:spid="_x0000_s1026" o:spt="1" style="position:absolute;left:1792;top:30;height:307;width:44;" fillcolor="#EC6841" filled="t" stroked="f" coordsize="21600,21600" o:gfxdata="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VPJa5AAAA3AAA&#10;AA8AAAAAAAAAAQAgAAAAIgAAAGRycy9kb3ducmV2LnhtbFBLAQIUABQAAAAIAIdO4kAzLwWeOwAA&#10;ADkAAAAQAAAAAAAAAAEAIAAAAAgBAABkcnMvc2hhcGV4bWwueG1sUEsFBgAAAAAGAAYAWwEAALID&#10;AAAAAA==&#10;">
                  <v:fill on="t" focussize="0,0"/>
                  <v:stroke on="f"/>
                  <v:imagedata o:title=""/>
                  <o:lock v:ext="edit" aspectratio="f"/>
                </v:rect>
                <v:rect id="矩形 1985" o:spid="_x0000_s1026" o:spt="1" style="position:absolute;left:1800;top:30;height:307;width:44;" fillcolor="#EC6942" filled="t" stroked="f" coordsize="21600,21600" o:gfxdata="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4osK8AAAA&#10;3AAAAA8AAAAAAAAAAQAgAAAAIgAAAGRycy9kb3ducmV2LnhtbFBLAQIUABQAAAAIAIdO4kAzLwWe&#10;OwAAADkAAAAQAAAAAAAAAAEAIAAAAAsBAABkcnMvc2hhcGV4bWwueG1sUEsFBgAAAAAGAAYAWwEA&#10;ALUDAAAAAA==&#10;">
                  <v:fill on="t" focussize="0,0"/>
                  <v:stroke on="f"/>
                  <v:imagedata o:title=""/>
                  <o:lock v:ext="edit" aspectratio="f"/>
                </v:rect>
                <v:rect id="矩形 1986" o:spid="_x0000_s1026" o:spt="1" style="position:absolute;left:1809;top:30;height:307;width:44;" fillcolor="#EC6942" filled="t" stroked="f" coordsize="21600,21600" o:gfxdata="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rsHiugAAANwA&#10;AAAPAAAAAAAAAAEAIAAAACIAAABkcnMvZG93bnJldi54bWxQSwECFAAUAAAACACHTuJAMy8FnjsA&#10;AAA5AAAAEAAAAAAAAAABACAAAAAJAQAAZHJzL3NoYXBleG1sLnhtbFBLBQYAAAAABgAGAFsBAACz&#10;AwAAAAA=&#10;">
                  <v:fill on="t" focussize="0,0"/>
                  <v:stroke on="f"/>
                  <v:imagedata o:title=""/>
                  <o:lock v:ext="edit" aspectratio="f"/>
                </v:rect>
                <v:rect id="矩形 1987" o:spid="_x0000_s1026" o:spt="1" style="position:absolute;left:1817;top:30;height:307;width:44;" fillcolor="#EC6A43" filled="t" stroked="f" coordsize="21600,21600" o:gfxdata="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3Rg74A&#10;AADcAAAADwAAAAAAAAABACAAAAAiAAAAZHJzL2Rvd25yZXYueG1sUEsBAhQAFAAAAAgAh07iQDMv&#10;BZ47AAAAOQAAABAAAAAAAAAAAQAgAAAADQEAAGRycy9zaGFwZXhtbC54bWxQSwUGAAAAAAYABgBb&#10;AQAAtwMAAAAA&#10;">
                  <v:fill on="t" focussize="0,0"/>
                  <v:stroke on="f"/>
                  <v:imagedata o:title=""/>
                  <o:lock v:ext="edit" aspectratio="f"/>
                </v:rect>
                <v:rect id="矩形 1988" o:spid="_x0000_s1026" o:spt="1" style="position:absolute;left:1825;top:30;height:307;width:44;" fillcolor="#EC6A43" filled="t" stroked="f" coordsize="21600,21600" o:gfxdata="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fT/S/&#10;AAAA3AAAAA8AAAAAAAAAAQAgAAAAIgAAAGRycy9kb3ducmV2LnhtbFBLAQIUABQAAAAIAIdO4kAz&#10;LwWeOwAAADkAAAAQAAAAAAAAAAEAIAAAAA4BAABkcnMvc2hhcGV4bWwueG1sUEsFBgAAAAAGAAYA&#10;WwEAALgDAAAAAA==&#10;">
                  <v:fill on="t" focussize="0,0"/>
                  <v:stroke on="f"/>
                  <v:imagedata o:title=""/>
                  <o:lock v:ext="edit" aspectratio="f"/>
                </v:rect>
                <v:rect id="矩形 1989" o:spid="_x0000_s1026" o:spt="1" style="position:absolute;left:1834;top:30;height:307;width:44;" fillcolor="#EC6B44" filled="t" stroked="f" coordsize="21600,21600" o:gfxdata="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C/Yi8AAAA&#10;3AAAAA8AAAAAAAAAAQAgAAAAIgAAAGRycy9kb3ducmV2LnhtbFBLAQIUABQAAAAIAIdO4kAzLwWe&#10;OwAAADkAAAAQAAAAAAAAAAEAIAAAAAsBAABkcnMvc2hhcGV4bWwueG1sUEsFBgAAAAAGAAYAWwEA&#10;ALUDAAAAAA==&#10;">
                  <v:fill on="t" focussize="0,0"/>
                  <v:stroke on="f"/>
                  <v:imagedata o:title=""/>
                  <o:lock v:ext="edit" aspectratio="f"/>
                </v:rect>
                <v:rect id="矩形 1990" o:spid="_x0000_s1026" o:spt="1" style="position:absolute;left:1842;top:30;height:307;width:44;" fillcolor="#EC6C45" filled="t" stroked="f" coordsize="21600,21600" o:gfxdata="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i0Si&#10;wAAAANwAAAAPAAAAAAAAAAEAIAAAACIAAABkcnMvZG93bnJldi54bWxQSwECFAAUAAAACACHTuJA&#10;My8FnjsAAAA5AAAAEAAAAAAAAAABACAAAAAPAQAAZHJzL3NoYXBleG1sLnhtbFBLBQYAAAAABgAG&#10;AFsBAAC5AwAAAAA=&#10;">
                  <v:fill on="t" focussize="0,0"/>
                  <v:stroke on="f"/>
                  <v:imagedata o:title=""/>
                  <o:lock v:ext="edit" aspectratio="f"/>
                </v:rect>
                <v:rect id="矩形 1991" o:spid="_x0000_s1026" o:spt="1" style="position:absolute;left:1850;top:30;height:307;width:44;" fillcolor="#EC6C45" filled="t" stroked="f" coordsize="21600,21600" o:gfxdata="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H4Tm/&#10;AAAA3AAAAA8AAAAAAAAAAQAgAAAAIgAAAGRycy9kb3ducmV2LnhtbFBLAQIUABQAAAAIAIdO4kAz&#10;LwWeOwAAADkAAAAQAAAAAAAAAAEAIAAAAA4BAABkcnMvc2hhcGV4bWwueG1sUEsFBgAAAAAGAAYA&#10;WwEAALgDAAAAAA==&#10;">
                  <v:fill on="t" focussize="0,0"/>
                  <v:stroke on="f"/>
                  <v:imagedata o:title=""/>
                  <o:lock v:ext="edit" aspectratio="f"/>
                </v:rect>
                <v:rect id="矩形 1992" o:spid="_x0000_s1026" o:spt="1" style="position:absolute;left:1858;top:30;height:307;width:44;" fillcolor="#ED6D45" filled="t" stroked="f" coordsize="21600,21600" o:gfxdata="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6KNGvQAA&#10;ANwAAAAPAAAAAAAAAAEAIAAAACIAAABkcnMvZG93bnJldi54bWxQSwECFAAUAAAACACHTuJAMy8F&#10;njsAAAA5AAAAEAAAAAAAAAABACAAAAAMAQAAZHJzL3NoYXBleG1sLnhtbFBLBQYAAAAABgAGAFsB&#10;AAC2AwAAAAA=&#10;">
                  <v:fill on="t" focussize="0,0"/>
                  <v:stroke on="f"/>
                  <v:imagedata o:title=""/>
                  <o:lock v:ext="edit" aspectratio="f"/>
                </v:rect>
                <v:rect id="矩形 1993" o:spid="_x0000_s1026" o:spt="1" style="position:absolute;left:1867;top:30;height:307;width:44;" fillcolor="#ED6E46" filled="t" stroked="f" coordsize="21600,21600" o:gfxdata="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VP2L4A&#10;AADcAAAADwAAAAAAAAABACAAAAAiAAAAZHJzL2Rvd25yZXYueG1sUEsBAhQAFAAAAAgAh07iQDMv&#10;BZ47AAAAOQAAABAAAAAAAAAAAQAgAAAADQEAAGRycy9zaGFwZXhtbC54bWxQSwUGAAAAAAYABgBb&#10;AQAAtwMAAAAA&#10;">
                  <v:fill on="t" focussize="0,0"/>
                  <v:stroke on="f"/>
                  <v:imagedata o:title=""/>
                  <o:lock v:ext="edit" aspectratio="f"/>
                </v:rect>
                <v:rect id="矩形 1994" o:spid="_x0000_s1026" o:spt="1" style="position:absolute;left:1875;top:30;height:307;width:44;" fillcolor="#ED6E46" filled="t" stroked="f" coordsize="21600,21600" o:gfxdata="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tuqugAAANwA&#10;AAAPAAAAAAAAAAEAIAAAACIAAABkcnMvZG93bnJldi54bWxQSwECFAAUAAAACACHTuJAMy8FnjsA&#10;AAA5AAAAEAAAAAAAAAABACAAAAAJAQAAZHJzL3NoYXBleG1sLnhtbFBLBQYAAAAABgAGAFsBAACz&#10;AwAAAAA=&#10;">
                  <v:fill on="t" focussize="0,0"/>
                  <v:stroke on="f"/>
                  <v:imagedata o:title=""/>
                  <o:lock v:ext="edit" aspectratio="f"/>
                </v:rect>
                <v:rect id="矩形 1995" o:spid="_x0000_s1026" o:spt="1" style="position:absolute;left:1883;top:30;height:307;width:44;" fillcolor="#ED6F47" filled="t" stroked="f" coordsize="21600,21600" o:gfxdata="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If4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96" o:spid="_x0000_s1026" o:spt="1" style="position:absolute;left:1892;top:30;height:307;width:44;" fillcolor="#ED6F47" filled="t" stroked="f" coordsize="21600,21600" o:gfxdata="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0DKugAAANwA&#10;AAAPAAAAAAAAAAEAIAAAACIAAABkcnMvZG93bnJldi54bWxQSwECFAAUAAAACACHTuJAMy8FnjsA&#10;AAA5AAAAEAAAAAAAAAABACAAAAAJAQAAZHJzL3NoYXBleG1sLnhtbFBLBQYAAAAABgAGAFsBAACz&#10;AwAAAAA=&#10;">
                  <v:fill on="t" focussize="0,0"/>
                  <v:stroke on="f"/>
                  <v:imagedata o:title=""/>
                  <o:lock v:ext="edit" aspectratio="f"/>
                </v:rect>
                <v:rect id="矩形 1997" o:spid="_x0000_s1026" o:spt="1" style="position:absolute;left:1900;top:30;height:307;width:44;" fillcolor="#ED7048" filled="t" stroked="f" coordsize="21600,21600" o:gfxdata="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taIb&#10;wAAAANwAAAAPAAAAAAAAAAEAIAAAACIAAABkcnMvZG93bnJldi54bWxQSwECFAAUAAAACACHTuJA&#10;My8FnjsAAAA5AAAAEAAAAAAAAAABACAAAAAPAQAAZHJzL3NoYXBleG1sLnhtbFBLBQYAAAAABgAG&#10;AFsBAAC5AwAAAAA=&#10;">
                  <v:fill on="t" focussize="0,0"/>
                  <v:stroke on="f"/>
                  <v:imagedata o:title=""/>
                  <o:lock v:ext="edit" aspectratio="f"/>
                </v:rect>
                <v:rect id="矩形 1998" o:spid="_x0000_s1026" o:spt="1" style="position:absolute;left:1908;top:30;height:307;width:44;" fillcolor="#ED7149" filled="t" stroked="f" coordsize="21600,21600" o:gfxdata="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sQ/B&#10;wAAAANwAAAAPAAAAAAAAAAEAIAAAACIAAABkcnMvZG93bnJldi54bWxQSwECFAAUAAAACACHTuJA&#10;My8FnjsAAAA5AAAAEAAAAAAAAAABACAAAAAPAQAAZHJzL3NoYXBleG1sLnhtbFBLBQYAAAAABgAG&#10;AFsBAAC5AwAAAAA=&#10;">
                  <v:fill on="t" focussize="0,0"/>
                  <v:stroke on="f"/>
                  <v:imagedata o:title=""/>
                  <o:lock v:ext="edit" aspectratio="f"/>
                </v:rect>
                <v:rect id="矩形 1999" o:spid="_x0000_s1026" o:spt="1" style="position:absolute;left:1916;top:30;height:307;width:44;" fillcolor="#ED7149" filled="t" stroked="f" coordsize="21600,21600" o:gfxdata="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apa&#10;wAAAANwAAAAPAAAAAAAAAAEAIAAAACIAAABkcnMvZG93bnJldi54bWxQSwECFAAUAAAACACHTuJA&#10;My8FnjsAAAA5AAAAEAAAAAAAAAABACAAAAAPAQAAZHJzL3NoYXBleG1sLnhtbFBLBQYAAAAABgAG&#10;AFsBAAC5AwAAAAA=&#10;">
                  <v:fill on="t" focussize="0,0"/>
                  <v:stroke on="f"/>
                  <v:imagedata o:title=""/>
                  <o:lock v:ext="edit" aspectratio="f"/>
                </v:rect>
                <v:rect id="矩形 2000" o:spid="_x0000_s1026" o:spt="1" style="position:absolute;left:1925;top:30;height:307;width:44;" fillcolor="#ED724A" filled="t" stroked="f" coordsize="21600,21600" o:gfxdata="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UFdh&#10;wAAAANwAAAAPAAAAAAAAAAEAIAAAACIAAABkcnMvZG93bnJldi54bWxQSwECFAAUAAAACACHTuJA&#10;My8FnjsAAAA5AAAAEAAAAAAAAAABACAAAAAPAQAAZHJzL3NoYXBleG1sLnhtbFBLBQYAAAAABgAG&#10;AFsBAAC5AwAAAAA=&#10;">
                  <v:fill on="t" focussize="0,0"/>
                  <v:stroke on="f"/>
                  <v:imagedata o:title=""/>
                  <o:lock v:ext="edit" aspectratio="f"/>
                </v:rect>
                <v:rect id="矩形 2001" o:spid="_x0000_s1026" o:spt="1" style="position:absolute;left:1933;top:30;height:307;width:44;" fillcolor="#ED724B" filled="t" stroked="f" coordsize="21600,21600" o:gfxdata="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vCfa8AAAA&#10;3AAAAA8AAAAAAAAAAQAgAAAAIgAAAGRycy9kb3ducmV2LnhtbFBLAQIUABQAAAAIAIdO4kAzLwWe&#10;OwAAADkAAAAQAAAAAAAAAAEAIAAAAAsBAABkcnMvc2hhcGV4bWwueG1sUEsFBgAAAAAGAAYAWwEA&#10;ALUDAAAAAA==&#10;">
                  <v:fill on="t" focussize="0,0"/>
                  <v:stroke on="f"/>
                  <v:imagedata o:title=""/>
                  <o:lock v:ext="edit" aspectratio="f"/>
                </v:rect>
                <v:rect id="矩形 2002" o:spid="_x0000_s1026" o:spt="1" style="position:absolute;left:1941;top:30;height:307;width:44;" fillcolor="#ED724B" filled="t" stroked="f" coordsize="21600,21600" o:gfxdata="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9l4G8AAAA&#10;3AAAAA8AAAAAAAAAAQAgAAAAIgAAAGRycy9kb3ducmV2LnhtbFBLAQIUABQAAAAIAIdO4kAzLwWe&#10;OwAAADkAAAAQAAAAAAAAAAEAIAAAAAsBAABkcnMvc2hhcGV4bWwueG1sUEsFBgAAAAAGAAYAWwEA&#10;ALUDAAAAAA==&#10;">
                  <v:fill on="t" focussize="0,0"/>
                  <v:stroke on="f"/>
                  <v:imagedata o:title=""/>
                  <o:lock v:ext="edit" aspectratio="f"/>
                </v:rect>
                <v:rect id="矩形 2003" o:spid="_x0000_s1026" o:spt="1" style="position:absolute;left:1949;top:30;height:307;width:44;" fillcolor="#ED734B" filled="t" stroked="f" coordsize="21600,21600" o:gfxdata="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DTb4A&#10;AADcAAAADwAAAAAAAAABACAAAAAiAAAAZHJzL2Rvd25yZXYueG1sUEsBAhQAFAAAAAgAh07iQDMv&#10;BZ47AAAAOQAAABAAAAAAAAAAAQAgAAAADQEAAGRycy9zaGFwZXhtbC54bWxQSwUGAAAAAAYABgBb&#10;AQAAtwMAAAAA&#10;">
                  <v:fill on="t" focussize="0,0"/>
                  <v:stroke on="f"/>
                  <v:imagedata o:title=""/>
                  <o:lock v:ext="edit" aspectratio="f"/>
                </v:rect>
                <v:rect id="矩形 2004" o:spid="_x0000_s1026" o:spt="1" style="position:absolute;left:1958;top:30;height:307;width:44;" fillcolor="#ED744C" filled="t" stroked="f" coordsize="21600,21600" o:gfxdata="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2cb2ugAAANwA&#10;AAAPAAAAAAAAAAEAIAAAACIAAABkcnMvZG93bnJldi54bWxQSwECFAAUAAAACACHTuJAMy8FnjsA&#10;AAA5AAAAEAAAAAAAAAABACAAAAAJAQAAZHJzL3NoYXBleG1sLnhtbFBLBQYAAAAABgAGAFsBAACz&#10;AwAAAAA=&#10;">
                  <v:fill on="t" focussize="0,0"/>
                  <v:stroke on="f"/>
                  <v:imagedata o:title=""/>
                  <o:lock v:ext="edit" aspectratio="f"/>
                </v:rect>
                <v:rect id="矩形 2005" o:spid="_x0000_s1026" o:spt="1" style="position:absolute;left:1966;top:30;height:307;width:44;" fillcolor="#ED744C" filled="t" stroked="f" coordsize="21600,21600" o:gfxdata="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Vjbb4A&#10;AADcAAAADwAAAAAAAAABACAAAAAiAAAAZHJzL2Rvd25yZXYueG1sUEsBAhQAFAAAAAgAh07iQDMv&#10;BZ47AAAAOQAAABAAAAAAAAAAAQAgAAAADQEAAGRycy9zaGFwZXhtbC54bWxQSwUGAAAAAAYABgBb&#10;AQAAtwMAAAAA&#10;">
                  <v:fill on="t" focussize="0,0"/>
                  <v:stroke on="f"/>
                  <v:imagedata o:title=""/>
                  <o:lock v:ext="edit" aspectratio="f"/>
                </v:rect>
                <v:rect id="矩形 2006" o:spid="_x0000_s1026" o:spt="1" style="position:absolute;left:1974;top:30;height:307;width:44;" fillcolor="#ED754D" filled="t" stroked="f" coordsize="21600,21600" o:gfxdata="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85nu8AAAA&#10;3AAAAA8AAAAAAAAAAQAgAAAAIgAAAGRycy9kb3ducmV2LnhtbFBLAQIUABQAAAAIAIdO4kAzLwWe&#10;OwAAADkAAAAQAAAAAAAAAAEAIAAAAAsBAABkcnMvc2hhcGV4bWwueG1sUEsFBgAAAAAGAAYAWwEA&#10;ALUDAAAAAA==&#10;">
                  <v:fill on="t" focussize="0,0"/>
                  <v:stroke on="f"/>
                  <v:imagedata o:title=""/>
                  <o:lock v:ext="edit" aspectratio="f"/>
                </v:rect>
                <v:rect id="矩形 2007" o:spid="_x0000_s1026" o:spt="1" style="position:absolute;left:1983;top:30;height:307;width:44;" fillcolor="#ED754D" filled="t" stroked="f" coordsize="21600,21600" o:gfxdata="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BD4L4A&#10;AADcAAAADwAAAAAAAAABACAAAAAiAAAAZHJzL2Rvd25yZXYueG1sUEsBAhQAFAAAAAgAh07iQDMv&#10;BZ47AAAAOQAAABAAAAAAAAAAAQAgAAAADQEAAGRycy9zaGFwZXhtbC54bWxQSwUGAAAAAAYABgBb&#10;AQAAtwMAAAAA&#10;">
                  <v:fill on="t" focussize="0,0"/>
                  <v:stroke on="f"/>
                  <v:imagedata o:title=""/>
                  <o:lock v:ext="edit" aspectratio="f"/>
                </v:rect>
                <v:rect id="矩形 2008" o:spid="_x0000_s1026" o:spt="1" style="position:absolute;left:1991;top:30;height:307;width:44;" fillcolor="#ED764E" filled="t" stroked="f" coordsize="21600,21600" o:gfxdata="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7k&#10;wAAAANwAAAAPAAAAAAAAAAEAIAAAACIAAABkcnMvZG93bnJldi54bWxQSwECFAAUAAAACACHTuJA&#10;My8FnjsAAAA5AAAAEAAAAAAAAAABACAAAAAPAQAAZHJzL3NoYXBleG1sLnhtbFBLBQYAAAAABgAG&#10;AFsBAAC5AwAAAAA=&#10;">
                  <v:fill on="t" focussize="0,0"/>
                  <v:stroke on="f"/>
                  <v:imagedata o:title=""/>
                  <o:lock v:ext="edit" aspectratio="f"/>
                </v:rect>
                <v:rect id="矩形 2009" o:spid="_x0000_s1026" o:spt="1" style="position:absolute;left:1999;top:30;height:307;width:44;" fillcolor="#EE774F" filled="t" stroked="f" coordsize="21600,21600" o:gfxdata="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7MBavQAA&#10;ANwAAAAPAAAAAAAAAAEAIAAAACIAAABkcnMvZG93bnJldi54bWxQSwECFAAUAAAACACHTuJAMy8F&#10;njsAAAA5AAAAEAAAAAAAAAABACAAAAAMAQAAZHJzL3NoYXBleG1sLnhtbFBLBQYAAAAABgAGAFsB&#10;AAC2AwAAAAA=&#10;">
                  <v:fill on="t" focussize="0,0"/>
                  <v:stroke on="f"/>
                  <v:imagedata o:title=""/>
                  <o:lock v:ext="edit" aspectratio="f"/>
                </v:rect>
                <v:rect id="矩形 2010" o:spid="_x0000_s1026" o:spt="1" style="position:absolute;left:2007;top:30;height:307;width:44;" fillcolor="#EE774F" filled="t" stroked="f" coordsize="21600,21600" o:gfxdata="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VguvQAA&#10;ANwAAAAPAAAAAAAAAAEAIAAAACIAAABkcnMvZG93bnJldi54bWxQSwECFAAUAAAACACHTuJAMy8F&#10;njsAAAA5AAAAEAAAAAAAAAABACAAAAAMAQAAZHJzL3NoYXBleG1sLnhtbFBLBQYAAAAABgAGAFsB&#10;AAC2AwAAAAA=&#10;">
                  <v:fill on="t" focussize="0,0"/>
                  <v:stroke on="f"/>
                  <v:imagedata o:title=""/>
                  <o:lock v:ext="edit" aspectratio="f"/>
                </v:rect>
                <v:rect id="矩形 2011" o:spid="_x0000_s1026" o:spt="1" style="position:absolute;left:2016;top:30;height:307;width:44;" fillcolor="#EE7850" filled="t" stroked="f" coordsize="21600,21600" o:gfxdata="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78nb4A&#10;AADcAAAADwAAAAAAAAABACAAAAAiAAAAZHJzL2Rvd25yZXYueG1sUEsBAhQAFAAAAAgAh07iQDMv&#10;BZ47AAAAOQAAABAAAAAAAAAAAQAgAAAADQEAAGRycy9zaGFwZXhtbC54bWxQSwUGAAAAAAYABgBb&#10;AQAAtwMAAAAA&#10;">
                  <v:fill on="t" focussize="0,0"/>
                  <v:stroke on="f"/>
                  <v:imagedata o:title=""/>
                  <o:lock v:ext="edit" aspectratio="f"/>
                </v:rect>
                <v:rect id="矩形 2012" o:spid="_x0000_s1026" o:spt="1" style="position:absolute;left:2024;top:30;height:307;width:44;" fillcolor="#EE7951" filled="t" stroked="f" coordsize="21600,21600" o:gfxdata="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pSve8AAAA&#10;3AAAAA8AAAAAAAAAAQAgAAAAIgAAAGRycy9kb3ducmV2LnhtbFBLAQIUABQAAAAIAIdO4kAzLwWe&#10;OwAAADkAAAAQAAAAAAAAAAEAIAAAAAsBAABkcnMvc2hhcGV4bWwueG1sUEsFBgAAAAAGAAYAWwEA&#10;ALUDAAAAAA==&#10;">
                  <v:fill on="t" focussize="0,0"/>
                  <v:stroke on="f"/>
                  <v:imagedata o:title=""/>
                  <o:lock v:ext="edit" aspectratio="f"/>
                </v:rect>
                <v:rect id="矩形 2013" o:spid="_x0000_s1026" o:spt="1" style="position:absolute;left:2032;top:30;height:307;width:44;" fillcolor="#EE7951" filled="t" stroked="f" coordsize="21600,21600" o:gfxdata="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XvbL4A&#10;AADcAAAADwAAAAAAAAABACAAAAAiAAAAZHJzL2Rvd25yZXYueG1sUEsBAhQAFAAAAAgAh07iQDMv&#10;BZ47AAAAOQAAABAAAAAAAAAAAQAgAAAADQEAAGRycy9zaGFwZXhtbC54bWxQSwUGAAAAAAYABgBb&#10;AQAAtwMAAAAA&#10;">
                  <v:fill on="t" focussize="0,0"/>
                  <v:stroke on="f"/>
                  <v:imagedata o:title=""/>
                  <o:lock v:ext="edit" aspectratio="f"/>
                </v:rect>
                <v:rect id="矩形 2014" o:spid="_x0000_s1026" o:spt="1" style="position:absolute;left:2040;top:30;height:307;width:44;" fillcolor="#EE7A52" filled="t" stroked="f" coordsize="21600,21600" o:gfxdata="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uEdL7sAAADc&#10;AAAADwAAAAAAAAABACAAAAAiAAAAZHJzL2Rvd25yZXYueG1sUEsBAhQAFAAAAAgAh07iQDMvBZ47&#10;AAAAOQAAABAAAAAAAAAAAQAgAAAACgEAAGRycy9zaGFwZXhtbC54bWxQSwUGAAAAAAYABgBbAQAA&#10;tAMAAAAA&#10;">
                  <v:fill on="t" focussize="0,0"/>
                  <v:stroke on="f"/>
                  <v:imagedata o:title=""/>
                  <o:lock v:ext="edit" aspectratio="f"/>
                </v:rect>
                <v:rect id="矩形 2015" o:spid="_x0000_s1026" o:spt="1" style="position:absolute;left:2049;top:30;height:307;width:44;" fillcolor="#EE7B52" filled="t" stroked="f" coordsize="21600,21600" o:gfxdata="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v74A&#10;AADcAAAADwAAAAAAAAABACAAAAAiAAAAZHJzL2Rvd25yZXYueG1sUEsBAhQAFAAAAAgAh07iQDMv&#10;BZ47AAAAOQAAABAAAAAAAAAAAQAgAAAADQEAAGRycy9zaGFwZXhtbC54bWxQSwUGAAAAAAYABgBb&#10;AQAAtwMAAAAA&#10;">
                  <v:fill on="t" focussize="0,0"/>
                  <v:stroke on="f"/>
                  <v:imagedata o:title=""/>
                  <o:lock v:ext="edit" aspectratio="f"/>
                </v:rect>
                <v:rect id="矩形 2016" o:spid="_x0000_s1026" o:spt="1" style="position:absolute;left:2057;top:30;height:307;width:44;" fillcolor="#EE7B52" filled="t" stroked="f" coordsize="21600,21600" o:gfxdata="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MD/vQAA&#10;ANwAAAAPAAAAAAAAAAEAIAAAACIAAABkcnMvZG93bnJldi54bWxQSwECFAAUAAAACACHTuJAMy8F&#10;njsAAAA5AAAAEAAAAAAAAAABACAAAAAMAQAAZHJzL3NoYXBleG1sLnhtbFBLBQYAAAAABgAGAFsB&#10;AAC2AwAAAAA=&#10;">
                  <v:fill on="t" focussize="0,0"/>
                  <v:stroke on="f"/>
                  <v:imagedata o:title=""/>
                  <o:lock v:ext="edit" aspectratio="f"/>
                </v:rect>
                <v:rect id="矩形 2017" o:spid="_x0000_s1026" o:spt="1" style="position:absolute;left:2065;top:30;height:307;width:44;" fillcolor="#EE7B53" filled="t" stroked="f" coordsize="21600,21600" o:gfxdata="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DJZq/&#10;AAAA3AAAAA8AAAAAAAAAAQAgAAAAIgAAAGRycy9kb3ducmV2LnhtbFBLAQIUABQAAAAIAIdO4kAz&#10;LwWeOwAAADkAAAAQAAAAAAAAAAEAIAAAAA4BAABkcnMvc2hhcGV4bWwueG1sUEsFBgAAAAAGAAYA&#10;WwEAALgDAAAAAA==&#10;">
                  <v:fill on="t" focussize="0,0"/>
                  <v:stroke on="f"/>
                  <v:imagedata o:title=""/>
                  <o:lock v:ext="edit" aspectratio="f"/>
                </v:rect>
                <v:rect id="矩形 2018" o:spid="_x0000_s1026" o:spt="1" style="position:absolute;left:2074;top:30;height:307;width:44;" fillcolor="#EE7B53" filled="t" stroked="f" coordsize="21600,21600" o:gfxdata="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Ru+2/&#10;AAAA3AAAAA8AAAAAAAAAAQAgAAAAIgAAAGRycy9kb3ducmV2LnhtbFBLAQIUABQAAAAIAIdO4kAz&#10;LwWeOwAAADkAAAAQAAAAAAAAAAEAIAAAAA4BAABkcnMvc2hhcGV4bWwueG1sUEsFBgAAAAAGAAYA&#10;WwEAALgDAAAAAA==&#10;">
                  <v:fill on="t" focussize="0,0"/>
                  <v:stroke on="f"/>
                  <v:imagedata o:title=""/>
                  <o:lock v:ext="edit" aspectratio="f"/>
                </v:rect>
                <v:rect id="矩形 2019" o:spid="_x0000_s1026" o:spt="1" style="position:absolute;left:2082;top:30;height:307;width:44;" fillcolor="#EE7C54" filled="t" stroked="f" coordsize="21600,21600" o:gfxdata="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kYIvQAA&#10;ANwAAAAPAAAAAAAAAAEAIAAAACIAAABkcnMvZG93bnJldi54bWxQSwECFAAUAAAACACHTuJAMy8F&#10;njsAAAA5AAAAEAAAAAAAAAABACAAAAAMAQAAZHJzL3NoYXBleG1sLnhtbFBLBQYAAAAABgAGAFsB&#10;AAC2AwAAAAA=&#10;">
                  <v:fill on="t" focussize="0,0"/>
                  <v:stroke on="f"/>
                  <v:imagedata o:title=""/>
                  <o:lock v:ext="edit" aspectratio="f"/>
                </v:rect>
                <v:rect id="矩形 2020" o:spid="_x0000_s1026" o:spt="1" style="position:absolute;left:2090;top:30;height:307;width:44;" fillcolor="#EE7D55" filled="t" stroked="f" coordsize="21600,21600" o:gfxdata="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rciE&#10;wAAAANwAAAAPAAAAAAAAAAEAIAAAACIAAABkcnMvZG93bnJldi54bWxQSwECFAAUAAAACACHTuJA&#10;My8FnjsAAAA5AAAAEAAAAAAAAAABACAAAAAPAQAAZHJzL3NoYXBleG1sLnhtbFBLBQYAAAAABgAG&#10;AFsBAAC5AwAAAAA=&#10;">
                  <v:fill on="t" focussize="0,0"/>
                  <v:stroke on="f"/>
                  <v:imagedata o:title=""/>
                  <o:lock v:ext="edit" aspectratio="f"/>
                </v:rect>
                <v:rect id="矩形 2021" o:spid="_x0000_s1026" o:spt="1" style="position:absolute;left:2098;top:30;height:307;width:44;" fillcolor="#EE7D55" filled="t" stroked="f" coordsize="21600,21600" o:gfxdata="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4W0f&#10;wAAAANwAAAAPAAAAAAAAAAEAIAAAACIAAABkcnMvZG93bnJldi54bWxQSwECFAAUAAAACACHTuJA&#10;My8FnjsAAAA5AAAAEAAAAAAAAAABACAAAAAPAQAAZHJzL3NoYXBleG1sLnhtbFBLBQYAAAAABgAG&#10;AFsBAAC5AwAAAAA=&#10;">
                  <v:fill on="t" focussize="0,0"/>
                  <v:stroke on="f"/>
                  <v:imagedata o:title=""/>
                  <o:lock v:ext="edit" aspectratio="f"/>
                </v:rect>
                <v:rect id="矩形 2022" o:spid="_x0000_s1026" o:spt="1" style="position:absolute;left:2107;top:30;height:307;width:44;" fillcolor="#EE7E56" filled="t" stroked="f" coordsize="21600,21600" o:gfxdata="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dkAC/&#10;AAAA3AAAAA8AAAAAAAAAAQAgAAAAIgAAAGRycy9kb3ducmV2LnhtbFBLAQIUABQAAAAIAIdO4kAz&#10;LwWeOwAAADkAAAAQAAAAAAAAAAEAIAAAAA4BAABkcnMvc2hhcGV4bWwueG1sUEsFBgAAAAAGAAYA&#10;WwEAALgDAAAAAA==&#10;">
                  <v:fill on="t" focussize="0,0"/>
                  <v:stroke on="f"/>
                  <v:imagedata o:title=""/>
                  <o:lock v:ext="edit" aspectratio="f"/>
                </v:rect>
                <v:rect id="矩形 2023" o:spid="_x0000_s1026" o:spt="1" style="position:absolute;left:2115;top:30;height:307;width:44;" fillcolor="#EF7F57" filled="t" stroked="f" coordsize="21600,21600" o:gfxdata="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15Y74A&#10;AADcAAAADwAAAAAAAAABACAAAAAiAAAAZHJzL2Rvd25yZXYueG1sUEsBAhQAFAAAAAgAh07iQDMv&#10;BZ47AAAAOQAAABAAAAAAAAAAAQAgAAAADQEAAGRycy9zaGFwZXhtbC54bWxQSwUGAAAAAAYABgBb&#10;AQAAtwMAAAAA&#10;">
                  <v:fill on="t" focussize="0,0"/>
                  <v:stroke on="f"/>
                  <v:imagedata o:title=""/>
                  <o:lock v:ext="edit" aspectratio="f"/>
                </v:rect>
                <v:rect id="矩形 2024" o:spid="_x0000_s1026" o:spt="1" style="position:absolute;left:2123;top:30;height:307;width:44;" fillcolor="#EF7F57" filled="t" stroked="f" coordsize="21600,21600" o:gfxdata="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Eu0RugAAANwA&#10;AAAPAAAAAAAAAAEAIAAAACIAAABkcnMvZG93bnJldi54bWxQSwECFAAUAAAACACHTuJAMy8FnjsA&#10;AAA5AAAAEAAAAAAAAAABACAAAAAJAQAAZHJzL3NoYXBleG1sLnhtbFBLBQYAAAAABgAGAFsBAACz&#10;AwAAAAA=&#10;">
                  <v:fill on="t" focussize="0,0"/>
                  <v:stroke on="f"/>
                  <v:imagedata o:title=""/>
                  <o:lock v:ext="edit" aspectratio="f"/>
                </v:rect>
                <v:rect id="矩形 2025" o:spid="_x0000_s1026" o:spt="1" style="position:absolute;left:2132;top:30;height:307;width:44;" fillcolor="#EF8058" filled="t" stroked="f" coordsize="21600,21600" o:gfxdata="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1o8vQAA&#10;ANwAAAAPAAAAAAAAAAEAIAAAACIAAABkcnMvZG93bnJldi54bWxQSwECFAAUAAAACACHTuJAMy8F&#10;njsAAAA5AAAAEAAAAAAAAAABACAAAAAMAQAAZHJzL3NoYXBleG1sLnhtbFBLBQYAAAAABgAGAFsB&#10;AAC2AwAAAAA=&#10;">
                  <v:fill on="t" focussize="0,0"/>
                  <v:stroke on="f"/>
                  <v:imagedata o:title=""/>
                  <o:lock v:ext="edit" aspectratio="f"/>
                </v:rect>
                <v:rect id="矩形 2026" o:spid="_x0000_s1026" o:spt="1" style="position:absolute;left:2140;top:30;height:307;width:44;" fillcolor="#EF8058" filled="t" stroked="f" coordsize="21600,21600" o:gfxdata="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NORy5AAAA3AAA&#10;AA8AAAAAAAAAAQAgAAAAIgAAAGRycy9kb3ducmV2LnhtbFBLAQIUABQAAAAIAIdO4kAzLwWeOwAA&#10;ADkAAAAQAAAAAAAAAAEAIAAAAAgBAABkcnMvc2hhcGV4bWwueG1sUEsFBgAAAAAGAAYAWwEAALID&#10;AAAAAA==&#10;">
                  <v:fill on="t" focussize="0,0"/>
                  <v:stroke on="f"/>
                  <v:imagedata o:title=""/>
                  <o:lock v:ext="edit" aspectratio="f"/>
                </v:rect>
                <v:rect id="矩形 2027" o:spid="_x0000_s1026" o:spt="1" style="position:absolute;left:2148;top:30;height:307;width:44;" fillcolor="#EF8159" filled="t" stroked="f" coordsize="21600,21600" o:gfxdata="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8ldi&#10;wAAAANwAAAAPAAAAAAAAAAEAIAAAACIAAABkcnMvZG93bnJldi54bWxQSwECFAAUAAAACACHTuJA&#10;My8FnjsAAAA5AAAAEAAAAAAAAAABACAAAAAPAQAAZHJzL3NoYXBleG1sLnhtbFBLBQYAAAAABgAG&#10;AFsBAAC5AwAAAAA=&#10;">
                  <v:fill on="t" focussize="0,0"/>
                  <v:stroke on="f"/>
                  <v:imagedata o:title=""/>
                  <o:lock v:ext="edit" aspectratio="f"/>
                </v:rect>
                <v:rect id="矩形 2028" o:spid="_x0000_s1026" o:spt="1" style="position:absolute;left:2156;top:30;height:307;width:44;" fillcolor="#EF825A" filled="t" stroked="f" coordsize="21600,21600" o:gfxdata="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k4LC8AAAA&#10;3AAAAA8AAAAAAAAAAQAgAAAAIgAAAGRycy9kb3ducmV2LnhtbFBLAQIUABQAAAAIAIdO4kAzLwWe&#10;OwAAADkAAAAQAAAAAAAAAAEAIAAAAAsBAABkcnMvc2hhcGV4bWwueG1sUEsFBgAAAAAGAAYAWwEA&#10;ALUDAAAAAA==&#10;">
                  <v:fill on="t" focussize="0,0"/>
                  <v:stroke on="f"/>
                  <v:imagedata o:title=""/>
                  <o:lock v:ext="edit" aspectratio="f"/>
                </v:rect>
                <v:rect id="矩形 2029" o:spid="_x0000_s1026" o:spt="1" style="position:absolute;left:2165;top:30;height:307;width:44;" fillcolor="#EF825A" filled="t" stroked="f" coordsize="21600,21600" o:gfxdata="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6EUrvQAA&#10;ANwAAAAPAAAAAAAAAAEAIAAAACIAAABkcnMvZG93bnJldi54bWxQSwECFAAUAAAACACHTuJAMy8F&#10;njsAAAA5AAAAEAAAAAAAAAABACAAAAAMAQAAZHJzL3NoYXBleG1sLnhtbFBLBQYAAAAABgAGAFsB&#10;AAC2AwAAAAA=&#10;">
                  <v:fill on="t" focussize="0,0"/>
                  <v:stroke on="f"/>
                  <v:imagedata o:title=""/>
                  <o:lock v:ext="edit" aspectratio="f"/>
                </v:rect>
                <v:rect id="矩形 2030" o:spid="_x0000_s1026" o:spt="1" style="position:absolute;left:2173;top:30;height:307;width:44;" fillcolor="#EF835B" filled="t" stroked="f" coordsize="21600,21600" o:gfxdata="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CrsKrgAAADcAAAA&#10;DwAAAAAAAAABACAAAAAiAAAAZHJzL2Rvd25yZXYueG1sUEsBAhQAFAAAAAgAh07iQDMvBZ47AAAA&#10;OQAAABAAAAAAAAAAAQAgAAAABwEAAGRycy9zaGFwZXhtbC54bWxQSwUGAAAAAAYABgBbAQAAsQMA&#10;AAAA&#10;">
                  <v:fill on="t" focussize="0,0"/>
                  <v:stroke on="f"/>
                  <v:imagedata o:title=""/>
                  <o:lock v:ext="edit" aspectratio="f"/>
                </v:rect>
                <v:rect id="矩形 2031" o:spid="_x0000_s1026" o:spt="1" style="position:absolute;left:2181;top:30;height:307;width:44;" fillcolor="#EF835C" filled="t" stroked="f" coordsize="21600,21600" o:gfxdata="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Z5H6/&#10;AAAA3AAAAA8AAAAAAAAAAQAgAAAAIgAAAGRycy9kb3ducmV2LnhtbFBLAQIUABQAAAAIAIdO4kAz&#10;LwWeOwAAADkAAAAQAAAAAAAAAAEAIAAAAA4BAABkcnMvc2hhcGV4bWwueG1sUEsFBgAAAAAGAAYA&#10;WwEAALgDAAAAAA==&#10;">
                  <v:fill on="t" focussize="0,0"/>
                  <v:stroke on="f"/>
                  <v:imagedata o:title=""/>
                  <o:lock v:ext="edit" aspectratio="f"/>
                </v:rect>
                <v:rect id="矩形 2032" o:spid="_x0000_s1026" o:spt="1" style="position:absolute;left:2189;top:30;height:307;width:44;" fillcolor="#EF835C" filled="t" stroked="f" coordsize="21600,21600" o:gfxdata="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t6Cb4A&#10;AADcAAAADwAAAAAAAAABACAAAAAiAAAAZHJzL2Rvd25yZXYueG1sUEsBAhQAFAAAAAgAh07iQDMv&#10;BZ47AAAAOQAAABAAAAAAAAAAAQAgAAAADQEAAGRycy9zaGFwZXhtbC54bWxQSwUGAAAAAAYABgBb&#10;AQAAtwMAAAAA&#10;">
                  <v:fill on="t" focussize="0,0"/>
                  <v:stroke on="f"/>
                  <v:imagedata o:title=""/>
                  <o:lock v:ext="edit" aspectratio="f"/>
                </v:rect>
                <v:rect id="矩形 2033" o:spid="_x0000_s1026" o:spt="1" style="position:absolute;left:2198;top:30;height:307;width:44;" fillcolor="#EF845D" filled="t" stroked="f" coordsize="21600,21600" o:gfxdata="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4GxvQAA&#10;ANwAAAAPAAAAAAAAAAEAIAAAACIAAABkcnMvZG93bnJldi54bWxQSwECFAAUAAAACACHTuJAMy8F&#10;njsAAAA5AAAAEAAAAAAAAAABACAAAAAMAQAAZHJzL3NoYXBleG1sLnhtbFBLBQYAAAAABgAGAFsB&#10;AAC2AwAAAAA=&#10;">
                  <v:fill on="t" focussize="0,0"/>
                  <v:stroke on="f"/>
                  <v:imagedata o:title=""/>
                  <o:lock v:ext="edit" aspectratio="f"/>
                </v:rect>
                <v:rect id="矩形 2034" o:spid="_x0000_s1026" o:spt="1" style="position:absolute;left:2206;top:30;height:307;width:44;" fillcolor="#EF855E" filled="t" stroked="f" coordsize="21600,21600" o:gfxdata="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z8iy8AAAA&#10;3AAAAA8AAAAAAAAAAQAgAAAAIgAAAGRycy9kb3ducmV2LnhtbFBLAQIUABQAAAAIAIdO4kAzLwWe&#10;OwAAADkAAAAQAAAAAAAAAAEAIAAAAAsBAABkcnMvc2hhcGV4bWwueG1sUEsFBgAAAAAGAAYAWwEA&#10;ALUDAAAAAA==&#10;">
                  <v:fill on="t" focussize="0,0"/>
                  <v:stroke on="f"/>
                  <v:imagedata o:title=""/>
                  <o:lock v:ext="edit" aspectratio="f"/>
                </v:rect>
                <v:rect id="矩形 2035" o:spid="_x0000_s1026" o:spt="1" style="position:absolute;left:2214;top:30;height:307;width:44;" fillcolor="#EF855E" filled="t" stroked="f" coordsize="21600,21600" o:gfxdata="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V7e/&#10;AAAA3AAAAA8AAAAAAAAAAQAgAAAAIgAAAGRycy9kb3ducmV2LnhtbFBLAQIUABQAAAAIAIdO4kAz&#10;LwWeOwAAADkAAAAQAAAAAAAAAAEAIAAAAA4BAABkcnMvc2hhcGV4bWwueG1sUEsFBgAAAAAGAAYA&#10;WwEAALgDAAAAAA==&#10;">
                  <v:fill on="t" focussize="0,0"/>
                  <v:stroke on="f"/>
                  <v:imagedata o:title=""/>
                  <o:lock v:ext="edit" aspectratio="f"/>
                </v:rect>
                <v:rect id="矩形 2036" o:spid="_x0000_s1026" o:spt="1" style="position:absolute;left:2223;top:30;height:307;width:44;" fillcolor="#F0865F" filled="t" stroked="f" coordsize="21600,21600" o:gfxdata="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iGGugAAANwA&#10;AAAPAAAAAAAAAAEAIAAAACIAAABkcnMvZG93bnJldi54bWxQSwECFAAUAAAACACHTuJAMy8FnjsA&#10;AAA5AAAAEAAAAAAAAAABACAAAAAJAQAAZHJzL3NoYXBleG1sLnhtbFBLBQYAAAAABgAGAFsBAACz&#10;AwAAAAA=&#10;">
                  <v:fill on="t" focussize="0,0"/>
                  <v:stroke on="f"/>
                  <v:imagedata o:title=""/>
                  <o:lock v:ext="edit" aspectratio="f"/>
                </v:rect>
                <v:rect id="矩形 2037" o:spid="_x0000_s1026" o:spt="1" style="position:absolute;left:2231;top:30;height:307;width:44;" fillcolor="#F0865F" filled="t" stroked="f" coordsize="21600,21600" o:gfxdata="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qEHb4A&#10;AADcAAAADwAAAAAAAAABACAAAAAiAAAAZHJzL2Rvd25yZXYueG1sUEsBAhQAFAAAAAgAh07iQDMv&#10;BZ47AAAAOQAAABAAAAAAAAAAAQAgAAAADQEAAGRycy9zaGFwZXhtbC54bWxQSwUGAAAAAAYABgBb&#10;AQAAtwMAAAAA&#10;">
                  <v:fill on="t" focussize="0,0"/>
                  <v:stroke on="f"/>
                  <v:imagedata o:title=""/>
                  <o:lock v:ext="edit" aspectratio="f"/>
                </v:rect>
                <v:rect id="矩形 2038" o:spid="_x0000_s1026" o:spt="1" style="position:absolute;left:2239;top:30;height:307;width:44;" fillcolor="#F08760" filled="t" stroked="f" coordsize="21600,21600" o:gfxdata="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GgJq&#10;wAAAANwAAAAPAAAAAAAAAAEAIAAAACIAAABkcnMvZG93bnJldi54bWxQSwECFAAUAAAACACHTuJA&#10;My8FnjsAAAA5AAAAEAAAAAAAAAABACAAAAAPAQAAZHJzL3NoYXBleG1sLnhtbFBLBQYAAAAABgAG&#10;AFsBAAC5AwAAAAA=&#10;">
                  <v:fill on="t" focussize="0,0"/>
                  <v:stroke on="f"/>
                  <v:imagedata o:title=""/>
                  <o:lock v:ext="edit" aspectratio="f"/>
                </v:rect>
                <v:rect id="矩形 2039" o:spid="_x0000_s1026" o:spt="1" style="position:absolute;left:2247;top:30;height:307;width:44;" fillcolor="#F08861" filled="t" stroked="f" coordsize="21600,21600" o:gfxdata="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8G4W/&#10;AAAA3AAAAA8AAAAAAAAAAQAgAAAAIgAAAGRycy9kb3ducmV2LnhtbFBLAQIUABQAAAAIAIdO4kAz&#10;LwWeOwAAADkAAAAQAAAAAAAAAAEAIAAAAA4BAABkcnMvc2hhcGV4bWwueG1sUEsFBgAAAAAGAAYA&#10;WwEAALgDAAAAAA==&#10;">
                  <v:fill on="t" focussize="0,0"/>
                  <v:stroke on="f"/>
                  <v:imagedata o:title=""/>
                  <o:lock v:ext="edit" aspectratio="f"/>
                </v:rect>
                <v:rect id="矩形 2040" o:spid="_x0000_s1026" o:spt="1" style="position:absolute;left:2256;top:30;height:307;width:44;" fillcolor="#F08861" filled="t" stroked="f" coordsize="21600,21600" o:gfxdata="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Vg/G/&#10;AAAA3AAAAA8AAAAAAAAAAQAgAAAAIgAAAGRycy9kb3ducmV2LnhtbFBLAQIUABQAAAAIAIdO4kAz&#10;LwWeOwAAADkAAAAQAAAAAAAAAAEAIAAAAA4BAABkcnMvc2hhcGV4bWwueG1sUEsFBgAAAAAGAAYA&#10;WwEAALgDAAAAAA==&#10;">
                  <v:fill on="t" focussize="0,0"/>
                  <v:stroke on="f"/>
                  <v:imagedata o:title=""/>
                  <o:lock v:ext="edit" aspectratio="f"/>
                </v:rect>
                <v:rect id="矩形 2041" o:spid="_x0000_s1026" o:spt="1" style="position:absolute;left:2264;top:30;height:307;width:44;" fillcolor="#F08961" filled="t" stroked="f" coordsize="21600,21600" o:gfxdata="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7a8bsAAADc&#10;AAAADwAAAAAAAAABACAAAAAiAAAAZHJzL2Rvd25yZXYueG1sUEsBAhQAFAAAAAgAh07iQDMvBZ47&#10;AAAAOQAAABAAAAAAAAAAAQAgAAAACgEAAGRycy9zaGFwZXhtbC54bWxQSwUGAAAAAAYABgBbAQAA&#10;tAMAAAAA&#10;">
                  <v:fill on="t" focussize="0,0"/>
                  <v:stroke on="f"/>
                  <v:imagedata o:title=""/>
                  <o:lock v:ext="edit" aspectratio="f"/>
                </v:rect>
                <v:rect id="矩形 2042" o:spid="_x0000_s1026" o:spt="1" style="position:absolute;left:2272;top:30;height:307;width:44;" fillcolor="#F08A62" filled="t" stroked="f" coordsize="21600,21600" o:gfxdata="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vHQi/&#10;AAAA3AAAAA8AAAAAAAAAAQAgAAAAIgAAAGRycy9kb3ducmV2LnhtbFBLAQIUABQAAAAIAIdO4kAz&#10;LwWeOwAAADkAAAAQAAAAAAAAAAEAIAAAAA4BAABkcnMvc2hhcGV4bWwueG1sUEsFBgAAAAAGAAYA&#10;WwEAALgDAAAAAA==&#10;">
                  <v:fill on="t" focussize="0,0"/>
                  <v:stroke on="f"/>
                  <v:imagedata o:title=""/>
                  <o:lock v:ext="edit" aspectratio="f"/>
                </v:rect>
                <v:rect id="矩形 2043" o:spid="_x0000_s1026" o:spt="1" style="position:absolute;left:2280;top:30;height:307;width:44;" fillcolor="#F08A62" filled="t" stroked="f" coordsize="21600,21600" o:gfxdata="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7iTvQAA&#10;ANwAAAAPAAAAAAAAAAEAIAAAACIAAABkcnMvZG93bnJldi54bWxQSwECFAAUAAAACACHTuJAMy8F&#10;njsAAAA5AAAAEAAAAAAAAAABACAAAAAMAQAAZHJzL3NoYXBleG1sLnhtbFBLBQYAAAAABgAGAFsB&#10;AAC2AwAAAAA=&#10;">
                  <v:fill on="t" focussize="0,0"/>
                  <v:stroke on="f"/>
                  <v:imagedata o:title=""/>
                  <o:lock v:ext="edit" aspectratio="f"/>
                </v:rect>
                <v:rect id="矩形 2044" o:spid="_x0000_s1026" o:spt="1" style="position:absolute;left:2289;top:30;height:307;width:44;" fillcolor="#F08B63" filled="t" stroked="f" coordsize="21600,21600" o:gfxdata="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6pmG8AAAA&#10;3AAAAA8AAAAAAAAAAQAgAAAAIgAAAGRycy9kb3ducmV2LnhtbFBLAQIUABQAAAAIAIdO4kAzLwWe&#10;OwAAADkAAAAQAAAAAAAAAAEAIAAAAAsBAABkcnMvc2hhcGV4bWwueG1sUEsFBgAAAAAGAAYAWwEA&#10;ALUDAAAAAA==&#10;">
                  <v:fill on="t" focussize="0,0"/>
                  <v:stroke on="f"/>
                  <v:imagedata o:title=""/>
                  <o:lock v:ext="edit" aspectratio="f"/>
                </v:rect>
                <v:rect id="矩形 2045" o:spid="_x0000_s1026" o:spt="1" style="position:absolute;left:2297;top:30;height:307;width:44;" fillcolor="#F08B63" filled="t" stroked="f" coordsize="21600,21600" o:gfxdata="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YD+r4A&#10;AADcAAAADwAAAAAAAAABACAAAAAiAAAAZHJzL2Rvd25yZXYueG1sUEsBAhQAFAAAAAgAh07iQDMv&#10;BZ47AAAAOQAAABAAAAAAAAAAAQAgAAAADQEAAGRycy9zaGFwZXhtbC54bWxQSwUGAAAAAAYABgBb&#10;AQAAtwMAAAAA&#10;">
                  <v:fill on="t" focussize="0,0"/>
                  <v:stroke on="f"/>
                  <v:imagedata o:title=""/>
                  <o:lock v:ext="edit" aspectratio="f"/>
                </v:rect>
                <v:rect id="矩形 2046" o:spid="_x0000_s1026" o:spt="1" style="position:absolute;left:2305;top:30;height:307;width:44;" fillcolor="#F08B64" filled="t" stroked="f" coordsize="21600,21600" o:gfxdata="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X7CrsAAADc&#10;AAAADwAAAAAAAAABACAAAAAiAAAAZHJzL2Rvd25yZXYueG1sUEsBAhQAFAAAAAgAh07iQDMvBZ47&#10;AAAAOQAAABAAAAAAAAAAAQAgAAAACgEAAGRycy9zaGFwZXhtbC54bWxQSwUGAAAAAAYABgBbAQAA&#10;tAMAAAAA&#10;">
                  <v:fill on="t" focussize="0,0"/>
                  <v:stroke on="f"/>
                  <v:imagedata o:title=""/>
                  <o:lock v:ext="edit" aspectratio="f"/>
                </v:rect>
                <v:rect id="矩形 2047" o:spid="_x0000_s1026" o:spt="1" style="position:absolute;left:2314;top:30;height:307;width:44;" fillcolor="#F08C65" filled="t" stroked="f" coordsize="21600,21600" o:gfxdata="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PsWa/&#10;AAAA3AAAAA8AAAAAAAAAAQAgAAAAIgAAAGRycy9kb3ducmV2LnhtbFBLAQIUABQAAAAIAIdO4kAz&#10;LwWeOwAAADkAAAAQAAAAAAAAAAEAIAAAAA4BAABkcnMvc2hhcGV4bWwueG1sUEsFBgAAAAAGAAYA&#10;WwEAALgDAAAAAA==&#10;">
                  <v:fill on="t" focussize="0,0"/>
                  <v:stroke on="f"/>
                  <v:imagedata o:title=""/>
                  <o:lock v:ext="edit" aspectratio="f"/>
                </v:rect>
                <v:rect id="矩形 2048" o:spid="_x0000_s1026" o:spt="1" style="position:absolute;left:2322;top:30;height:307;width:44;" fillcolor="#F08C65" filled="t" stroked="f" coordsize="21600,21600" o:gfxdata="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0vEb4A&#10;AADcAAAADwAAAAAAAAABACAAAAAiAAAAZHJzL2Rvd25yZXYueG1sUEsBAhQAFAAAAAgAh07iQDMv&#10;BZ47AAAAOQAAABAAAAAAAAAAAQAgAAAADQEAAGRycy9zaGFwZXhtbC54bWxQSwUGAAAAAAYABgBb&#10;AQAAtwMAAAAA&#10;">
                  <v:fill on="t" focussize="0,0"/>
                  <v:stroke on="f"/>
                  <v:imagedata o:title=""/>
                  <o:lock v:ext="edit" aspectratio="f"/>
                </v:rect>
                <v:rect id="矩形 2049" o:spid="_x0000_s1026" o:spt="1" style="position:absolute;left:2330;top:30;height:307;width:44;" fillcolor="#F08D66" filled="t" stroked="f" coordsize="21600,21600" o:gfxdata="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39wvQAA&#10;ANwAAAAPAAAAAAAAAAEAIAAAACIAAABkcnMvZG93bnJldi54bWxQSwECFAAUAAAACACHTuJAMy8F&#10;njsAAAA5AAAAEAAAAAAAAAABACAAAAAMAQAAZHJzL3NoYXBleG1sLnhtbFBLBQYAAAAABgAGAFsB&#10;AAC2AwAAAAA=&#10;">
                  <v:fill on="t" focussize="0,0"/>
                  <v:stroke on="f"/>
                  <v:imagedata o:title=""/>
                  <o:lock v:ext="edit" aspectratio="f"/>
                </v:rect>
                <v:rect id="矩形 2050" o:spid="_x0000_s1026" o:spt="1" style="position:absolute;left:2338;top:30;height:307;width:44;" fillcolor="#F08E67" filled="t" stroked="f" coordsize="21600,21600" o:gfxdata="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Mo+8AAAA&#10;3AAAAA8AAAAAAAAAAQAgAAAAIgAAAGRycy9kb3ducmV2LnhtbFBLAQIUABQAAAAIAIdO4kAzLwWe&#10;OwAAADkAAAAQAAAAAAAAAAEAIAAAAAsBAABkcnMvc2hhcGV4bWwueG1sUEsFBgAAAAAGAAYAWwEA&#10;ALUDAAAAAA==&#10;">
                  <v:fill on="t" focussize="0,0"/>
                  <v:stroke on="f"/>
                  <v:imagedata o:title=""/>
                  <o:lock v:ext="edit" aspectratio="f"/>
                </v:rect>
                <v:rect id="矩形 2051" o:spid="_x0000_s1026" o:spt="1" style="position:absolute;left:2347;top:30;height:307;width:44;" fillcolor="#F08E67" filled="t" stroked="f" coordsize="21600,21600" o:gfxdata="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pcUvQAA&#10;ANwAAAAPAAAAAAAAAAEAIAAAACIAAABkcnMvZG93bnJldi54bWxQSwECFAAUAAAACACHTuJAMy8F&#10;njsAAAA5AAAAEAAAAAAAAAABACAAAAAMAQAAZHJzL3NoYXBleG1sLnhtbFBLBQYAAAAABgAGAFsB&#10;AAC2AwAAAAA=&#10;">
                  <v:fill on="t" focussize="0,0"/>
                  <v:stroke on="f"/>
                  <v:imagedata o:title=""/>
                  <o:lock v:ext="edit" aspectratio="f"/>
                </v:rect>
                <v:rect id="矩形 2052" o:spid="_x0000_s1026" o:spt="1" style="position:absolute;left:2355;top:30;height:307;width:44;" fillcolor="#F18F68" filled="t" stroked="f" coordsize="21600,21600" o:gfxdata="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eJr4A&#10;AADcAAAADwAAAAAAAAABACAAAAAiAAAAZHJzL2Rvd25yZXYueG1sUEsBAhQAFAAAAAgAh07iQDMv&#10;BZ47AAAAOQAAABAAAAAAAAAAAQAgAAAADQEAAGRycy9zaGFwZXhtbC54bWxQSwUGAAAAAAYABgBb&#10;AQAAtwMAAAAA&#10;">
                  <v:fill on="t" focussize="0,0"/>
                  <v:stroke on="f"/>
                  <v:imagedata o:title=""/>
                  <o:lock v:ext="edit" aspectratio="f"/>
                </v:rect>
                <v:rect id="矩形 2053" o:spid="_x0000_s1026" o:spt="1" style="position:absolute;left:2363;top:30;height:307;width:44;" fillcolor="#F19069" filled="t" stroked="f" coordsize="21600,21600" o:gfxdata="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fzc+/&#10;AAAA3AAAAA8AAAAAAAAAAQAgAAAAIgAAAGRycy9kb3ducmV2LnhtbFBLAQIUABQAAAAIAIdO4kAz&#10;LwWeOwAAADkAAAAQAAAAAAAAAAEAIAAAAA4BAABkcnMvc2hhcGV4bWwueG1sUEsFBgAAAAAGAAYA&#10;WwEAALgDAAAAAA==&#10;">
                  <v:fill on="t" focussize="0,0"/>
                  <v:stroke on="f"/>
                  <v:imagedata o:title=""/>
                  <o:lock v:ext="edit" aspectratio="f"/>
                </v:rect>
                <v:rect id="矩形 2054" o:spid="_x0000_s1026" o:spt="1" style="position:absolute;left:2372;top:30;height:307;width:44;" fillcolor="#F19069" filled="t" stroked="f" coordsize="21600,21600" o:gfxdata="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AWb28AAAA&#10;3AAAAA8AAAAAAAAAAQAgAAAAIgAAAGRycy9kb3ducmV2LnhtbFBLAQIUABQAAAAIAIdO4kAzLwWe&#10;OwAAADkAAAAQAAAAAAAAAAEAIAAAAAsBAABkcnMvc2hhcGV4bWwueG1sUEsFBgAAAAAGAAYAWwEA&#10;ALUDAAAAAA==&#10;">
                  <v:fill on="t" focussize="0,0"/>
                  <v:stroke on="f"/>
                  <v:imagedata o:title=""/>
                  <o:lock v:ext="edit" aspectratio="f"/>
                </v:rect>
                <v:rect id="矩形 2055" o:spid="_x0000_s1026" o:spt="1" style="position:absolute;left:2380;top:30;height:307;width:44;" fillcolor="#F1916A" filled="t" stroked="f" coordsize="21600,21600" o:gfxdata="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pL5L4A&#10;AADcAAAADwAAAAAAAAABACAAAAAiAAAAZHJzL2Rvd25yZXYueG1sUEsBAhQAFAAAAAgAh07iQDMv&#10;BZ47AAAAOQAAABAAAAAAAAAAAQAgAAAADQEAAGRycy9zaGFwZXhtbC54bWxQSwUGAAAAAAYABgBb&#10;AQAAtwMAAAAA&#10;">
                  <v:fill on="t" focussize="0,0"/>
                  <v:stroke on="f"/>
                  <v:imagedata o:title=""/>
                  <o:lock v:ext="edit" aspectratio="f"/>
                </v:rect>
                <v:rect id="矩形 2056" o:spid="_x0000_s1026" o:spt="1" style="position:absolute;left:2388;top:30;height:307;width:44;" fillcolor="#F1916A" filled="t" stroked="f" coordsize="21600,21600" o:gfxdata="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l0pLsAAADc&#10;AAAADwAAAAAAAAABACAAAAAiAAAAZHJzL2Rvd25yZXYueG1sUEsBAhQAFAAAAAgAh07iQDMvBZ47&#10;AAAAOQAAABAAAAAAAAAAAQAgAAAACgEAAGRycy9zaGFwZXhtbC54bWxQSwUGAAAAAAYABgBbAQAA&#10;tAMAAAAA&#10;">
                  <v:fill on="t" focussize="0,0"/>
                  <v:stroke on="f"/>
                  <v:imagedata o:title=""/>
                  <o:lock v:ext="edit" aspectratio="f"/>
                </v:rect>
                <v:rect id="矩形 2057" o:spid="_x0000_s1026" o:spt="1" style="position:absolute;left:2396;top:30;height:307;width:44;" fillcolor="#F1926B" filled="t" stroked="f" coordsize="21600,21600" o:gfxdata="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muaL4A&#10;AADcAAAADwAAAAAAAAABACAAAAAiAAAAZHJzL2Rvd25yZXYueG1sUEsBAhQAFAAAAAgAh07iQDMv&#10;BZ47AAAAOQAAABAAAAAAAAAAAQAgAAAADQEAAGRycy9zaGFwZXhtbC54bWxQSwUGAAAAAAYABgBb&#10;AQAAtwMAAAAA&#10;">
                  <v:fill on="t" focussize="0,0"/>
                  <v:stroke on="f"/>
                  <v:imagedata o:title=""/>
                  <o:lock v:ext="edit" aspectratio="f"/>
                </v:rect>
                <v:rect id="矩形 2058" o:spid="_x0000_s1026" o:spt="1" style="position:absolute;left:2405;top:30;height:307;width:44;" fillcolor="#F1926C" filled="t" stroked="f" coordsize="21600,21600" o:gfxdata="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H0D&#10;wAAAANwAAAAPAAAAAAAAAAEAIAAAACIAAABkcnMvZG93bnJldi54bWxQSwECFAAUAAAACACHTuJA&#10;My8FnjsAAAA5AAAAEAAAAAAAAAABACAAAAAPAQAAZHJzL3NoYXBleG1sLnhtbFBLBQYAAAAABgAG&#10;AFsBAAC5AwAAAAA=&#10;">
                  <v:fill on="t" focussize="0,0"/>
                  <v:stroke on="f"/>
                  <v:imagedata o:title=""/>
                  <o:lock v:ext="edit" aspectratio="f"/>
                </v:rect>
                <v:rect id="矩形 2059" o:spid="_x0000_s1026" o:spt="1" style="position:absolute;left:2413;top:30;height:307;width:44;" fillcolor="#F1926C" filled="t" stroked="f" coordsize="21600,21600" o:gfxdata="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NiY&#10;wAAAANwAAAAPAAAAAAAAAAEAIAAAACIAAABkcnMvZG93bnJldi54bWxQSwECFAAUAAAACACHTuJA&#10;My8FnjsAAAA5AAAAEAAAAAAAAAABACAAAAAPAQAAZHJzL3NoYXBleG1sLnhtbFBLBQYAAAAABgAG&#10;AFsBAAC5AwAAAAA=&#10;">
                  <v:fill on="t" focussize="0,0"/>
                  <v:stroke on="f"/>
                  <v:imagedata o:title=""/>
                  <o:lock v:ext="edit" aspectratio="f"/>
                </v:rect>
                <v:rect id="矩形 2060" o:spid="_x0000_s1026" o:spt="1" style="position:absolute;left:2421;top:30;height:307;width:44;" fillcolor="#F1936D" filled="t" stroked="f" coordsize="21600,21600" o:gfxdata="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cLmL4A&#10;AADcAAAADwAAAAAAAAABACAAAAAiAAAAZHJzL2Rvd25yZXYueG1sUEsBAhQAFAAAAAgAh07iQDMv&#10;BZ47AAAAOQAAABAAAAAAAAAAAQAgAAAADQEAAGRycy9zaGFwZXhtbC54bWxQSwUGAAAAAAYABgBb&#10;AQAAtwMAAAAA&#10;">
                  <v:fill on="t" focussize="0,0"/>
                  <v:stroke on="f"/>
                  <v:imagedata o:title=""/>
                  <o:lock v:ext="edit" aspectratio="f"/>
                </v:rect>
                <v:rect id="矩形 2061" o:spid="_x0000_s1026" o:spt="1" style="position:absolute;left:2429;top:30;height:307;width:44;" fillcolor="#F1946E" filled="t" stroked="f" coordsize="21600,21600" o:gfxdata="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64LvQAA&#10;ANwAAAAPAAAAAAAAAAEAIAAAACIAAABkcnMvZG93bnJldi54bWxQSwECFAAUAAAACACHTuJAMy8F&#10;njsAAAA5AAAAEAAAAAAAAAABACAAAAAMAQAAZHJzL3NoYXBleG1sLnhtbFBLBQYAAAAABgAGAFsB&#10;AAC2AwAAAAA=&#10;">
                  <v:fill on="t" focussize="0,0"/>
                  <v:stroke on="f"/>
                  <v:imagedata o:title=""/>
                  <o:lock v:ext="edit" aspectratio="f"/>
                </v:rect>
                <v:rect id="矩形 2062" o:spid="_x0000_s1026" o:spt="1" style="position:absolute;left:2438;top:30;height:307;width:44;" fillcolor="#F1946E" filled="t" stroked="f" coordsize="21600,21600" o:gfxdata="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TB8vQAA&#10;ANwAAAAPAAAAAAAAAAEAIAAAACIAAABkcnMvZG93bnJldi54bWxQSwECFAAUAAAACACHTuJAMy8F&#10;njsAAAA5AAAAEAAAAAAAAAABACAAAAAMAQAAZHJzL3NoYXBleG1sLnhtbFBLBQYAAAAABgAGAFsB&#10;AAC2AwAAAAA=&#10;">
                  <v:fill on="t" focussize="0,0"/>
                  <v:stroke on="f"/>
                  <v:imagedata o:title=""/>
                  <o:lock v:ext="edit" aspectratio="f"/>
                </v:rect>
                <v:rect id="矩形 2063" o:spid="_x0000_s1026" o:spt="1" style="position:absolute;left:2446;top:30;height:307;width:44;" fillcolor="#F1956F" filled="t" stroked="f" coordsize="21600,21600" o:gfxdata="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Ptd74A&#10;AADcAAAADwAAAAAAAAABACAAAAAiAAAAZHJzL2Rvd25yZXYueG1sUEsBAhQAFAAAAAgAh07iQDMv&#10;BZ47AAAAOQAAABAAAAAAAAAAAQAgAAAADQEAAGRycy9zaGFwZXhtbC54bWxQSwUGAAAAAAYABgBb&#10;AQAAtwMAAAAA&#10;">
                  <v:fill on="t" focussize="0,0"/>
                  <v:stroke on="f"/>
                  <v:imagedata o:title=""/>
                  <o:lock v:ext="edit" aspectratio="f"/>
                </v:rect>
                <v:rect id="矩形 2064" o:spid="_x0000_s1026" o:spt="1" style="position:absolute;left:2454;top:30;height:307;width:44;" fillcolor="#F19670" filled="t" stroked="f" coordsize="21600,21600" o:gfxdata="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FYK8AAAA&#10;3AAAAA8AAAAAAAAAAQAgAAAAIgAAAGRycy9kb3ducmV2LnhtbFBLAQIUABQAAAAIAIdO4kAzLwWe&#10;OwAAADkAAAAQAAAAAAAAAAEAIAAAAAsBAABkcnMvc2hhcGV4bWwueG1sUEsFBgAAAAAGAAYAWwEA&#10;ALUDAAAAAA==&#10;">
                  <v:fill on="t" focussize="0,0"/>
                  <v:stroke on="f"/>
                  <v:imagedata o:title=""/>
                  <o:lock v:ext="edit" aspectratio="f"/>
                </v:rect>
                <v:rect id="矩形 2065" o:spid="_x0000_s1026" o:spt="1" style="position:absolute;left:2463;top:30;height:307;width:44;" fillcolor="#F19670" filled="t" stroked="f" coordsize="21600,21600" o:gfxdata="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sBm/&#10;AAAA3AAAAA8AAAAAAAAAAQAgAAAAIgAAAGRycy9kb3ducmV2LnhtbFBLAQIUABQAAAAIAIdO4kAz&#10;LwWeOwAAADkAAAAQAAAAAAAAAAEAIAAAAA4BAABkcnMvc2hhcGV4bWwueG1sUEsFBgAAAAAGAAYA&#10;WwEAALgDAAAAAA==&#10;">
                  <v:fill on="t" focussize="0,0"/>
                  <v:stroke on="f"/>
                  <v:imagedata o:title=""/>
                  <o:lock v:ext="edit" aspectratio="f"/>
                </v:rect>
                <v:rect id="矩形 2066" o:spid="_x0000_s1026" o:spt="1" style="position:absolute;left:2471;top:30;height:307;width:44;" fillcolor="#F29771" filled="t" stroked="f" coordsize="21600,21600" o:gfxdata="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qVlC8AAAA&#10;3AAAAA8AAAAAAAAAAQAgAAAAIgAAAGRycy9kb3ducmV2LnhtbFBLAQIUABQAAAAIAIdO4kAzLwWe&#10;OwAAADkAAAAQAAAAAAAAAAEAIAAAAAsBAABkcnMvc2hhcGV4bWwueG1sUEsFBgAAAAAGAAYAWwEA&#10;ALUDAAAAAA==&#10;">
                  <v:fill on="t" focussize="0,0"/>
                  <v:stroke on="f"/>
                  <v:imagedata o:title=""/>
                  <o:lock v:ext="edit" aspectratio="f"/>
                </v:rect>
                <v:rect id="矩形 2067" o:spid="_x0000_s1026" o:spt="1" style="position:absolute;left:2479;top:30;height:307;width:44;" fillcolor="#F29771" filled="t" stroked="f" coordsize="21600,21600" o:gfxdata="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m88u/&#10;AAAA3AAAAA8AAAAAAAAAAQAgAAAAIgAAAGRycy9kb3ducmV2LnhtbFBLAQIUABQAAAAIAIdO4kAz&#10;LwWeOwAAADkAAAAQAAAAAAAAAAEAIAAAAA4BAABkcnMvc2hhcGV4bWwueG1sUEsFBgAAAAAGAAYA&#10;WwEAALgDAAAAAA==&#10;">
                  <v:fill on="t" focussize="0,0"/>
                  <v:stroke on="f"/>
                  <v:imagedata o:title=""/>
                  <o:lock v:ext="edit" aspectratio="f"/>
                </v:rect>
                <v:rect id="矩形 2068" o:spid="_x0000_s1026" o:spt="1" style="position:absolute;left:2487;top:30;height:307;width:44;" fillcolor="#F29872" filled="t" stroked="f" coordsize="21600,21600" o:gfxdata="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p2+r4A&#10;AADcAAAADwAAAAAAAAABACAAAAAiAAAAZHJzL2Rvd25yZXYueG1sUEsBAhQAFAAAAAgAh07iQDMv&#10;BZ47AAAAOQAAABAAAAAAAAAAAQAgAAAADQEAAGRycy9zaGFwZXhtbC54bWxQSwUGAAAAAAYABgBb&#10;AQAAtwMAAAAA&#10;">
                  <v:fill on="t" focussize="0,0"/>
                  <v:stroke on="f"/>
                  <v:imagedata o:title=""/>
                  <o:lock v:ext="edit" aspectratio="f"/>
                </v:rect>
                <v:rect id="矩形 2069" o:spid="_x0000_s1026" o:spt="1" style="position:absolute;left:2496;top:30;height:307;width:44;" fillcolor="#F29873" filled="t" stroked="f" coordsize="21600,21600" o:gfxdata="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UxZq5AAAA3AAA&#10;AA8AAAAAAAAAAQAgAAAAIgAAAGRycy9kb3ducmV2LnhtbFBLAQIUABQAAAAIAIdO4kAzLwWeOwAA&#10;ADkAAAAQAAAAAAAAAAEAIAAAAAgBAABkcnMvc2hhcGV4bWwueG1sUEsFBgAAAAAGAAYAWwEAALID&#10;AAAAAA==&#10;">
                  <v:fill on="t" focussize="0,0"/>
                  <v:stroke on="f"/>
                  <v:imagedata o:title=""/>
                  <o:lock v:ext="edit" aspectratio="f"/>
                </v:rect>
                <v:rect id="矩形 2070" o:spid="_x0000_s1026" o:spt="1" style="position:absolute;left:2504;top:30;height:307;width:44;" fillcolor="#F29873" filled="t" stroked="f" coordsize="21600,21600" o:gfxdata="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PV3uugAAANwA&#10;AAAPAAAAAAAAAAEAIAAAACIAAABkcnMvZG93bnJldi54bWxQSwECFAAUAAAACACHTuJAMy8FnjsA&#10;AAA5AAAAEAAAAAAAAAABACAAAAAJAQAAZHJzL3NoYXBleG1sLnhtbFBLBQYAAAAABgAGAFsBAACz&#10;AwAAAAA=&#10;">
                  <v:fill on="t" focussize="0,0"/>
                  <v:stroke on="f"/>
                  <v:imagedata o:title=""/>
                  <o:lock v:ext="edit" aspectratio="f"/>
                </v:rect>
                <v:rect id="矩形 2071" o:spid="_x0000_s1026" o:spt="1" style="position:absolute;left:2512;top:30;height:307;width:44;" fillcolor="#F29974" filled="t" stroked="f" coordsize="21600,21600" o:gfxdata="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3hXr4A&#10;AADcAAAADwAAAAAAAAABACAAAAAiAAAAZHJzL2Rvd25yZXYueG1sUEsBAhQAFAAAAAgAh07iQDMv&#10;BZ47AAAAOQAAABAAAAAAAAAAAQAgAAAADQEAAGRycy9zaGFwZXhtbC54bWxQSwUGAAAAAAYABgBb&#10;AQAAtwMAAAAA&#10;">
                  <v:fill on="t" focussize="0,0"/>
                  <v:stroke on="f"/>
                  <v:imagedata o:title=""/>
                  <o:lock v:ext="edit" aspectratio="f"/>
                </v:rect>
                <v:rect id="矩形 2072" o:spid="_x0000_s1026" o:spt="1" style="position:absolute;left:2520;top:30;height:307;width:44;" fillcolor="#F29A75" filled="t" stroked="f" coordsize="21600,21600" o:gfxdata="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6uRr&#10;wAAAANwAAAAPAAAAAAAAAAEAIAAAACIAAABkcnMvZG93bnJldi54bWxQSwECFAAUAAAACACHTuJA&#10;My8FnjsAAAA5AAAAEAAAAAAAAAABACAAAAAPAQAAZHJzL3NoYXBleG1sLnhtbFBLBQYAAAAABgAG&#10;AFsBAAC5AwAAAAA=&#10;">
                  <v:fill on="t" focussize="0,0"/>
                  <v:stroke on="f"/>
                  <v:imagedata o:title=""/>
                  <o:lock v:ext="edit" aspectratio="f"/>
                </v:rect>
                <v:rect id="矩形 2073" o:spid="_x0000_s1026" o:spt="1" style="position:absolute;left:2529;top:30;height:307;width:44;" fillcolor="#F29A75" filled="t" stroked="f" coordsize="21600,21600" o:gfxdata="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pkHw&#10;wAAAANwAAAAPAAAAAAAAAAEAIAAAACIAAABkcnMvZG93bnJldi54bWxQSwECFAAUAAAACACHTuJA&#10;My8FnjsAAAA5AAAAEAAAAAAAAAABACAAAAAPAQAAZHJzL3NoYXBleG1sLnhtbFBLBQYAAAAABgAG&#10;AFsBAAC5AwAAAAA=&#10;">
                  <v:fill on="t" focussize="0,0"/>
                  <v:stroke on="f"/>
                  <v:imagedata o:title=""/>
                  <o:lock v:ext="edit" aspectratio="f"/>
                </v:rect>
                <v:rect id="矩形 2074" o:spid="_x0000_s1026" o:spt="1" style="position:absolute;left:2537;top:30;height:307;width:44;" fillcolor="#F29C77" filled="t" stroked="f" coordsize="21600,21600" o:gfxdata="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sTDa8AAAA&#10;3AAAAA8AAAAAAAAAAQAgAAAAIgAAAGRycy9kb3ducmV2LnhtbFBLAQIUABQAAAAIAIdO4kAzLwWe&#10;OwAAADkAAAAQAAAAAAAAAAEAIAAAAAsBAABkcnMvc2hhcGV4bWwueG1sUEsFBgAAAAAGAAYAWwEA&#10;ALUDAAAAAA==&#10;">
                  <v:fill on="t" focussize="0,0"/>
                  <v:stroke on="f"/>
                  <v:imagedata o:title=""/>
                  <o:lock v:ext="edit" aspectratio="f"/>
                </v:rect>
                <v:rect id="矩形 2075" o:spid="_x0000_s1026" o:spt="1" style="position:absolute;left:2545;top:30;height:307;width:44;" fillcolor="#F39E79" filled="t" stroked="f" coordsize="21600,21600" o:gfxdata="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Lfby/&#10;AAAA3AAAAA8AAAAAAAAAAQAgAAAAIgAAAGRycy9kb3ducmV2LnhtbFBLAQIUABQAAAAIAIdO4kAz&#10;LwWeOwAAADkAAAAQAAAAAAAAAAEAIAAAAA4BAABkcnMvc2hhcGV4bWwueG1sUEsFBgAAAAAGAAYA&#10;WwEAALgDAAAAAA==&#10;">
                  <v:fill on="t" focussize="0,0"/>
                  <v:stroke on="f"/>
                  <v:imagedata o:title=""/>
                  <o:lock v:ext="edit" aspectratio="f"/>
                </v:rect>
                <v:rect id="矩形 2076" o:spid="_x0000_s1026" o:spt="1" style="position:absolute;left:2554;top:30;height:307;width:44;" fillcolor="#F3A07C" filled="t" stroked="f" coordsize="21600,21600" o:gfxdata="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X/a5AAAA3AAA&#10;AA8AAAAAAAAAAQAgAAAAIgAAAGRycy9kb3ducmV2LnhtbFBLAQIUABQAAAAIAIdO4kAzLwWeOwAA&#10;ADkAAAAQAAAAAAAAAAEAIAAAAAgBAABkcnMvc2hhcGV4bWwueG1sUEsFBgAAAAAGAAYAWwEAALID&#10;AAAAAA==&#10;">
                  <v:fill on="t" focussize="0,0"/>
                  <v:stroke on="f"/>
                  <v:imagedata o:title=""/>
                  <o:lock v:ext="edit" aspectratio="f"/>
                </v:rect>
                <v:rect id="矩形 2077" o:spid="_x0000_s1026" o:spt="1" style="position:absolute;left:2562;top:30;height:307;width:44;" fillcolor="#F3A27E" filled="t" stroked="f" coordsize="21600,21600" o:gfxdata="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53iQ74A&#10;AADcAAAADwAAAAAAAAABACAAAAAiAAAAZHJzL2Rvd25yZXYueG1sUEsBAhQAFAAAAAgAh07iQDMv&#10;BZ47AAAAOQAAABAAAAAAAAAAAQAgAAAADQEAAGRycy9zaGFwZXhtbC54bWxQSwUGAAAAAAYABgBb&#10;AQAAtwMAAAAA&#10;">
                  <v:fill on="t" focussize="0,0"/>
                  <v:stroke on="f"/>
                  <v:imagedata o:title=""/>
                  <o:lock v:ext="edit" aspectratio="f"/>
                </v:rect>
                <v:rect id="矩形 2078" o:spid="_x0000_s1026" o:spt="1" style="position:absolute;left:2570;top:30;height:307;width:44;" fillcolor="#F3A480" filled="t" stroked="f" coordsize="21600,21600" o:gfxdata="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gIzF&#10;wAAAANwAAAAPAAAAAAAAAAEAIAAAACIAAABkcnMvZG93bnJldi54bWxQSwECFAAUAAAACACHTuJA&#10;My8FnjsAAAA5AAAAEAAAAAAAAAABACAAAAAPAQAAZHJzL3NoYXBleG1sLnhtbFBLBQYAAAAABgAG&#10;AFsBAAC5AwAAAAA=&#10;">
                  <v:fill on="t" focussize="0,0"/>
                  <v:stroke on="f"/>
                  <v:imagedata o:title=""/>
                  <o:lock v:ext="edit" aspectratio="f"/>
                </v:rect>
                <v:rect id="矩形 2079" o:spid="_x0000_s1026" o:spt="1" style="position:absolute;left:2578;top:30;height:307;width:44;" fillcolor="#F4A684" filled="t" stroked="f" coordsize="21600,21600" o:gfxdata="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TPm8AAAA&#10;3AAAAA8AAAAAAAAAAQAgAAAAIgAAAGRycy9kb3ducmV2LnhtbFBLAQIUABQAAAAIAIdO4kAzLwWe&#10;OwAAADkAAAAQAAAAAAAAAAEAIAAAAAsBAABkcnMvc2hhcGV4bWwueG1sUEsFBgAAAAAGAAYAWwEA&#10;ALUDAAAAAA==&#10;">
                  <v:fill on="t" focussize="0,0"/>
                  <v:stroke on="f"/>
                  <v:imagedata o:title=""/>
                  <o:lock v:ext="edit" aspectratio="f"/>
                </v:rect>
                <v:rect id="矩形 2080" o:spid="_x0000_s1026" o:spt="1" style="position:absolute;left:2587;top:30;height:307;width:44;" fillcolor="#F4A886" filled="t" stroked="f" coordsize="21600,21600" o:gfxdata="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dv8G/&#10;AAAA3AAAAA8AAAAAAAAAAQAgAAAAIgAAAGRycy9kb3ducmV2LnhtbFBLAQIUABQAAAAIAIdO4kAz&#10;LwWeOwAAADkAAAAQAAAAAAAAAAEAIAAAAA4BAABkcnMvc2hhcGV4bWwueG1sUEsFBgAAAAAGAAYA&#10;WwEAALgDAAAAAA==&#10;">
                  <v:fill on="t" focussize="0,0"/>
                  <v:stroke on="f"/>
                  <v:imagedata o:title=""/>
                  <o:lock v:ext="edit" aspectratio="f"/>
                </v:rect>
                <v:rect id="矩形 2081" o:spid="_x0000_s1026" o:spt="1" style="position:absolute;left:2595;top:30;height:307;width:44;" fillcolor="#F4A988" filled="t" stroked="f" coordsize="21600,21600" o:gfxdata="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XLcy/&#10;AAAA3AAAAA8AAAAAAAAAAQAgAAAAIgAAAGRycy9kb3ducmV2LnhtbFBLAQIUABQAAAAIAIdO4kAz&#10;LwWeOwAAADkAAAAQAAAAAAAAAAEAIAAAAA4BAABkcnMvc2hhcGV4bWwueG1sUEsFBgAAAAAGAAYA&#10;WwEAALgDAAAAAA==&#10;">
                  <v:fill on="t" focussize="0,0"/>
                  <v:stroke on="f"/>
                  <v:imagedata o:title=""/>
                  <o:lock v:ext="edit" aspectratio="f"/>
                </v:rect>
                <v:rect id="矩形 2082" o:spid="_x0000_s1026" o:spt="1" style="position:absolute;left:2603;top:30;height:307;width:44;" fillcolor="#F4AC8B" filled="t" stroked="f" coordsize="21600,21600" o:gfxdata="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rmE&#10;wAAAANwAAAAPAAAAAAAAAAEAIAAAACIAAABkcnMvZG93bnJldi54bWxQSwECFAAUAAAACACHTuJA&#10;My8FnjsAAAA5AAAAEAAAAAAAAAABACAAAAAPAQAAZHJzL3NoYXBleG1sLnhtbFBLBQYAAAAABgAG&#10;AFsBAAC5AwAAAAA=&#10;">
                  <v:fill on="t" focussize="0,0"/>
                  <v:stroke on="f"/>
                  <v:imagedata o:title=""/>
                  <o:lock v:ext="edit" aspectratio="f"/>
                </v:rect>
                <v:rect id="矩形 2083" o:spid="_x0000_s1026" o:spt="1" style="position:absolute;left:2612;top:30;height:307;width:44;" fillcolor="#F5AE8D" filled="t" stroked="f" coordsize="21600,21600" o:gfxdata="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w9IL4A&#10;AADcAAAADwAAAAAAAAABACAAAAAiAAAAZHJzL2Rvd25yZXYueG1sUEsBAhQAFAAAAAgAh07iQDMv&#10;BZ47AAAAOQAAABAAAAAAAAAAAQAgAAAADQEAAGRycy9zaGFwZXhtbC54bWxQSwUGAAAAAAYABgBb&#10;AQAAtwMAAAAA&#10;">
                  <v:fill on="t" focussize="0,0"/>
                  <v:stroke on="f"/>
                  <v:imagedata o:title=""/>
                  <o:lock v:ext="edit" aspectratio="f"/>
                </v:rect>
                <v:rect id="矩形 2084" o:spid="_x0000_s1026" o:spt="1" style="position:absolute;left:2620;top:30;height:307;width:44;" fillcolor="#F5B090" filled="t" stroked="f" coordsize="21600,21600" o:gfxdata="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wQh7gAAADcAAAA&#10;DwAAAAAAAAABACAAAAAiAAAAZHJzL2Rvd25yZXYueG1sUEsBAhQAFAAAAAgAh07iQDMvBZ47AAAA&#10;OQAAABAAAAAAAAAAAQAgAAAABwEAAGRycy9zaGFwZXhtbC54bWxQSwUGAAAAAAYABgBbAQAAsQMA&#10;AAAA&#10;">
                  <v:fill on="t" focussize="0,0"/>
                  <v:stroke on="f"/>
                  <v:imagedata o:title=""/>
                  <o:lock v:ext="edit" aspectratio="f"/>
                </v:rect>
                <v:rect id="矩形 2085" o:spid="_x0000_s1026" o:spt="1" style="position:absolute;left:2628;top:30;height:307;width:44;" fillcolor="#F5B292" filled="t" stroked="f" coordsize="21600,21600" o:gfxdata="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XRbvQAA&#10;ANwAAAAPAAAAAAAAAAEAIAAAACIAAABkcnMvZG93bnJldi54bWxQSwECFAAUAAAACACHTuJAMy8F&#10;njsAAAA5AAAAEAAAAAAAAAABACAAAAAMAQAAZHJzL3NoYXBleG1sLnhtbFBLBQYAAAAABgAGAFsB&#10;AAC2AwAAAAA=&#10;">
                  <v:fill on="t" focussize="0,0"/>
                  <v:stroke on="f"/>
                  <v:imagedata o:title=""/>
                  <o:lock v:ext="edit" aspectratio="f"/>
                </v:rect>
                <v:rect id="矩形 2086" o:spid="_x0000_s1026" o:spt="1" style="position:absolute;left:2636;top:30;height:307;width:44;" fillcolor="#F6B495" filled="t" stroked="f" coordsize="21600,21600" o:gfxdata="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Ov9e2AAAA3AAAAA8A&#10;AAAAAAAAAQAgAAAAIgAAAGRycy9kb3ducmV2LnhtbFBLAQIUABQAAAAIAIdO4kAzLwWeOwAAADkA&#10;AAAQAAAAAAAAAAEAIAAAAAUBAABkcnMvc2hhcGV4bWwueG1sUEsFBgAAAAAGAAYAWwEAAK8DAAAA&#10;AA==&#10;">
                  <v:fill on="t" focussize="0,0"/>
                  <v:stroke on="f"/>
                  <v:imagedata o:title=""/>
                  <o:lock v:ext="edit" aspectratio="f"/>
                </v:rect>
                <v:rect id="矩形 2087" o:spid="_x0000_s1026" o:spt="1" style="position:absolute;left:2645;top:30;height:307;width:44;" fillcolor="#F6B698" filled="t" stroked="f" coordsize="21600,21600" o:gfxdata="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QGPT&#10;wAAAANwAAAAPAAAAAAAAAAEAIAAAACIAAABkcnMvZG93bnJldi54bWxQSwECFAAUAAAACACHTuJA&#10;My8FnjsAAAA5AAAAEAAAAAAAAAABACAAAAAPAQAAZHJzL3NoYXBleG1sLnhtbFBLBQYAAAAABgAG&#10;AFsBAAC5AwAAAAA=&#10;">
                  <v:fill on="t" focussize="0,0"/>
                  <v:stroke on="f"/>
                  <v:imagedata o:title=""/>
                  <o:lock v:ext="edit" aspectratio="f"/>
                </v:rect>
                <v:rect id="矩形 2088" o:spid="_x0000_s1026" o:spt="1" style="position:absolute;left:2653;top:30;height:307;width:44;" fillcolor="#F6B89A" filled="t" stroked="f" coordsize="21600,21600" o:gfxdata="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Uk174A&#10;AADcAAAADwAAAAAAAAABACAAAAAiAAAAZHJzL2Rvd25yZXYueG1sUEsBAhQAFAAAAAgAh07iQDMv&#10;BZ47AAAAOQAAABAAAAAAAAAAAQAgAAAADQEAAGRycy9zaGFwZXhtbC54bWxQSwUGAAAAAAYABgBb&#10;AQAAtwMAAAAA&#10;">
                  <v:fill on="t" focussize="0,0"/>
                  <v:stroke on="f"/>
                  <v:imagedata o:title=""/>
                  <o:lock v:ext="edit" aspectratio="f"/>
                </v:rect>
                <v:rect id="矩形 2089" o:spid="_x0000_s1026" o:spt="1" style="position:absolute;left:2661;top:30;height:307;width:44;" fillcolor="#F7BA9D" filled="t" stroked="f" coordsize="21600,21600" o:gfxdata="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aQSK/&#10;AAAA3AAAAA8AAAAAAAAAAQAgAAAAIgAAAGRycy9kb3ducmV2LnhtbFBLAQIUABQAAAAIAIdO4kAz&#10;LwWeOwAAADkAAAAQAAAAAAAAAAEAIAAAAA4BAABkcnMvc2hhcGV4bWwueG1sUEsFBgAAAAAGAAYA&#10;WwEAALgDAAAAAA==&#10;">
                  <v:fill on="t" focussize="0,0"/>
                  <v:stroke on="f"/>
                  <v:imagedata o:title=""/>
                  <o:lock v:ext="edit" aspectratio="f"/>
                </v:rect>
                <v:rect id="矩形 2090" o:spid="_x0000_s1026" o:spt="1" style="position:absolute;left:2669;top:30;height:307;width:44;" fillcolor="#F7BC9F" filled="t" stroked="f" coordsize="21600,21600" o:gfxdata="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dTR6/&#10;AAAA3AAAAA8AAAAAAAAAAQAgAAAAIgAAAGRycy9kb3ducmV2LnhtbFBLAQIUABQAAAAIAIdO4kAz&#10;LwWeOwAAADkAAAAQAAAAAAAAAAEAIAAAAA4BAABkcnMvc2hhcGV4bWwueG1sUEsFBgAAAAAGAAYA&#10;WwEAALgDAAAAAA==&#10;">
                  <v:fill on="t" focussize="0,0"/>
                  <v:stroke on="f"/>
                  <v:imagedata o:title=""/>
                  <o:lock v:ext="edit" aspectratio="f"/>
                </v:rect>
                <v:rect id="矩形 2091" o:spid="_x0000_s1026" o:spt="1" style="position:absolute;left:2678;top:30;height:307;width:44;" fillcolor="#F7BEA2" filled="t" stroked="f" coordsize="21600,21600" o:gfxdata="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tYr2/&#10;AAAA3AAAAA8AAAAAAAAAAQAgAAAAIgAAAGRycy9kb3ducmV2LnhtbFBLAQIUABQAAAAIAIdO4kAz&#10;LwWeOwAAADkAAAAQAAAAAAAAAAEAIAAAAA4BAABkcnMvc2hhcGV4bWwueG1sUEsFBgAAAAAGAAYA&#10;WwEAALgDAAAAAA==&#10;">
                  <v:fill on="t" focussize="0,0"/>
                  <v:stroke on="f"/>
                  <v:imagedata o:title=""/>
                  <o:lock v:ext="edit" aspectratio="f"/>
                </v:rect>
                <v:rect id="矩形 2092" o:spid="_x0000_s1026" o:spt="1" style="position:absolute;left:2686;top:30;height:307;width:44;" fillcolor="#F7C0A5" filled="t" stroked="f" coordsize="21600,21600" o:gfxdata="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e7u37gAAADcAAAA&#10;DwAAAAAAAAABACAAAAAiAAAAZHJzL2Rvd25yZXYueG1sUEsBAhQAFAAAAAgAh07iQDMvBZ47AAAA&#10;OQAAABAAAAAAAAAAAQAgAAAABwEAAGRycy9zaGFwZXhtbC54bWxQSwUGAAAAAAYABgBbAQAAsQMA&#10;AAAA&#10;">
                  <v:fill on="t" focussize="0,0"/>
                  <v:stroke on="f"/>
                  <v:imagedata o:title=""/>
                  <o:lock v:ext="edit" aspectratio="f"/>
                </v:rect>
                <v:rect id="矩形 2093" o:spid="_x0000_s1026" o:spt="1" style="position:absolute;left:2694;top:30;height:307;width:44;" fillcolor="#F7C2A7" filled="t" stroked="f" coordsize="21600,21600" o:gfxdata="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m/&#10;AAAA3AAAAA8AAAAAAAAAAQAgAAAAIgAAAGRycy9kb3ducmV2LnhtbFBLAQIUABQAAAAIAIdO4kAz&#10;LwWeOwAAADkAAAAQAAAAAAAAAAEAIAAAAA4BAABkcnMvc2hhcGV4bWwueG1sUEsFBgAAAAAGAAYA&#10;WwEAALgDAAAAAA==&#10;">
                  <v:fill on="t" focussize="0,0"/>
                  <v:stroke on="f"/>
                  <v:imagedata o:title=""/>
                  <o:lock v:ext="edit" aspectratio="f"/>
                </v:rect>
                <v:rect id="矩形 2094" o:spid="_x0000_s1026" o:spt="1" style="position:absolute;left:2703;top:30;height:307;width:44;" fillcolor="#F8C3A9" filled="t" stroked="f" coordsize="21600,21600" o:gfxdata="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msIrsAAADc&#10;AAAADwAAAAAAAAABACAAAAAiAAAAZHJzL2Rvd25yZXYueG1sUEsBAhQAFAAAAAgAh07iQDMvBZ47&#10;AAAAOQAAABAAAAAAAAAAAQAgAAAACgEAAGRycy9zaGFwZXhtbC54bWxQSwUGAAAAAAYABgBbAQAA&#10;tAMAAAAA&#10;">
                  <v:fill on="t" focussize="0,0"/>
                  <v:stroke on="f"/>
                  <v:imagedata o:title=""/>
                  <o:lock v:ext="edit" aspectratio="f"/>
                </v:rect>
                <v:rect id="矩形 2095" o:spid="_x0000_s1026" o:spt="1" style="position:absolute;left:2711;top:30;height:307;width:44;" fillcolor="#F8C6AC" filled="t" stroked="f" coordsize="21600,21600" o:gfxdata="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uUQf7gAAADcAAAA&#10;DwAAAAAAAAABACAAAAAiAAAAZHJzL2Rvd25yZXYueG1sUEsBAhQAFAAAAAgAh07iQDMvBZ47AAAA&#10;OQAAABAAAAAAAAAAAQAgAAAABwEAAGRycy9zaGFwZXhtbC54bWxQSwUGAAAAAAYABgBbAQAAsQMA&#10;AAAA&#10;">
                  <v:fill on="t" focussize="0,0"/>
                  <v:stroke on="f"/>
                  <v:imagedata o:title=""/>
                  <o:lock v:ext="edit" aspectratio="f"/>
                </v:rect>
                <v:rect id="矩形 2096" o:spid="_x0000_s1026" o:spt="1" style="position:absolute;left:2719;top:30;height:307;width:44;" fillcolor="#F8C7AF" filled="t" stroked="f" coordsize="21600,21600" o:gfxdata="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e8bvQAA&#10;ANwAAAAPAAAAAAAAAAEAIAAAACIAAABkcnMvZG93bnJldi54bWxQSwECFAAUAAAACACHTuJAMy8F&#10;njsAAAA5AAAAEAAAAAAAAAABACAAAAAMAQAAZHJzL3NoYXBleG1sLnhtbFBLBQYAAAAABgAGAFsB&#10;AAC2AwAAAAA=&#10;">
                  <v:fill on="t" focussize="0,0"/>
                  <v:stroke on="f"/>
                  <v:imagedata o:title=""/>
                  <o:lock v:ext="edit" aspectratio="f"/>
                </v:rect>
                <v:rect id="矩形 2097" o:spid="_x0000_s1026" o:spt="1" style="position:absolute;left:2727;top:30;height:307;width:44;" fillcolor="#F8CAB2" filled="t" stroked="f" coordsize="21600,21600" o:gfxdata="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1cNvQAA&#10;ANwAAAAPAAAAAAAAAAEAIAAAACIAAABkcnMvZG93bnJldi54bWxQSwECFAAUAAAACACHTuJAMy8F&#10;njsAAAA5AAAAEAAAAAAAAAABACAAAAAMAQAAZHJzL3NoYXBleG1sLnhtbFBLBQYAAAAABgAGAFsB&#10;AAC2AwAAAAA=&#10;">
                  <v:fill on="t" focussize="0,0"/>
                  <v:stroke on="f"/>
                  <v:imagedata o:title=""/>
                  <o:lock v:ext="edit" aspectratio="f"/>
                </v:rect>
                <v:rect id="矩形 2098" o:spid="_x0000_s1026" o:spt="1" style="position:absolute;left:2736;top:30;height:307;width:44;" fillcolor="#F9CBB4" filled="t" stroked="f" coordsize="21600,21600" o:gfxdata="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fMrfugAAANwA&#10;AAAPAAAAAAAAAAEAIAAAACIAAABkcnMvZG93bnJldi54bWxQSwECFAAUAAAACACHTuJAMy8FnjsA&#10;AAA5AAAAEAAAAAAAAAABACAAAAAJAQAAZHJzL3NoYXBleG1sLnhtbFBLBQYAAAAABgAGAFsBAACz&#10;AwAAAAA=&#10;">
                  <v:fill on="t" focussize="0,0"/>
                  <v:stroke on="f"/>
                  <v:imagedata o:title=""/>
                  <o:lock v:ext="edit" aspectratio="f"/>
                </v:rect>
                <v:rect id="矩形 2099" o:spid="_x0000_s1026" o:spt="1" style="position:absolute;left:2744;top:30;height:307;width:44;" fillcolor="#F9CDB6" filled="t" stroked="f" coordsize="21600,21600" o:gfxdata="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M/xGrgAAADcAAAA&#10;DwAAAAAAAAABACAAAAAiAAAAZHJzL2Rvd25yZXYueG1sUEsBAhQAFAAAAAgAh07iQDMvBZ47AAAA&#10;OQAAABAAAAAAAAAAAQAgAAAABwEAAGRycy9zaGFwZXhtbC54bWxQSwUGAAAAAAYABgBbAQAAsQMA&#10;AAAA&#10;">
                  <v:fill on="t" focussize="0,0"/>
                  <v:stroke on="f"/>
                  <v:imagedata o:title=""/>
                  <o:lock v:ext="edit" aspectratio="f"/>
                </v:rect>
                <v:rect id="矩形 2100" o:spid="_x0000_s1026" o:spt="1" style="position:absolute;left:2752;top:30;height:307;width:44;" fillcolor="#F9CFBA" filled="t" stroked="f" coordsize="21600,21600" o:gfxdata="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ZccW/&#10;AAAA3AAAAA8AAAAAAAAAAQAgAAAAIgAAAGRycy9kb3ducmV2LnhtbFBLAQIUABQAAAAIAIdO4kAz&#10;LwWeOwAAADkAAAAQAAAAAAAAAAEAIAAAAA4BAABkcnMvc2hhcGV4bWwueG1sUEsFBgAAAAAGAAYA&#10;WwEAALgDAAAAAA==&#10;">
                  <v:fill on="t" focussize="0,0"/>
                  <v:stroke on="f"/>
                  <v:imagedata o:title=""/>
                  <o:lock v:ext="edit" aspectratio="f"/>
                </v:rect>
                <v:rect id="矩形 2101" o:spid="_x0000_s1026" o:spt="1" style="position:absolute;left:2760;top:30;height:307;width:44;" fillcolor="#FAD1BC" filled="t" stroked="f" coordsize="21600,21600" o:gfxdata="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HCj&#10;wAAAANwAAAAPAAAAAAAAAAEAIAAAACIAAABkcnMvZG93bnJldi54bWxQSwECFAAUAAAACACHTuJA&#10;My8FnjsAAAA5AAAAEAAAAAAAAAABACAAAAAPAQAAZHJzL3NoYXBleG1sLnhtbFBLBQYAAAAABgAG&#10;AFsBAAC5AwAAAAA=&#10;">
                  <v:fill on="t" focussize="0,0"/>
                  <v:stroke on="f"/>
                  <v:imagedata o:title=""/>
                  <o:lock v:ext="edit" aspectratio="f"/>
                </v:rect>
                <v:rect id="矩形 2102" o:spid="_x0000_s1026" o:spt="1" style="position:absolute;left:2769;top:30;height:307;width:44;" fillcolor="#FAD3BE" filled="t" stroked="f" coordsize="21600,21600" o:gfxdata="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Ztf6/&#10;AAAA3AAAAA8AAAAAAAAAAQAgAAAAIgAAAGRycy9kb3ducmV2LnhtbFBLAQIUABQAAAAIAIdO4kAz&#10;LwWeOwAAADkAAAAQAAAAAAAAAAEAIAAAAA4BAABkcnMvc2hhcGV4bWwueG1sUEsFBgAAAAAGAAYA&#10;WwEAALgDAAAAAA==&#10;">
                  <v:fill on="t" focussize="0,0"/>
                  <v:stroke on="f"/>
                  <v:imagedata o:title=""/>
                  <o:lock v:ext="edit" aspectratio="f"/>
                </v:rect>
                <v:rect id="矩形 2103" o:spid="_x0000_s1026" o:spt="1" style="position:absolute;left:2777;top:30;height:307;width:44;" fillcolor="#FAD5C1" filled="t" stroked="f" coordsize="21600,21600" o:gfxdata="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GIXG/&#10;AAAA3AAAAA8AAAAAAAAAAQAgAAAAIgAAAGRycy9kb3ducmV2LnhtbFBLAQIUABQAAAAIAIdO4kAz&#10;LwWeOwAAADkAAAAQAAAAAAAAAAEAIAAAAA4BAABkcnMvc2hhcGV4bWwueG1sUEsFBgAAAAAGAAYA&#10;WwEAALgDAAAAAA==&#10;">
                  <v:fill on="t" focussize="0,0"/>
                  <v:stroke on="f"/>
                  <v:imagedata o:title=""/>
                  <o:lock v:ext="edit" aspectratio="f"/>
                </v:rect>
                <v:rect id="矩形 2104" o:spid="_x0000_s1026" o:spt="1" style="position:absolute;left:2785;top:30;height:307;width:44;" fillcolor="#FAD7C4" filled="t" stroked="f" coordsize="21600,21600" o:gfxdata="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cSWK8AAAA&#10;3AAAAA8AAAAAAAAAAQAgAAAAIgAAAGRycy9kb3ducmV2LnhtbFBLAQIUABQAAAAIAIdO4kAzLwWe&#10;OwAAADkAAAAQAAAAAAAAAAEAIAAAAAsBAABkcnMvc2hhcGV4bWwueG1sUEsFBgAAAAAGAAYAWwEA&#10;ALUDAAAAAA==&#10;">
                  <v:fill on="t" focussize="0,0"/>
                  <v:stroke on="f"/>
                  <v:imagedata o:title=""/>
                  <o:lock v:ext="edit" aspectratio="f"/>
                </v:rect>
                <v:rect id="矩形 2105" o:spid="_x0000_s1026" o:spt="1" style="position:absolute;left:2794;top:30;height:307;width:44;" fillcolor="#FBD9C7" filled="t" stroked="f" coordsize="21600,21600" o:gfxdata="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PF3+/&#10;AAAA3AAAAA8AAAAAAAAAAQAgAAAAIgAAAGRycy9kb3ducmV2LnhtbFBLAQIUABQAAAAIAIdO4kAz&#10;LwWeOwAAADkAAAAQAAAAAAAAAAEAIAAAAA4BAABkcnMvc2hhcGV4bWwueG1sUEsFBgAAAAAGAAYA&#10;WwEAALgDAAAAAA==&#10;">
                  <v:fill on="t" focussize="0,0"/>
                  <v:stroke on="f"/>
                  <v:imagedata o:title=""/>
                  <o:lock v:ext="edit" aspectratio="f"/>
                </v:rect>
                <v:rect id="矩形 2106" o:spid="_x0000_s1026" o:spt="1" style="position:absolute;left:2802;top:30;height:307;width:44;" fillcolor="#FBDAC9" filled="t" stroked="f" coordsize="21600,21600" o:gfxdata="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oZYugAAANwA&#10;AAAPAAAAAAAAAAEAIAAAACIAAABkcnMvZG93bnJldi54bWxQSwECFAAUAAAACACHTuJAMy8FnjsA&#10;AAA5AAAAEAAAAAAAAAABACAAAAAJAQAAZHJzL3NoYXBleG1sLnhtbFBLBQYAAAAABgAGAFsBAACz&#10;AwAAAAA=&#10;">
                  <v:fill on="t" focussize="0,0"/>
                  <v:stroke on="f"/>
                  <v:imagedata o:title=""/>
                  <o:lock v:ext="edit" aspectratio="f"/>
                </v:rect>
                <v:rect id="矩形 2107" o:spid="_x0000_s1026" o:spt="1" style="position:absolute;left:2810;top:30;height:307;width:44;" fillcolor="#FBDCCB" filled="t" stroked="f" coordsize="21600,21600" o:gfxdata="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CrNr&#10;wAAAANwAAAAPAAAAAAAAAAEAIAAAACIAAABkcnMvZG93bnJldi54bWxQSwECFAAUAAAACACHTuJA&#10;My8FnjsAAAA5AAAAEAAAAAAAAAABACAAAAAPAQAAZHJzL3NoYXBleG1sLnhtbFBLBQYAAAAABgAG&#10;AFsBAAC5AwAAAAA=&#10;">
                  <v:fill on="t" focussize="0,0"/>
                  <v:stroke on="f"/>
                  <v:imagedata o:title=""/>
                  <o:lock v:ext="edit" aspectratio="f"/>
                </v:rect>
                <v:rect id="矩形 2108" o:spid="_x0000_s1026" o:spt="1" style="position:absolute;left:2818;top:30;height:307;width:44;" fillcolor="#FBDECF" filled="t" stroked="f" coordsize="21600,21600" o:gfxdata="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xiU74A&#10;AADcAAAADwAAAAAAAAABACAAAAAiAAAAZHJzL2Rvd25yZXYueG1sUEsBAhQAFAAAAAgAh07iQDMv&#10;BZ47AAAAOQAAABAAAAAAAAAAAQAgAAAADQEAAGRycy9zaGFwZXhtbC54bWxQSwUGAAAAAAYABgBb&#10;AQAAtwMAAAAA&#10;">
                  <v:fill on="t" focussize="0,0"/>
                  <v:stroke on="f"/>
                  <v:imagedata o:title=""/>
                  <o:lock v:ext="edit" aspectratio="f"/>
                </v:rect>
                <v:rect id="矩形 2109" o:spid="_x0000_s1026" o:spt="1" style="position:absolute;left:2827;top:30;height:307;width:44;" fillcolor="#FBE0D1" filled="t" stroked="f" coordsize="21600,21600" o:gfxdata="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ayma/&#10;AAAA3AAAAA8AAAAAAAAAAQAgAAAAIgAAAGRycy9kb3ducmV2LnhtbFBLAQIUABQAAAAIAIdO4kAz&#10;LwWeOwAAADkAAAAQAAAAAAAAAAEAIAAAAA4BAABkcnMvc2hhcGV4bWwueG1sUEsFBgAAAAAGAAYA&#10;WwEAALgDAAAAAA==&#10;">
                  <v:fill on="t" focussize="0,0"/>
                  <v:stroke on="f"/>
                  <v:imagedata o:title=""/>
                  <o:lock v:ext="edit" aspectratio="f"/>
                </v:rect>
                <v:rect id="矩形 2110" o:spid="_x0000_s1026" o:spt="1" style="position:absolute;left:2835;top:30;height:307;width:44;" fillcolor="#FCE2D4" filled="t" stroked="f" coordsize="21600,21600" o:gfxdata="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JcEvQAA&#10;ANwAAAAPAAAAAAAAAAEAIAAAACIAAABkcnMvZG93bnJldi54bWxQSwECFAAUAAAACACHTuJAMy8F&#10;njsAAAA5AAAAEAAAAAAAAAABACAAAAAMAQAAZHJzL3NoYXBleG1sLnhtbFBLBQYAAAAABgAGAFsB&#10;AAC2AwAAAAA=&#10;">
                  <v:fill on="t" focussize="0,0"/>
                  <v:stroke on="f"/>
                  <v:imagedata o:title=""/>
                  <o:lock v:ext="edit" aspectratio="f"/>
                </v:rect>
                <v:rect id="矩形 2111" o:spid="_x0000_s1026" o:spt="1" style="position:absolute;left:2843;top:30;height:307;width:44;" fillcolor="#FCE4D6" filled="t" stroked="f" coordsize="21600,21600" o:gfxdata="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BAnr4A&#10;AADcAAAADwAAAAAAAAABACAAAAAiAAAAZHJzL2Rvd25yZXYueG1sUEsBAhQAFAAAAAgAh07iQDMv&#10;BZ47AAAAOQAAABAAAAAAAAAAAQAgAAAADQEAAGRycy9zaGFwZXhtbC54bWxQSwUGAAAAAAYABgBb&#10;AQAAtwMAAAAA&#10;">
                  <v:fill on="t" focussize="0,0"/>
                  <v:stroke on="f"/>
                  <v:imagedata o:title=""/>
                  <o:lock v:ext="edit" aspectratio="f"/>
                </v:rect>
                <v:rect id="矩形 2112" o:spid="_x0000_s1026" o:spt="1" style="position:absolute;left:2852;top:30;height:307;width:44;" fillcolor="#FCE5D9" filled="t" stroked="f" coordsize="21600,21600" o:gfxdata="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BrsvQAA&#10;ANwAAAAPAAAAAAAAAAEAIAAAACIAAABkcnMvZG93bnJldi54bWxQSwECFAAUAAAACACHTuJAMy8F&#10;njsAAAA5AAAAEAAAAAAAAAABACAAAAAMAQAAZHJzL3NoYXBleG1sLnhtbFBLBQYAAAAABgAGAFsB&#10;AAC2AwAAAAA=&#10;">
                  <v:fill on="t" focussize="0,0"/>
                  <v:stroke on="f"/>
                  <v:imagedata o:title=""/>
                  <o:lock v:ext="edit" aspectratio="f"/>
                </v:rect>
                <v:rect id="矩形 2113" o:spid="_x0000_s1026" o:spt="1" style="position:absolute;left:2860;top:30;height:307;width:44;" fillcolor="#FCE8DC" filled="t" stroked="f" coordsize="21600,21600" o:gfxdata="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xtdr4A&#10;AADcAAAADwAAAAAAAAABACAAAAAiAAAAZHJzL2Rvd25yZXYueG1sUEsBAhQAFAAAAAgAh07iQDMv&#10;BZ47AAAAOQAAABAAAAAAAAAAAQAgAAAADQEAAGRycy9zaGFwZXhtbC54bWxQSwUGAAAAAAYABgBb&#10;AQAAtwMAAAAA&#10;">
                  <v:fill on="t" focussize="0,0"/>
                  <v:stroke on="f"/>
                  <v:imagedata o:title=""/>
                  <o:lock v:ext="edit" aspectratio="f"/>
                </v:rect>
                <v:rect id="矩形 2114" o:spid="_x0000_s1026" o:spt="1" style="position:absolute;left:2868;top:30;height:307;width:44;" fillcolor="#FDE9DE" filled="t" stroked="f" coordsize="21600,21600" o:gfxdata="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3xvb4A&#10;AADcAAAADwAAAAAAAAABACAAAAAiAAAAZHJzL2Rvd25yZXYueG1sUEsBAhQAFAAAAAgAh07iQDMv&#10;BZ47AAAAOQAAABAAAAAAAAAAAQAgAAAADQEAAGRycy9zaGFwZXhtbC54bWxQSwUGAAAAAAYABgBb&#10;AQAAtwMAAAAA&#10;">
                  <v:fill on="t" focussize="0,0"/>
                  <v:stroke on="f"/>
                  <v:imagedata o:title=""/>
                  <o:lock v:ext="edit" aspectratio="f"/>
                </v:rect>
                <v:rect id="矩形 2115" o:spid="_x0000_s1026" o:spt="1" style="position:absolute;left:2876;top:30;height:307;width:44;" fillcolor="#FDEBE0" filled="t" stroked="f" coordsize="21600,21600" o:gfxdata="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nkVL4A&#10;AADcAAAADwAAAAAAAAABACAAAAAiAAAAZHJzL2Rvd25yZXYueG1sUEsBAhQAFAAAAAgAh07iQDMv&#10;BZ47AAAAOQAAABAAAAAAAAAAAQAgAAAADQEAAGRycy9zaGFwZXhtbC54bWxQSwUGAAAAAAYABgBb&#10;AQAAtwMAAAAA&#10;">
                  <v:fill on="t" focussize="0,0"/>
                  <v:stroke on="f"/>
                  <v:imagedata o:title=""/>
                  <o:lock v:ext="edit" aspectratio="f"/>
                </v:rect>
                <v:rect id="矩形 2116" o:spid="_x0000_s1026" o:spt="1" style="position:absolute;left:2885;top:30;height:307;width:44;" fillcolor="#FDEDE4" filled="t" stroked="f" coordsize="21600,21600" o:gfxdata="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XJ/LsAAADc&#10;AAAADwAAAAAAAAABACAAAAAiAAAAZHJzL2Rvd25yZXYueG1sUEsBAhQAFAAAAAgAh07iQDMvBZ47&#10;AAAAOQAAABAAAAAAAAAAAQAgAAAACgEAAGRycy9zaGFwZXhtbC54bWxQSwUGAAAAAAYABgBbAQAA&#10;tAMAAAAA&#10;">
                  <v:fill on="t" focussize="0,0"/>
                  <v:stroke on="f"/>
                  <v:imagedata o:title=""/>
                  <o:lock v:ext="edit" aspectratio="f"/>
                </v:rect>
                <v:rect id="矩形 2117" o:spid="_x0000_s1026" o:spt="1" style="position:absolute;left:2893;top:30;height:307;width:44;" fillcolor="#FDEFE6" filled="t" stroked="f" coordsize="21600,21600" o:gfxdata="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5U+vQAA&#10;ANwAAAAPAAAAAAAAAAEAIAAAACIAAABkcnMvZG93bnJldi54bWxQSwECFAAUAAAACACHTuJAMy8F&#10;njsAAAA5AAAAEAAAAAAAAAABACAAAAAMAQAAZHJzL3NoYXBleG1sLnhtbFBLBQYAAAAABgAGAFsB&#10;AAC2AwAAAAA=&#10;">
                  <v:fill on="t" focussize="0,0"/>
                  <v:stroke on="f"/>
                  <v:imagedata o:title=""/>
                  <o:lock v:ext="edit" aspectratio="f"/>
                </v:rect>
                <v:rect id="矩形 2118" o:spid="_x0000_s1026" o:spt="1" style="position:absolute;left:2901;top:30;height:307;width:44;" fillcolor="#FEF1E9" filled="t" stroked="f" coordsize="21600,21600" o:gfxdata="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AQar4A&#10;AADcAAAADwAAAAAAAAABACAAAAAiAAAAZHJzL2Rvd25yZXYueG1sUEsBAhQAFAAAAAgAh07iQDMv&#10;BZ47AAAAOQAAABAAAAAAAAAAAQAgAAAADQEAAGRycy9zaGFwZXhtbC54bWxQSwUGAAAAAAYABgBb&#10;AQAAtwMAAAAA&#10;">
                  <v:fill on="t" focussize="0,0"/>
                  <v:stroke on="f"/>
                  <v:imagedata o:title=""/>
                  <o:lock v:ext="edit" aspectratio="f"/>
                </v:rect>
                <v:rect id="矩形 2119" o:spid="_x0000_s1026" o:spt="1" style="position:absolute;left:2909;top:30;height:307;width:44;" fillcolor="#FEF2EB" filled="t" stroked="f" coordsize="21600,21600" o:gfxdata="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F&#10;K8EAAADcAAAADwAAAAAAAAABACAAAAAiAAAAZHJzL2Rvd25yZXYueG1sUEsBAhQAFAAAAAgAh07i&#10;QDMvBZ47AAAAOQAAABAAAAAAAAAAAQAgAAAAEAEAAGRycy9zaGFwZXhtbC54bWxQSwUGAAAAAAYA&#10;BgBbAQAAugMAAAAA&#10;">
                  <v:fill on="t" focussize="0,0"/>
                  <v:stroke on="f"/>
                  <v:imagedata o:title=""/>
                  <o:lock v:ext="edit" aspectratio="f"/>
                </v:rect>
                <v:rect id="矩形 2120" o:spid="_x0000_s1026" o:spt="1" style="position:absolute;left:2918;top:30;height:307;width:44;" fillcolor="#FEF4EE" filled="t" stroked="f" coordsize="21600,21600" o:gfxdata="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FUmvQAA&#10;ANwAAAAPAAAAAAAAAAEAIAAAACIAAABkcnMvZG93bnJldi54bWxQSwECFAAUAAAACACHTuJAMy8F&#10;njsAAAA5AAAAEAAAAAAAAAABACAAAAAMAQAAZHJzL3NoYXBleG1sLnhtbFBLBQYAAAAABgAGAFsB&#10;AAC2AwAAAAA=&#10;">
                  <v:fill on="t" focussize="0,0"/>
                  <v:stroke on="f"/>
                  <v:imagedata o:title=""/>
                  <o:lock v:ext="edit" aspectratio="f"/>
                </v:rect>
                <v:rect id="矩形 2121" o:spid="_x0000_s1026" o:spt="1" style="position:absolute;left:2926;top:30;height:307;width:44;" fillcolor="#FEF6F1" filled="t" stroked="f" coordsize="21600,21600" o:gfxdata="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okxG5AAAA3AAA&#10;AA8AAAAAAAAAAQAgAAAAIgAAAGRycy9kb3ducmV2LnhtbFBLAQIUABQAAAAIAIdO4kAzLwWeOwAA&#10;ADkAAAAQAAAAAAAAAAEAIAAAAAgBAABkcnMvc2hhcGV4bWwueG1sUEsFBgAAAAAGAAYAWwEAALID&#10;AAAAAA==&#10;">
                  <v:fill on="t" focussize="0,0"/>
                  <v:stroke on="f"/>
                  <v:imagedata o:title=""/>
                  <o:lock v:ext="edit" aspectratio="f"/>
                </v:rect>
                <v:rect id="矩形 2122" o:spid="_x0000_s1026" o:spt="1" style="position:absolute;left:2934;top:30;height:307;width:44;" fillcolor="#FEF7F3" filled="t" stroked="f" coordsize="21600,21600" o:gfxdata="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DRZb4A&#10;AADcAAAADwAAAAAAAAABACAAAAAiAAAAZHJzL2Rvd25yZXYueG1sUEsBAhQAFAAAAAgAh07iQDMv&#10;BZ47AAAAOQAAABAAAAAAAAAAAQAgAAAADQEAAGRycy9zaGFwZXhtbC54bWxQSwUGAAAAAAYABgBb&#10;AQAAtwMAAAAA&#10;">
                  <v:fill on="t" focussize="0,0"/>
                  <v:stroke on="f"/>
                  <v:imagedata o:title=""/>
                  <o:lock v:ext="edit" aspectratio="f"/>
                </v:rect>
                <v:rect id="矩形 2123" o:spid="_x0000_s1026" o:spt="1" style="position:absolute;left:2943;top:30;height:307;width:44;" fillcolor="#FFF9F5" filled="t" stroked="f" coordsize="21600,21600" o:gfxdata="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bj/r4A&#10;AADcAAAADwAAAAAAAAABACAAAAAiAAAAZHJzL2Rvd25yZXYueG1sUEsBAhQAFAAAAAgAh07iQDMv&#10;BZ47AAAAOQAAABAAAAAAAAAAAQAgAAAADQEAAGRycy9zaGFwZXhtbC54bWxQSwUGAAAAAAYABgBb&#10;AQAAtwMAAAAA&#10;">
                  <v:fill on="t" focussize="0,0"/>
                  <v:stroke on="f"/>
                  <v:imagedata o:title=""/>
                  <o:lock v:ext="edit" aspectratio="f"/>
                </v:rect>
                <v:rect id="矩形 2124" o:spid="_x0000_s1026" o:spt="1" style="position:absolute;left:2951;top:30;height:307;width:44;" fillcolor="#FFFBF9" filled="t" stroked="f" coordsize="21600,21600" o:gfxdata="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R8F&#10;wAAAANwAAAAPAAAAAAAAAAEAIAAAACIAAABkcnMvZG93bnJldi54bWxQSwECFAAUAAAACACHTuJA&#10;My8FnjsAAAA5AAAAEAAAAAAAAAABACAAAAAPAQAAZHJzL3NoYXBleG1sLnhtbFBLBQYAAAAABgAG&#10;AFsBAAC5AwAAAAA=&#10;">
                  <v:fill on="t" focussize="0,0"/>
                  <v:stroke on="f"/>
                  <v:imagedata o:title=""/>
                  <o:lock v:ext="edit" aspectratio="f"/>
                </v:rect>
                <v:rect id="矩形 2125" o:spid="_x0000_s1026" o:spt="1" style="position:absolute;left:2959;top:30;height:307;width:44;" fillcolor="#FFFCFB" filled="t" stroked="f" coordsize="21600,21600" o:gfxdata="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8Orq/&#10;AAAA3AAAAA8AAAAAAAAAAQAgAAAAIgAAAGRycy9kb3ducmV2LnhtbFBLAQIUABQAAAAIAIdO4kAz&#10;LwWeOwAAADkAAAAQAAAAAAAAAAEAIAAAAA4BAABkcnMvc2hhcGV4bWwueG1sUEsFBgAAAAAGAAYA&#10;WwEAALgDAAAAAA==&#10;">
                  <v:fill on="t" focussize="0,0"/>
                  <v:stroke on="f"/>
                  <v:imagedata o:title=""/>
                  <o:lock v:ext="edit" aspectratio="f"/>
                </v:rect>
                <v:rect id="矩形 2126" o:spid="_x0000_s1026" o:spt="1" style="position:absolute;left:2967;top:30;height:307;width:44;" fillcolor="#FFFEFE" filled="t" stroked="f" coordsize="21600,21600" o:gfxdata="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M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127" o:spid="_x0000_s1026" o:spt="100" style="position:absolute;left:2976;top:30;height:307;width:222;" fillcolor="#FFFFFF" filled="t" stroked="f" coordsize="222,307" o:gfxdata="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UH1r4A&#10;AADcAAAADwAAAAAAAAABACAAAAAiAAAAZHJzL2Rvd25yZXYueG1sUEsBAhQAFAAAAAgAh07iQDMv&#10;BZ47AAAAOQAAABAAAAAAAAAAAQAgAAAADQEAAGRycy9zaGFwZXhtbC54bWxQSwUGAAAAAAYABgBb&#10;AQAAtwMAAAAA&#10;" path="m222,0l0,0,31,307,222,307,222,0xe">
                  <v:fill on="t" focussize="0,0"/>
                  <v:stroke on="f"/>
                  <v:imagedata o:title=""/>
                  <o:lock v:ext="edit" aspectratio="f"/>
                </v:shape>
                <v:rect id="矩形 2128" o:spid="_x0000_s1026" o:spt="1" style="position:absolute;left:0;top:30;height:307;width:292;" fillcolor="#E60013" filled="t" stroked="f" coordsize="21600,21600" o:gfxdata="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y9+L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2129" o:spid="_x0000_s1026" o:spt="202" type="#_x0000_t202" style="position:absolute;left:0;top:0;height:338;width:3198;" filled="f" stroked="f" coordsize="21600,21600" o:gfxdata="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d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20" w:name="页 16"/>
                        <w:bookmarkEnd w:id="20"/>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rFonts w:ascii="微软雅黑"/>
          <w:sz w:val="20"/>
        </w:rPr>
      </w:pPr>
    </w:p>
    <w:p>
      <w:pPr>
        <w:pStyle w:val="9"/>
        <w:spacing w:before="18"/>
        <w:rPr>
          <w:rFonts w:ascii="微软雅黑"/>
          <w:sz w:val="17"/>
        </w:rPr>
      </w:pPr>
    </w:p>
    <w:p>
      <w:pPr>
        <w:spacing w:before="43"/>
        <w:ind w:left="1195" w:right="0" w:firstLine="0"/>
        <w:jc w:val="left"/>
        <w:rPr>
          <w:rFonts w:ascii="微软雅黑"/>
          <w:sz w:val="20"/>
        </w:rPr>
      </w:pPr>
      <w:r>
        <mc:AlternateContent>
          <mc:Choice Requires="wps">
            <w:drawing>
              <wp:anchor distT="0" distB="0" distL="114300" distR="114300" simplePos="0" relativeHeight="251877376" behindDoc="0" locked="0" layoutInCell="1" allowOverlap="1">
                <wp:simplePos x="0" y="0"/>
                <wp:positionH relativeFrom="page">
                  <wp:posOffset>840740</wp:posOffset>
                </wp:positionH>
                <wp:positionV relativeFrom="paragraph">
                  <wp:posOffset>93345</wp:posOffset>
                </wp:positionV>
                <wp:extent cx="107950" cy="107950"/>
                <wp:effectExtent l="0" t="0" r="0" b="0"/>
                <wp:wrapNone/>
                <wp:docPr id="2790" name="矩形 213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130" o:spid="_x0000_s1026" o:spt="1" style="position:absolute;left:0pt;margin-left:66.2pt;margin-top:7.35pt;height:8.5pt;width:8.5pt;mso-position-horizontal-relative:page;z-index:251877376;mso-width-relative:page;mso-height-relative:page;" fillcolor="#E60013" filled="t" stroked="f" coordsize="21600,21600" o:gfxdata="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x5d391wAAAAkBAAAPAAAAAAAAAAEA&#10;IAAAACIAAABkcnMvZG93bnJldi54bWxQSwECFAAUAAAACACHTuJA2hKxrJ4BAAAfAwAADgAAAAAA&#10;AAABACAAAAAmAQAAZHJzL2Uyb0RvYy54bWxQSwUGAAAAAAYABgBZAQAANgUAAAAA&#10;">
                <v:fill on="t" focussize="0,0"/>
                <v:stroke on="f"/>
                <v:imagedata o:title=""/>
                <o:lock v:ext="edit" aspectratio="f"/>
              </v:rect>
            </w:pict>
          </mc:Fallback>
        </mc:AlternateContent>
      </w:r>
      <w:r>
        <w:rPr>
          <w:rFonts w:ascii="微软雅黑"/>
          <w:color w:val="3F3B3A"/>
          <w:sz w:val="20"/>
        </w:rPr>
        <w:t>Operation Mode</w:t>
      </w:r>
    </w:p>
    <w:p>
      <w:pPr>
        <w:spacing w:before="102" w:line="182" w:lineRule="auto"/>
        <w:ind w:left="1192" w:right="992" w:firstLine="3"/>
        <w:jc w:val="left"/>
        <w:rPr>
          <w:rFonts w:ascii="微软雅黑"/>
          <w:sz w:val="20"/>
        </w:rPr>
      </w:pPr>
      <w:r>
        <w:rPr>
          <w:rFonts w:ascii="微软雅黑"/>
          <w:color w:val="3F3B3A"/>
          <w:sz w:val="20"/>
        </w:rPr>
        <w:t>2T operating instructions: Press the gun switch to start gas supply, wait for the gas preflow time before arcing to the set current, release the gun switch for arc extinguishing and gas postflow.</w:t>
      </w:r>
    </w:p>
    <w:p>
      <w:pPr>
        <w:pStyle w:val="9"/>
        <w:spacing w:before="1"/>
        <w:rPr>
          <w:rFonts w:ascii="微软雅黑"/>
          <w:sz w:val="13"/>
        </w:rPr>
      </w:pPr>
      <w:r>
        <mc:AlternateContent>
          <mc:Choice Requires="wpg">
            <w:drawing>
              <wp:anchor distT="0" distB="0" distL="0" distR="0" simplePos="0" relativeHeight="251872256" behindDoc="1" locked="0" layoutInCell="1" allowOverlap="1">
                <wp:simplePos x="0" y="0"/>
                <wp:positionH relativeFrom="page">
                  <wp:posOffset>1200785</wp:posOffset>
                </wp:positionH>
                <wp:positionV relativeFrom="paragraph">
                  <wp:posOffset>177800</wp:posOffset>
                </wp:positionV>
                <wp:extent cx="5334635" cy="2680335"/>
                <wp:effectExtent l="0" t="0" r="0" b="0"/>
                <wp:wrapTopAndBottom/>
                <wp:docPr id="2789" name="组合 2131"/>
                <wp:cNvGraphicFramePr/>
                <a:graphic xmlns:a="http://schemas.openxmlformats.org/drawingml/2006/main">
                  <a:graphicData uri="http://schemas.microsoft.com/office/word/2010/wordprocessingGroup">
                    <wpg:wgp>
                      <wpg:cNvGrpSpPr/>
                      <wpg:grpSpPr>
                        <a:xfrm>
                          <a:off x="0" y="0"/>
                          <a:ext cx="5334635" cy="2680335"/>
                          <a:chOff x="1892" y="281"/>
                          <a:chExt cx="8401" cy="4221"/>
                        </a:xfrm>
                      </wpg:grpSpPr>
                      <wps:wsp>
                        <wps:cNvPr id="2754" name="任意多边形 2132"/>
                        <wps:cNvSpPr/>
                        <wps:spPr>
                          <a:xfrm>
                            <a:off x="3190" y="3658"/>
                            <a:ext cx="5027" cy="417"/>
                          </a:xfrm>
                          <a:custGeom>
                            <a:avLst/>
                            <a:gdLst/>
                            <a:ahLst/>
                            <a:cxnLst/>
                            <a:pathLst>
                              <a:path w="5027" h="417">
                                <a:moveTo>
                                  <a:pt x="5027" y="387"/>
                                </a:moveTo>
                                <a:lnTo>
                                  <a:pt x="133" y="387"/>
                                </a:lnTo>
                                <a:lnTo>
                                  <a:pt x="133" y="413"/>
                                </a:lnTo>
                                <a:lnTo>
                                  <a:pt x="1133" y="417"/>
                                </a:lnTo>
                                <a:lnTo>
                                  <a:pt x="5027" y="400"/>
                                </a:lnTo>
                                <a:lnTo>
                                  <a:pt x="5027" y="387"/>
                                </a:lnTo>
                                <a:close/>
                                <a:moveTo>
                                  <a:pt x="2040" y="0"/>
                                </a:moveTo>
                                <a:lnTo>
                                  <a:pt x="53" y="20"/>
                                </a:lnTo>
                                <a:lnTo>
                                  <a:pt x="53" y="56"/>
                                </a:lnTo>
                                <a:lnTo>
                                  <a:pt x="0" y="56"/>
                                </a:lnTo>
                                <a:lnTo>
                                  <a:pt x="0" y="413"/>
                                </a:lnTo>
                                <a:lnTo>
                                  <a:pt x="80" y="413"/>
                                </a:lnTo>
                                <a:lnTo>
                                  <a:pt x="80" y="387"/>
                                </a:lnTo>
                                <a:lnTo>
                                  <a:pt x="5027" y="387"/>
                                </a:lnTo>
                                <a:lnTo>
                                  <a:pt x="5027" y="43"/>
                                </a:lnTo>
                                <a:lnTo>
                                  <a:pt x="4987" y="43"/>
                                </a:lnTo>
                                <a:lnTo>
                                  <a:pt x="4987" y="4"/>
                                </a:lnTo>
                                <a:lnTo>
                                  <a:pt x="2040" y="0"/>
                                </a:lnTo>
                                <a:close/>
                              </a:path>
                            </a:pathLst>
                          </a:custGeom>
                          <a:solidFill>
                            <a:srgbClr val="FAFAFA"/>
                          </a:solidFill>
                          <a:ln w="9525">
                            <a:noFill/>
                          </a:ln>
                        </wps:spPr>
                        <wps:bodyPr upright="1"/>
                      </wps:wsp>
                      <wps:wsp>
                        <wps:cNvPr id="2755" name="任意多边形 2133"/>
                        <wps:cNvSpPr/>
                        <wps:spPr>
                          <a:xfrm>
                            <a:off x="8244" y="3701"/>
                            <a:ext cx="694" cy="370"/>
                          </a:xfrm>
                          <a:custGeom>
                            <a:avLst/>
                            <a:gdLst/>
                            <a:ahLst/>
                            <a:cxnLst/>
                            <a:pathLst>
                              <a:path w="694" h="370">
                                <a:moveTo>
                                  <a:pt x="694" y="0"/>
                                </a:moveTo>
                                <a:lnTo>
                                  <a:pt x="0" y="0"/>
                                </a:lnTo>
                                <a:lnTo>
                                  <a:pt x="0" y="370"/>
                                </a:lnTo>
                                <a:lnTo>
                                  <a:pt x="227" y="357"/>
                                </a:lnTo>
                                <a:lnTo>
                                  <a:pt x="467" y="353"/>
                                </a:lnTo>
                                <a:lnTo>
                                  <a:pt x="694" y="353"/>
                                </a:lnTo>
                                <a:lnTo>
                                  <a:pt x="694" y="0"/>
                                </a:lnTo>
                                <a:close/>
                                <a:moveTo>
                                  <a:pt x="694" y="353"/>
                                </a:moveTo>
                                <a:lnTo>
                                  <a:pt x="467" y="353"/>
                                </a:lnTo>
                                <a:lnTo>
                                  <a:pt x="694" y="357"/>
                                </a:lnTo>
                                <a:lnTo>
                                  <a:pt x="694" y="353"/>
                                </a:lnTo>
                                <a:close/>
                              </a:path>
                            </a:pathLst>
                          </a:custGeom>
                          <a:solidFill>
                            <a:srgbClr val="FAFAFA"/>
                          </a:solidFill>
                          <a:ln w="9525">
                            <a:noFill/>
                          </a:ln>
                        </wps:spPr>
                        <wps:bodyPr upright="1"/>
                      </wps:wsp>
                      <wps:wsp>
                        <wps:cNvPr id="2756" name="任意多边形 2134"/>
                        <wps:cNvSpPr/>
                        <wps:spPr>
                          <a:xfrm>
                            <a:off x="2484" y="3714"/>
                            <a:ext cx="694" cy="357"/>
                          </a:xfrm>
                          <a:custGeom>
                            <a:avLst/>
                            <a:gdLst/>
                            <a:ahLst/>
                            <a:cxnLst/>
                            <a:pathLst>
                              <a:path w="694" h="357">
                                <a:moveTo>
                                  <a:pt x="694" y="0"/>
                                </a:moveTo>
                                <a:lnTo>
                                  <a:pt x="0" y="0"/>
                                </a:lnTo>
                                <a:lnTo>
                                  <a:pt x="0" y="357"/>
                                </a:lnTo>
                                <a:lnTo>
                                  <a:pt x="254" y="357"/>
                                </a:lnTo>
                                <a:lnTo>
                                  <a:pt x="467" y="353"/>
                                </a:lnTo>
                                <a:lnTo>
                                  <a:pt x="694" y="353"/>
                                </a:lnTo>
                                <a:lnTo>
                                  <a:pt x="694" y="0"/>
                                </a:lnTo>
                                <a:close/>
                                <a:moveTo>
                                  <a:pt x="694" y="353"/>
                                </a:moveTo>
                                <a:lnTo>
                                  <a:pt x="467" y="353"/>
                                </a:lnTo>
                                <a:lnTo>
                                  <a:pt x="654" y="357"/>
                                </a:lnTo>
                                <a:lnTo>
                                  <a:pt x="694" y="357"/>
                                </a:lnTo>
                                <a:lnTo>
                                  <a:pt x="694" y="353"/>
                                </a:lnTo>
                                <a:close/>
                              </a:path>
                            </a:pathLst>
                          </a:custGeom>
                          <a:solidFill>
                            <a:srgbClr val="F8F8F8"/>
                          </a:solidFill>
                          <a:ln w="9525">
                            <a:noFill/>
                          </a:ln>
                        </wps:spPr>
                        <wps:bodyPr upright="1"/>
                      </wps:wsp>
                      <wps:wsp>
                        <wps:cNvPr id="2757" name="矩形 2135"/>
                        <wps:cNvSpPr/>
                        <wps:spPr>
                          <a:xfrm>
                            <a:off x="2602" y="3856"/>
                            <a:ext cx="468" cy="174"/>
                          </a:xfrm>
                          <a:prstGeom prst="rect">
                            <a:avLst/>
                          </a:prstGeom>
                          <a:solidFill>
                            <a:srgbClr val="FFFFFF"/>
                          </a:solidFill>
                          <a:ln w="9525">
                            <a:noFill/>
                          </a:ln>
                        </wps:spPr>
                        <wps:bodyPr upright="1"/>
                      </wps:wsp>
                      <wps:wsp>
                        <wps:cNvPr id="2758" name="矩形 2136"/>
                        <wps:cNvSpPr/>
                        <wps:spPr>
                          <a:xfrm>
                            <a:off x="8311" y="3787"/>
                            <a:ext cx="582" cy="250"/>
                          </a:xfrm>
                          <a:prstGeom prst="rect">
                            <a:avLst/>
                          </a:prstGeom>
                          <a:solidFill>
                            <a:srgbClr val="FFFFFF"/>
                          </a:solidFill>
                          <a:ln w="9525">
                            <a:noFill/>
                          </a:ln>
                        </wps:spPr>
                        <wps:bodyPr upright="1"/>
                      </wps:wsp>
                      <wps:wsp>
                        <wps:cNvPr id="2759" name="直线 2137"/>
                        <wps:cNvCnPr/>
                        <wps:spPr>
                          <a:xfrm>
                            <a:off x="2413" y="3799"/>
                            <a:ext cx="735" cy="0"/>
                          </a:xfrm>
                          <a:prstGeom prst="line">
                            <a:avLst/>
                          </a:prstGeom>
                          <a:ln w="72000" cap="flat" cmpd="sng">
                            <a:solidFill>
                              <a:srgbClr val="231916"/>
                            </a:solidFill>
                            <a:prstDash val="solid"/>
                            <a:headEnd type="none" w="med" len="med"/>
                            <a:tailEnd type="none" w="med" len="med"/>
                          </a:ln>
                        </wps:spPr>
                        <wps:bodyPr upright="1"/>
                      </wps:wsp>
                      <wps:wsp>
                        <wps:cNvPr id="2760" name="直线 2138"/>
                        <wps:cNvCnPr/>
                        <wps:spPr>
                          <a:xfrm>
                            <a:off x="3134" y="1850"/>
                            <a:ext cx="0" cy="2004"/>
                          </a:xfrm>
                          <a:prstGeom prst="line">
                            <a:avLst/>
                          </a:prstGeom>
                          <a:ln w="72000" cap="flat" cmpd="sng">
                            <a:solidFill>
                              <a:srgbClr val="231916"/>
                            </a:solidFill>
                            <a:prstDash val="solid"/>
                            <a:headEnd type="none" w="med" len="med"/>
                            <a:tailEnd type="none" w="med" len="med"/>
                          </a:ln>
                        </wps:spPr>
                        <wps:bodyPr upright="1"/>
                      </wps:wsp>
                      <wps:wsp>
                        <wps:cNvPr id="2761" name="直线 2139"/>
                        <wps:cNvCnPr/>
                        <wps:spPr>
                          <a:xfrm flipH="1">
                            <a:off x="3134" y="1906"/>
                            <a:ext cx="5312" cy="0"/>
                          </a:xfrm>
                          <a:prstGeom prst="line">
                            <a:avLst/>
                          </a:prstGeom>
                          <a:ln w="72000" cap="flat" cmpd="sng">
                            <a:solidFill>
                              <a:srgbClr val="231916"/>
                            </a:solidFill>
                            <a:prstDash val="solid"/>
                            <a:headEnd type="none" w="med" len="med"/>
                            <a:tailEnd type="none" w="med" len="med"/>
                          </a:ln>
                        </wps:spPr>
                        <wps:bodyPr upright="1"/>
                      </wps:wsp>
                      <wps:wsp>
                        <wps:cNvPr id="2762" name="直线 2140"/>
                        <wps:cNvCnPr/>
                        <wps:spPr>
                          <a:xfrm>
                            <a:off x="8446" y="1855"/>
                            <a:ext cx="0" cy="1992"/>
                          </a:xfrm>
                          <a:prstGeom prst="line">
                            <a:avLst/>
                          </a:prstGeom>
                          <a:ln w="72000" cap="flat" cmpd="sng">
                            <a:solidFill>
                              <a:srgbClr val="231916"/>
                            </a:solidFill>
                            <a:prstDash val="solid"/>
                            <a:headEnd type="none" w="med" len="med"/>
                            <a:tailEnd type="none" w="med" len="med"/>
                          </a:ln>
                        </wps:spPr>
                        <wps:bodyPr upright="1"/>
                      </wps:wsp>
                      <wps:wsp>
                        <wps:cNvPr id="2763" name="直线 2141"/>
                        <wps:cNvCnPr/>
                        <wps:spPr>
                          <a:xfrm>
                            <a:off x="8459" y="3791"/>
                            <a:ext cx="770" cy="0"/>
                          </a:xfrm>
                          <a:prstGeom prst="line">
                            <a:avLst/>
                          </a:prstGeom>
                          <a:ln w="72000" cap="flat" cmpd="sng">
                            <a:solidFill>
                              <a:srgbClr val="231916"/>
                            </a:solidFill>
                            <a:prstDash val="solid"/>
                            <a:headEnd type="none" w="med" len="med"/>
                            <a:tailEnd type="none" w="med" len="med"/>
                          </a:ln>
                        </wps:spPr>
                        <wps:bodyPr upright="1"/>
                      </wps:wsp>
                      <wps:wsp>
                        <wps:cNvPr id="2764" name="直线 2142"/>
                        <wps:cNvCnPr/>
                        <wps:spPr>
                          <a:xfrm flipH="1">
                            <a:off x="3173" y="3791"/>
                            <a:ext cx="5273" cy="0"/>
                          </a:xfrm>
                          <a:prstGeom prst="line">
                            <a:avLst/>
                          </a:prstGeom>
                          <a:ln w="18000" cap="flat" cmpd="sng">
                            <a:solidFill>
                              <a:srgbClr val="231916"/>
                            </a:solidFill>
                            <a:prstDash val="dot"/>
                            <a:headEnd type="none" w="med" len="med"/>
                            <a:tailEnd type="none" w="med" len="med"/>
                          </a:ln>
                        </wps:spPr>
                        <wps:bodyPr upright="1"/>
                      </wps:wsp>
                      <wps:wsp>
                        <wps:cNvPr id="2765" name="任意多边形 2143"/>
                        <wps:cNvSpPr/>
                        <wps:spPr>
                          <a:xfrm>
                            <a:off x="7924" y="944"/>
                            <a:ext cx="947" cy="331"/>
                          </a:xfrm>
                          <a:custGeom>
                            <a:avLst/>
                            <a:gdLst/>
                            <a:ahLst/>
                            <a:cxnLst/>
                            <a:pathLst>
                              <a:path w="947" h="331">
                                <a:moveTo>
                                  <a:pt x="907" y="0"/>
                                </a:moveTo>
                                <a:lnTo>
                                  <a:pt x="400" y="0"/>
                                </a:lnTo>
                                <a:lnTo>
                                  <a:pt x="379" y="2"/>
                                </a:lnTo>
                                <a:lnTo>
                                  <a:pt x="369" y="9"/>
                                </a:lnTo>
                                <a:lnTo>
                                  <a:pt x="364" y="21"/>
                                </a:lnTo>
                                <a:lnTo>
                                  <a:pt x="360" y="40"/>
                                </a:lnTo>
                                <a:lnTo>
                                  <a:pt x="285" y="50"/>
                                </a:lnTo>
                                <a:lnTo>
                                  <a:pt x="205" y="77"/>
                                </a:lnTo>
                                <a:lnTo>
                                  <a:pt x="128" y="117"/>
                                </a:lnTo>
                                <a:lnTo>
                                  <a:pt x="63" y="167"/>
                                </a:lnTo>
                                <a:lnTo>
                                  <a:pt x="17" y="221"/>
                                </a:lnTo>
                                <a:lnTo>
                                  <a:pt x="0" y="278"/>
                                </a:lnTo>
                                <a:lnTo>
                                  <a:pt x="4" y="297"/>
                                </a:lnTo>
                                <a:lnTo>
                                  <a:pt x="14" y="314"/>
                                </a:lnTo>
                                <a:lnTo>
                                  <a:pt x="27" y="326"/>
                                </a:lnTo>
                                <a:lnTo>
                                  <a:pt x="40" y="331"/>
                                </a:lnTo>
                                <a:lnTo>
                                  <a:pt x="88" y="316"/>
                                </a:lnTo>
                                <a:lnTo>
                                  <a:pt x="128" y="279"/>
                                </a:lnTo>
                                <a:lnTo>
                                  <a:pt x="167" y="231"/>
                                </a:lnTo>
                                <a:lnTo>
                                  <a:pt x="213" y="184"/>
                                </a:lnTo>
                                <a:lnTo>
                                  <a:pt x="274" y="147"/>
                                </a:lnTo>
                                <a:lnTo>
                                  <a:pt x="360" y="132"/>
                                </a:lnTo>
                                <a:lnTo>
                                  <a:pt x="934" y="132"/>
                                </a:lnTo>
                                <a:lnTo>
                                  <a:pt x="947" y="119"/>
                                </a:lnTo>
                                <a:lnTo>
                                  <a:pt x="947" y="40"/>
                                </a:lnTo>
                                <a:lnTo>
                                  <a:pt x="945" y="21"/>
                                </a:lnTo>
                                <a:lnTo>
                                  <a:pt x="938" y="9"/>
                                </a:lnTo>
                                <a:lnTo>
                                  <a:pt x="926" y="2"/>
                                </a:lnTo>
                                <a:lnTo>
                                  <a:pt x="907" y="0"/>
                                </a:lnTo>
                                <a:close/>
                                <a:moveTo>
                                  <a:pt x="934" y="132"/>
                                </a:moveTo>
                                <a:lnTo>
                                  <a:pt x="360" y="132"/>
                                </a:lnTo>
                                <a:lnTo>
                                  <a:pt x="360" y="159"/>
                                </a:lnTo>
                                <a:lnTo>
                                  <a:pt x="413" y="159"/>
                                </a:lnTo>
                                <a:lnTo>
                                  <a:pt x="413" y="240"/>
                                </a:lnTo>
                                <a:lnTo>
                                  <a:pt x="493" y="225"/>
                                </a:lnTo>
                                <a:lnTo>
                                  <a:pt x="427" y="225"/>
                                </a:lnTo>
                                <a:lnTo>
                                  <a:pt x="427" y="146"/>
                                </a:lnTo>
                                <a:lnTo>
                                  <a:pt x="921" y="146"/>
                                </a:lnTo>
                                <a:lnTo>
                                  <a:pt x="934" y="132"/>
                                </a:lnTo>
                                <a:close/>
                                <a:moveTo>
                                  <a:pt x="921" y="146"/>
                                </a:moveTo>
                                <a:lnTo>
                                  <a:pt x="707" y="146"/>
                                </a:lnTo>
                                <a:lnTo>
                                  <a:pt x="707" y="172"/>
                                </a:lnTo>
                                <a:lnTo>
                                  <a:pt x="765" y="170"/>
                                </a:lnTo>
                                <a:lnTo>
                                  <a:pt x="845" y="165"/>
                                </a:lnTo>
                                <a:lnTo>
                                  <a:pt x="916" y="151"/>
                                </a:lnTo>
                                <a:lnTo>
                                  <a:pt x="921" y="146"/>
                                </a:lnTo>
                                <a:close/>
                              </a:path>
                            </a:pathLst>
                          </a:custGeom>
                          <a:solidFill>
                            <a:srgbClr val="4F4F4F"/>
                          </a:solidFill>
                          <a:ln w="9525">
                            <a:noFill/>
                          </a:ln>
                        </wps:spPr>
                        <wps:bodyPr upright="1"/>
                      </wps:wsp>
                      <wps:wsp>
                        <wps:cNvPr id="2766" name="直线 2144"/>
                        <wps:cNvCnPr/>
                        <wps:spPr>
                          <a:xfrm>
                            <a:off x="8312" y="1030"/>
                            <a:ext cx="533" cy="0"/>
                          </a:xfrm>
                          <a:prstGeom prst="line">
                            <a:avLst/>
                          </a:prstGeom>
                          <a:ln w="58720" cap="flat" cmpd="sng">
                            <a:solidFill>
                              <a:srgbClr val="EDEDED"/>
                            </a:solidFill>
                            <a:prstDash val="solid"/>
                            <a:headEnd type="none" w="med" len="med"/>
                            <a:tailEnd type="none" w="med" len="med"/>
                          </a:ln>
                        </wps:spPr>
                        <wps:bodyPr upright="1"/>
                      </wps:wsp>
                      <wps:wsp>
                        <wps:cNvPr id="2767" name="任意多边形 2145"/>
                        <wps:cNvSpPr/>
                        <wps:spPr>
                          <a:xfrm>
                            <a:off x="8351" y="1089"/>
                            <a:ext cx="280" cy="80"/>
                          </a:xfrm>
                          <a:custGeom>
                            <a:avLst/>
                            <a:gdLst/>
                            <a:ahLst/>
                            <a:cxnLst/>
                            <a:pathLst>
                              <a:path w="280" h="80">
                                <a:moveTo>
                                  <a:pt x="280" y="0"/>
                                </a:moveTo>
                                <a:lnTo>
                                  <a:pt x="0" y="0"/>
                                </a:lnTo>
                                <a:lnTo>
                                  <a:pt x="0" y="79"/>
                                </a:lnTo>
                                <a:lnTo>
                                  <a:pt x="66" y="79"/>
                                </a:lnTo>
                                <a:lnTo>
                                  <a:pt x="280" y="26"/>
                                </a:lnTo>
                                <a:lnTo>
                                  <a:pt x="280" y="0"/>
                                </a:lnTo>
                                <a:close/>
                              </a:path>
                            </a:pathLst>
                          </a:custGeom>
                          <a:solidFill>
                            <a:srgbClr val="101010"/>
                          </a:solidFill>
                          <a:ln w="9525">
                            <a:noFill/>
                          </a:ln>
                        </wps:spPr>
                        <wps:bodyPr upright="1"/>
                      </wps:wsp>
                      <pic:pic xmlns:pic="http://schemas.openxmlformats.org/drawingml/2006/picture">
                        <pic:nvPicPr>
                          <pic:cNvPr id="2768" name="图片 2146"/>
                          <pic:cNvPicPr>
                            <a:picLocks noChangeAspect="1"/>
                          </pic:cNvPicPr>
                        </pic:nvPicPr>
                        <pic:blipFill>
                          <a:blip r:embed="rId50"/>
                          <a:stretch>
                            <a:fillRect/>
                          </a:stretch>
                        </pic:blipFill>
                        <pic:spPr>
                          <a:xfrm>
                            <a:off x="7962" y="1010"/>
                            <a:ext cx="337" cy="224"/>
                          </a:xfrm>
                          <a:prstGeom prst="rect">
                            <a:avLst/>
                          </a:prstGeom>
                          <a:noFill/>
                          <a:ln w="9525">
                            <a:noFill/>
                          </a:ln>
                        </pic:spPr>
                      </pic:pic>
                      <wps:wsp>
                        <wps:cNvPr id="2769" name="直线 2147"/>
                        <wps:cNvCnPr/>
                        <wps:spPr>
                          <a:xfrm>
                            <a:off x="8422" y="1274"/>
                            <a:ext cx="0" cy="2931"/>
                          </a:xfrm>
                          <a:prstGeom prst="line">
                            <a:avLst/>
                          </a:prstGeom>
                          <a:ln w="31198" cap="flat" cmpd="sng">
                            <a:solidFill>
                              <a:srgbClr val="231916"/>
                            </a:solidFill>
                            <a:prstDash val="solid"/>
                            <a:headEnd type="none" w="med" len="med"/>
                            <a:tailEnd type="none" w="med" len="med"/>
                          </a:ln>
                        </wps:spPr>
                        <wps:bodyPr upright="1"/>
                      </wps:wsp>
                      <wps:wsp>
                        <wps:cNvPr id="2770" name="直线 2148"/>
                        <wps:cNvCnPr/>
                        <wps:spPr>
                          <a:xfrm>
                            <a:off x="3150" y="4101"/>
                            <a:ext cx="5261" cy="0"/>
                          </a:xfrm>
                          <a:prstGeom prst="line">
                            <a:avLst/>
                          </a:prstGeom>
                          <a:ln w="7200" cap="flat" cmpd="sng">
                            <a:solidFill>
                              <a:srgbClr val="231916"/>
                            </a:solidFill>
                            <a:prstDash val="solid"/>
                            <a:headEnd type="none" w="med" len="med"/>
                            <a:tailEnd type="none" w="med" len="med"/>
                          </a:ln>
                        </wps:spPr>
                        <wps:bodyPr upright="1"/>
                      </wps:wsp>
                      <wps:wsp>
                        <wps:cNvPr id="2771" name="直线 2149"/>
                        <wps:cNvCnPr/>
                        <wps:spPr>
                          <a:xfrm>
                            <a:off x="8440" y="4101"/>
                            <a:ext cx="762" cy="0"/>
                          </a:xfrm>
                          <a:prstGeom prst="line">
                            <a:avLst/>
                          </a:prstGeom>
                          <a:ln w="7200" cap="flat" cmpd="sng">
                            <a:solidFill>
                              <a:srgbClr val="231916"/>
                            </a:solidFill>
                            <a:prstDash val="solid"/>
                            <a:headEnd type="none" w="med" len="med"/>
                            <a:tailEnd type="none" w="med" len="med"/>
                          </a:ln>
                        </wps:spPr>
                        <wps:bodyPr upright="1"/>
                      </wps:wsp>
                      <wps:wsp>
                        <wps:cNvPr id="2772" name="直线 2150"/>
                        <wps:cNvCnPr/>
                        <wps:spPr>
                          <a:xfrm>
                            <a:off x="9196" y="3791"/>
                            <a:ext cx="416" cy="0"/>
                          </a:xfrm>
                          <a:prstGeom prst="line">
                            <a:avLst/>
                          </a:prstGeom>
                          <a:ln w="7200" cap="flat" cmpd="sng">
                            <a:solidFill>
                              <a:srgbClr val="231916"/>
                            </a:solidFill>
                            <a:prstDash val="solid"/>
                            <a:headEnd type="none" w="med" len="med"/>
                            <a:tailEnd type="none" w="med" len="med"/>
                          </a:ln>
                        </wps:spPr>
                        <wps:bodyPr upright="1"/>
                      </wps:wsp>
                      <wps:wsp>
                        <wps:cNvPr id="2773" name="任意多边形 2151"/>
                        <wps:cNvSpPr/>
                        <wps:spPr>
                          <a:xfrm>
                            <a:off x="9205" y="3837"/>
                            <a:ext cx="21" cy="354"/>
                          </a:xfrm>
                          <a:custGeom>
                            <a:avLst/>
                            <a:gdLst/>
                            <a:ahLst/>
                            <a:cxnLst/>
                            <a:pathLst>
                              <a:path w="21" h="354">
                                <a:moveTo>
                                  <a:pt x="10" y="0"/>
                                </a:moveTo>
                                <a:lnTo>
                                  <a:pt x="10" y="354"/>
                                </a:lnTo>
                                <a:lnTo>
                                  <a:pt x="20" y="354"/>
                                </a:lnTo>
                                <a:lnTo>
                                  <a:pt x="16" y="354"/>
                                </a:lnTo>
                                <a:lnTo>
                                  <a:pt x="0" y="354"/>
                                </a:lnTo>
                                <a:lnTo>
                                  <a:pt x="6" y="354"/>
                                </a:lnTo>
                              </a:path>
                            </a:pathLst>
                          </a:custGeom>
                          <a:noFill/>
                          <a:ln w="18000" cap="flat" cmpd="sng">
                            <a:solidFill>
                              <a:srgbClr val="231916"/>
                            </a:solidFill>
                            <a:prstDash val="solid"/>
                            <a:headEnd type="none" w="med" len="med"/>
                            <a:tailEnd type="none" w="med" len="med"/>
                          </a:ln>
                        </wps:spPr>
                        <wps:bodyPr upright="1"/>
                      </wps:wsp>
                      <wps:wsp>
                        <wps:cNvPr id="2774" name="直线 2152"/>
                        <wps:cNvCnPr/>
                        <wps:spPr>
                          <a:xfrm>
                            <a:off x="3150" y="3854"/>
                            <a:ext cx="0" cy="388"/>
                          </a:xfrm>
                          <a:prstGeom prst="line">
                            <a:avLst/>
                          </a:prstGeom>
                          <a:ln w="18000" cap="flat" cmpd="sng">
                            <a:solidFill>
                              <a:srgbClr val="231916"/>
                            </a:solidFill>
                            <a:prstDash val="solid"/>
                            <a:headEnd type="none" w="med" len="med"/>
                            <a:tailEnd type="none" w="med" len="med"/>
                          </a:ln>
                        </wps:spPr>
                        <wps:bodyPr upright="1"/>
                      </wps:wsp>
                      <wps:wsp>
                        <wps:cNvPr id="2775" name="直线 2153"/>
                        <wps:cNvCnPr/>
                        <wps:spPr>
                          <a:xfrm>
                            <a:off x="2418" y="1374"/>
                            <a:ext cx="0" cy="2868"/>
                          </a:xfrm>
                          <a:prstGeom prst="line">
                            <a:avLst/>
                          </a:prstGeom>
                          <a:ln w="18000" cap="flat" cmpd="sng">
                            <a:solidFill>
                              <a:srgbClr val="231916"/>
                            </a:solidFill>
                            <a:prstDash val="solid"/>
                            <a:headEnd type="none" w="med" len="med"/>
                            <a:tailEnd type="none" w="med" len="med"/>
                          </a:ln>
                        </wps:spPr>
                        <wps:bodyPr upright="1"/>
                      </wps:wsp>
                      <wps:wsp>
                        <wps:cNvPr id="2776" name="直线 2154"/>
                        <wps:cNvCnPr/>
                        <wps:spPr>
                          <a:xfrm>
                            <a:off x="2418" y="4102"/>
                            <a:ext cx="732" cy="0"/>
                          </a:xfrm>
                          <a:prstGeom prst="line">
                            <a:avLst/>
                          </a:prstGeom>
                          <a:ln w="7200" cap="flat" cmpd="sng">
                            <a:solidFill>
                              <a:srgbClr val="231916"/>
                            </a:solidFill>
                            <a:prstDash val="solid"/>
                            <a:headEnd type="none" w="med" len="med"/>
                            <a:tailEnd type="none" w="med" len="med"/>
                          </a:ln>
                        </wps:spPr>
                        <wps:bodyPr upright="1"/>
                      </wps:wsp>
                      <wps:wsp>
                        <wps:cNvPr id="2777" name="直线 2155"/>
                        <wps:cNvCnPr/>
                        <wps:spPr>
                          <a:xfrm flipV="1">
                            <a:off x="2418" y="1753"/>
                            <a:ext cx="0" cy="416"/>
                          </a:xfrm>
                          <a:prstGeom prst="line">
                            <a:avLst/>
                          </a:prstGeom>
                          <a:ln w="18000" cap="flat" cmpd="sng">
                            <a:solidFill>
                              <a:srgbClr val="231916"/>
                            </a:solidFill>
                            <a:prstDash val="solid"/>
                            <a:headEnd type="none" w="med" len="med"/>
                            <a:tailEnd type="none" w="med" len="med"/>
                          </a:ln>
                        </wps:spPr>
                        <wps:bodyPr upright="1"/>
                      </wps:wsp>
                      <wps:wsp>
                        <wps:cNvPr id="2778" name="任意多边形 2156"/>
                        <wps:cNvSpPr/>
                        <wps:spPr>
                          <a:xfrm>
                            <a:off x="2006" y="535"/>
                            <a:ext cx="954" cy="313"/>
                          </a:xfrm>
                          <a:custGeom>
                            <a:avLst/>
                            <a:gdLst/>
                            <a:ahLst/>
                            <a:cxnLst/>
                            <a:pathLst>
                              <a:path w="954" h="313">
                                <a:moveTo>
                                  <a:pt x="410" y="27"/>
                                </a:moveTo>
                                <a:lnTo>
                                  <a:pt x="327" y="27"/>
                                </a:lnTo>
                                <a:lnTo>
                                  <a:pt x="253" y="38"/>
                                </a:lnTo>
                                <a:lnTo>
                                  <a:pt x="186" y="67"/>
                                </a:lnTo>
                                <a:lnTo>
                                  <a:pt x="126" y="111"/>
                                </a:lnTo>
                                <a:lnTo>
                                  <a:pt x="75" y="162"/>
                                </a:lnTo>
                                <a:lnTo>
                                  <a:pt x="33" y="218"/>
                                </a:lnTo>
                                <a:lnTo>
                                  <a:pt x="0" y="272"/>
                                </a:lnTo>
                                <a:lnTo>
                                  <a:pt x="8" y="284"/>
                                </a:lnTo>
                                <a:lnTo>
                                  <a:pt x="18" y="297"/>
                                </a:lnTo>
                                <a:lnTo>
                                  <a:pt x="29" y="308"/>
                                </a:lnTo>
                                <a:lnTo>
                                  <a:pt x="42" y="312"/>
                                </a:lnTo>
                                <a:lnTo>
                                  <a:pt x="93" y="292"/>
                                </a:lnTo>
                                <a:lnTo>
                                  <a:pt x="101" y="285"/>
                                </a:lnTo>
                                <a:lnTo>
                                  <a:pt x="28" y="285"/>
                                </a:lnTo>
                                <a:lnTo>
                                  <a:pt x="39" y="242"/>
                                </a:lnTo>
                                <a:lnTo>
                                  <a:pt x="62" y="204"/>
                                </a:lnTo>
                                <a:lnTo>
                                  <a:pt x="92" y="173"/>
                                </a:lnTo>
                                <a:lnTo>
                                  <a:pt x="124" y="150"/>
                                </a:lnTo>
                                <a:lnTo>
                                  <a:pt x="225" y="150"/>
                                </a:lnTo>
                                <a:lnTo>
                                  <a:pt x="227" y="147"/>
                                </a:lnTo>
                                <a:lnTo>
                                  <a:pt x="165" y="108"/>
                                </a:lnTo>
                                <a:lnTo>
                                  <a:pt x="199" y="90"/>
                                </a:lnTo>
                                <a:lnTo>
                                  <a:pt x="237" y="73"/>
                                </a:lnTo>
                                <a:lnTo>
                                  <a:pt x="279" y="59"/>
                                </a:lnTo>
                                <a:lnTo>
                                  <a:pt x="327" y="54"/>
                                </a:lnTo>
                                <a:lnTo>
                                  <a:pt x="410" y="54"/>
                                </a:lnTo>
                                <a:lnTo>
                                  <a:pt x="410" y="27"/>
                                </a:lnTo>
                                <a:close/>
                                <a:moveTo>
                                  <a:pt x="225" y="150"/>
                                </a:moveTo>
                                <a:lnTo>
                                  <a:pt x="124" y="150"/>
                                </a:lnTo>
                                <a:lnTo>
                                  <a:pt x="167" y="201"/>
                                </a:lnTo>
                                <a:lnTo>
                                  <a:pt x="132" y="230"/>
                                </a:lnTo>
                                <a:lnTo>
                                  <a:pt x="107" y="256"/>
                                </a:lnTo>
                                <a:lnTo>
                                  <a:pt x="77" y="275"/>
                                </a:lnTo>
                                <a:lnTo>
                                  <a:pt x="28" y="285"/>
                                </a:lnTo>
                                <a:lnTo>
                                  <a:pt x="101" y="285"/>
                                </a:lnTo>
                                <a:lnTo>
                                  <a:pt x="152" y="243"/>
                                </a:lnTo>
                                <a:lnTo>
                                  <a:pt x="203" y="188"/>
                                </a:lnTo>
                                <a:lnTo>
                                  <a:pt x="225" y="150"/>
                                </a:lnTo>
                                <a:close/>
                                <a:moveTo>
                                  <a:pt x="844" y="150"/>
                                </a:moveTo>
                                <a:lnTo>
                                  <a:pt x="424" y="150"/>
                                </a:lnTo>
                                <a:lnTo>
                                  <a:pt x="424" y="231"/>
                                </a:lnTo>
                                <a:lnTo>
                                  <a:pt x="583" y="190"/>
                                </a:lnTo>
                                <a:lnTo>
                                  <a:pt x="668" y="170"/>
                                </a:lnTo>
                                <a:lnTo>
                                  <a:pt x="756" y="155"/>
                                </a:lnTo>
                                <a:lnTo>
                                  <a:pt x="844" y="150"/>
                                </a:lnTo>
                                <a:close/>
                                <a:moveTo>
                                  <a:pt x="954" y="0"/>
                                </a:moveTo>
                                <a:lnTo>
                                  <a:pt x="369" y="0"/>
                                </a:lnTo>
                                <a:lnTo>
                                  <a:pt x="369" y="27"/>
                                </a:lnTo>
                                <a:lnTo>
                                  <a:pt x="940" y="27"/>
                                </a:lnTo>
                                <a:lnTo>
                                  <a:pt x="940" y="123"/>
                                </a:lnTo>
                                <a:lnTo>
                                  <a:pt x="369" y="123"/>
                                </a:lnTo>
                                <a:lnTo>
                                  <a:pt x="369" y="150"/>
                                </a:lnTo>
                                <a:lnTo>
                                  <a:pt x="954" y="150"/>
                                </a:lnTo>
                                <a:lnTo>
                                  <a:pt x="954" y="0"/>
                                </a:lnTo>
                                <a:close/>
                                <a:moveTo>
                                  <a:pt x="410" y="54"/>
                                </a:moveTo>
                                <a:lnTo>
                                  <a:pt x="382" y="54"/>
                                </a:lnTo>
                                <a:lnTo>
                                  <a:pt x="382" y="95"/>
                                </a:lnTo>
                                <a:lnTo>
                                  <a:pt x="300" y="95"/>
                                </a:lnTo>
                                <a:lnTo>
                                  <a:pt x="279" y="97"/>
                                </a:lnTo>
                                <a:lnTo>
                                  <a:pt x="271" y="101"/>
                                </a:lnTo>
                                <a:lnTo>
                                  <a:pt x="267" y="109"/>
                                </a:lnTo>
                                <a:lnTo>
                                  <a:pt x="259" y="123"/>
                                </a:lnTo>
                                <a:lnTo>
                                  <a:pt x="396" y="123"/>
                                </a:lnTo>
                                <a:lnTo>
                                  <a:pt x="405" y="108"/>
                                </a:lnTo>
                                <a:lnTo>
                                  <a:pt x="409" y="108"/>
                                </a:lnTo>
                                <a:lnTo>
                                  <a:pt x="410" y="105"/>
                                </a:lnTo>
                                <a:lnTo>
                                  <a:pt x="410" y="54"/>
                                </a:lnTo>
                                <a:close/>
                              </a:path>
                            </a:pathLst>
                          </a:custGeom>
                          <a:solidFill>
                            <a:srgbClr val="3F3B3A"/>
                          </a:solidFill>
                          <a:ln w="9525">
                            <a:noFill/>
                          </a:ln>
                        </wps:spPr>
                        <wps:bodyPr upright="1"/>
                      </wps:wsp>
                      <wps:wsp>
                        <wps:cNvPr id="2779" name="矩形 2157"/>
                        <wps:cNvSpPr/>
                        <wps:spPr>
                          <a:xfrm>
                            <a:off x="1905" y="295"/>
                            <a:ext cx="8373" cy="4193"/>
                          </a:xfrm>
                          <a:prstGeom prst="rect">
                            <a:avLst/>
                          </a:prstGeom>
                          <a:noFill/>
                          <a:ln w="18000" cap="flat" cmpd="sng">
                            <a:solidFill>
                              <a:srgbClr val="231916"/>
                            </a:solidFill>
                            <a:prstDash val="solid"/>
                            <a:miter/>
                            <a:headEnd type="none" w="med" len="med"/>
                            <a:tailEnd type="none" w="med" len="med"/>
                          </a:ln>
                        </wps:spPr>
                        <wps:bodyPr upright="1"/>
                      </wps:wsp>
                      <wps:wsp>
                        <wps:cNvPr id="2780" name="直线 2158"/>
                        <wps:cNvCnPr/>
                        <wps:spPr>
                          <a:xfrm flipH="1">
                            <a:off x="2223" y="643"/>
                            <a:ext cx="58" cy="41"/>
                          </a:xfrm>
                          <a:prstGeom prst="line">
                            <a:avLst/>
                          </a:prstGeom>
                          <a:ln w="9000" cap="flat" cmpd="sng">
                            <a:solidFill>
                              <a:srgbClr val="3F3B3A"/>
                            </a:solidFill>
                            <a:prstDash val="solid"/>
                            <a:headEnd type="none" w="med" len="med"/>
                            <a:tailEnd type="none" w="med" len="med"/>
                          </a:ln>
                        </wps:spPr>
                        <wps:bodyPr upright="1"/>
                      </wps:wsp>
                      <wps:wsp>
                        <wps:cNvPr id="2781" name="任意多边形 2159"/>
                        <wps:cNvSpPr/>
                        <wps:spPr>
                          <a:xfrm>
                            <a:off x="2006" y="972"/>
                            <a:ext cx="954" cy="313"/>
                          </a:xfrm>
                          <a:custGeom>
                            <a:avLst/>
                            <a:gdLst/>
                            <a:ahLst/>
                            <a:cxnLst/>
                            <a:pathLst>
                              <a:path w="954" h="313">
                                <a:moveTo>
                                  <a:pt x="410" y="28"/>
                                </a:moveTo>
                                <a:lnTo>
                                  <a:pt x="327" y="28"/>
                                </a:lnTo>
                                <a:lnTo>
                                  <a:pt x="253" y="38"/>
                                </a:lnTo>
                                <a:lnTo>
                                  <a:pt x="186" y="68"/>
                                </a:lnTo>
                                <a:lnTo>
                                  <a:pt x="126" y="111"/>
                                </a:lnTo>
                                <a:lnTo>
                                  <a:pt x="75" y="163"/>
                                </a:lnTo>
                                <a:lnTo>
                                  <a:pt x="33" y="218"/>
                                </a:lnTo>
                                <a:lnTo>
                                  <a:pt x="0" y="273"/>
                                </a:lnTo>
                                <a:lnTo>
                                  <a:pt x="8" y="284"/>
                                </a:lnTo>
                                <a:lnTo>
                                  <a:pt x="18" y="297"/>
                                </a:lnTo>
                                <a:lnTo>
                                  <a:pt x="29" y="308"/>
                                </a:lnTo>
                                <a:lnTo>
                                  <a:pt x="42" y="313"/>
                                </a:lnTo>
                                <a:lnTo>
                                  <a:pt x="93" y="292"/>
                                </a:lnTo>
                                <a:lnTo>
                                  <a:pt x="101" y="286"/>
                                </a:lnTo>
                                <a:lnTo>
                                  <a:pt x="28" y="286"/>
                                </a:lnTo>
                                <a:lnTo>
                                  <a:pt x="39" y="243"/>
                                </a:lnTo>
                                <a:lnTo>
                                  <a:pt x="62" y="205"/>
                                </a:lnTo>
                                <a:lnTo>
                                  <a:pt x="92" y="174"/>
                                </a:lnTo>
                                <a:lnTo>
                                  <a:pt x="124" y="150"/>
                                </a:lnTo>
                                <a:lnTo>
                                  <a:pt x="225" y="150"/>
                                </a:lnTo>
                                <a:lnTo>
                                  <a:pt x="227" y="148"/>
                                </a:lnTo>
                                <a:lnTo>
                                  <a:pt x="165" y="109"/>
                                </a:lnTo>
                                <a:lnTo>
                                  <a:pt x="199" y="91"/>
                                </a:lnTo>
                                <a:lnTo>
                                  <a:pt x="237" y="73"/>
                                </a:lnTo>
                                <a:lnTo>
                                  <a:pt x="279" y="60"/>
                                </a:lnTo>
                                <a:lnTo>
                                  <a:pt x="327" y="55"/>
                                </a:lnTo>
                                <a:lnTo>
                                  <a:pt x="410" y="55"/>
                                </a:lnTo>
                                <a:lnTo>
                                  <a:pt x="410" y="28"/>
                                </a:lnTo>
                                <a:close/>
                                <a:moveTo>
                                  <a:pt x="225" y="150"/>
                                </a:moveTo>
                                <a:lnTo>
                                  <a:pt x="124" y="150"/>
                                </a:lnTo>
                                <a:lnTo>
                                  <a:pt x="167" y="202"/>
                                </a:lnTo>
                                <a:lnTo>
                                  <a:pt x="132" y="231"/>
                                </a:lnTo>
                                <a:lnTo>
                                  <a:pt x="107" y="257"/>
                                </a:lnTo>
                                <a:lnTo>
                                  <a:pt x="77" y="276"/>
                                </a:lnTo>
                                <a:lnTo>
                                  <a:pt x="28" y="286"/>
                                </a:lnTo>
                                <a:lnTo>
                                  <a:pt x="101" y="286"/>
                                </a:lnTo>
                                <a:lnTo>
                                  <a:pt x="152" y="244"/>
                                </a:lnTo>
                                <a:lnTo>
                                  <a:pt x="203" y="189"/>
                                </a:lnTo>
                                <a:lnTo>
                                  <a:pt x="225" y="150"/>
                                </a:lnTo>
                                <a:close/>
                                <a:moveTo>
                                  <a:pt x="954" y="0"/>
                                </a:moveTo>
                                <a:lnTo>
                                  <a:pt x="369" y="0"/>
                                </a:lnTo>
                                <a:lnTo>
                                  <a:pt x="369" y="28"/>
                                </a:lnTo>
                                <a:lnTo>
                                  <a:pt x="940" y="28"/>
                                </a:lnTo>
                                <a:lnTo>
                                  <a:pt x="940" y="123"/>
                                </a:lnTo>
                                <a:lnTo>
                                  <a:pt x="369" y="123"/>
                                </a:lnTo>
                                <a:lnTo>
                                  <a:pt x="369" y="150"/>
                                </a:lnTo>
                                <a:lnTo>
                                  <a:pt x="424" y="150"/>
                                </a:lnTo>
                                <a:lnTo>
                                  <a:pt x="424" y="164"/>
                                </a:lnTo>
                                <a:lnTo>
                                  <a:pt x="501" y="152"/>
                                </a:lnTo>
                                <a:lnTo>
                                  <a:pt x="583" y="147"/>
                                </a:lnTo>
                                <a:lnTo>
                                  <a:pt x="954" y="147"/>
                                </a:lnTo>
                                <a:lnTo>
                                  <a:pt x="954" y="0"/>
                                </a:lnTo>
                                <a:close/>
                                <a:moveTo>
                                  <a:pt x="954" y="147"/>
                                </a:moveTo>
                                <a:lnTo>
                                  <a:pt x="583" y="147"/>
                                </a:lnTo>
                                <a:lnTo>
                                  <a:pt x="668" y="147"/>
                                </a:lnTo>
                                <a:lnTo>
                                  <a:pt x="844" y="150"/>
                                </a:lnTo>
                                <a:lnTo>
                                  <a:pt x="954" y="150"/>
                                </a:lnTo>
                                <a:lnTo>
                                  <a:pt x="954" y="147"/>
                                </a:lnTo>
                                <a:close/>
                                <a:moveTo>
                                  <a:pt x="410" y="55"/>
                                </a:moveTo>
                                <a:lnTo>
                                  <a:pt x="382" y="55"/>
                                </a:lnTo>
                                <a:lnTo>
                                  <a:pt x="382" y="96"/>
                                </a:lnTo>
                                <a:lnTo>
                                  <a:pt x="300" y="96"/>
                                </a:lnTo>
                                <a:lnTo>
                                  <a:pt x="279" y="97"/>
                                </a:lnTo>
                                <a:lnTo>
                                  <a:pt x="271" y="101"/>
                                </a:lnTo>
                                <a:lnTo>
                                  <a:pt x="267" y="110"/>
                                </a:lnTo>
                                <a:lnTo>
                                  <a:pt x="259" y="123"/>
                                </a:lnTo>
                                <a:lnTo>
                                  <a:pt x="396" y="123"/>
                                </a:lnTo>
                                <a:lnTo>
                                  <a:pt x="405" y="109"/>
                                </a:lnTo>
                                <a:lnTo>
                                  <a:pt x="409" y="109"/>
                                </a:lnTo>
                                <a:lnTo>
                                  <a:pt x="410" y="106"/>
                                </a:lnTo>
                                <a:lnTo>
                                  <a:pt x="410" y="55"/>
                                </a:lnTo>
                                <a:close/>
                              </a:path>
                            </a:pathLst>
                          </a:custGeom>
                          <a:solidFill>
                            <a:srgbClr val="3F3B3A"/>
                          </a:solidFill>
                          <a:ln w="9525">
                            <a:noFill/>
                          </a:ln>
                        </wps:spPr>
                        <wps:bodyPr upright="1"/>
                      </wps:wsp>
                      <wps:wsp>
                        <wps:cNvPr id="2782" name="直线 2160"/>
                        <wps:cNvCnPr/>
                        <wps:spPr>
                          <a:xfrm flipH="1">
                            <a:off x="2223" y="1079"/>
                            <a:ext cx="58" cy="41"/>
                          </a:xfrm>
                          <a:prstGeom prst="line">
                            <a:avLst/>
                          </a:prstGeom>
                          <a:ln w="9000" cap="flat" cmpd="sng">
                            <a:solidFill>
                              <a:srgbClr val="3F3B3A"/>
                            </a:solidFill>
                            <a:prstDash val="solid"/>
                            <a:headEnd type="none" w="med" len="med"/>
                            <a:tailEnd type="none" w="med" len="med"/>
                          </a:ln>
                        </wps:spPr>
                        <wps:bodyPr upright="1"/>
                      </wps:wsp>
                      <wps:wsp>
                        <wps:cNvPr id="2783" name="文本框 2161"/>
                        <wps:cNvSpPr txBox="1"/>
                        <wps:spPr>
                          <a:xfrm>
                            <a:off x="9479" y="3857"/>
                            <a:ext cx="73" cy="253"/>
                          </a:xfrm>
                          <a:prstGeom prst="rect">
                            <a:avLst/>
                          </a:prstGeom>
                          <a:noFill/>
                          <a:ln w="9525">
                            <a:noFill/>
                          </a:ln>
                        </wps:spPr>
                        <wps:txbx>
                          <w:txbxContent>
                            <w:p>
                              <w:pPr>
                                <w:spacing w:before="13"/>
                                <w:ind w:left="0" w:right="0" w:firstLine="0"/>
                                <w:jc w:val="left"/>
                                <w:rPr>
                                  <w:sz w:val="19"/>
                                </w:rPr>
                              </w:pPr>
                              <w:r>
                                <w:rPr>
                                  <w:color w:val="231916"/>
                                  <w:w w:val="100"/>
                                  <w:sz w:val="19"/>
                                </w:rPr>
                                <w:t>t</w:t>
                              </w:r>
                            </w:p>
                          </w:txbxContent>
                        </wps:txbx>
                        <wps:bodyPr lIns="0" tIns="0" rIns="0" bIns="0" upright="1"/>
                      </wps:wsp>
                      <wps:wsp>
                        <wps:cNvPr id="2784" name="文本框 2162"/>
                        <wps:cNvSpPr txBox="1"/>
                        <wps:spPr>
                          <a:xfrm>
                            <a:off x="8592" y="3861"/>
                            <a:ext cx="495" cy="271"/>
                          </a:xfrm>
                          <a:prstGeom prst="rect">
                            <a:avLst/>
                          </a:prstGeom>
                          <a:noFill/>
                          <a:ln w="9525">
                            <a:noFill/>
                          </a:ln>
                        </wps:spPr>
                        <wps:txbx>
                          <w:txbxContent>
                            <w:p>
                              <w:pPr>
                                <w:spacing w:before="17"/>
                                <w:ind w:left="0" w:right="0" w:firstLine="0"/>
                                <w:jc w:val="left"/>
                                <w:rPr>
                                  <w:sz w:val="20"/>
                                </w:rPr>
                              </w:pPr>
                              <w:r>
                                <w:rPr>
                                  <w:color w:val="231916"/>
                                  <w:sz w:val="20"/>
                                </w:rPr>
                                <w:t>GPO</w:t>
                              </w:r>
                            </w:p>
                          </w:txbxContent>
                        </wps:txbx>
                        <wps:bodyPr lIns="0" tIns="0" rIns="0" bIns="0" upright="1"/>
                      </wps:wsp>
                      <wps:wsp>
                        <wps:cNvPr id="2785" name="文本框 2163"/>
                        <wps:cNvSpPr txBox="1"/>
                        <wps:spPr>
                          <a:xfrm>
                            <a:off x="5888" y="3842"/>
                            <a:ext cx="79"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w w:val="100"/>
                                  <w:sz w:val="20"/>
                                </w:rPr>
                                <w:t>I</w:t>
                              </w:r>
                            </w:p>
                          </w:txbxContent>
                        </wps:txbx>
                        <wps:bodyPr lIns="0" tIns="0" rIns="0" bIns="0" upright="1"/>
                      </wps:wsp>
                      <wps:wsp>
                        <wps:cNvPr id="2786" name="文本框 2164"/>
                        <wps:cNvSpPr txBox="1"/>
                        <wps:spPr>
                          <a:xfrm>
                            <a:off x="2563" y="3867"/>
                            <a:ext cx="446"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sz w:val="20"/>
                                </w:rPr>
                                <w:t>GPR</w:t>
                              </w:r>
                            </w:p>
                          </w:txbxContent>
                        </wps:txbx>
                        <wps:bodyPr lIns="0" tIns="0" rIns="0" bIns="0" upright="1"/>
                      </wps:wsp>
                      <wps:wsp>
                        <wps:cNvPr id="2787" name="文本框 2165"/>
                        <wps:cNvSpPr txBox="1"/>
                        <wps:spPr>
                          <a:xfrm>
                            <a:off x="2063" y="1888"/>
                            <a:ext cx="79"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w w:val="100"/>
                                  <w:sz w:val="20"/>
                                </w:rPr>
                                <w:t>I</w:t>
                              </w:r>
                            </w:p>
                          </w:txbxContent>
                        </wps:txbx>
                        <wps:bodyPr lIns="0" tIns="0" rIns="0" bIns="0" upright="1"/>
                      </wps:wsp>
                      <wps:wsp>
                        <wps:cNvPr id="2788" name="文本框 2166"/>
                        <wps:cNvSpPr txBox="1"/>
                        <wps:spPr>
                          <a:xfrm>
                            <a:off x="2802" y="715"/>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g:wgp>
                  </a:graphicData>
                </a:graphic>
              </wp:anchor>
            </w:drawing>
          </mc:Choice>
          <mc:Fallback>
            <w:pict>
              <v:group id="组合 2131" o:spid="_x0000_s1026" o:spt="203" style="position:absolute;left:0pt;margin-left:94.55pt;margin-top:14pt;height:211.05pt;width:420.05pt;mso-position-horizontal-relative:page;mso-wrap-distance-bottom:0pt;mso-wrap-distance-top:0pt;z-index:-251444224;mso-width-relative:page;mso-height-relative:page;" coordorigin="1892,281" coordsize="8401,4221" o:gfxdata="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">
                <o:lock v:ext="edit" aspectratio="f"/>
                <v:shape id="任意多边形 2132" o:spid="_x0000_s1026" o:spt="100" style="position:absolute;left:3190;top:3658;height:417;width:5027;" fillcolor="#FAFAFA" filled="t" stroked="f" coordsize="5027,417" o:gfxdata="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Ua6L4A&#10;AADdAAAADwAAAAAAAAABACAAAAAiAAAAZHJzL2Rvd25yZXYueG1sUEsBAhQAFAAAAAgAh07iQDMv&#10;BZ47AAAAOQAAABAAAAAAAAAAAQAgAAAADQEAAGRycy9zaGFwZXhtbC54bWxQSwUGAAAAAAYABgBb&#10;AQAAtwMAAAAA&#10;" path="m5027,387l133,387,133,413,1133,417,5027,400,5027,387xm2040,0l53,20,53,56,0,56,0,413,80,413,80,387,5027,387,5027,43,4987,43,4987,4,2040,0xe">
                  <v:fill on="t" focussize="0,0"/>
                  <v:stroke on="f"/>
                  <v:imagedata o:title=""/>
                  <o:lock v:ext="edit" aspectratio="f"/>
                </v:shape>
                <v:shape id="任意多边形 2133" o:spid="_x0000_s1026" o:spt="100" style="position:absolute;left:8244;top:3701;height:370;width:694;" fillcolor="#FAFAFA" filled="t" stroked="f" coordsize="694,370" o:gfxdata="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eNJG/&#10;AAAA3QAAAA8AAAAAAAAAAQAgAAAAIgAAAGRycy9kb3ducmV2LnhtbFBLAQIUABQAAAAIAIdO4kAz&#10;LwWeOwAAADkAAAAQAAAAAAAAAAEAIAAAAA4BAABkcnMvc2hhcGV4bWwueG1sUEsFBgAAAAAGAAYA&#10;WwEAALgDAAAAAA==&#10;" path="m694,0l0,0,0,370,227,357,467,353,694,353,694,0xm694,353l467,353,694,357,694,353xe">
                  <v:fill on="t" focussize="0,0"/>
                  <v:stroke on="f"/>
                  <v:imagedata o:title=""/>
                  <o:lock v:ext="edit" aspectratio="f"/>
                </v:shape>
                <v:shape id="任意多边形 2134" o:spid="_x0000_s1026" o:spt="100" style="position:absolute;left:2484;top:3714;height:357;width:694;" fillcolor="#F8F8F8" filled="t" stroked="f" coordsize="694,357" o:gfxdata="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B47+/&#10;AAAA3QAAAA8AAAAAAAAAAQAgAAAAIgAAAGRycy9kb3ducmV2LnhtbFBLAQIUABQAAAAIAIdO4kAz&#10;LwWeOwAAADkAAAAQAAAAAAAAAAEAIAAAAA4BAABkcnMvc2hhcGV4bWwueG1sUEsFBgAAAAAGAAYA&#10;WwEAALgDAAAAAA==&#10;" path="m694,0l0,0,0,357,254,357,467,353,694,353,694,0xm694,353l467,353,654,357,694,357,694,353xe">
                  <v:fill on="t" focussize="0,0"/>
                  <v:stroke on="f"/>
                  <v:imagedata o:title=""/>
                  <o:lock v:ext="edit" aspectratio="f"/>
                </v:shape>
                <v:rect id="矩形 2135" o:spid="_x0000_s1026" o:spt="1" style="position:absolute;left:2602;top:3856;height:174;width:468;" fillcolor="#FFFFFF" filled="t" stroked="f" coordsize="21600,21600" o:gfxdata="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KJL4A&#10;AADdAAAADwAAAAAAAAABACAAAAAiAAAAZHJzL2Rvd25yZXYueG1sUEsBAhQAFAAAAAgAh07iQDMv&#10;BZ47AAAAOQAAABAAAAAAAAAAAQAgAAAADQEAAGRycy9zaGFwZXhtbC54bWxQSwUGAAAAAAYABgBb&#10;AQAAtwMAAAAA&#10;">
                  <v:fill on="t" focussize="0,0"/>
                  <v:stroke on="f"/>
                  <v:imagedata o:title=""/>
                  <o:lock v:ext="edit" aspectratio="f"/>
                </v:rect>
                <v:rect id="矩形 2136" o:spid="_x0000_s1026" o:spt="1" style="position:absolute;left:8311;top:3787;height:250;width:582;" fillcolor="#FFFFFF" filled="t" stroked="f" coordsize="21600,21600" o:gfxdata="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0eVrsAAADd&#10;AAAADwAAAAAAAAABACAAAAAiAAAAZHJzL2Rvd25yZXYueG1sUEsBAhQAFAAAAAgAh07iQDMvBZ47&#10;AAAAOQAAABAAAAAAAAAAAQAgAAAACgEAAGRycy9zaGFwZXhtbC54bWxQSwUGAAAAAAYABgBbAQAA&#10;tAMAAAAA&#10;">
                  <v:fill on="t" focussize="0,0"/>
                  <v:stroke on="f"/>
                  <v:imagedata o:title=""/>
                  <o:lock v:ext="edit" aspectratio="f"/>
                </v:rect>
                <v:line id="直线 2137" o:spid="_x0000_s1026" o:spt="20" style="position:absolute;left:2413;top:3799;height:0;width:735;" filled="f" stroked="t" coordsize="21600,21600" o:gfxdata="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BLOb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138" o:spid="_x0000_s1026" o:spt="20" style="position:absolute;left:3134;top:1850;height:2004;width:0;" filled="f" stroked="t" coordsize="21600,21600" o:gfxdata="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1igZugAAAN0A&#10;AAAPAAAAAAAAAAEAIAAAACIAAABkcnMvZG93bnJldi54bWxQSwECFAAUAAAACACHTuJAMy8FnjsA&#10;AAA5AAAAEAAAAAAAAAABACAAAAAJAQAAZHJzL3NoYXBleG1sLnhtbFBLBQYAAAAABgAGAFsBAACz&#10;AwAAAAA=&#10;">
                  <v:fill on="f" focussize="0,0"/>
                  <v:stroke weight="5.66929133858268pt" color="#231916" joinstyle="round"/>
                  <v:imagedata o:title=""/>
                  <o:lock v:ext="edit" aspectratio="f"/>
                </v:line>
                <v:line id="直线 2139" o:spid="_x0000_s1026" o:spt="20" style="position:absolute;left:3134;top:1906;flip:x;height:0;width:5312;" filled="f" stroked="t" coordsize="21600,21600" o:gfxdata="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SVL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140" o:spid="_x0000_s1026" o:spt="20" style="position:absolute;left:8446;top:1855;height:1992;width:0;" filled="f" stroked="t" coordsize="21600,21600" o:gfxdata="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BP1vQAA&#10;AN0AAAAPAAAAAAAAAAEAIAAAACIAAABkcnMvZG93bnJldi54bWxQSwECFAAUAAAACACHTuJAMy8F&#10;njsAAAA5AAAAEAAAAAAAAAABACAAAAAMAQAAZHJzL3NoYXBleG1sLnhtbFBLBQYAAAAABgAGAFsB&#10;AAC2AwAAAAA=&#10;">
                  <v:fill on="f" focussize="0,0"/>
                  <v:stroke weight="5.66929133858268pt" color="#231916" joinstyle="round"/>
                  <v:imagedata o:title=""/>
                  <o:lock v:ext="edit" aspectratio="f"/>
                </v:line>
                <v:line id="直线 2141" o:spid="_x0000_s1026" o:spt="20" style="position:absolute;left:8459;top:3791;height:0;width:770;" filled="f" stroked="t" coordsize="21600,21600" o:gfxdata="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S2br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142" o:spid="_x0000_s1026" o:spt="20" style="position:absolute;left:3173;top:3791;flip:x;height:0;width:5273;" filled="f" stroked="t" coordsize="21600,21600" o:gfxdata="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xSW8AAAA&#10;3QAAAA8AAAAAAAAAAQAgAAAAIgAAAGRycy9kb3ducmV2LnhtbFBLAQIUABQAAAAIAIdO4kAzLwWe&#10;OwAAADkAAAAQAAAAAAAAAAEAIAAAAAsBAABkcnMvc2hhcGV4bWwueG1sUEsFBgAAAAAGAAYAWwEA&#10;ALUDAAAAAA==&#10;">
                  <v:fill on="f" focussize="0,0"/>
                  <v:stroke weight="1.41732283464567pt" color="#231916" joinstyle="round" dashstyle="dot"/>
                  <v:imagedata o:title=""/>
                  <o:lock v:ext="edit" aspectratio="f"/>
                </v:line>
                <v:shape id="任意多边形 2143" o:spid="_x0000_s1026" o:spt="100" style="position:absolute;left:7924;top:944;height:331;width:947;" fillcolor="#4F4F4F" filled="t" stroked="f" coordsize="947,331" o:gfxdata="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SId&#10;wAAAAN0AAAAPAAAAAAAAAAEAIAAAACIAAABkcnMvZG93bnJldi54bWxQSwECFAAUAAAACACHTuJA&#10;My8FnjsAAAA5AAAAEAAAAAAAAAABACAAAAAPAQAAZHJzL3NoYXBleG1sLnhtbFBLBQYAAAAABgAG&#10;AFsBAAC5AwAAAAA=&#10;" path="m907,0l400,0,379,2,369,9,364,21,360,40,285,50,205,77,128,117,63,167,17,221,0,278,4,297,14,314,27,326,40,331,88,316,128,279,167,231,213,184,274,147,360,132,934,132,947,119,947,40,945,21,938,9,926,2,907,0xm934,132l360,132,360,159,413,159,413,240,493,225,427,225,427,146,921,146,934,132xm921,146l707,146,707,172,765,170,845,165,916,151,921,146xe">
                  <v:fill on="t" focussize="0,0"/>
                  <v:stroke on="f"/>
                  <v:imagedata o:title=""/>
                  <o:lock v:ext="edit" aspectratio="f"/>
                </v:shape>
                <v:line id="直线 2144" o:spid="_x0000_s1026" o:spt="20" style="position:absolute;left:8312;top:1030;height:0;width:533;" filled="f" stroked="t" coordsize="21600,21600" o:gfxdata="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Waz9&#10;wAAAAN0AAAAPAAAAAAAAAAEAIAAAACIAAABkcnMvZG93bnJldi54bWxQSwECFAAUAAAACACHTuJA&#10;My8FnjsAAAA5AAAAEAAAAAAAAAABACAAAAAPAQAAZHJzL3NoYXBleG1sLnhtbFBLBQYAAAAABgAG&#10;AFsBAAC5AwAAAAA=&#10;">
                  <v:fill on="f" focussize="0,0"/>
                  <v:stroke weight="4.62362204724409pt" color="#EDEDED" joinstyle="round"/>
                  <v:imagedata o:title=""/>
                  <o:lock v:ext="edit" aspectratio="f"/>
                </v:line>
                <v:shape id="任意多边形 2145" o:spid="_x0000_s1026" o:spt="100" style="position:absolute;left:8351;top:1089;height:80;width:280;" fillcolor="#101010" filled="t" stroked="f" coordsize="280,80" o:gfxdata="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tlHL4A&#10;AADdAAAADwAAAAAAAAABACAAAAAiAAAAZHJzL2Rvd25yZXYueG1sUEsBAhQAFAAAAAgAh07iQDMv&#10;BZ47AAAAOQAAABAAAAAAAAAAAQAgAAAADQEAAGRycy9zaGFwZXhtbC54bWxQSwUGAAAAAAYABgBb&#10;AQAAtwMAAAAA&#10;" path="m280,0l0,0,0,79,66,79,280,26,280,0xe">
                  <v:fill on="t" focussize="0,0"/>
                  <v:stroke on="f"/>
                  <v:imagedata o:title=""/>
                  <o:lock v:ext="edit" aspectratio="f"/>
                </v:shape>
                <v:shape id="图片 2146" o:spid="_x0000_s1026" o:spt="75" type="#_x0000_t75" style="position:absolute;left:7962;top:1010;height:224;width:337;" filled="f" o:preferrelative="t" stroked="f" coordsize="21600,21600" o:gfxdata="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3UVbsAAADd&#10;AAAADwAAAAAAAAABACAAAAAiAAAAZHJzL2Rvd25yZXYueG1sUEsBAhQAFAAAAAgAh07iQDMvBZ47&#10;AAAAOQAAABAAAAAAAAAAAQAgAAAACgEAAGRycy9zaGFwZXhtbC54bWxQSwUGAAAAAAYABgBbAQAA&#10;tAMAAAAA&#10;">
                  <v:fill on="f" focussize="0,0"/>
                  <v:stroke on="f"/>
                  <v:imagedata r:id="rId50" o:title=""/>
                  <o:lock v:ext="edit" aspectratio="t"/>
                </v:shape>
                <v:line id="直线 2147" o:spid="_x0000_s1026" o:spt="20" style="position:absolute;left:8422;top:1274;height:2931;width:0;" filled="f" stroked="t" coordsize="21600,21600" o:gfxdata="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HRQr4A&#10;AADdAAAADwAAAAAAAAABACAAAAAiAAAAZHJzL2Rvd25yZXYueG1sUEsBAhQAFAAAAAgAh07iQDMv&#10;BZ47AAAAOQAAABAAAAAAAAAAAQAgAAAADQEAAGRycy9zaGFwZXhtbC54bWxQSwUGAAAAAAYABgBb&#10;AQAAtwMAAAAA&#10;">
                  <v:fill on="f" focussize="0,0"/>
                  <v:stroke weight="2.45653543307087pt" color="#231916" joinstyle="round"/>
                  <v:imagedata o:title=""/>
                  <o:lock v:ext="edit" aspectratio="f"/>
                </v:line>
                <v:line id="直线 2148" o:spid="_x0000_s1026" o:spt="20" style="position:absolute;left:3150;top:4101;height:0;width:5261;" filled="f" stroked="t" coordsize="21600,21600" o:gfxdata="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zqTta2AAAA3QAAAA8A&#10;AAAAAAAAAQAgAAAAIgAAAGRycy9kb3ducmV2LnhtbFBLAQIUABQAAAAIAIdO4kAzLwWeOwAAADkA&#10;AAAQAAAAAAAAAAEAIAAAAAUBAABkcnMvc2hhcGV4bWwueG1sUEsFBgAAAAAGAAYAWwEAAK8DAAAA&#10;AA==&#10;">
                  <v:fill on="f" focussize="0,0"/>
                  <v:stroke weight="0.566929133858268pt" color="#231916" joinstyle="round"/>
                  <v:imagedata o:title=""/>
                  <o:lock v:ext="edit" aspectratio="f"/>
                </v:line>
                <v:line id="直线 2149" o:spid="_x0000_s1026" o:spt="20" style="position:absolute;left:8440;top:4101;height:0;width:762;" filled="f" stroked="t" coordsize="21600,21600" o:gfxdata="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m602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150" o:spid="_x0000_s1026" o:spt="20" style="position:absolute;left:9196;top:3791;height:0;width:416;" filled="f" stroked="t" coordsize="21600,21600" o:gfxdata="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0dTq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shape id="任意多边形 2151" o:spid="_x0000_s1026" o:spt="100" style="position:absolute;left:9205;top:3837;height:354;width:21;" filled="f" stroked="t" coordsize="21,354" o:gfxdata="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Kv7C8AAAA&#10;3QAAAA8AAAAAAAAAAQAgAAAAIgAAAGRycy9kb3ducmV2LnhtbFBLAQIUABQAAAAIAIdO4kAzLwWe&#10;OwAAADkAAAAQAAAAAAAAAAEAIAAAAAsBAABkcnMvc2hhcGV4bWwueG1sUEsFBgAAAAAGAAYAWwEA&#10;ALUDAAAAAA==&#10;" path="m10,0l10,354,20,354,16,354,0,354,6,354e">
                  <v:fill on="f" focussize="0,0"/>
                  <v:stroke weight="1.41732283464567pt" color="#231916" joinstyle="round"/>
                  <v:imagedata o:title=""/>
                  <o:lock v:ext="edit" aspectratio="f"/>
                </v:shape>
                <v:line id="直线 2152" o:spid="_x0000_s1026" o:spt="20" style="position:absolute;left:3150;top:3854;height:388;width:0;" filled="f" stroked="t" coordsize="21600,21600" o:gfxdata="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l+s&#10;wAAAAN0AAAAPAAAAAAAAAAEAIAAAACIAAABkcnMvZG93bnJldi54bWxQSwECFAAUAAAACACHTuJA&#10;My8FnjsAAAA5AAAAEAAAAAAAAAABACAAAAAPAQAAZHJzL3NoYXBleG1sLnhtbFBLBQYAAAAABgAG&#10;AFsBAAC5AwAAAAA=&#10;">
                  <v:fill on="f" focussize="0,0"/>
                  <v:stroke weight="1.41732283464567pt" color="#231916" joinstyle="round"/>
                  <v:imagedata o:title=""/>
                  <o:lock v:ext="edit" aspectratio="f"/>
                </v:line>
                <v:line id="直线 2153" o:spid="_x0000_s1026" o:spt="20" style="position:absolute;left:2418;top:1374;height:2868;width:0;" filled="f" stroked="t" coordsize="21600,21600" o:gfxdata="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Tvo3&#10;wAAAAN0AAAAPAAAAAAAAAAEAIAAAACIAAABkcnMvZG93bnJldi54bWxQSwECFAAUAAAACACHTuJA&#10;My8FnjsAAAA5AAAAEAAAAAAAAAABACAAAAAPAQAAZHJzL3NoYXBleG1sLnhtbFBLBQYAAAAABgAG&#10;AFsBAAC5AwAAAAA=&#10;">
                  <v:fill on="f" focussize="0,0"/>
                  <v:stroke weight="1.41732283464567pt" color="#231916" joinstyle="round"/>
                  <v:imagedata o:title=""/>
                  <o:lock v:ext="edit" aspectratio="f"/>
                </v:line>
                <v:line id="直线 2154" o:spid="_x0000_s1026" o:spt="20" style="position:absolute;left:2418;top:4102;height:0;width:732;" filled="f" stroked="t" coordsize="21600,21600" o:gfxdata="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Pczm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155" o:spid="_x0000_s1026" o:spt="20" style="position:absolute;left:2418;top:1753;flip:y;height:416;width:0;" filled="f" stroked="t" coordsize="21600,21600" o:gfxdata="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a/3&#10;wAAAAN0AAAAPAAAAAAAAAAEAIAAAACIAAABkcnMvZG93bnJldi54bWxQSwECFAAUAAAACACHTuJA&#10;My8FnjsAAAA5AAAAEAAAAAAAAAABACAAAAAPAQAAZHJzL3NoYXBleG1sLnhtbFBLBQYAAAAABgAG&#10;AFsBAAC5AwAAAAA=&#10;">
                  <v:fill on="f" focussize="0,0"/>
                  <v:stroke weight="1.41732283464567pt" color="#231916" joinstyle="round"/>
                  <v:imagedata o:title=""/>
                  <o:lock v:ext="edit" aspectratio="f"/>
                </v:line>
                <v:shape id="任意多边形 2156" o:spid="_x0000_s1026" o:spt="100" style="position:absolute;left:2006;top:535;height:313;width:954;" fillcolor="#3F3B3A" filled="t" stroked="f" coordsize="954,313" o:gfxdata="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7xepvQAA&#10;AN0AAAAPAAAAAAAAAAEAIAAAACIAAABkcnMvZG93bnJldi54bWxQSwECFAAUAAAACACHTuJAMy8F&#10;njsAAAA5AAAAEAAAAAAAAAABACAAAAAMAQAAZHJzL3NoYXBleG1sLnhtbFBLBQYAAAAABgAGAFsB&#10;AAC2AwAAAAA=&#10;" path="m410,27l327,27,253,38,186,67,126,111,75,162,33,218,0,272,8,284,18,297,29,308,42,312,93,292,101,285,28,285,39,242,62,204,92,173,124,150,225,150,227,147,165,108,199,90,237,73,279,59,327,54,410,54,410,27xm225,150l124,150,167,201,132,230,107,256,77,275,28,285,101,285,152,243,203,188,225,150xm844,150l424,150,424,231,583,190,668,170,756,155,844,150xm954,0l369,0,369,27,940,27,940,123,369,123,369,150,954,150,954,0xm410,54l382,54,382,95,300,95,279,97,271,101,267,109,259,123,396,123,405,108,409,108,410,105,410,54xe">
                  <v:fill on="t" focussize="0,0"/>
                  <v:stroke on="f"/>
                  <v:imagedata o:title=""/>
                  <o:lock v:ext="edit" aspectratio="f"/>
                </v:shape>
                <v:rect id="矩形 2157" o:spid="_x0000_s1026" o:spt="1" style="position:absolute;left:1905;top:295;height:4193;width:8373;" filled="f" stroked="t" coordsize="21600,21600" o:gfxdata="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Ahc&#10;ccEAAADdAAAADwAAAAAAAAABACAAAAAiAAAAZHJzL2Rvd25yZXYueG1sUEsBAhQAFAAAAAgAh07i&#10;QDMvBZ47AAAAOQAAABAAAAAAAAAAAQAgAAAAEAEAAGRycy9zaGFwZXhtbC54bWxQSwUGAAAAAAYA&#10;BgBbAQAAugMAAAAA&#10;">
                  <v:fill on="f" focussize="0,0"/>
                  <v:stroke weight="1.41732283464567pt" color="#231916" joinstyle="miter"/>
                  <v:imagedata o:title=""/>
                  <o:lock v:ext="edit" aspectratio="f"/>
                </v:rect>
                <v:line id="直线 2158" o:spid="_x0000_s1026" o:spt="20" style="position:absolute;left:2223;top:643;flip:x;height:41;width:58;" filled="f" stroked="t" coordsize="21600,21600" o:gfxdata="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ahBO8AAAA&#10;3QAAAA8AAAAAAAAAAQAgAAAAIgAAAGRycy9kb3ducmV2LnhtbFBLAQIUABQAAAAIAIdO4kAzLwWe&#10;OwAAADkAAAAQAAAAAAAAAAEAIAAAAAsBAABkcnMvc2hhcGV4bWwueG1sUEsFBgAAAAAGAAYAWwEA&#10;ALUDAAAAAA==&#10;">
                  <v:fill on="f" focussize="0,0"/>
                  <v:stroke weight="0.708661417322835pt" color="#3F3B3A" joinstyle="round"/>
                  <v:imagedata o:title=""/>
                  <o:lock v:ext="edit" aspectratio="f"/>
                </v:line>
                <v:shape id="任意多边形 2159" o:spid="_x0000_s1026" o:spt="100" style="position:absolute;left:2006;top:972;height:313;width:954;" fillcolor="#3F3B3A" filled="t" stroked="f" coordsize="954,313" o:gfxdata="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AzhO/&#10;AAAA3QAAAA8AAAAAAAAAAQAgAAAAIgAAAGRycy9kb3ducmV2LnhtbFBLAQIUABQAAAAIAIdO4kAz&#10;LwWeOwAAADkAAAAQAAAAAAAAAAEAIAAAAA4BAABkcnMvc2hhcGV4bWwueG1sUEsFBgAAAAAGAAYA&#10;WwEAALgDAAAAAA==&#10;" path="m410,28l327,28,253,38,186,68,126,111,75,163,33,218,0,273,8,284,18,297,29,308,42,313,93,292,101,286,28,286,39,243,62,205,92,174,124,150,225,150,227,148,165,109,199,91,237,73,279,60,327,55,410,55,410,28xm225,150l124,150,167,202,132,231,107,257,77,276,28,286,101,286,152,244,203,189,225,150xm954,0l369,0,369,28,940,28,940,123,369,123,369,150,424,150,424,164,501,152,583,147,954,147,954,0xm954,147l583,147,668,147,844,150,954,150,954,147xm410,55l382,55,382,96,300,96,279,97,271,101,267,110,259,123,396,123,405,109,409,109,410,106,410,55xe">
                  <v:fill on="t" focussize="0,0"/>
                  <v:stroke on="f"/>
                  <v:imagedata o:title=""/>
                  <o:lock v:ext="edit" aspectratio="f"/>
                </v:shape>
                <v:line id="直线 2160" o:spid="_x0000_s1026" o:spt="20" style="position:absolute;left:2223;top:1079;flip:x;height:41;width:58;" filled="f" stroked="t" coordsize="21600,21600" o:gfxdata="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Ev/+/&#10;AAAA3QAAAA8AAAAAAAAAAQAgAAAAIgAAAGRycy9kb3ducmV2LnhtbFBLAQIUABQAAAAIAIdO4kAz&#10;LwWeOwAAADkAAAAQAAAAAAAAAAEAIAAAAA4BAABkcnMvc2hhcGV4bWwueG1sUEsFBgAAAAAGAAYA&#10;WwEAALgDAAAAAA==&#10;">
                  <v:fill on="f" focussize="0,0"/>
                  <v:stroke weight="0.708661417322835pt" color="#3F3B3A" joinstyle="round"/>
                  <v:imagedata o:title=""/>
                  <o:lock v:ext="edit" aspectratio="f"/>
                </v:line>
                <v:shape id="文本框 2161" o:spid="_x0000_s1026" o:spt="202" type="#_x0000_t202" style="position:absolute;left:9479;top:3857;height:253;width:73;" filled="f" stroked="f" coordsize="21600,21600" o:gfxdata="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5xp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t</w:t>
                        </w:r>
                      </w:p>
                    </w:txbxContent>
                  </v:textbox>
                </v:shape>
                <v:shape id="文本框 2162" o:spid="_x0000_s1026" o:spt="202" type="#_x0000_t202" style="position:absolute;left:8592;top:3861;height:271;width:495;" filled="f" stroked="f" coordsize="21600,21600" o:gfxdata="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QXu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7"/>
                          <w:ind w:left="0" w:right="0" w:firstLine="0"/>
                          <w:jc w:val="left"/>
                          <w:rPr>
                            <w:sz w:val="20"/>
                          </w:rPr>
                        </w:pPr>
                        <w:r>
                          <w:rPr>
                            <w:color w:val="231916"/>
                            <w:sz w:val="20"/>
                          </w:rPr>
                          <w:t>GPO</w:t>
                        </w:r>
                      </w:p>
                    </w:txbxContent>
                  </v:textbox>
                </v:shape>
                <v:shape id="文本框 2163" o:spid="_x0000_s1026" o:spt="202" type="#_x0000_t202" style="position:absolute;left:5888;top:3842;height:259;width:79;" filled="f" stroked="f" coordsize="21600,21600" o:gfxdata="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c+3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w w:val="100"/>
                            <w:sz w:val="20"/>
                          </w:rPr>
                          <w:t>I</w:t>
                        </w:r>
                      </w:p>
                    </w:txbxContent>
                  </v:textbox>
                </v:shape>
                <v:shape id="文本框 2164" o:spid="_x0000_s1026" o:spt="202" type="#_x0000_t202" style="position:absolute;left:2563;top:3867;height:259;width:446;" filled="f" stroked="f" coordsize="21600,21600" o:gfxdata="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TmU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sz w:val="20"/>
                          </w:rPr>
                          <w:t>GPR</w:t>
                        </w:r>
                      </w:p>
                    </w:txbxContent>
                  </v:textbox>
                </v:shape>
                <v:shape id="文本框 2165" o:spid="_x0000_s1026" o:spt="202" type="#_x0000_t202" style="position:absolute;left:2063;top:1888;height:259;width:79;" filled="f" stroked="f" coordsize="21600,21600" o:gfxdata="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CwJ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w w:val="100"/>
                            <w:sz w:val="20"/>
                          </w:rPr>
                          <w:t>I</w:t>
                        </w:r>
                      </w:p>
                    </w:txbxContent>
                  </v:textbox>
                </v:shape>
                <v:shape id="文本框 2166" o:spid="_x0000_s1026" o:spt="202" type="#_x0000_t202" style="position:absolute;left:2802;top:715;height:253;width:131;" filled="f" stroked="f" coordsize="21600,21600" o:gfxdata="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dVO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w10:wrap type="topAndBottom"/>
              </v:group>
            </w:pict>
          </mc:Fallback>
        </mc:AlternateContent>
      </w:r>
    </w:p>
    <w:p>
      <w:pPr>
        <w:pStyle w:val="9"/>
        <w:spacing w:before="2"/>
        <w:rPr>
          <w:rFonts w:ascii="微软雅黑"/>
          <w:sz w:val="9"/>
        </w:rPr>
      </w:pPr>
    </w:p>
    <w:p>
      <w:pPr>
        <w:pStyle w:val="7"/>
        <w:spacing w:before="78"/>
        <w:ind w:left="1032" w:right="821"/>
        <w:jc w:val="center"/>
      </w:pPr>
      <w:r>
        <w:rPr>
          <w:rFonts w:ascii="微软雅黑"/>
          <w:sz w:val="20"/>
        </w:rPr>
        <w:t>2T</w:t>
      </w:r>
      <w:r>
        <w:t>Operation Mode</w:t>
      </w:r>
    </w:p>
    <w:p>
      <w:pPr>
        <w:pStyle w:val="9"/>
        <w:rPr>
          <w:sz w:val="20"/>
        </w:rPr>
      </w:pPr>
    </w:p>
    <w:p>
      <w:pPr>
        <w:pStyle w:val="9"/>
        <w:rPr>
          <w:sz w:val="20"/>
        </w:rPr>
      </w:pPr>
    </w:p>
    <w:p>
      <w:pPr>
        <w:pStyle w:val="9"/>
        <w:spacing w:before="8"/>
        <w:rPr>
          <w:sz w:val="15"/>
        </w:rPr>
      </w:pPr>
    </w:p>
    <w:p>
      <w:pPr>
        <w:spacing w:before="91" w:line="196" w:lineRule="auto"/>
        <w:ind w:left="1222" w:right="974" w:hanging="27"/>
        <w:jc w:val="left"/>
        <w:rPr>
          <w:rFonts w:ascii="微软雅黑"/>
          <w:sz w:val="20"/>
        </w:rPr>
      </w:pPr>
      <w:r>
        <w:rPr>
          <w:rFonts w:ascii="微软雅黑"/>
          <w:color w:val="3F3B3A"/>
          <w:sz w:val="20"/>
        </w:rPr>
        <w:t>4T operating instructions: Press (and release) the gun switch to start gas supply, wait for the gas preflow time before arcing to the set current. Press the gun switch once again for arc extingui- shing and gas postflow.</w:t>
      </w: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spacing w:before="7"/>
        <w:rPr>
          <w:rFonts w:ascii="微软雅黑"/>
          <w:sz w:val="12"/>
        </w:rPr>
      </w:pPr>
    </w:p>
    <w:tbl>
      <w:tblPr>
        <w:tblStyle w:val="10"/>
        <w:tblW w:w="7194" w:type="dxa"/>
        <w:tblInd w:w="2449" w:type="dxa"/>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
      <w:tblGrid>
        <w:gridCol w:w="716"/>
        <w:gridCol w:w="5312"/>
        <w:gridCol w:w="770"/>
        <w:gridCol w:w="396"/>
      </w:tblGrid>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Ex>
        <w:trPr>
          <w:trHeight w:val="572" w:hRule="atLeast"/>
        </w:trPr>
        <w:tc>
          <w:tcPr>
            <w:tcW w:w="6028" w:type="dxa"/>
            <w:gridSpan w:val="2"/>
            <w:tcBorders>
              <w:top w:val="nil"/>
              <w:bottom w:val="nil"/>
              <w:right w:val="nil"/>
            </w:tcBorders>
          </w:tcPr>
          <w:p>
            <w:pPr>
              <w:pStyle w:val="14"/>
              <w:rPr>
                <w:rFonts w:ascii="Times New Roman"/>
                <w:sz w:val="14"/>
              </w:rPr>
            </w:pPr>
          </w:p>
        </w:tc>
        <w:tc>
          <w:tcPr>
            <w:tcW w:w="1166" w:type="dxa"/>
            <w:gridSpan w:val="2"/>
            <w:vMerge w:val="restart"/>
            <w:tcBorders>
              <w:top w:val="nil"/>
              <w:left w:val="nil"/>
              <w:bottom w:val="single" w:color="231916" w:sz="48" w:space="0"/>
              <w:right w:val="nil"/>
            </w:tcBorders>
          </w:tcPr>
          <w:p>
            <w:pPr>
              <w:pStyle w:val="14"/>
              <w:rPr>
                <w:rFonts w:ascii="Times New Roman"/>
                <w:sz w:val="14"/>
              </w:rPr>
            </w:pPr>
          </w:p>
        </w:tc>
      </w:tr>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Ex>
        <w:trPr>
          <w:trHeight w:val="1764" w:hRule="atLeast"/>
        </w:trPr>
        <w:tc>
          <w:tcPr>
            <w:tcW w:w="716" w:type="dxa"/>
            <w:tcBorders>
              <w:top w:val="nil"/>
              <w:left w:val="nil"/>
              <w:bottom w:val="single" w:color="231916" w:sz="48" w:space="0"/>
              <w:right w:val="single" w:color="231916" w:sz="48" w:space="0"/>
            </w:tcBorders>
          </w:tcPr>
          <w:p>
            <w:pPr>
              <w:pStyle w:val="14"/>
              <w:rPr>
                <w:rFonts w:ascii="Times New Roman"/>
                <w:sz w:val="14"/>
              </w:rPr>
            </w:pPr>
          </w:p>
        </w:tc>
        <w:tc>
          <w:tcPr>
            <w:tcW w:w="5312" w:type="dxa"/>
            <w:tcBorders>
              <w:top w:val="single" w:color="231916" w:sz="48" w:space="0"/>
              <w:left w:val="single" w:color="231916" w:sz="48" w:space="0"/>
              <w:bottom w:val="dotted" w:color="231916" w:sz="12" w:space="0"/>
              <w:right w:val="single" w:color="231916" w:sz="48" w:space="0"/>
            </w:tcBorders>
          </w:tcPr>
          <w:p>
            <w:pPr>
              <w:pStyle w:val="14"/>
              <w:rPr>
                <w:rFonts w:ascii="Times New Roman"/>
                <w:sz w:val="14"/>
              </w:rPr>
            </w:pPr>
          </w:p>
        </w:tc>
        <w:tc>
          <w:tcPr>
            <w:tcW w:w="1166" w:type="dxa"/>
            <w:gridSpan w:val="2"/>
            <w:vMerge w:val="continue"/>
            <w:tcBorders>
              <w:top w:val="nil"/>
              <w:left w:val="nil"/>
              <w:bottom w:val="single" w:color="231916" w:sz="48" w:space="0"/>
              <w:right w:val="nil"/>
            </w:tcBorders>
          </w:tcPr>
          <w:p>
            <w:pPr>
              <w:rPr>
                <w:sz w:val="2"/>
                <w:szCs w:val="2"/>
              </w:rPr>
            </w:pPr>
          </w:p>
        </w:tc>
      </w:tr>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Ex>
        <w:trPr>
          <w:trHeight w:val="242" w:hRule="atLeast"/>
        </w:trPr>
        <w:tc>
          <w:tcPr>
            <w:tcW w:w="716" w:type="dxa"/>
            <w:tcBorders>
              <w:top w:val="single" w:color="231916" w:sz="48" w:space="0"/>
              <w:left w:val="dotted" w:color="231916" w:sz="12" w:space="0"/>
              <w:bottom w:val="single" w:color="231916" w:sz="6" w:space="0"/>
              <w:right w:val="single" w:color="231916" w:sz="48" w:space="0"/>
            </w:tcBorders>
          </w:tcPr>
          <w:p>
            <w:pPr>
              <w:pStyle w:val="14"/>
              <w:spacing w:before="4" w:line="217" w:lineRule="exact"/>
              <w:ind w:left="136"/>
              <w:rPr>
                <w:rFonts w:ascii="微软雅黑"/>
                <w:sz w:val="16"/>
              </w:rPr>
            </w:pPr>
            <w:r>
              <w:rPr>
                <w:rFonts w:ascii="微软雅黑"/>
                <w:color w:val="231916"/>
                <w:sz w:val="16"/>
              </w:rPr>
              <w:t>GPR</w:t>
            </w:r>
          </w:p>
        </w:tc>
        <w:tc>
          <w:tcPr>
            <w:tcW w:w="5312" w:type="dxa"/>
            <w:tcBorders>
              <w:top w:val="dotted" w:color="231916" w:sz="12" w:space="0"/>
              <w:left w:val="single" w:color="231916" w:sz="48" w:space="0"/>
              <w:bottom w:val="single" w:color="231916" w:sz="6" w:space="0"/>
              <w:right w:val="nil"/>
            </w:tcBorders>
          </w:tcPr>
          <w:p>
            <w:pPr>
              <w:pStyle w:val="14"/>
              <w:spacing w:before="4" w:line="217" w:lineRule="exact"/>
              <w:ind w:left="244"/>
              <w:jc w:val="center"/>
              <w:rPr>
                <w:rFonts w:ascii="微软雅黑"/>
                <w:sz w:val="16"/>
              </w:rPr>
            </w:pPr>
            <w:r>
              <w:rPr>
                <w:rFonts w:ascii="微软雅黑"/>
                <w:color w:val="231916"/>
                <w:w w:val="100"/>
                <w:sz w:val="16"/>
              </w:rPr>
              <w:t>I</w:t>
            </w:r>
          </w:p>
        </w:tc>
        <w:tc>
          <w:tcPr>
            <w:tcW w:w="770" w:type="dxa"/>
            <w:tcBorders>
              <w:top w:val="single" w:color="231916" w:sz="48" w:space="0"/>
              <w:left w:val="nil"/>
              <w:bottom w:val="single" w:color="231916" w:sz="6" w:space="0"/>
              <w:right w:val="dotted" w:color="231916" w:sz="12" w:space="0"/>
            </w:tcBorders>
          </w:tcPr>
          <w:p>
            <w:pPr>
              <w:pStyle w:val="14"/>
              <w:spacing w:before="4" w:line="217" w:lineRule="exact"/>
              <w:ind w:left="191"/>
              <w:rPr>
                <w:rFonts w:ascii="微软雅黑"/>
                <w:sz w:val="16"/>
              </w:rPr>
            </w:pPr>
            <w:r>
              <w:rPr>
                <w:rFonts w:ascii="微软雅黑"/>
                <w:color w:val="231916"/>
                <w:sz w:val="16"/>
              </w:rPr>
              <w:t>GPO</w:t>
            </w:r>
          </w:p>
        </w:tc>
        <w:tc>
          <w:tcPr>
            <w:tcW w:w="396" w:type="dxa"/>
            <w:tcBorders>
              <w:top w:val="single" w:color="231916" w:sz="6" w:space="0"/>
              <w:left w:val="dotted" w:color="231916" w:sz="12" w:space="0"/>
              <w:bottom w:val="nil"/>
              <w:right w:val="nil"/>
            </w:tcBorders>
          </w:tcPr>
          <w:p>
            <w:pPr>
              <w:pStyle w:val="14"/>
              <w:spacing w:before="19" w:line="203" w:lineRule="exact"/>
              <w:ind w:right="63"/>
              <w:jc w:val="right"/>
              <w:rPr>
                <w:sz w:val="19"/>
              </w:rPr>
            </w:pPr>
            <w:r>
              <w:rPr>
                <w:color w:val="231916"/>
                <w:w w:val="100"/>
                <w:sz w:val="19"/>
              </w:rPr>
              <w:t>t</w:t>
            </w:r>
          </w:p>
        </w:tc>
      </w:tr>
    </w:tbl>
    <w:p>
      <w:pPr>
        <w:pStyle w:val="9"/>
        <w:spacing w:before="11"/>
        <w:rPr>
          <w:rFonts w:ascii="微软雅黑"/>
          <w:sz w:val="24"/>
        </w:rPr>
      </w:pPr>
    </w:p>
    <w:p>
      <w:pPr>
        <w:pStyle w:val="7"/>
        <w:spacing w:before="78"/>
        <w:ind w:left="1032" w:right="1062"/>
        <w:jc w:val="center"/>
      </w:pPr>
      <w:r>
        <mc:AlternateContent>
          <mc:Choice Requires="wpg">
            <w:drawing>
              <wp:anchor distT="0" distB="0" distL="114300" distR="114300" simplePos="0" relativeHeight="245779456" behindDoc="1" locked="0" layoutInCell="1" allowOverlap="1">
                <wp:simplePos x="0" y="0"/>
                <wp:positionH relativeFrom="page">
                  <wp:posOffset>1242060</wp:posOffset>
                </wp:positionH>
                <wp:positionV relativeFrom="paragraph">
                  <wp:posOffset>-2941320</wp:posOffset>
                </wp:positionV>
                <wp:extent cx="5334635" cy="2905125"/>
                <wp:effectExtent l="0" t="0" r="0" b="0"/>
                <wp:wrapNone/>
                <wp:docPr id="119" name="组合 2167"/>
                <wp:cNvGraphicFramePr/>
                <a:graphic xmlns:a="http://schemas.openxmlformats.org/drawingml/2006/main">
                  <a:graphicData uri="http://schemas.microsoft.com/office/word/2010/wordprocessingGroup">
                    <wpg:wgp>
                      <wpg:cNvGrpSpPr/>
                      <wpg:grpSpPr>
                        <a:xfrm>
                          <a:off x="0" y="0"/>
                          <a:ext cx="5334635" cy="2905125"/>
                          <a:chOff x="1957" y="-4632"/>
                          <a:chExt cx="8401" cy="4575"/>
                        </a:xfrm>
                      </wpg:grpSpPr>
                      <wps:wsp>
                        <wps:cNvPr id="106" name="任意多边形 2168"/>
                        <wps:cNvSpPr/>
                        <wps:spPr>
                          <a:xfrm>
                            <a:off x="2541" y="-4280"/>
                            <a:ext cx="954" cy="313"/>
                          </a:xfrm>
                          <a:custGeom>
                            <a:avLst/>
                            <a:gdLst/>
                            <a:ahLst/>
                            <a:cxnLst/>
                            <a:pathLst>
                              <a:path w="954" h="313">
                                <a:moveTo>
                                  <a:pt x="409" y="27"/>
                                </a:moveTo>
                                <a:lnTo>
                                  <a:pt x="327" y="27"/>
                                </a:lnTo>
                                <a:lnTo>
                                  <a:pt x="252" y="38"/>
                                </a:lnTo>
                                <a:lnTo>
                                  <a:pt x="185" y="67"/>
                                </a:lnTo>
                                <a:lnTo>
                                  <a:pt x="125" y="110"/>
                                </a:lnTo>
                                <a:lnTo>
                                  <a:pt x="74" y="162"/>
                                </a:lnTo>
                                <a:lnTo>
                                  <a:pt x="32" y="218"/>
                                </a:lnTo>
                                <a:lnTo>
                                  <a:pt x="0" y="272"/>
                                </a:lnTo>
                                <a:lnTo>
                                  <a:pt x="7" y="283"/>
                                </a:lnTo>
                                <a:lnTo>
                                  <a:pt x="17" y="297"/>
                                </a:lnTo>
                                <a:lnTo>
                                  <a:pt x="28" y="308"/>
                                </a:lnTo>
                                <a:lnTo>
                                  <a:pt x="41" y="312"/>
                                </a:lnTo>
                                <a:lnTo>
                                  <a:pt x="92" y="292"/>
                                </a:lnTo>
                                <a:lnTo>
                                  <a:pt x="100" y="285"/>
                                </a:lnTo>
                                <a:lnTo>
                                  <a:pt x="27" y="285"/>
                                </a:lnTo>
                                <a:lnTo>
                                  <a:pt x="38" y="242"/>
                                </a:lnTo>
                                <a:lnTo>
                                  <a:pt x="61" y="204"/>
                                </a:lnTo>
                                <a:lnTo>
                                  <a:pt x="91" y="173"/>
                                </a:lnTo>
                                <a:lnTo>
                                  <a:pt x="123" y="150"/>
                                </a:lnTo>
                                <a:lnTo>
                                  <a:pt x="225" y="150"/>
                                </a:lnTo>
                                <a:lnTo>
                                  <a:pt x="226" y="147"/>
                                </a:lnTo>
                                <a:lnTo>
                                  <a:pt x="164" y="108"/>
                                </a:lnTo>
                                <a:lnTo>
                                  <a:pt x="198" y="90"/>
                                </a:lnTo>
                                <a:lnTo>
                                  <a:pt x="236" y="72"/>
                                </a:lnTo>
                                <a:lnTo>
                                  <a:pt x="279" y="59"/>
                                </a:lnTo>
                                <a:lnTo>
                                  <a:pt x="327" y="54"/>
                                </a:lnTo>
                                <a:lnTo>
                                  <a:pt x="409" y="54"/>
                                </a:lnTo>
                                <a:lnTo>
                                  <a:pt x="409" y="27"/>
                                </a:lnTo>
                                <a:close/>
                                <a:moveTo>
                                  <a:pt x="225" y="150"/>
                                </a:moveTo>
                                <a:lnTo>
                                  <a:pt x="123" y="150"/>
                                </a:lnTo>
                                <a:lnTo>
                                  <a:pt x="167" y="201"/>
                                </a:lnTo>
                                <a:lnTo>
                                  <a:pt x="132" y="230"/>
                                </a:lnTo>
                                <a:lnTo>
                                  <a:pt x="106" y="256"/>
                                </a:lnTo>
                                <a:lnTo>
                                  <a:pt x="76" y="275"/>
                                </a:lnTo>
                                <a:lnTo>
                                  <a:pt x="27" y="285"/>
                                </a:lnTo>
                                <a:lnTo>
                                  <a:pt x="100" y="285"/>
                                </a:lnTo>
                                <a:lnTo>
                                  <a:pt x="152" y="243"/>
                                </a:lnTo>
                                <a:lnTo>
                                  <a:pt x="202" y="188"/>
                                </a:lnTo>
                                <a:lnTo>
                                  <a:pt x="225" y="150"/>
                                </a:lnTo>
                                <a:close/>
                                <a:moveTo>
                                  <a:pt x="844" y="150"/>
                                </a:moveTo>
                                <a:lnTo>
                                  <a:pt x="423" y="150"/>
                                </a:lnTo>
                                <a:lnTo>
                                  <a:pt x="423" y="231"/>
                                </a:lnTo>
                                <a:lnTo>
                                  <a:pt x="582" y="189"/>
                                </a:lnTo>
                                <a:lnTo>
                                  <a:pt x="667" y="170"/>
                                </a:lnTo>
                                <a:lnTo>
                                  <a:pt x="755" y="155"/>
                                </a:lnTo>
                                <a:lnTo>
                                  <a:pt x="844" y="150"/>
                                </a:lnTo>
                                <a:close/>
                                <a:moveTo>
                                  <a:pt x="953" y="0"/>
                                </a:moveTo>
                                <a:lnTo>
                                  <a:pt x="368" y="0"/>
                                </a:lnTo>
                                <a:lnTo>
                                  <a:pt x="368" y="27"/>
                                </a:lnTo>
                                <a:lnTo>
                                  <a:pt x="940" y="27"/>
                                </a:lnTo>
                                <a:lnTo>
                                  <a:pt x="940" y="122"/>
                                </a:lnTo>
                                <a:lnTo>
                                  <a:pt x="368" y="122"/>
                                </a:lnTo>
                                <a:lnTo>
                                  <a:pt x="368" y="150"/>
                                </a:lnTo>
                                <a:lnTo>
                                  <a:pt x="953" y="150"/>
                                </a:lnTo>
                                <a:lnTo>
                                  <a:pt x="953" y="0"/>
                                </a:lnTo>
                                <a:close/>
                                <a:moveTo>
                                  <a:pt x="409" y="54"/>
                                </a:moveTo>
                                <a:lnTo>
                                  <a:pt x="382" y="54"/>
                                </a:lnTo>
                                <a:lnTo>
                                  <a:pt x="382" y="95"/>
                                </a:lnTo>
                                <a:lnTo>
                                  <a:pt x="299" y="95"/>
                                </a:lnTo>
                                <a:lnTo>
                                  <a:pt x="279" y="96"/>
                                </a:lnTo>
                                <a:lnTo>
                                  <a:pt x="270" y="101"/>
                                </a:lnTo>
                                <a:lnTo>
                                  <a:pt x="266" y="109"/>
                                </a:lnTo>
                                <a:lnTo>
                                  <a:pt x="258" y="122"/>
                                </a:lnTo>
                                <a:lnTo>
                                  <a:pt x="395" y="122"/>
                                </a:lnTo>
                                <a:lnTo>
                                  <a:pt x="404" y="108"/>
                                </a:lnTo>
                                <a:lnTo>
                                  <a:pt x="408" y="108"/>
                                </a:lnTo>
                                <a:lnTo>
                                  <a:pt x="409" y="105"/>
                                </a:lnTo>
                                <a:lnTo>
                                  <a:pt x="409" y="54"/>
                                </a:lnTo>
                                <a:close/>
                              </a:path>
                            </a:pathLst>
                          </a:custGeom>
                          <a:solidFill>
                            <a:srgbClr val="292929"/>
                          </a:solidFill>
                          <a:ln w="9525">
                            <a:noFill/>
                          </a:ln>
                        </wps:spPr>
                        <wps:bodyPr upright="1"/>
                      </wps:wsp>
                      <wps:wsp>
                        <wps:cNvPr id="107" name="直线 2169"/>
                        <wps:cNvCnPr/>
                        <wps:spPr>
                          <a:xfrm>
                            <a:off x="2937" y="-4204"/>
                            <a:ext cx="545" cy="0"/>
                          </a:xfrm>
                          <a:prstGeom prst="line">
                            <a:avLst/>
                          </a:prstGeom>
                          <a:ln w="60689" cap="flat" cmpd="sng">
                            <a:solidFill>
                              <a:srgbClr val="FAFAFA"/>
                            </a:solidFill>
                            <a:prstDash val="solid"/>
                            <a:headEnd type="none" w="med" len="med"/>
                            <a:tailEnd type="none" w="med" len="med"/>
                          </a:ln>
                        </wps:spPr>
                        <wps:bodyPr upright="1"/>
                      </wps:wsp>
                      <pic:pic xmlns:pic="http://schemas.openxmlformats.org/drawingml/2006/picture">
                        <pic:nvPicPr>
                          <pic:cNvPr id="108" name="图片 2170"/>
                          <pic:cNvPicPr>
                            <a:picLocks noChangeAspect="1"/>
                          </pic:cNvPicPr>
                        </pic:nvPicPr>
                        <pic:blipFill>
                          <a:blip r:embed="rId51"/>
                          <a:stretch>
                            <a:fillRect/>
                          </a:stretch>
                        </pic:blipFill>
                        <pic:spPr>
                          <a:xfrm>
                            <a:off x="2569" y="-4130"/>
                            <a:ext cx="140" cy="136"/>
                          </a:xfrm>
                          <a:prstGeom prst="rect">
                            <a:avLst/>
                          </a:prstGeom>
                          <a:noFill/>
                          <a:ln w="9525">
                            <a:noFill/>
                          </a:ln>
                        </pic:spPr>
                      </pic:pic>
                      <wps:wsp>
                        <wps:cNvPr id="109" name="任意多边形 2171"/>
                        <wps:cNvSpPr/>
                        <wps:spPr>
                          <a:xfrm>
                            <a:off x="8501" y="-4293"/>
                            <a:ext cx="952" cy="313"/>
                          </a:xfrm>
                          <a:custGeom>
                            <a:avLst/>
                            <a:gdLst/>
                            <a:ahLst/>
                            <a:cxnLst/>
                            <a:pathLst>
                              <a:path w="952" h="313">
                                <a:moveTo>
                                  <a:pt x="162" y="94"/>
                                </a:moveTo>
                                <a:lnTo>
                                  <a:pt x="123" y="94"/>
                                </a:lnTo>
                                <a:lnTo>
                                  <a:pt x="92" y="131"/>
                                </a:lnTo>
                                <a:lnTo>
                                  <a:pt x="51" y="177"/>
                                </a:lnTo>
                                <a:lnTo>
                                  <a:pt x="15" y="225"/>
                                </a:lnTo>
                                <a:lnTo>
                                  <a:pt x="0" y="271"/>
                                </a:lnTo>
                                <a:lnTo>
                                  <a:pt x="4" y="284"/>
                                </a:lnTo>
                                <a:lnTo>
                                  <a:pt x="15" y="296"/>
                                </a:lnTo>
                                <a:lnTo>
                                  <a:pt x="29" y="305"/>
                                </a:lnTo>
                                <a:lnTo>
                                  <a:pt x="41" y="312"/>
                                </a:lnTo>
                                <a:lnTo>
                                  <a:pt x="78" y="285"/>
                                </a:lnTo>
                                <a:lnTo>
                                  <a:pt x="39" y="285"/>
                                </a:lnTo>
                                <a:lnTo>
                                  <a:pt x="13" y="271"/>
                                </a:lnTo>
                                <a:lnTo>
                                  <a:pt x="59" y="209"/>
                                </a:lnTo>
                                <a:lnTo>
                                  <a:pt x="68" y="175"/>
                                </a:lnTo>
                                <a:lnTo>
                                  <a:pt x="112" y="155"/>
                                </a:lnTo>
                                <a:lnTo>
                                  <a:pt x="144" y="155"/>
                                </a:lnTo>
                                <a:lnTo>
                                  <a:pt x="135" y="135"/>
                                </a:lnTo>
                                <a:lnTo>
                                  <a:pt x="162" y="94"/>
                                </a:lnTo>
                                <a:close/>
                                <a:moveTo>
                                  <a:pt x="148" y="163"/>
                                </a:moveTo>
                                <a:lnTo>
                                  <a:pt x="148" y="190"/>
                                </a:lnTo>
                                <a:lnTo>
                                  <a:pt x="129" y="213"/>
                                </a:lnTo>
                                <a:lnTo>
                                  <a:pt x="97" y="245"/>
                                </a:lnTo>
                                <a:lnTo>
                                  <a:pt x="64" y="273"/>
                                </a:lnTo>
                                <a:lnTo>
                                  <a:pt x="41" y="285"/>
                                </a:lnTo>
                                <a:lnTo>
                                  <a:pt x="78" y="285"/>
                                </a:lnTo>
                                <a:lnTo>
                                  <a:pt x="109" y="263"/>
                                </a:lnTo>
                                <a:lnTo>
                                  <a:pt x="182" y="197"/>
                                </a:lnTo>
                                <a:lnTo>
                                  <a:pt x="208" y="175"/>
                                </a:lnTo>
                                <a:lnTo>
                                  <a:pt x="176" y="175"/>
                                </a:lnTo>
                                <a:lnTo>
                                  <a:pt x="148" y="163"/>
                                </a:lnTo>
                                <a:close/>
                                <a:moveTo>
                                  <a:pt x="951" y="119"/>
                                </a:moveTo>
                                <a:lnTo>
                                  <a:pt x="299" y="119"/>
                                </a:lnTo>
                                <a:lnTo>
                                  <a:pt x="421" y="135"/>
                                </a:lnTo>
                                <a:lnTo>
                                  <a:pt x="421" y="231"/>
                                </a:lnTo>
                                <a:lnTo>
                                  <a:pt x="465" y="216"/>
                                </a:lnTo>
                                <a:lnTo>
                                  <a:pt x="539" y="196"/>
                                </a:lnTo>
                                <a:lnTo>
                                  <a:pt x="630" y="175"/>
                                </a:lnTo>
                                <a:lnTo>
                                  <a:pt x="723" y="155"/>
                                </a:lnTo>
                                <a:lnTo>
                                  <a:pt x="804" y="141"/>
                                </a:lnTo>
                                <a:lnTo>
                                  <a:pt x="857" y="135"/>
                                </a:lnTo>
                                <a:lnTo>
                                  <a:pt x="951" y="135"/>
                                </a:lnTo>
                                <a:lnTo>
                                  <a:pt x="951" y="119"/>
                                </a:lnTo>
                                <a:close/>
                                <a:moveTo>
                                  <a:pt x="395" y="32"/>
                                </a:moveTo>
                                <a:lnTo>
                                  <a:pt x="379" y="32"/>
                                </a:lnTo>
                                <a:lnTo>
                                  <a:pt x="382" y="94"/>
                                </a:lnTo>
                                <a:lnTo>
                                  <a:pt x="327" y="94"/>
                                </a:lnTo>
                                <a:lnTo>
                                  <a:pt x="273" y="99"/>
                                </a:lnTo>
                                <a:lnTo>
                                  <a:pt x="232" y="115"/>
                                </a:lnTo>
                                <a:lnTo>
                                  <a:pt x="200" y="140"/>
                                </a:lnTo>
                                <a:lnTo>
                                  <a:pt x="176" y="175"/>
                                </a:lnTo>
                                <a:lnTo>
                                  <a:pt x="208" y="175"/>
                                </a:lnTo>
                                <a:lnTo>
                                  <a:pt x="249" y="141"/>
                                </a:lnTo>
                                <a:lnTo>
                                  <a:pt x="299" y="119"/>
                                </a:lnTo>
                                <a:lnTo>
                                  <a:pt x="951" y="119"/>
                                </a:lnTo>
                                <a:lnTo>
                                  <a:pt x="951" y="108"/>
                                </a:lnTo>
                                <a:lnTo>
                                  <a:pt x="395" y="108"/>
                                </a:lnTo>
                                <a:lnTo>
                                  <a:pt x="395" y="32"/>
                                </a:lnTo>
                                <a:close/>
                                <a:moveTo>
                                  <a:pt x="144" y="155"/>
                                </a:moveTo>
                                <a:lnTo>
                                  <a:pt x="112" y="155"/>
                                </a:lnTo>
                                <a:lnTo>
                                  <a:pt x="148" y="163"/>
                                </a:lnTo>
                                <a:lnTo>
                                  <a:pt x="144" y="155"/>
                                </a:lnTo>
                                <a:close/>
                                <a:moveTo>
                                  <a:pt x="951" y="0"/>
                                </a:moveTo>
                                <a:lnTo>
                                  <a:pt x="382" y="0"/>
                                </a:lnTo>
                                <a:lnTo>
                                  <a:pt x="382" y="27"/>
                                </a:lnTo>
                                <a:lnTo>
                                  <a:pt x="940" y="27"/>
                                </a:lnTo>
                                <a:lnTo>
                                  <a:pt x="940" y="108"/>
                                </a:lnTo>
                                <a:lnTo>
                                  <a:pt x="951" y="108"/>
                                </a:lnTo>
                                <a:lnTo>
                                  <a:pt x="951" y="0"/>
                                </a:lnTo>
                                <a:close/>
                                <a:moveTo>
                                  <a:pt x="395" y="27"/>
                                </a:moveTo>
                                <a:lnTo>
                                  <a:pt x="327" y="27"/>
                                </a:lnTo>
                                <a:lnTo>
                                  <a:pt x="275" y="31"/>
                                </a:lnTo>
                                <a:lnTo>
                                  <a:pt x="229" y="44"/>
                                </a:lnTo>
                                <a:lnTo>
                                  <a:pt x="190" y="65"/>
                                </a:lnTo>
                                <a:lnTo>
                                  <a:pt x="162" y="94"/>
                                </a:lnTo>
                                <a:lnTo>
                                  <a:pt x="379" y="32"/>
                                </a:lnTo>
                                <a:lnTo>
                                  <a:pt x="395" y="32"/>
                                </a:lnTo>
                                <a:lnTo>
                                  <a:pt x="395" y="27"/>
                                </a:lnTo>
                                <a:close/>
                              </a:path>
                            </a:pathLst>
                          </a:custGeom>
                          <a:solidFill>
                            <a:srgbClr val="242424"/>
                          </a:solidFill>
                          <a:ln w="9525">
                            <a:noFill/>
                          </a:ln>
                        </wps:spPr>
                        <wps:bodyPr upright="1"/>
                      </wps:wsp>
                      <wps:wsp>
                        <wps:cNvPr id="110" name="直线 2172"/>
                        <wps:cNvCnPr/>
                        <wps:spPr>
                          <a:xfrm>
                            <a:off x="8897" y="-4224"/>
                            <a:ext cx="545" cy="0"/>
                          </a:xfrm>
                          <a:prstGeom prst="line">
                            <a:avLst/>
                          </a:prstGeom>
                          <a:ln w="51667" cap="flat" cmpd="sng">
                            <a:solidFill>
                              <a:srgbClr val="FAFAFA"/>
                            </a:solidFill>
                            <a:prstDash val="solid"/>
                            <a:headEnd type="none" w="med" len="med"/>
                            <a:tailEnd type="none" w="med" len="med"/>
                          </a:ln>
                        </wps:spPr>
                        <wps:bodyPr upright="1"/>
                      </wps:wsp>
                      <wps:wsp>
                        <wps:cNvPr id="111" name="任意多边形 2173"/>
                        <wps:cNvSpPr/>
                        <wps:spPr>
                          <a:xfrm>
                            <a:off x="8501" y="-3653"/>
                            <a:ext cx="952" cy="299"/>
                          </a:xfrm>
                          <a:custGeom>
                            <a:avLst/>
                            <a:gdLst/>
                            <a:ahLst/>
                            <a:cxnLst/>
                            <a:pathLst>
                              <a:path w="952" h="299">
                                <a:moveTo>
                                  <a:pt x="377" y="27"/>
                                </a:moveTo>
                                <a:lnTo>
                                  <a:pt x="272" y="27"/>
                                </a:lnTo>
                                <a:lnTo>
                                  <a:pt x="213" y="44"/>
                                </a:lnTo>
                                <a:lnTo>
                                  <a:pt x="141" y="88"/>
                                </a:lnTo>
                                <a:lnTo>
                                  <a:pt x="72" y="146"/>
                                </a:lnTo>
                                <a:lnTo>
                                  <a:pt x="20" y="207"/>
                                </a:lnTo>
                                <a:lnTo>
                                  <a:pt x="0" y="258"/>
                                </a:lnTo>
                                <a:lnTo>
                                  <a:pt x="2" y="278"/>
                                </a:lnTo>
                                <a:lnTo>
                                  <a:pt x="8" y="290"/>
                                </a:lnTo>
                                <a:lnTo>
                                  <a:pt x="21" y="297"/>
                                </a:lnTo>
                                <a:lnTo>
                                  <a:pt x="41" y="298"/>
                                </a:lnTo>
                                <a:lnTo>
                                  <a:pt x="55" y="298"/>
                                </a:lnTo>
                                <a:lnTo>
                                  <a:pt x="83" y="286"/>
                                </a:lnTo>
                                <a:lnTo>
                                  <a:pt x="41" y="286"/>
                                </a:lnTo>
                                <a:lnTo>
                                  <a:pt x="41" y="284"/>
                                </a:lnTo>
                                <a:lnTo>
                                  <a:pt x="27" y="260"/>
                                </a:lnTo>
                                <a:lnTo>
                                  <a:pt x="27" y="258"/>
                                </a:lnTo>
                                <a:lnTo>
                                  <a:pt x="29" y="242"/>
                                </a:lnTo>
                                <a:lnTo>
                                  <a:pt x="33" y="229"/>
                                </a:lnTo>
                                <a:lnTo>
                                  <a:pt x="42" y="220"/>
                                </a:lnTo>
                                <a:lnTo>
                                  <a:pt x="55" y="217"/>
                                </a:lnTo>
                                <a:lnTo>
                                  <a:pt x="87" y="217"/>
                                </a:lnTo>
                                <a:lnTo>
                                  <a:pt x="85" y="215"/>
                                </a:lnTo>
                                <a:lnTo>
                                  <a:pt x="73" y="201"/>
                                </a:lnTo>
                                <a:lnTo>
                                  <a:pt x="68" y="190"/>
                                </a:lnTo>
                                <a:lnTo>
                                  <a:pt x="73" y="176"/>
                                </a:lnTo>
                                <a:lnTo>
                                  <a:pt x="85" y="163"/>
                                </a:lnTo>
                                <a:lnTo>
                                  <a:pt x="103" y="153"/>
                                </a:lnTo>
                                <a:lnTo>
                                  <a:pt x="123" y="149"/>
                                </a:lnTo>
                                <a:lnTo>
                                  <a:pt x="177" y="149"/>
                                </a:lnTo>
                                <a:lnTo>
                                  <a:pt x="135" y="101"/>
                                </a:lnTo>
                                <a:lnTo>
                                  <a:pt x="377" y="27"/>
                                </a:lnTo>
                                <a:close/>
                                <a:moveTo>
                                  <a:pt x="87" y="217"/>
                                </a:moveTo>
                                <a:lnTo>
                                  <a:pt x="66" y="217"/>
                                </a:lnTo>
                                <a:lnTo>
                                  <a:pt x="82" y="233"/>
                                </a:lnTo>
                                <a:lnTo>
                                  <a:pt x="82" y="244"/>
                                </a:lnTo>
                                <a:lnTo>
                                  <a:pt x="76" y="258"/>
                                </a:lnTo>
                                <a:lnTo>
                                  <a:pt x="63" y="270"/>
                                </a:lnTo>
                                <a:lnTo>
                                  <a:pt x="49" y="279"/>
                                </a:lnTo>
                                <a:lnTo>
                                  <a:pt x="41" y="286"/>
                                </a:lnTo>
                                <a:lnTo>
                                  <a:pt x="83" y="286"/>
                                </a:lnTo>
                                <a:lnTo>
                                  <a:pt x="97" y="279"/>
                                </a:lnTo>
                                <a:lnTo>
                                  <a:pt x="142" y="231"/>
                                </a:lnTo>
                                <a:lnTo>
                                  <a:pt x="109" y="231"/>
                                </a:lnTo>
                                <a:lnTo>
                                  <a:pt x="98" y="226"/>
                                </a:lnTo>
                                <a:lnTo>
                                  <a:pt x="87" y="217"/>
                                </a:lnTo>
                                <a:close/>
                                <a:moveTo>
                                  <a:pt x="177" y="149"/>
                                </a:moveTo>
                                <a:lnTo>
                                  <a:pt x="123" y="149"/>
                                </a:lnTo>
                                <a:lnTo>
                                  <a:pt x="135" y="152"/>
                                </a:lnTo>
                                <a:lnTo>
                                  <a:pt x="143" y="161"/>
                                </a:lnTo>
                                <a:lnTo>
                                  <a:pt x="147" y="174"/>
                                </a:lnTo>
                                <a:lnTo>
                                  <a:pt x="148" y="190"/>
                                </a:lnTo>
                                <a:lnTo>
                                  <a:pt x="144" y="201"/>
                                </a:lnTo>
                                <a:lnTo>
                                  <a:pt x="133" y="215"/>
                                </a:lnTo>
                                <a:lnTo>
                                  <a:pt x="120" y="226"/>
                                </a:lnTo>
                                <a:lnTo>
                                  <a:pt x="109" y="231"/>
                                </a:lnTo>
                                <a:lnTo>
                                  <a:pt x="142" y="231"/>
                                </a:lnTo>
                                <a:lnTo>
                                  <a:pt x="194" y="175"/>
                                </a:lnTo>
                                <a:lnTo>
                                  <a:pt x="211" y="163"/>
                                </a:lnTo>
                                <a:lnTo>
                                  <a:pt x="190" y="163"/>
                                </a:lnTo>
                                <a:lnTo>
                                  <a:pt x="177" y="149"/>
                                </a:lnTo>
                                <a:close/>
                                <a:moveTo>
                                  <a:pt x="951" y="13"/>
                                </a:moveTo>
                                <a:lnTo>
                                  <a:pt x="940" y="13"/>
                                </a:lnTo>
                                <a:lnTo>
                                  <a:pt x="940" y="109"/>
                                </a:lnTo>
                                <a:lnTo>
                                  <a:pt x="382" y="109"/>
                                </a:lnTo>
                                <a:lnTo>
                                  <a:pt x="382" y="136"/>
                                </a:lnTo>
                                <a:lnTo>
                                  <a:pt x="421" y="136"/>
                                </a:lnTo>
                                <a:lnTo>
                                  <a:pt x="421" y="220"/>
                                </a:lnTo>
                                <a:lnTo>
                                  <a:pt x="462" y="212"/>
                                </a:lnTo>
                                <a:lnTo>
                                  <a:pt x="533" y="194"/>
                                </a:lnTo>
                                <a:lnTo>
                                  <a:pt x="622" y="171"/>
                                </a:lnTo>
                                <a:lnTo>
                                  <a:pt x="716" y="147"/>
                                </a:lnTo>
                                <a:lnTo>
                                  <a:pt x="803" y="129"/>
                                </a:lnTo>
                                <a:lnTo>
                                  <a:pt x="871" y="122"/>
                                </a:lnTo>
                                <a:lnTo>
                                  <a:pt x="898" y="122"/>
                                </a:lnTo>
                                <a:lnTo>
                                  <a:pt x="901" y="121"/>
                                </a:lnTo>
                                <a:lnTo>
                                  <a:pt x="951" y="121"/>
                                </a:lnTo>
                                <a:lnTo>
                                  <a:pt x="951" y="13"/>
                                </a:lnTo>
                                <a:close/>
                                <a:moveTo>
                                  <a:pt x="382" y="0"/>
                                </a:moveTo>
                                <a:lnTo>
                                  <a:pt x="382" y="27"/>
                                </a:lnTo>
                                <a:lnTo>
                                  <a:pt x="377" y="27"/>
                                </a:lnTo>
                                <a:lnTo>
                                  <a:pt x="382" y="40"/>
                                </a:lnTo>
                                <a:lnTo>
                                  <a:pt x="382" y="81"/>
                                </a:lnTo>
                                <a:lnTo>
                                  <a:pt x="316" y="84"/>
                                </a:lnTo>
                                <a:lnTo>
                                  <a:pt x="259" y="95"/>
                                </a:lnTo>
                                <a:lnTo>
                                  <a:pt x="215" y="120"/>
                                </a:lnTo>
                                <a:lnTo>
                                  <a:pt x="190" y="163"/>
                                </a:lnTo>
                                <a:lnTo>
                                  <a:pt x="211" y="163"/>
                                </a:lnTo>
                                <a:lnTo>
                                  <a:pt x="258" y="128"/>
                                </a:lnTo>
                                <a:lnTo>
                                  <a:pt x="340" y="109"/>
                                </a:lnTo>
                                <a:lnTo>
                                  <a:pt x="409" y="109"/>
                                </a:lnTo>
                                <a:lnTo>
                                  <a:pt x="409" y="13"/>
                                </a:lnTo>
                                <a:lnTo>
                                  <a:pt x="951" y="13"/>
                                </a:lnTo>
                                <a:lnTo>
                                  <a:pt x="951" y="8"/>
                                </a:lnTo>
                                <a:lnTo>
                                  <a:pt x="395" y="8"/>
                                </a:lnTo>
                                <a:lnTo>
                                  <a:pt x="382" y="0"/>
                                </a:lnTo>
                                <a:close/>
                                <a:moveTo>
                                  <a:pt x="951" y="121"/>
                                </a:moveTo>
                                <a:lnTo>
                                  <a:pt x="901" y="121"/>
                                </a:lnTo>
                                <a:lnTo>
                                  <a:pt x="917" y="122"/>
                                </a:lnTo>
                                <a:lnTo>
                                  <a:pt x="951" y="124"/>
                                </a:lnTo>
                                <a:lnTo>
                                  <a:pt x="951" y="121"/>
                                </a:lnTo>
                                <a:close/>
                                <a:moveTo>
                                  <a:pt x="898" y="122"/>
                                </a:moveTo>
                                <a:lnTo>
                                  <a:pt x="885" y="122"/>
                                </a:lnTo>
                                <a:lnTo>
                                  <a:pt x="893" y="122"/>
                                </a:lnTo>
                                <a:lnTo>
                                  <a:pt x="898" y="122"/>
                                </a:lnTo>
                                <a:close/>
                                <a:moveTo>
                                  <a:pt x="951" y="0"/>
                                </a:moveTo>
                                <a:lnTo>
                                  <a:pt x="421" y="0"/>
                                </a:lnTo>
                                <a:lnTo>
                                  <a:pt x="398" y="3"/>
                                </a:lnTo>
                                <a:lnTo>
                                  <a:pt x="395" y="7"/>
                                </a:lnTo>
                                <a:lnTo>
                                  <a:pt x="395" y="8"/>
                                </a:lnTo>
                                <a:lnTo>
                                  <a:pt x="951" y="8"/>
                                </a:lnTo>
                                <a:lnTo>
                                  <a:pt x="951" y="0"/>
                                </a:lnTo>
                                <a:close/>
                              </a:path>
                            </a:pathLst>
                          </a:custGeom>
                          <a:solidFill>
                            <a:srgbClr val="191919"/>
                          </a:solidFill>
                          <a:ln w="9525">
                            <a:noFill/>
                          </a:ln>
                        </wps:spPr>
                        <wps:bodyPr upright="1"/>
                      </wps:wsp>
                      <wps:wsp>
                        <wps:cNvPr id="112" name="直线 2174"/>
                        <wps:cNvCnPr/>
                        <wps:spPr>
                          <a:xfrm>
                            <a:off x="8958" y="-3286"/>
                            <a:ext cx="0" cy="2931"/>
                          </a:xfrm>
                          <a:prstGeom prst="line">
                            <a:avLst/>
                          </a:prstGeom>
                          <a:ln w="31198" cap="flat" cmpd="sng">
                            <a:solidFill>
                              <a:srgbClr val="231916"/>
                            </a:solidFill>
                            <a:prstDash val="solid"/>
                            <a:headEnd type="none" w="med" len="med"/>
                            <a:tailEnd type="none" w="med" len="med"/>
                          </a:ln>
                        </wps:spPr>
                        <wps:bodyPr upright="1"/>
                      </wps:wsp>
                      <wps:wsp>
                        <wps:cNvPr id="113" name="任意多边形 2175"/>
                        <wps:cNvSpPr/>
                        <wps:spPr>
                          <a:xfrm>
                            <a:off x="2541" y="-3657"/>
                            <a:ext cx="968" cy="330"/>
                          </a:xfrm>
                          <a:custGeom>
                            <a:avLst/>
                            <a:gdLst/>
                            <a:ahLst/>
                            <a:cxnLst/>
                            <a:pathLst>
                              <a:path w="968" h="330">
                                <a:moveTo>
                                  <a:pt x="789" y="0"/>
                                </a:moveTo>
                                <a:lnTo>
                                  <a:pt x="368" y="20"/>
                                </a:lnTo>
                                <a:lnTo>
                                  <a:pt x="368" y="44"/>
                                </a:lnTo>
                                <a:lnTo>
                                  <a:pt x="282" y="54"/>
                                </a:lnTo>
                                <a:lnTo>
                                  <a:pt x="201" y="81"/>
                                </a:lnTo>
                                <a:lnTo>
                                  <a:pt x="130" y="122"/>
                                </a:lnTo>
                                <a:lnTo>
                                  <a:pt x="70" y="175"/>
                                </a:lnTo>
                                <a:lnTo>
                                  <a:pt x="26" y="236"/>
                                </a:lnTo>
                                <a:lnTo>
                                  <a:pt x="0" y="302"/>
                                </a:lnTo>
                                <a:lnTo>
                                  <a:pt x="27" y="302"/>
                                </a:lnTo>
                                <a:lnTo>
                                  <a:pt x="27" y="330"/>
                                </a:lnTo>
                                <a:lnTo>
                                  <a:pt x="91" y="304"/>
                                </a:lnTo>
                                <a:lnTo>
                                  <a:pt x="50" y="304"/>
                                </a:lnTo>
                                <a:lnTo>
                                  <a:pt x="27" y="275"/>
                                </a:lnTo>
                                <a:lnTo>
                                  <a:pt x="42" y="245"/>
                                </a:lnTo>
                                <a:lnTo>
                                  <a:pt x="77" y="209"/>
                                </a:lnTo>
                                <a:lnTo>
                                  <a:pt x="114" y="172"/>
                                </a:lnTo>
                                <a:lnTo>
                                  <a:pt x="137" y="140"/>
                                </a:lnTo>
                                <a:lnTo>
                                  <a:pt x="181" y="140"/>
                                </a:lnTo>
                                <a:lnTo>
                                  <a:pt x="180" y="139"/>
                                </a:lnTo>
                                <a:lnTo>
                                  <a:pt x="177" y="138"/>
                                </a:lnTo>
                                <a:lnTo>
                                  <a:pt x="177" y="138"/>
                                </a:lnTo>
                                <a:lnTo>
                                  <a:pt x="178" y="126"/>
                                </a:lnTo>
                                <a:lnTo>
                                  <a:pt x="197" y="101"/>
                                </a:lnTo>
                                <a:lnTo>
                                  <a:pt x="241" y="84"/>
                                </a:lnTo>
                                <a:lnTo>
                                  <a:pt x="295" y="74"/>
                                </a:lnTo>
                                <a:lnTo>
                                  <a:pt x="340" y="71"/>
                                </a:lnTo>
                                <a:lnTo>
                                  <a:pt x="395" y="71"/>
                                </a:lnTo>
                                <a:lnTo>
                                  <a:pt x="395" y="31"/>
                                </a:lnTo>
                                <a:lnTo>
                                  <a:pt x="967" y="31"/>
                                </a:lnTo>
                                <a:lnTo>
                                  <a:pt x="967" y="4"/>
                                </a:lnTo>
                                <a:lnTo>
                                  <a:pt x="789" y="0"/>
                                </a:lnTo>
                                <a:close/>
                                <a:moveTo>
                                  <a:pt x="181" y="140"/>
                                </a:moveTo>
                                <a:lnTo>
                                  <a:pt x="137" y="140"/>
                                </a:lnTo>
                                <a:lnTo>
                                  <a:pt x="199" y="186"/>
                                </a:lnTo>
                                <a:lnTo>
                                  <a:pt x="159" y="220"/>
                                </a:lnTo>
                                <a:lnTo>
                                  <a:pt x="102" y="272"/>
                                </a:lnTo>
                                <a:lnTo>
                                  <a:pt x="50" y="304"/>
                                </a:lnTo>
                                <a:lnTo>
                                  <a:pt x="91" y="304"/>
                                </a:lnTo>
                                <a:lnTo>
                                  <a:pt x="97" y="302"/>
                                </a:lnTo>
                                <a:lnTo>
                                  <a:pt x="147" y="261"/>
                                </a:lnTo>
                                <a:lnTo>
                                  <a:pt x="189" y="215"/>
                                </a:lnTo>
                                <a:lnTo>
                                  <a:pt x="233" y="172"/>
                                </a:lnTo>
                                <a:lnTo>
                                  <a:pt x="267" y="153"/>
                                </a:lnTo>
                                <a:lnTo>
                                  <a:pt x="190" y="153"/>
                                </a:lnTo>
                                <a:lnTo>
                                  <a:pt x="181" y="140"/>
                                </a:lnTo>
                                <a:close/>
                                <a:moveTo>
                                  <a:pt x="816" y="153"/>
                                </a:moveTo>
                                <a:lnTo>
                                  <a:pt x="423" y="153"/>
                                </a:lnTo>
                                <a:lnTo>
                                  <a:pt x="423" y="231"/>
                                </a:lnTo>
                                <a:lnTo>
                                  <a:pt x="421" y="279"/>
                                </a:lnTo>
                                <a:lnTo>
                                  <a:pt x="466" y="252"/>
                                </a:lnTo>
                                <a:lnTo>
                                  <a:pt x="553" y="218"/>
                                </a:lnTo>
                                <a:lnTo>
                                  <a:pt x="656" y="186"/>
                                </a:lnTo>
                                <a:lnTo>
                                  <a:pt x="752" y="162"/>
                                </a:lnTo>
                                <a:lnTo>
                                  <a:pt x="816" y="153"/>
                                </a:lnTo>
                                <a:close/>
                                <a:moveTo>
                                  <a:pt x="395" y="71"/>
                                </a:moveTo>
                                <a:lnTo>
                                  <a:pt x="382" y="71"/>
                                </a:lnTo>
                                <a:lnTo>
                                  <a:pt x="382" y="113"/>
                                </a:lnTo>
                                <a:lnTo>
                                  <a:pt x="313" y="113"/>
                                </a:lnTo>
                                <a:lnTo>
                                  <a:pt x="284" y="117"/>
                                </a:lnTo>
                                <a:lnTo>
                                  <a:pt x="249" y="128"/>
                                </a:lnTo>
                                <a:lnTo>
                                  <a:pt x="215" y="141"/>
                                </a:lnTo>
                                <a:lnTo>
                                  <a:pt x="190" y="153"/>
                                </a:lnTo>
                                <a:lnTo>
                                  <a:pt x="267" y="153"/>
                                </a:lnTo>
                                <a:lnTo>
                                  <a:pt x="289" y="140"/>
                                </a:lnTo>
                                <a:lnTo>
                                  <a:pt x="368" y="126"/>
                                </a:lnTo>
                                <a:lnTo>
                                  <a:pt x="395" y="126"/>
                                </a:lnTo>
                                <a:lnTo>
                                  <a:pt x="395" y="71"/>
                                </a:lnTo>
                                <a:close/>
                                <a:moveTo>
                                  <a:pt x="395" y="126"/>
                                </a:moveTo>
                                <a:lnTo>
                                  <a:pt x="368" y="126"/>
                                </a:lnTo>
                                <a:lnTo>
                                  <a:pt x="368" y="153"/>
                                </a:lnTo>
                                <a:lnTo>
                                  <a:pt x="967" y="153"/>
                                </a:lnTo>
                                <a:lnTo>
                                  <a:pt x="967" y="140"/>
                                </a:lnTo>
                                <a:lnTo>
                                  <a:pt x="395" y="140"/>
                                </a:lnTo>
                                <a:lnTo>
                                  <a:pt x="395" y="126"/>
                                </a:lnTo>
                                <a:close/>
                                <a:moveTo>
                                  <a:pt x="967" y="31"/>
                                </a:moveTo>
                                <a:lnTo>
                                  <a:pt x="940" y="31"/>
                                </a:lnTo>
                                <a:lnTo>
                                  <a:pt x="940" y="140"/>
                                </a:lnTo>
                                <a:lnTo>
                                  <a:pt x="967" y="140"/>
                                </a:lnTo>
                                <a:lnTo>
                                  <a:pt x="967" y="31"/>
                                </a:lnTo>
                                <a:close/>
                              </a:path>
                            </a:pathLst>
                          </a:custGeom>
                          <a:solidFill>
                            <a:srgbClr val="222222"/>
                          </a:solidFill>
                          <a:ln w="9525">
                            <a:noFill/>
                          </a:ln>
                        </wps:spPr>
                        <wps:bodyPr upright="1"/>
                      </wps:wsp>
                      <wps:wsp>
                        <wps:cNvPr id="114" name="任意多边形 2176"/>
                        <wps:cNvSpPr/>
                        <wps:spPr>
                          <a:xfrm>
                            <a:off x="2953" y="-3187"/>
                            <a:ext cx="6808" cy="2868"/>
                          </a:xfrm>
                          <a:custGeom>
                            <a:avLst/>
                            <a:gdLst/>
                            <a:ahLst/>
                            <a:cxnLst/>
                            <a:pathLst>
                              <a:path w="6808" h="2868">
                                <a:moveTo>
                                  <a:pt x="6797" y="2463"/>
                                </a:moveTo>
                                <a:lnTo>
                                  <a:pt x="6797" y="2817"/>
                                </a:lnTo>
                                <a:lnTo>
                                  <a:pt x="6808" y="2817"/>
                                </a:lnTo>
                                <a:lnTo>
                                  <a:pt x="6803" y="2817"/>
                                </a:lnTo>
                                <a:lnTo>
                                  <a:pt x="6798" y="2817"/>
                                </a:lnTo>
                                <a:lnTo>
                                  <a:pt x="6794" y="2817"/>
                                </a:lnTo>
                                <a:lnTo>
                                  <a:pt x="6791" y="2817"/>
                                </a:lnTo>
                                <a:lnTo>
                                  <a:pt x="6789" y="2817"/>
                                </a:lnTo>
                                <a:lnTo>
                                  <a:pt x="6787" y="2817"/>
                                </a:lnTo>
                                <a:lnTo>
                                  <a:pt x="6794" y="2817"/>
                                </a:lnTo>
                                <a:moveTo>
                                  <a:pt x="731" y="2480"/>
                                </a:moveTo>
                                <a:lnTo>
                                  <a:pt x="731" y="2868"/>
                                </a:lnTo>
                                <a:moveTo>
                                  <a:pt x="0" y="0"/>
                                </a:moveTo>
                                <a:lnTo>
                                  <a:pt x="0" y="2868"/>
                                </a:lnTo>
                              </a:path>
                            </a:pathLst>
                          </a:custGeom>
                          <a:noFill/>
                          <a:ln w="18000" cap="flat" cmpd="sng">
                            <a:solidFill>
                              <a:srgbClr val="231916"/>
                            </a:solidFill>
                            <a:prstDash val="solid"/>
                            <a:headEnd type="none" w="med" len="med"/>
                            <a:tailEnd type="none" w="med" len="med"/>
                          </a:ln>
                        </wps:spPr>
                        <wps:bodyPr upright="1"/>
                      </wps:wsp>
                      <wps:wsp>
                        <wps:cNvPr id="115" name="矩形 2177"/>
                        <wps:cNvSpPr/>
                        <wps:spPr>
                          <a:xfrm>
                            <a:off x="1970" y="-4618"/>
                            <a:ext cx="8373" cy="4547"/>
                          </a:xfrm>
                          <a:prstGeom prst="rect">
                            <a:avLst/>
                          </a:prstGeom>
                          <a:noFill/>
                          <a:ln w="18000" cap="flat" cmpd="sng">
                            <a:solidFill>
                              <a:srgbClr val="231916"/>
                            </a:solidFill>
                            <a:prstDash val="solid"/>
                            <a:miter/>
                            <a:headEnd type="none" w="med" len="med"/>
                            <a:tailEnd type="none" w="med" len="med"/>
                          </a:ln>
                        </wps:spPr>
                        <wps:bodyPr upright="1"/>
                      </wps:wsp>
                      <wps:wsp>
                        <wps:cNvPr id="116" name="文本框 2178"/>
                        <wps:cNvSpPr txBox="1"/>
                        <wps:spPr>
                          <a:xfrm>
                            <a:off x="3361" y="-4075"/>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117" name="文本框 2179"/>
                        <wps:cNvSpPr txBox="1"/>
                        <wps:spPr>
                          <a:xfrm>
                            <a:off x="9280" y="-4098"/>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118" name="文本框 2180"/>
                        <wps:cNvSpPr txBox="1"/>
                        <wps:spPr>
                          <a:xfrm>
                            <a:off x="2599" y="-2673"/>
                            <a:ext cx="79"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w w:val="100"/>
                                  <w:sz w:val="20"/>
                                </w:rPr>
                                <w:t>I</w:t>
                              </w:r>
                            </w:p>
                          </w:txbxContent>
                        </wps:txbx>
                        <wps:bodyPr lIns="0" tIns="0" rIns="0" bIns="0" upright="1"/>
                      </wps:wsp>
                    </wpg:wgp>
                  </a:graphicData>
                </a:graphic>
              </wp:anchor>
            </w:drawing>
          </mc:Choice>
          <mc:Fallback>
            <w:pict>
              <v:group id="组合 2167" o:spid="_x0000_s1026" o:spt="203" style="position:absolute;left:0pt;margin-left:97.8pt;margin-top:-231.6pt;height:228.75pt;width:420.05pt;mso-position-horizontal-relative:page;z-index:-257537024;mso-width-relative:page;mso-height-relative:page;" coordorigin="1957,-4632" coordsize="8401,4575" o:gfxdata="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">
                <o:lock v:ext="edit" aspectratio="f"/>
                <v:shape id="任意多边形 2168" o:spid="_x0000_s1026" o:spt="100" style="position:absolute;left:2541;top:-4280;height:313;width:954;" fillcolor="#292929" filled="t" stroked="f" coordsize="954,313" o:gfxdata="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i/ivQAA&#10;ANwAAAAPAAAAAAAAAAEAIAAAACIAAABkcnMvZG93bnJldi54bWxQSwECFAAUAAAACACHTuJAMy8F&#10;njsAAAA5AAAAEAAAAAAAAAABACAAAAAMAQAAZHJzL3NoYXBleG1sLnhtbFBLBQYAAAAABgAGAFsB&#10;AAC2AwAAAAA=&#10;" path="m409,27l327,27,252,38,185,67,125,110,74,162,32,218,0,272,7,283,17,297,28,308,41,312,92,292,100,285,27,285,38,242,61,204,91,173,123,150,225,150,226,147,164,108,198,90,236,72,279,59,327,54,409,54,409,27xm225,150l123,150,167,201,132,230,106,256,76,275,27,285,100,285,152,243,202,188,225,150xm844,150l423,150,423,231,582,189,667,170,755,155,844,150xm953,0l368,0,368,27,940,27,940,122,368,122,368,150,953,150,953,0xm409,54l382,54,382,95,299,95,279,96,270,101,266,109,258,122,395,122,404,108,408,108,409,105,409,54xe">
                  <v:fill on="t" focussize="0,0"/>
                  <v:stroke on="f"/>
                  <v:imagedata o:title=""/>
                  <o:lock v:ext="edit" aspectratio="f"/>
                </v:shape>
                <v:line id="直线 2169" o:spid="_x0000_s1026" o:spt="20" style="position:absolute;left:2937;top:-4204;height:0;width:545;" filled="f" stroked="t" coordsize="21600,21600" o:gfxdata="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OlqvQAA&#10;ANwAAAAPAAAAAAAAAAEAIAAAACIAAABkcnMvZG93bnJldi54bWxQSwECFAAUAAAACACHTuJAMy8F&#10;njsAAAA5AAAAEAAAAAAAAAABACAAAAAMAQAAZHJzL3NoYXBleG1sLnhtbFBLBQYAAAAABgAGAFsB&#10;AAC2AwAAAAA=&#10;">
                  <v:fill on="f" focussize="0,0"/>
                  <v:stroke weight="4.77866141732283pt" color="#FAFAFA" joinstyle="round"/>
                  <v:imagedata o:title=""/>
                  <o:lock v:ext="edit" aspectratio="f"/>
                </v:line>
                <v:shape id="图片 2170" o:spid="_x0000_s1026" o:spt="75" type="#_x0000_t75" style="position:absolute;left:2569;top:-4130;height:136;width:140;" filled="f" o:preferrelative="t" stroked="f" coordsize="21600,21600" o:gfxdata="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2LBr4A&#10;AADcAAAADwAAAAAAAAABACAAAAAiAAAAZHJzL2Rvd25yZXYueG1sUEsBAhQAFAAAAAgAh07iQDMv&#10;BZ47AAAAOQAAABAAAAAAAAAAAQAgAAAADQEAAGRycy9zaGFwZXhtbC54bWxQSwUGAAAAAAYABgBb&#10;AQAAtwMAAAAA&#10;">
                  <v:fill on="f" focussize="0,0"/>
                  <v:stroke on="f"/>
                  <v:imagedata r:id="rId51" o:title=""/>
                  <o:lock v:ext="edit" aspectratio="t"/>
                </v:shape>
                <v:shape id="任意多边形 2171" o:spid="_x0000_s1026" o:spt="100" style="position:absolute;left:8501;top:-4293;height:313;width:952;" fillcolor="#242424" filled="t" stroked="f" coordsize="952,313" o:gfxdata="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SPbsAAADc&#10;AAAADwAAAAAAAAABACAAAAAiAAAAZHJzL2Rvd25yZXYueG1sUEsBAhQAFAAAAAgAh07iQDMvBZ47&#10;AAAAOQAAABAAAAAAAAAAAQAgAAAACgEAAGRycy9zaGFwZXhtbC54bWxQSwUGAAAAAAYABgBbAQAA&#10;tAMAAAAA&#10;" path="m162,94l123,94,92,131,51,177,15,225,0,271,4,284,15,296,29,305,41,312,78,285,39,285,13,271,59,209,68,175,112,155,144,155,135,135,162,94xm148,163l148,190,129,213,97,245,64,273,41,285,78,285,109,263,182,197,208,175,176,175,148,163xm951,119l299,119,421,135,421,231,465,216,539,196,630,175,723,155,804,141,857,135,951,135,951,119xm395,32l379,32,382,94,327,94,273,99,232,115,200,140,176,175,208,175,249,141,299,119,951,119,951,108,395,108,395,32xm144,155l112,155,148,163,144,155xm951,0l382,0,382,27,940,27,940,108,951,108,951,0xm395,27l327,27,275,31,229,44,190,65,162,94,379,32,395,32,395,27xe">
                  <v:fill on="t" focussize="0,0"/>
                  <v:stroke on="f"/>
                  <v:imagedata o:title=""/>
                  <o:lock v:ext="edit" aspectratio="f"/>
                </v:shape>
                <v:line id="直线 2172" o:spid="_x0000_s1026" o:spt="20" style="position:absolute;left:8897;top:-4224;height:0;width:545;" filled="f" stroked="t" coordsize="21600,21600" o:gfxdata="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D1avQAA&#10;ANwAAAAPAAAAAAAAAAEAIAAAACIAAABkcnMvZG93bnJldi54bWxQSwECFAAUAAAACACHTuJAMy8F&#10;njsAAAA5AAAAEAAAAAAAAAABACAAAAAMAQAAZHJzL3NoYXBleG1sLnhtbFBLBQYAAAAABgAGAFsB&#10;AAC2AwAAAAA=&#10;">
                  <v:fill on="f" focussize="0,0"/>
                  <v:stroke weight="4.06826771653543pt" color="#FAFAFA" joinstyle="round"/>
                  <v:imagedata o:title=""/>
                  <o:lock v:ext="edit" aspectratio="f"/>
                </v:line>
                <v:shape id="任意多边形 2173" o:spid="_x0000_s1026" o:spt="100" style="position:absolute;left:8501;top:-3653;height:299;width:952;" fillcolor="#191919" filled="t" stroked="f" coordsize="952,299" o:gfxdata="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DZ+y8AAAA&#10;3AAAAA8AAAAAAAAAAQAgAAAAIgAAAGRycy9kb3ducmV2LnhtbFBLAQIUABQAAAAIAIdO4kAzLwWe&#10;OwAAADkAAAAQAAAAAAAAAAEAIAAAAAsBAABkcnMvc2hhcGV4bWwueG1sUEsFBgAAAAAGAAYAWwEA&#10;ALUDAAAAAA==&#10;" path="m377,27l272,27,213,44,141,88,72,146,20,207,0,258,2,278,8,290,21,297,41,298,55,298,83,286,41,286,41,284,27,260,27,258,29,242,33,229,42,220,55,217,87,217,85,215,73,201,68,190,73,176,85,163,103,153,123,149,177,149,135,101,377,27xm87,217l66,217,82,233,82,244,76,258,63,270,49,279,41,286,83,286,97,279,142,231,109,231,98,226,87,217xm177,149l123,149,135,152,143,161,147,174,148,190,144,201,133,215,120,226,109,231,142,231,194,175,211,163,190,163,177,149xm951,13l940,13,940,109,382,109,382,136,421,136,421,220,462,212,533,194,622,171,716,147,803,129,871,122,898,122,901,121,951,121,951,13xm382,0l382,27,377,27,382,40,382,81,316,84,259,95,215,120,190,163,211,163,258,128,340,109,409,109,409,13,951,13,951,8,395,8,382,0xm951,121l901,121,917,122,951,124,951,121xm898,122l885,122,893,122,898,122xm951,0l421,0,398,3,395,7,395,8,951,8,951,0xe">
                  <v:fill on="t" focussize="0,0"/>
                  <v:stroke on="f"/>
                  <v:imagedata o:title=""/>
                  <o:lock v:ext="edit" aspectratio="f"/>
                </v:shape>
                <v:line id="直线 2174" o:spid="_x0000_s1026" o:spt="20" style="position:absolute;left:8958;top:-3286;height:2931;width:0;" filled="f" stroked="t" coordsize="21600,21600" o:gfxdata="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Tr0ugAAANwA&#10;AAAPAAAAAAAAAAEAIAAAACIAAABkcnMvZG93bnJldi54bWxQSwECFAAUAAAACACHTuJAMy8FnjsA&#10;AAA5AAAAEAAAAAAAAAABACAAAAAJAQAAZHJzL3NoYXBleG1sLnhtbFBLBQYAAAAABgAGAFsBAACz&#10;AwAAAAA=&#10;">
                  <v:fill on="f" focussize="0,0"/>
                  <v:stroke weight="2.45653543307087pt" color="#231916" joinstyle="round"/>
                  <v:imagedata o:title=""/>
                  <o:lock v:ext="edit" aspectratio="f"/>
                </v:line>
                <v:shape id="任意多边形 2175" o:spid="_x0000_s1026" o:spt="100" style="position:absolute;left:2541;top:-3657;height:330;width:968;" fillcolor="#222222" filled="t" stroked="f" coordsize="968,330" o:gfxdata="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VXQm8AAAA&#10;3AAAAA8AAAAAAAAAAQAgAAAAIgAAAGRycy9kb3ducmV2LnhtbFBLAQIUABQAAAAIAIdO4kAzLwWe&#10;OwAAADkAAAAQAAAAAAAAAAEAIAAAAAsBAABkcnMvc2hhcGV4bWwueG1sUEsFBgAAAAAGAAYAWwEA&#10;ALUDAAAAAA==&#10;" path="m789,0l368,20,368,44,282,54,201,81,130,122,70,175,26,236,0,302,27,302,27,330,91,304,50,304,27,275,42,245,77,209,114,172,137,140,181,140,180,139,177,138,177,138,178,126,197,101,241,84,295,74,340,71,395,71,395,31,967,31,967,4,789,0xm181,140l137,140,199,186,159,220,102,272,50,304,91,304,97,302,147,261,189,215,233,172,267,153,190,153,181,140xm816,153l423,153,423,231,421,279,466,252,553,218,656,186,752,162,816,153xm395,71l382,71,382,113,313,113,284,117,249,128,215,141,190,153,267,153,289,140,368,126,395,126,395,71xm395,126l368,126,368,153,967,153,967,140,395,140,395,126xm967,31l940,31,940,140,967,140,967,31xe">
                  <v:fill on="t" focussize="0,0"/>
                  <v:stroke on="f"/>
                  <v:imagedata o:title=""/>
                  <o:lock v:ext="edit" aspectratio="f"/>
                </v:shape>
                <v:shape id="任意多边形 2176" o:spid="_x0000_s1026" o:spt="100" style="position:absolute;left:2953;top:-3187;height:2868;width:6808;" filled="f" stroked="t" coordsize="6808,2868" o:gfxdata="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vdkG8AAAA&#10;3AAAAA8AAAAAAAAAAQAgAAAAIgAAAGRycy9kb3ducmV2LnhtbFBLAQIUABQAAAAIAIdO4kAzLwWe&#10;OwAAADkAAAAQAAAAAAAAAAEAIAAAAAsBAABkcnMvc2hhcGV4bWwueG1sUEsFBgAAAAAGAAYAWwEA&#10;ALUDAAAAAA==&#10;" path="m6797,2463l6797,2817,6808,2817,6803,2817,6798,2817,6794,2817,6791,2817,6789,2817,6787,2817,6794,2817m731,2480l731,2868m0,0l0,2868e">
                  <v:fill on="f" focussize="0,0"/>
                  <v:stroke weight="1.41732283464567pt" color="#231916" joinstyle="round"/>
                  <v:imagedata o:title=""/>
                  <o:lock v:ext="edit" aspectratio="f"/>
                </v:shape>
                <v:rect id="矩形 2177" o:spid="_x0000_s1026" o:spt="1" style="position:absolute;left:1970;top:-4618;height:4547;width:8373;" filled="f" stroked="t" coordsize="21600,21600" o:gfxdata="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wROV&#10;wAAAANwAAAAPAAAAAAAAAAEAIAAAACIAAABkcnMvZG93bnJldi54bWxQSwECFAAUAAAACACHTuJA&#10;My8FnjsAAAA5AAAAEAAAAAAAAAABACAAAAAPAQAAZHJzL3NoYXBleG1sLnhtbFBLBQYAAAAABgAG&#10;AFsBAAC5AwAAAAA=&#10;">
                  <v:fill on="f" focussize="0,0"/>
                  <v:stroke weight="1.41732283464567pt" color="#231916" joinstyle="miter"/>
                  <v:imagedata o:title=""/>
                  <o:lock v:ext="edit" aspectratio="f"/>
                </v:rect>
                <v:shape id="文本框 2178" o:spid="_x0000_s1026" o:spt="202" type="#_x0000_t202" style="position:absolute;left:3361;top:-4075;height:253;width:131;"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179" o:spid="_x0000_s1026" o:spt="202" type="#_x0000_t202" style="position:absolute;left:9280;top:-4098;height:253;width:13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180" o:spid="_x0000_s1026" o:spt="202" type="#_x0000_t202" style="position:absolute;left:2599;top:-2673;height:259;width:7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w w:val="100"/>
                            <w:sz w:val="20"/>
                          </w:rPr>
                          <w:t>I</w:t>
                        </w:r>
                      </w:p>
                    </w:txbxContent>
                  </v:textbox>
                </v:shape>
              </v:group>
            </w:pict>
          </mc:Fallback>
        </mc:AlternateContent>
      </w:r>
      <w:r>
        <w:rPr>
          <w:rFonts w:ascii="微软雅黑"/>
          <w:sz w:val="20"/>
        </w:rPr>
        <w:t>4T</w:t>
      </w:r>
      <w:r>
        <w:t>Operation Mode</w:t>
      </w:r>
    </w:p>
    <w:p>
      <w:pPr>
        <w:spacing w:after="0"/>
        <w:jc w:val="center"/>
        <w:sectPr>
          <w:pgSz w:w="11910" w:h="16840"/>
          <w:pgMar w:top="320" w:right="0" w:bottom="660" w:left="520" w:header="0" w:footer="468" w:gutter="0"/>
        </w:sectPr>
      </w:pPr>
    </w:p>
    <w:p>
      <w:pPr>
        <w:pStyle w:val="9"/>
        <w:ind w:left="7525"/>
        <w:rPr>
          <w:sz w:val="20"/>
        </w:rPr>
      </w:pPr>
      <w:r>
        <mc:AlternateContent>
          <mc:Choice Requires="wps">
            <w:drawing>
              <wp:anchor distT="0" distB="0" distL="114300" distR="114300" simplePos="0" relativeHeight="251909120" behindDoc="0" locked="0" layoutInCell="1" allowOverlap="1">
                <wp:simplePos x="0" y="0"/>
                <wp:positionH relativeFrom="page">
                  <wp:posOffset>1680845</wp:posOffset>
                </wp:positionH>
                <wp:positionV relativeFrom="page">
                  <wp:posOffset>2834640</wp:posOffset>
                </wp:positionV>
                <wp:extent cx="394335" cy="880745"/>
                <wp:effectExtent l="0" t="0" r="0" b="0"/>
                <wp:wrapNone/>
                <wp:docPr id="2899" name="文本框 2181"/>
                <wp:cNvGraphicFramePr/>
                <a:graphic xmlns:a="http://schemas.openxmlformats.org/drawingml/2006/main">
                  <a:graphicData uri="http://schemas.microsoft.com/office/word/2010/wordprocessingShape">
                    <wps:wsp>
                      <wps:cNvSpPr txBox="1"/>
                      <wps:spPr>
                        <a:xfrm>
                          <a:off x="0" y="0"/>
                          <a:ext cx="394335" cy="880745"/>
                        </a:xfrm>
                        <a:prstGeom prst="rect">
                          <a:avLst/>
                        </a:prstGeom>
                        <a:noFill/>
                        <a:ln w="9525">
                          <a:noFill/>
                        </a:ln>
                      </wps:spPr>
                      <wps:txbx>
                        <w:txbxContent>
                          <w:p>
                            <w:pPr>
                              <w:spacing w:before="0" w:line="270" w:lineRule="exact"/>
                              <w:ind w:left="604" w:right="0" w:firstLine="0"/>
                              <w:jc w:val="left"/>
                              <w:rPr>
                                <w:rFonts w:ascii="微软雅黑"/>
                                <w:sz w:val="16"/>
                              </w:rPr>
                            </w:pPr>
                            <w:r>
                              <w:rPr>
                                <w:rFonts w:ascii="微软雅黑"/>
                                <w:color w:val="3F3B3A"/>
                                <w:sz w:val="16"/>
                              </w:rPr>
                              <w:t>HotI</w:t>
                            </w:r>
                          </w:p>
                          <w:p>
                            <w:pPr>
                              <w:spacing w:before="79" w:line="272" w:lineRule="exact"/>
                              <w:ind w:left="20" w:right="0" w:firstLine="0"/>
                              <w:jc w:val="left"/>
                              <w:rPr>
                                <w:rFonts w:ascii="微软雅黑"/>
                                <w:sz w:val="16"/>
                              </w:rPr>
                            </w:pPr>
                            <w:r>
                              <w:rPr>
                                <w:rFonts w:ascii="微软雅黑"/>
                                <w:color w:val="3F3B3A"/>
                                <w:sz w:val="16"/>
                              </w:rPr>
                              <w:t>Welding current</w:t>
                            </w:r>
                          </w:p>
                        </w:txbxContent>
                      </wps:txbx>
                      <wps:bodyPr vert="vert270" lIns="0" tIns="0" rIns="0" bIns="0" upright="1"/>
                    </wps:wsp>
                  </a:graphicData>
                </a:graphic>
              </wp:anchor>
            </w:drawing>
          </mc:Choice>
          <mc:Fallback>
            <w:pict>
              <v:shape id="文本框 2181" o:spid="_x0000_s1026" o:spt="202" type="#_x0000_t202" style="position:absolute;left:0pt;margin-left:132.35pt;margin-top:223.2pt;height:69.35pt;width:31.05pt;mso-position-horizontal-relative:page;mso-position-vertical-relative:page;z-index:251909120;mso-width-relative:page;mso-height-relative:page;" filled="f" stroked="f" coordsize="21600,21600" o:gfxdata="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GsctgAAAALAQAADwAAAAAAAAABACAAAAAiAAAAZHJzL2Rvd25yZXYueG1sUEsBAhQAFAAA&#10;AAgAh07iQLK0mZe2AQAAQQMAAA4AAAAAAAAAAQAgAAAAJwEAAGRycy9lMm9Eb2MueG1sUEsFBgAA&#10;AAAGAAYAWQEAAE8FAAAAAA==&#10;">
                <v:fill on="f" focussize="0,0"/>
                <v:stroke on="f"/>
                <v:imagedata o:title=""/>
                <o:lock v:ext="edit" aspectratio="f"/>
                <v:textbox inset="0mm,0mm,0mm,0mm" style="layout-flow:vertical;mso-layout-flow-alt:bottom-to-top;">
                  <w:txbxContent>
                    <w:p>
                      <w:pPr>
                        <w:spacing w:before="0" w:line="270" w:lineRule="exact"/>
                        <w:ind w:left="604" w:right="0" w:firstLine="0"/>
                        <w:jc w:val="left"/>
                        <w:rPr>
                          <w:rFonts w:ascii="微软雅黑"/>
                          <w:sz w:val="16"/>
                        </w:rPr>
                      </w:pPr>
                      <w:r>
                        <w:rPr>
                          <w:rFonts w:ascii="微软雅黑"/>
                          <w:color w:val="3F3B3A"/>
                          <w:sz w:val="16"/>
                        </w:rPr>
                        <w:t>HotI</w:t>
                      </w:r>
                    </w:p>
                    <w:p>
                      <w:pPr>
                        <w:spacing w:before="79" w:line="272" w:lineRule="exact"/>
                        <w:ind w:left="20" w:right="0" w:firstLine="0"/>
                        <w:jc w:val="left"/>
                        <w:rPr>
                          <w:rFonts w:ascii="微软雅黑"/>
                          <w:sz w:val="16"/>
                        </w:rPr>
                      </w:pPr>
                      <w:r>
                        <w:rPr>
                          <w:rFonts w:ascii="微软雅黑"/>
                          <w:color w:val="3F3B3A"/>
                          <w:sz w:val="16"/>
                        </w:rPr>
                        <w:t>Welding current</w:t>
                      </w:r>
                    </w:p>
                  </w:txbxContent>
                </v:textbox>
              </v:shape>
            </w:pict>
          </mc:Fallback>
        </mc:AlternateContent>
      </w:r>
      <w:r>
        <w:rPr>
          <w:sz w:val="20"/>
        </w:rPr>
        <mc:AlternateContent>
          <mc:Choice Requires="wpg">
            <w:drawing>
              <wp:inline distT="0" distB="0" distL="114300" distR="114300">
                <wp:extent cx="2030730" cy="194945"/>
                <wp:effectExtent l="0" t="0" r="0" b="0"/>
                <wp:docPr id="705" name="组合 2182"/>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702" name="图片 2183"/>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703" name="矩形 2184"/>
                        <wps:cNvSpPr/>
                        <wps:spPr>
                          <a:xfrm>
                            <a:off x="2905" y="0"/>
                            <a:ext cx="292" cy="307"/>
                          </a:xfrm>
                          <a:prstGeom prst="rect">
                            <a:avLst/>
                          </a:prstGeom>
                          <a:solidFill>
                            <a:srgbClr val="E60013"/>
                          </a:solidFill>
                          <a:ln w="9525">
                            <a:noFill/>
                          </a:ln>
                        </wps:spPr>
                        <wps:bodyPr upright="1"/>
                      </wps:wsp>
                      <wps:wsp>
                        <wps:cNvPr id="704" name="文本框 2185"/>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21" w:name="页 17"/>
                              <w:bookmarkEnd w:id="21"/>
                              <w:r>
                                <w:rPr>
                                  <w:b/>
                                  <w:color w:val="FFFFFF"/>
                                  <w:sz w:val="20"/>
                                </w:rPr>
                                <w:t>Product User Manual</w:t>
                              </w:r>
                            </w:p>
                          </w:txbxContent>
                        </wps:txbx>
                        <wps:bodyPr lIns="0" tIns="0" rIns="0" bIns="0" upright="1"/>
                      </wps:wsp>
                    </wpg:wgp>
                  </a:graphicData>
                </a:graphic>
              </wp:inline>
            </w:drawing>
          </mc:Choice>
          <mc:Fallback>
            <w:pict>
              <v:group id="组合 2182"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">
                <o:lock v:ext="edit" aspectratio="f"/>
                <v:shape id="图片 2183" o:spid="_x0000_s1026" o:spt="75" type="#_x0000_t75" style="position:absolute;left:0;top:0;height:307;width:2868;" filled="f" o:preferrelative="t" stroked="f" coordsize="21600,21600" o:gfxdata="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IKPbsAAADc&#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2184" o:spid="_x0000_s1026" o:spt="1" style="position:absolute;left:2905;top:0;height:307;width:292;" fillcolor="#E60013" filled="t" stroked="f" coordsize="21600,21600" o:gfxdata="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pmCL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2185" o:spid="_x0000_s1026" o:spt="202" type="#_x0000_t202" style="position:absolute;left:0;top:0;height:307;width:3198;"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1"/>
                          <w:ind w:left="891" w:right="0" w:firstLine="0"/>
                          <w:jc w:val="left"/>
                          <w:rPr>
                            <w:b/>
                            <w:sz w:val="20"/>
                          </w:rPr>
                        </w:pPr>
                        <w:bookmarkStart w:id="21" w:name="页 17"/>
                        <w:bookmarkEnd w:id="21"/>
                        <w:r>
                          <w:rPr>
                            <w:b/>
                            <w:color w:val="FFFFFF"/>
                            <w:sz w:val="20"/>
                          </w:rPr>
                          <w:t>Product User Manual</w:t>
                        </w:r>
                      </w:p>
                    </w:txbxContent>
                  </v:textbox>
                </v:shape>
                <w10:wrap type="none"/>
                <w10:anchorlock/>
              </v:group>
            </w:pict>
          </mc:Fallback>
        </mc:AlternateContent>
      </w:r>
    </w:p>
    <w:p>
      <w:pPr>
        <w:pStyle w:val="9"/>
        <w:spacing w:before="8"/>
        <w:rPr>
          <w:sz w:val="18"/>
        </w:rPr>
      </w:pPr>
    </w:p>
    <w:p>
      <w:pPr>
        <w:spacing w:before="113" w:line="261" w:lineRule="auto"/>
        <w:ind w:left="1188" w:right="974" w:hanging="7"/>
        <w:jc w:val="left"/>
        <w:rPr>
          <w:sz w:val="20"/>
        </w:rPr>
      </w:pPr>
      <w:r>
        <w:rPr>
          <w:color w:val="3F3B3A"/>
          <w:sz w:val="20"/>
        </w:rPr>
        <w:t>S2T operating instructions: Press the gun switch to start gas supply, wait for the gas preflow time before arcing to the initial current, wait for the initial time before increasing to the set currentgradually and the time for gradual increase is SLOP; release the gun switch and the set currentwill change to the extingui</w:t>
      </w:r>
    </w:p>
    <w:p>
      <w:pPr>
        <w:spacing w:before="5"/>
        <w:ind w:left="1202" w:right="0" w:firstLine="0"/>
        <w:jc w:val="left"/>
        <w:rPr>
          <w:sz w:val="20"/>
        </w:rPr>
      </w:pPr>
      <w:r>
        <w:rPr>
          <w:color w:val="3F3B3A"/>
          <w:sz w:val="20"/>
        </w:rPr>
        <w:t>-shing arc gradually, wait for the arc extinguishing time before arc extinguishing and gas postflow.</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spacing w:before="211"/>
        <w:ind w:left="1032" w:right="1422" w:firstLine="0"/>
        <w:jc w:val="center"/>
        <w:rPr>
          <w:rFonts w:ascii="微软雅黑"/>
          <w:sz w:val="20"/>
        </w:rPr>
      </w:pPr>
      <w:r>
        <mc:AlternateContent>
          <mc:Choice Requires="wpg">
            <w:drawing>
              <wp:anchor distT="0" distB="0" distL="114300" distR="114300" simplePos="0" relativeHeight="251908096" behindDoc="0" locked="0" layoutInCell="1" allowOverlap="1">
                <wp:simplePos x="0" y="0"/>
                <wp:positionH relativeFrom="page">
                  <wp:posOffset>1164590</wp:posOffset>
                </wp:positionH>
                <wp:positionV relativeFrom="paragraph">
                  <wp:posOffset>-3954145</wp:posOffset>
                </wp:positionV>
                <wp:extent cx="5388610" cy="4015105"/>
                <wp:effectExtent l="0" t="0" r="0" b="0"/>
                <wp:wrapNone/>
                <wp:docPr id="2898" name="组合 2186"/>
                <wp:cNvGraphicFramePr/>
                <a:graphic xmlns:a="http://schemas.openxmlformats.org/drawingml/2006/main">
                  <a:graphicData uri="http://schemas.microsoft.com/office/word/2010/wordprocessingGroup">
                    <wpg:wgp>
                      <wpg:cNvGrpSpPr/>
                      <wpg:grpSpPr>
                        <a:xfrm>
                          <a:off x="0" y="0"/>
                          <a:ext cx="5388610" cy="4015105"/>
                          <a:chOff x="1835" y="-6228"/>
                          <a:chExt cx="8486" cy="6323"/>
                        </a:xfrm>
                      </wpg:grpSpPr>
                      <wps:wsp>
                        <wps:cNvPr id="2865" name="直线 2187"/>
                        <wps:cNvCnPr/>
                        <wps:spPr>
                          <a:xfrm>
                            <a:off x="3383" y="-2723"/>
                            <a:ext cx="242" cy="0"/>
                          </a:xfrm>
                          <a:prstGeom prst="line">
                            <a:avLst/>
                          </a:prstGeom>
                          <a:ln w="72000" cap="flat" cmpd="sng">
                            <a:solidFill>
                              <a:srgbClr val="231916"/>
                            </a:solidFill>
                            <a:prstDash val="solid"/>
                            <a:headEnd type="none" w="med" len="med"/>
                            <a:tailEnd type="none" w="med" len="med"/>
                          </a:ln>
                        </wps:spPr>
                        <wps:bodyPr upright="1"/>
                      </wps:wsp>
                      <wps:wsp>
                        <wps:cNvPr id="2866" name="任意多边形 2188"/>
                        <wps:cNvSpPr/>
                        <wps:spPr>
                          <a:xfrm>
                            <a:off x="3667" y="-5219"/>
                            <a:ext cx="5713" cy="2552"/>
                          </a:xfrm>
                          <a:custGeom>
                            <a:avLst/>
                            <a:gdLst/>
                            <a:ahLst/>
                            <a:cxnLst/>
                            <a:pathLst>
                              <a:path w="5713" h="2552">
                                <a:moveTo>
                                  <a:pt x="13" y="0"/>
                                </a:moveTo>
                                <a:lnTo>
                                  <a:pt x="13" y="2551"/>
                                </a:lnTo>
                                <a:moveTo>
                                  <a:pt x="0" y="56"/>
                                </a:moveTo>
                                <a:lnTo>
                                  <a:pt x="865" y="56"/>
                                </a:lnTo>
                                <a:moveTo>
                                  <a:pt x="3741" y="822"/>
                                </a:moveTo>
                                <a:lnTo>
                                  <a:pt x="1638" y="822"/>
                                </a:lnTo>
                                <a:moveTo>
                                  <a:pt x="826" y="44"/>
                                </a:moveTo>
                                <a:lnTo>
                                  <a:pt x="1681" y="835"/>
                                </a:lnTo>
                                <a:moveTo>
                                  <a:pt x="4592" y="1603"/>
                                </a:moveTo>
                                <a:lnTo>
                                  <a:pt x="5432" y="1603"/>
                                </a:lnTo>
                                <a:moveTo>
                                  <a:pt x="5376" y="1598"/>
                                </a:moveTo>
                                <a:lnTo>
                                  <a:pt x="5376" y="2531"/>
                                </a:lnTo>
                                <a:moveTo>
                                  <a:pt x="5375" y="2476"/>
                                </a:moveTo>
                                <a:lnTo>
                                  <a:pt x="5712" y="2476"/>
                                </a:lnTo>
                                <a:moveTo>
                                  <a:pt x="4634" y="1617"/>
                                </a:moveTo>
                                <a:lnTo>
                                  <a:pt x="3704" y="811"/>
                                </a:lnTo>
                              </a:path>
                            </a:pathLst>
                          </a:custGeom>
                          <a:noFill/>
                          <a:ln w="72000" cap="flat" cmpd="sng">
                            <a:solidFill>
                              <a:srgbClr val="231916"/>
                            </a:solidFill>
                            <a:prstDash val="solid"/>
                            <a:headEnd type="none" w="med" len="med"/>
                            <a:tailEnd type="none" w="med" len="med"/>
                          </a:ln>
                        </wps:spPr>
                        <wps:bodyPr upright="1"/>
                      </wps:wsp>
                      <wps:wsp>
                        <wps:cNvPr id="2867" name="直线 2189"/>
                        <wps:cNvCnPr/>
                        <wps:spPr>
                          <a:xfrm>
                            <a:off x="2624" y="-2723"/>
                            <a:ext cx="794" cy="0"/>
                          </a:xfrm>
                          <a:prstGeom prst="line">
                            <a:avLst/>
                          </a:prstGeom>
                          <a:ln w="18000" cap="flat" cmpd="sng">
                            <a:solidFill>
                              <a:srgbClr val="231916"/>
                            </a:solidFill>
                            <a:prstDash val="solid"/>
                            <a:headEnd type="none" w="med" len="med"/>
                            <a:tailEnd type="none" w="med" len="med"/>
                          </a:ln>
                        </wps:spPr>
                        <wps:bodyPr upright="1"/>
                      </wps:wsp>
                      <wps:wsp>
                        <wps:cNvPr id="2868" name="直线 2190"/>
                        <wps:cNvCnPr/>
                        <wps:spPr>
                          <a:xfrm>
                            <a:off x="2773" y="-4395"/>
                            <a:ext cx="2527" cy="0"/>
                          </a:xfrm>
                          <a:prstGeom prst="line">
                            <a:avLst/>
                          </a:prstGeom>
                          <a:ln w="18000" cap="flat" cmpd="sng">
                            <a:solidFill>
                              <a:srgbClr val="231916"/>
                            </a:solidFill>
                            <a:prstDash val="solid"/>
                            <a:headEnd type="none" w="med" len="med"/>
                            <a:tailEnd type="none" w="med" len="med"/>
                          </a:ln>
                        </wps:spPr>
                        <wps:bodyPr upright="1"/>
                      </wps:wsp>
                      <wps:wsp>
                        <wps:cNvPr id="2869" name="任意多边形 2191"/>
                        <wps:cNvSpPr/>
                        <wps:spPr>
                          <a:xfrm>
                            <a:off x="2901" y="-5167"/>
                            <a:ext cx="433" cy="2444"/>
                          </a:xfrm>
                          <a:custGeom>
                            <a:avLst/>
                            <a:gdLst/>
                            <a:ahLst/>
                            <a:cxnLst/>
                            <a:pathLst>
                              <a:path w="433" h="2444">
                                <a:moveTo>
                                  <a:pt x="433" y="2443"/>
                                </a:moveTo>
                                <a:lnTo>
                                  <a:pt x="433" y="771"/>
                                </a:lnTo>
                                <a:moveTo>
                                  <a:pt x="0" y="0"/>
                                </a:moveTo>
                                <a:lnTo>
                                  <a:pt x="0" y="2443"/>
                                </a:lnTo>
                              </a:path>
                            </a:pathLst>
                          </a:custGeom>
                          <a:noFill/>
                          <a:ln w="7200" cap="flat" cmpd="sng">
                            <a:solidFill>
                              <a:srgbClr val="231916"/>
                            </a:solidFill>
                            <a:prstDash val="solid"/>
                            <a:headEnd type="none" w="med" len="med"/>
                            <a:tailEnd type="none" w="med" len="med"/>
                          </a:ln>
                        </wps:spPr>
                        <wps:bodyPr upright="1"/>
                      </wps:wsp>
                      <wps:wsp>
                        <wps:cNvPr id="2870" name="直线 2192"/>
                        <wps:cNvCnPr/>
                        <wps:spPr>
                          <a:xfrm flipH="1">
                            <a:off x="2683" y="-5176"/>
                            <a:ext cx="998" cy="0"/>
                          </a:xfrm>
                          <a:prstGeom prst="line">
                            <a:avLst/>
                          </a:prstGeom>
                          <a:ln w="18000" cap="flat" cmpd="sng">
                            <a:solidFill>
                              <a:srgbClr val="231916"/>
                            </a:solidFill>
                            <a:prstDash val="solid"/>
                            <a:headEnd type="none" w="med" len="med"/>
                            <a:tailEnd type="none" w="med" len="med"/>
                          </a:ln>
                        </wps:spPr>
                        <wps:bodyPr upright="1"/>
                      </wps:wsp>
                      <wps:wsp>
                        <wps:cNvPr id="2871" name="任意多边形 2193"/>
                        <wps:cNvSpPr/>
                        <wps:spPr>
                          <a:xfrm>
                            <a:off x="3683" y="-5725"/>
                            <a:ext cx="1673" cy="1306"/>
                          </a:xfrm>
                          <a:custGeom>
                            <a:avLst/>
                            <a:gdLst/>
                            <a:ahLst/>
                            <a:cxnLst/>
                            <a:pathLst>
                              <a:path w="1673" h="1306">
                                <a:moveTo>
                                  <a:pt x="0" y="548"/>
                                </a:moveTo>
                                <a:lnTo>
                                  <a:pt x="0" y="0"/>
                                </a:lnTo>
                                <a:moveTo>
                                  <a:pt x="822" y="548"/>
                                </a:moveTo>
                                <a:lnTo>
                                  <a:pt x="822" y="101"/>
                                </a:lnTo>
                                <a:moveTo>
                                  <a:pt x="1672" y="1306"/>
                                </a:moveTo>
                                <a:lnTo>
                                  <a:pt x="1672" y="101"/>
                                </a:lnTo>
                              </a:path>
                            </a:pathLst>
                          </a:custGeom>
                          <a:noFill/>
                          <a:ln w="7200" cap="flat" cmpd="sng">
                            <a:solidFill>
                              <a:srgbClr val="231916"/>
                            </a:solidFill>
                            <a:prstDash val="solid"/>
                            <a:headEnd type="none" w="med" len="med"/>
                            <a:tailEnd type="none" w="med" len="med"/>
                          </a:ln>
                        </wps:spPr>
                        <wps:bodyPr upright="1"/>
                      </wps:wsp>
                      <wps:wsp>
                        <wps:cNvPr id="2872" name="任意多边形 2194"/>
                        <wps:cNvSpPr/>
                        <wps:spPr>
                          <a:xfrm>
                            <a:off x="3354" y="-1233"/>
                            <a:ext cx="6204" cy="762"/>
                          </a:xfrm>
                          <a:custGeom>
                            <a:avLst/>
                            <a:gdLst/>
                            <a:ahLst/>
                            <a:cxnLst/>
                            <a:pathLst>
                              <a:path w="6204" h="762">
                                <a:moveTo>
                                  <a:pt x="0" y="707"/>
                                </a:moveTo>
                                <a:lnTo>
                                  <a:pt x="328" y="707"/>
                                </a:lnTo>
                                <a:moveTo>
                                  <a:pt x="313" y="0"/>
                                </a:moveTo>
                                <a:lnTo>
                                  <a:pt x="313" y="762"/>
                                </a:lnTo>
                                <a:moveTo>
                                  <a:pt x="4024" y="56"/>
                                </a:moveTo>
                                <a:lnTo>
                                  <a:pt x="313" y="56"/>
                                </a:lnTo>
                                <a:moveTo>
                                  <a:pt x="4015" y="1"/>
                                </a:moveTo>
                                <a:lnTo>
                                  <a:pt x="4015" y="755"/>
                                </a:lnTo>
                                <a:moveTo>
                                  <a:pt x="4015" y="699"/>
                                </a:moveTo>
                                <a:lnTo>
                                  <a:pt x="6203" y="699"/>
                                </a:lnTo>
                              </a:path>
                            </a:pathLst>
                          </a:custGeom>
                          <a:noFill/>
                          <a:ln w="72000" cap="flat" cmpd="sng">
                            <a:solidFill>
                              <a:srgbClr val="231916"/>
                            </a:solidFill>
                            <a:prstDash val="solid"/>
                            <a:headEnd type="none" w="med" len="med"/>
                            <a:tailEnd type="none" w="med" len="med"/>
                          </a:ln>
                        </wps:spPr>
                        <wps:bodyPr upright="1"/>
                      </wps:wsp>
                      <wps:wsp>
                        <wps:cNvPr id="2873" name="直线 2195"/>
                        <wps:cNvCnPr/>
                        <wps:spPr>
                          <a:xfrm flipV="1">
                            <a:off x="7380" y="-5623"/>
                            <a:ext cx="0" cy="4492"/>
                          </a:xfrm>
                          <a:prstGeom prst="line">
                            <a:avLst/>
                          </a:prstGeom>
                          <a:ln w="7200" cap="flat" cmpd="sng">
                            <a:solidFill>
                              <a:srgbClr val="231916"/>
                            </a:solidFill>
                            <a:prstDash val="solid"/>
                            <a:headEnd type="none" w="med" len="med"/>
                            <a:tailEnd type="none" w="med" len="med"/>
                          </a:ln>
                        </wps:spPr>
                        <wps:bodyPr upright="1"/>
                      </wps:wsp>
                      <wps:wsp>
                        <wps:cNvPr id="2874" name="任意多边形 2196"/>
                        <wps:cNvSpPr/>
                        <wps:spPr>
                          <a:xfrm>
                            <a:off x="8304" y="-5623"/>
                            <a:ext cx="783" cy="1964"/>
                          </a:xfrm>
                          <a:custGeom>
                            <a:avLst/>
                            <a:gdLst/>
                            <a:ahLst/>
                            <a:cxnLst/>
                            <a:pathLst>
                              <a:path w="783" h="1964">
                                <a:moveTo>
                                  <a:pt x="0" y="1963"/>
                                </a:moveTo>
                                <a:lnTo>
                                  <a:pt x="0" y="0"/>
                                </a:lnTo>
                                <a:moveTo>
                                  <a:pt x="783" y="1963"/>
                                </a:moveTo>
                                <a:lnTo>
                                  <a:pt x="783" y="0"/>
                                </a:lnTo>
                              </a:path>
                            </a:pathLst>
                          </a:custGeom>
                          <a:noFill/>
                          <a:ln w="7200" cap="flat" cmpd="sng">
                            <a:solidFill>
                              <a:srgbClr val="231916"/>
                            </a:solidFill>
                            <a:prstDash val="solid"/>
                            <a:headEnd type="none" w="med" len="med"/>
                            <a:tailEnd type="none" w="med" len="med"/>
                          </a:ln>
                        </wps:spPr>
                        <wps:bodyPr upright="1"/>
                      </wps:wsp>
                      <wps:wsp>
                        <wps:cNvPr id="2875" name="任意多边形 2197"/>
                        <wps:cNvSpPr/>
                        <wps:spPr>
                          <a:xfrm>
                            <a:off x="3683" y="-5517"/>
                            <a:ext cx="5396" cy="2"/>
                          </a:xfrm>
                          <a:custGeom>
                            <a:avLst/>
                            <a:gdLst/>
                            <a:ahLst/>
                            <a:cxnLst/>
                            <a:pathLst>
                              <a:path w="5396">
                                <a:moveTo>
                                  <a:pt x="0" y="0"/>
                                </a:moveTo>
                                <a:lnTo>
                                  <a:pt x="822" y="0"/>
                                </a:lnTo>
                                <a:moveTo>
                                  <a:pt x="829" y="0"/>
                                </a:moveTo>
                                <a:lnTo>
                                  <a:pt x="1672" y="0"/>
                                </a:lnTo>
                                <a:moveTo>
                                  <a:pt x="3696" y="0"/>
                                </a:moveTo>
                                <a:lnTo>
                                  <a:pt x="4620" y="0"/>
                                </a:lnTo>
                                <a:moveTo>
                                  <a:pt x="4626" y="0"/>
                                </a:moveTo>
                                <a:lnTo>
                                  <a:pt x="5395" y="0"/>
                                </a:lnTo>
                              </a:path>
                            </a:pathLst>
                          </a:custGeom>
                          <a:noFill/>
                          <a:ln w="7200" cap="flat" cmpd="sng">
                            <a:solidFill>
                              <a:srgbClr val="231916"/>
                            </a:solidFill>
                            <a:prstDash val="solid"/>
                            <a:headEnd type="none" w="med" len="med"/>
                            <a:tailEnd type="none" w="med" len="med"/>
                          </a:ln>
                        </wps:spPr>
                        <wps:bodyPr upright="1"/>
                      </wps:wsp>
                      <wps:wsp>
                        <wps:cNvPr id="2876" name="直线 2198"/>
                        <wps:cNvCnPr/>
                        <wps:spPr>
                          <a:xfrm flipV="1">
                            <a:off x="3668" y="-2668"/>
                            <a:ext cx="12" cy="1492"/>
                          </a:xfrm>
                          <a:prstGeom prst="line">
                            <a:avLst/>
                          </a:prstGeom>
                          <a:ln w="7200" cap="flat" cmpd="sng">
                            <a:solidFill>
                              <a:srgbClr val="231916"/>
                            </a:solidFill>
                            <a:prstDash val="solid"/>
                            <a:headEnd type="none" w="med" len="med"/>
                            <a:tailEnd type="none" w="med" len="med"/>
                          </a:ln>
                        </wps:spPr>
                        <wps:bodyPr upright="1"/>
                      </wps:wsp>
                      <wps:wsp>
                        <wps:cNvPr id="2877" name="直线 2199"/>
                        <wps:cNvCnPr/>
                        <wps:spPr>
                          <a:xfrm flipH="1">
                            <a:off x="3707" y="-533"/>
                            <a:ext cx="3840" cy="0"/>
                          </a:xfrm>
                          <a:prstGeom prst="line">
                            <a:avLst/>
                          </a:prstGeom>
                          <a:ln w="18000" cap="flat" cmpd="sng">
                            <a:solidFill>
                              <a:srgbClr val="231916"/>
                            </a:solidFill>
                            <a:prstDash val="dot"/>
                            <a:headEnd type="none" w="med" len="med"/>
                            <a:tailEnd type="none" w="med" len="med"/>
                          </a:ln>
                        </wps:spPr>
                        <wps:bodyPr upright="1"/>
                      </wps:wsp>
                      <wps:wsp>
                        <wps:cNvPr id="2878" name="任意多边形 2200"/>
                        <wps:cNvSpPr/>
                        <wps:spPr>
                          <a:xfrm>
                            <a:off x="3684" y="-487"/>
                            <a:ext cx="3673" cy="405"/>
                          </a:xfrm>
                          <a:custGeom>
                            <a:avLst/>
                            <a:gdLst/>
                            <a:ahLst/>
                            <a:cxnLst/>
                            <a:pathLst>
                              <a:path w="3673" h="405">
                                <a:moveTo>
                                  <a:pt x="0" y="17"/>
                                </a:moveTo>
                                <a:lnTo>
                                  <a:pt x="0" y="405"/>
                                </a:lnTo>
                                <a:moveTo>
                                  <a:pt x="3663" y="0"/>
                                </a:moveTo>
                                <a:lnTo>
                                  <a:pt x="3663" y="354"/>
                                </a:lnTo>
                                <a:lnTo>
                                  <a:pt x="3673" y="354"/>
                                </a:lnTo>
                                <a:lnTo>
                                  <a:pt x="3668" y="354"/>
                                </a:lnTo>
                                <a:lnTo>
                                  <a:pt x="3664" y="354"/>
                                </a:lnTo>
                                <a:lnTo>
                                  <a:pt x="3659" y="354"/>
                                </a:lnTo>
                                <a:lnTo>
                                  <a:pt x="3657" y="354"/>
                                </a:lnTo>
                                <a:lnTo>
                                  <a:pt x="3655" y="354"/>
                                </a:lnTo>
                                <a:lnTo>
                                  <a:pt x="3652" y="354"/>
                                </a:lnTo>
                                <a:lnTo>
                                  <a:pt x="3659" y="354"/>
                                </a:lnTo>
                              </a:path>
                            </a:pathLst>
                          </a:custGeom>
                          <a:noFill/>
                          <a:ln w="18000" cap="flat" cmpd="sng">
                            <a:solidFill>
                              <a:srgbClr val="231916"/>
                            </a:solidFill>
                            <a:prstDash val="solid"/>
                            <a:headEnd type="none" w="med" len="med"/>
                            <a:tailEnd type="none" w="med" len="med"/>
                          </a:ln>
                        </wps:spPr>
                        <wps:bodyPr upright="1"/>
                      </wps:wsp>
                      <wps:wsp>
                        <wps:cNvPr id="2879" name="任意多边形 2201"/>
                        <wps:cNvSpPr/>
                        <wps:spPr>
                          <a:xfrm>
                            <a:off x="3684" y="-2741"/>
                            <a:ext cx="6287" cy="2517"/>
                          </a:xfrm>
                          <a:custGeom>
                            <a:avLst/>
                            <a:gdLst/>
                            <a:ahLst/>
                            <a:cxnLst/>
                            <a:pathLst>
                              <a:path w="6287" h="2517">
                                <a:moveTo>
                                  <a:pt x="0" y="2517"/>
                                </a:moveTo>
                                <a:lnTo>
                                  <a:pt x="3651" y="2517"/>
                                </a:lnTo>
                                <a:moveTo>
                                  <a:pt x="3654" y="2517"/>
                                </a:moveTo>
                                <a:lnTo>
                                  <a:pt x="5854" y="2517"/>
                                </a:lnTo>
                                <a:moveTo>
                                  <a:pt x="5871" y="2207"/>
                                </a:moveTo>
                                <a:lnTo>
                                  <a:pt x="6287" y="2207"/>
                                </a:lnTo>
                                <a:moveTo>
                                  <a:pt x="5683" y="0"/>
                                </a:moveTo>
                                <a:lnTo>
                                  <a:pt x="6232" y="0"/>
                                </a:lnTo>
                              </a:path>
                            </a:pathLst>
                          </a:custGeom>
                          <a:noFill/>
                          <a:ln w="7200" cap="flat" cmpd="sng">
                            <a:solidFill>
                              <a:srgbClr val="231916"/>
                            </a:solidFill>
                            <a:prstDash val="solid"/>
                            <a:headEnd type="none" w="med" len="med"/>
                            <a:tailEnd type="none" w="med" len="med"/>
                          </a:ln>
                        </wps:spPr>
                        <wps:bodyPr upright="1"/>
                      </wps:wsp>
                      <wps:wsp>
                        <wps:cNvPr id="2880" name="任意多边形 2202"/>
                        <wps:cNvSpPr/>
                        <wps:spPr>
                          <a:xfrm>
                            <a:off x="3681" y="-3615"/>
                            <a:ext cx="6048" cy="894"/>
                          </a:xfrm>
                          <a:custGeom>
                            <a:avLst/>
                            <a:gdLst/>
                            <a:ahLst/>
                            <a:cxnLst/>
                            <a:pathLst>
                              <a:path w="6048" h="894">
                                <a:moveTo>
                                  <a:pt x="0" y="894"/>
                                </a:moveTo>
                                <a:lnTo>
                                  <a:pt x="5380" y="894"/>
                                </a:lnTo>
                                <a:moveTo>
                                  <a:pt x="5382" y="0"/>
                                </a:moveTo>
                                <a:lnTo>
                                  <a:pt x="6048" y="0"/>
                                </a:lnTo>
                              </a:path>
                            </a:pathLst>
                          </a:custGeom>
                          <a:noFill/>
                          <a:ln w="18000" cap="flat" cmpd="sng">
                            <a:solidFill>
                              <a:srgbClr val="231916"/>
                            </a:solidFill>
                            <a:prstDash val="solid"/>
                            <a:headEnd type="none" w="med" len="med"/>
                            <a:tailEnd type="none" w="med" len="med"/>
                          </a:ln>
                        </wps:spPr>
                        <wps:bodyPr upright="1"/>
                      </wps:wsp>
                      <wps:wsp>
                        <wps:cNvPr id="2881" name="任意多边形 2203"/>
                        <wps:cNvSpPr/>
                        <wps:spPr>
                          <a:xfrm>
                            <a:off x="3671" y="-3615"/>
                            <a:ext cx="5837" cy="2368"/>
                          </a:xfrm>
                          <a:custGeom>
                            <a:avLst/>
                            <a:gdLst/>
                            <a:ahLst/>
                            <a:cxnLst/>
                            <a:pathLst>
                              <a:path w="5837" h="2368">
                                <a:moveTo>
                                  <a:pt x="5837" y="0"/>
                                </a:moveTo>
                                <a:lnTo>
                                  <a:pt x="5837" y="875"/>
                                </a:lnTo>
                                <a:moveTo>
                                  <a:pt x="0" y="2007"/>
                                </a:moveTo>
                                <a:lnTo>
                                  <a:pt x="0" y="2368"/>
                                </a:lnTo>
                              </a:path>
                            </a:pathLst>
                          </a:custGeom>
                          <a:noFill/>
                          <a:ln w="7200" cap="flat" cmpd="sng">
                            <a:solidFill>
                              <a:srgbClr val="231916"/>
                            </a:solidFill>
                            <a:prstDash val="solid"/>
                            <a:headEnd type="none" w="med" len="med"/>
                            <a:tailEnd type="none" w="med" len="med"/>
                          </a:ln>
                        </wps:spPr>
                        <wps:bodyPr upright="1"/>
                      </wps:wsp>
                      <wps:wsp>
                        <wps:cNvPr id="2882" name="矩形 2204"/>
                        <wps:cNvSpPr/>
                        <wps:spPr>
                          <a:xfrm>
                            <a:off x="1848" y="-6214"/>
                            <a:ext cx="8458" cy="6295"/>
                          </a:xfrm>
                          <a:prstGeom prst="rect">
                            <a:avLst/>
                          </a:prstGeom>
                          <a:noFill/>
                          <a:ln w="18000" cap="flat" cmpd="sng">
                            <a:solidFill>
                              <a:srgbClr val="231916"/>
                            </a:solidFill>
                            <a:prstDash val="solid"/>
                            <a:miter/>
                            <a:headEnd type="none" w="med" len="med"/>
                            <a:tailEnd type="none" w="med" len="med"/>
                          </a:ln>
                        </wps:spPr>
                        <wps:bodyPr upright="1"/>
                      </wps:wsp>
                      <wps:wsp>
                        <wps:cNvPr id="2883" name="文本框 2205"/>
                        <wps:cNvSpPr txBox="1"/>
                        <wps:spPr>
                          <a:xfrm>
                            <a:off x="9889" y="-512"/>
                            <a:ext cx="73" cy="253"/>
                          </a:xfrm>
                          <a:prstGeom prst="rect">
                            <a:avLst/>
                          </a:prstGeom>
                          <a:noFill/>
                          <a:ln w="9525">
                            <a:noFill/>
                          </a:ln>
                        </wps:spPr>
                        <wps:txbx>
                          <w:txbxContent>
                            <w:p>
                              <w:pPr>
                                <w:spacing w:before="13"/>
                                <w:ind w:left="0" w:right="0" w:firstLine="0"/>
                                <w:jc w:val="left"/>
                                <w:rPr>
                                  <w:sz w:val="19"/>
                                </w:rPr>
                              </w:pPr>
                              <w:r>
                                <w:rPr>
                                  <w:color w:val="231916"/>
                                  <w:w w:val="100"/>
                                  <w:sz w:val="19"/>
                                </w:rPr>
                                <w:t>t</w:t>
                              </w:r>
                            </w:p>
                          </w:txbxContent>
                        </wps:txbx>
                        <wps:bodyPr lIns="0" tIns="0" rIns="0" bIns="0" upright="1"/>
                      </wps:wsp>
                      <wps:wsp>
                        <wps:cNvPr id="2884" name="文本框 2206"/>
                        <wps:cNvSpPr txBox="1"/>
                        <wps:spPr>
                          <a:xfrm>
                            <a:off x="8012" y="-423"/>
                            <a:ext cx="637"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ARC off</w:t>
                              </w:r>
                            </w:p>
                          </w:txbxContent>
                        </wps:txbx>
                        <wps:bodyPr lIns="0" tIns="0" rIns="0" bIns="0" upright="1"/>
                      </wps:wsp>
                      <wps:wsp>
                        <wps:cNvPr id="2885" name="文本框 2207"/>
                        <wps:cNvSpPr txBox="1"/>
                        <wps:spPr>
                          <a:xfrm>
                            <a:off x="5031" y="-423"/>
                            <a:ext cx="61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ARC on</w:t>
                              </w:r>
                            </w:p>
                          </w:txbxContent>
                        </wps:txbx>
                        <wps:bodyPr lIns="0" tIns="0" rIns="0" bIns="0" upright="1"/>
                      </wps:wsp>
                      <wps:wsp>
                        <wps:cNvPr id="2886" name="文本框 2208"/>
                        <wps:cNvSpPr txBox="1"/>
                        <wps:spPr>
                          <a:xfrm>
                            <a:off x="3001" y="-648"/>
                            <a:ext cx="11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w w:val="100"/>
                                  <w:sz w:val="16"/>
                                </w:rPr>
                                <w:t>0</w:t>
                              </w:r>
                            </w:p>
                          </w:txbxContent>
                        </wps:txbx>
                        <wps:bodyPr lIns="0" tIns="0" rIns="0" bIns="0" upright="1"/>
                      </wps:wsp>
                      <wps:wsp>
                        <wps:cNvPr id="2887" name="文本框 2209"/>
                        <wps:cNvSpPr txBox="1"/>
                        <wps:spPr>
                          <a:xfrm>
                            <a:off x="2973" y="-1347"/>
                            <a:ext cx="11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w w:val="100"/>
                                  <w:sz w:val="16"/>
                                </w:rPr>
                                <w:t>1</w:t>
                              </w:r>
                            </w:p>
                          </w:txbxContent>
                        </wps:txbx>
                        <wps:bodyPr lIns="0" tIns="0" rIns="0" bIns="0" upright="1"/>
                      </wps:wsp>
                      <wps:wsp>
                        <wps:cNvPr id="2888" name="文本框 2210"/>
                        <wps:cNvSpPr txBox="1"/>
                        <wps:spPr>
                          <a:xfrm>
                            <a:off x="3853" y="-1651"/>
                            <a:ext cx="111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Robot signal</w:t>
                              </w:r>
                            </w:p>
                          </w:txbxContent>
                        </wps:txbx>
                        <wps:bodyPr lIns="0" tIns="0" rIns="0" bIns="0" upright="1"/>
                      </wps:wsp>
                      <wps:wsp>
                        <wps:cNvPr id="2889" name="文本框 2211"/>
                        <wps:cNvSpPr txBox="1"/>
                        <wps:spPr>
                          <a:xfrm>
                            <a:off x="8529" y="-2201"/>
                            <a:ext cx="24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I-E</w:t>
                              </w:r>
                            </w:p>
                          </w:txbxContent>
                        </wps:txbx>
                        <wps:bodyPr lIns="0" tIns="0" rIns="0" bIns="0" upright="1"/>
                      </wps:wsp>
                      <wps:wsp>
                        <wps:cNvPr id="2890" name="文本框 2212"/>
                        <wps:cNvSpPr txBox="1"/>
                        <wps:spPr>
                          <a:xfrm>
                            <a:off x="9821" y="-2667"/>
                            <a:ext cx="73" cy="253"/>
                          </a:xfrm>
                          <a:prstGeom prst="rect">
                            <a:avLst/>
                          </a:prstGeom>
                          <a:noFill/>
                          <a:ln w="9525">
                            <a:noFill/>
                          </a:ln>
                        </wps:spPr>
                        <wps:txbx>
                          <w:txbxContent>
                            <w:p>
                              <w:pPr>
                                <w:spacing w:before="13"/>
                                <w:ind w:left="0" w:right="0" w:firstLine="0"/>
                                <w:jc w:val="left"/>
                                <w:rPr>
                                  <w:sz w:val="19"/>
                                </w:rPr>
                              </w:pPr>
                              <w:r>
                                <w:rPr>
                                  <w:color w:val="231916"/>
                                  <w:w w:val="100"/>
                                  <w:sz w:val="19"/>
                                </w:rPr>
                                <w:t>t</w:t>
                              </w:r>
                            </w:p>
                          </w:txbxContent>
                        </wps:txbx>
                        <wps:bodyPr lIns="0" tIns="0" rIns="0" bIns="0" upright="1"/>
                      </wps:wsp>
                      <wps:wsp>
                        <wps:cNvPr id="2891" name="文本框 2213"/>
                        <wps:cNvSpPr txBox="1"/>
                        <wps:spPr>
                          <a:xfrm>
                            <a:off x="9535" y="-3340"/>
                            <a:ext cx="385"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EndI</w:t>
                              </w:r>
                            </w:p>
                          </w:txbxContent>
                        </wps:txbx>
                        <wps:bodyPr lIns="0" tIns="0" rIns="0" bIns="0" upright="1"/>
                      </wps:wsp>
                      <wps:wsp>
                        <wps:cNvPr id="2892" name="文本框 2214"/>
                        <wps:cNvSpPr txBox="1"/>
                        <wps:spPr>
                          <a:xfrm>
                            <a:off x="7174" y="-4005"/>
                            <a:ext cx="50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DWSL</w:t>
                              </w:r>
                            </w:p>
                          </w:txbxContent>
                        </wps:txbx>
                        <wps:bodyPr lIns="0" tIns="0" rIns="0" bIns="0" upright="1"/>
                      </wps:wsp>
                      <wps:wsp>
                        <wps:cNvPr id="2893" name="文本框 2215"/>
                        <wps:cNvSpPr txBox="1"/>
                        <wps:spPr>
                          <a:xfrm>
                            <a:off x="4588" y="-3992"/>
                            <a:ext cx="1068" cy="225"/>
                          </a:xfrm>
                          <a:prstGeom prst="rect">
                            <a:avLst/>
                          </a:prstGeom>
                          <a:noFill/>
                          <a:ln w="9525">
                            <a:noFill/>
                          </a:ln>
                        </wps:spPr>
                        <wps:txbx>
                          <w:txbxContent>
                            <w:p>
                              <w:pPr>
                                <w:tabs>
                                  <w:tab w:val="left" w:pos="560"/>
                                </w:tabs>
                                <w:spacing w:before="0" w:line="225" w:lineRule="exact"/>
                                <w:ind w:left="0" w:right="0" w:firstLine="0"/>
                                <w:jc w:val="left"/>
                                <w:rPr>
                                  <w:rFonts w:ascii="微软雅黑"/>
                                  <w:sz w:val="16"/>
                                </w:rPr>
                              </w:pPr>
                              <w:r>
                                <w:rPr>
                                  <w:rFonts w:ascii="微软雅黑"/>
                                  <w:color w:val="231916"/>
                                  <w:spacing w:val="6"/>
                                  <w:sz w:val="16"/>
                                </w:rPr>
                                <w:t>I-S</w:t>
                              </w:r>
                              <w:r>
                                <w:rPr>
                                  <w:rFonts w:ascii="微软雅黑"/>
                                  <w:color w:val="231916"/>
                                  <w:spacing w:val="6"/>
                                  <w:sz w:val="16"/>
                                </w:rPr>
                                <w:tab/>
                              </w:r>
                              <w:r>
                                <w:rPr>
                                  <w:rFonts w:ascii="微软雅黑"/>
                                  <w:color w:val="231916"/>
                                  <w:spacing w:val="6"/>
                                  <w:position w:val="2"/>
                                  <w:sz w:val="16"/>
                                </w:rPr>
                                <w:t>DWSL</w:t>
                              </w:r>
                            </w:p>
                          </w:txbxContent>
                        </wps:txbx>
                        <wps:bodyPr lIns="0" tIns="0" rIns="0" bIns="0" upright="1"/>
                      </wps:wsp>
                      <wps:wsp>
                        <wps:cNvPr id="2894" name="文本框 2216"/>
                        <wps:cNvSpPr txBox="1"/>
                        <wps:spPr>
                          <a:xfrm>
                            <a:off x="8504" y="-5754"/>
                            <a:ext cx="397"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Endt</w:t>
                              </w:r>
                            </w:p>
                          </w:txbxContent>
                        </wps:txbx>
                        <wps:bodyPr lIns="0" tIns="0" rIns="0" bIns="0" upright="1"/>
                      </wps:wsp>
                      <wps:wsp>
                        <wps:cNvPr id="2895" name="文本框 2217"/>
                        <wps:cNvSpPr txBox="1"/>
                        <wps:spPr>
                          <a:xfrm>
                            <a:off x="7642" y="-5754"/>
                            <a:ext cx="446"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SLOP</w:t>
                              </w:r>
                            </w:p>
                          </w:txbxContent>
                        </wps:txbx>
                        <wps:bodyPr lIns="0" tIns="0" rIns="0" bIns="0" upright="1"/>
                      </wps:wsp>
                      <wps:wsp>
                        <wps:cNvPr id="2896" name="文本框 2218"/>
                        <wps:cNvSpPr txBox="1"/>
                        <wps:spPr>
                          <a:xfrm>
                            <a:off x="4745" y="-5754"/>
                            <a:ext cx="446"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SLOP</w:t>
                              </w:r>
                            </w:p>
                          </w:txbxContent>
                        </wps:txbx>
                        <wps:bodyPr lIns="0" tIns="0" rIns="0" bIns="0" upright="1"/>
                      </wps:wsp>
                      <wps:wsp>
                        <wps:cNvPr id="2897" name="文本框 2219"/>
                        <wps:cNvSpPr txBox="1"/>
                        <wps:spPr>
                          <a:xfrm>
                            <a:off x="3906" y="-5754"/>
                            <a:ext cx="39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Hott</w:t>
                              </w:r>
                            </w:p>
                          </w:txbxContent>
                        </wps:txbx>
                        <wps:bodyPr lIns="0" tIns="0" rIns="0" bIns="0" upright="1"/>
                      </wps:wsp>
                    </wpg:wgp>
                  </a:graphicData>
                </a:graphic>
              </wp:anchor>
            </w:drawing>
          </mc:Choice>
          <mc:Fallback>
            <w:pict>
              <v:group id="组合 2186" o:spid="_x0000_s1026" o:spt="203" style="position:absolute;left:0pt;margin-left:91.7pt;margin-top:-311.35pt;height:316.15pt;width:424.3pt;mso-position-horizontal-relative:page;z-index:251908096;mso-width-relative:page;mso-height-relative:page;" coordorigin="1835,-6228" coordsize="8486,6323" o:gfxdata="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">
                <o:lock v:ext="edit" aspectratio="f"/>
                <v:line id="直线 2187" o:spid="_x0000_s1026" o:spt="20" style="position:absolute;left:3383;top:-2723;height:0;width:242;" filled="f" stroked="t" coordsize="21600,21600" o:gfxdata="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R/XvQAA&#10;AN0AAAAPAAAAAAAAAAEAIAAAACIAAABkcnMvZG93bnJldi54bWxQSwECFAAUAAAACACHTuJAMy8F&#10;njsAAAA5AAAAEAAAAAAAAAABACAAAAAMAQAAZHJzL3NoYXBleG1sLnhtbFBLBQYAAAAABgAGAFsB&#10;AAC2AwAAAAA=&#10;">
                  <v:fill on="f" focussize="0,0"/>
                  <v:stroke weight="5.66929133858268pt" color="#231916" joinstyle="round"/>
                  <v:imagedata o:title=""/>
                  <o:lock v:ext="edit" aspectratio="f"/>
                </v:line>
                <v:shape id="任意多边形 2188" o:spid="_x0000_s1026" o:spt="100" style="position:absolute;left:3667;top:-5219;height:2552;width:5713;" filled="f" stroked="t" coordsize="5713,2552" o:gfxdata="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hEnb4A&#10;AADdAAAADwAAAAAAAAABACAAAAAiAAAAZHJzL2Rvd25yZXYueG1sUEsBAhQAFAAAAAgAh07iQDMv&#10;BZ47AAAAOQAAABAAAAAAAAAAAQAgAAAADQEAAGRycy9zaGFwZXhtbC54bWxQSwUGAAAAAAYABgBb&#10;AQAAtwMAAAAA&#10;" path="m13,0l13,2551m0,56l865,56m3741,822l1638,822m826,44l1681,835m4592,1603l5432,1603m5376,1598l5376,2531m5375,2476l5712,2476m4634,1617l3704,811e">
                  <v:fill on="f" focussize="0,0"/>
                  <v:stroke weight="5.66929133858268pt" color="#231916" joinstyle="round"/>
                  <v:imagedata o:title=""/>
                  <o:lock v:ext="edit" aspectratio="f"/>
                </v:shape>
                <v:line id="直线 2189" o:spid="_x0000_s1026" o:spt="20" style="position:absolute;left:2624;top:-2723;height:0;width:794;" filled="f" stroked="t" coordsize="21600,21600" o:gfxdata="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cNQ&#10;wAAAAN0AAAAPAAAAAAAAAAEAIAAAACIAAABkcnMvZG93bnJldi54bWxQSwECFAAUAAAACACHTuJA&#10;My8FnjsAAAA5AAAAEAAAAAAAAAABACAAAAAPAQAAZHJzL3NoYXBleG1sLnhtbFBLBQYAAAAABgAG&#10;AFsBAAC5AwAAAAA=&#10;">
                  <v:fill on="f" focussize="0,0"/>
                  <v:stroke weight="1.41732283464567pt" color="#231916" joinstyle="round"/>
                  <v:imagedata o:title=""/>
                  <o:lock v:ext="edit" aspectratio="f"/>
                </v:line>
                <v:line id="直线 2190" o:spid="_x0000_s1026" o:spt="20" style="position:absolute;left:2773;top:-4395;height:0;width:2527;" filled="f" stroked="t" coordsize="21600,21600" o:gfxdata="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iVyK8AAAA&#10;3QAAAA8AAAAAAAAAAQAgAAAAIgAAAGRycy9kb3ducmV2LnhtbFBLAQIUABQAAAAIAIdO4kAzLwWe&#10;OwAAADkAAAAQAAAAAAAAAAEAIAAAAAsBAABkcnMvc2hhcGV4bWwueG1sUEsFBgAAAAAGAAYAWwEA&#10;ALUDAAAAAA==&#10;">
                  <v:fill on="f" focussize="0,0"/>
                  <v:stroke weight="1.41732283464567pt" color="#231916" joinstyle="round"/>
                  <v:imagedata o:title=""/>
                  <o:lock v:ext="edit" aspectratio="f"/>
                </v:line>
                <v:shape id="任意多边形 2191" o:spid="_x0000_s1026" o:spt="100" style="position:absolute;left:2901;top:-5167;height:2444;width:433;" filled="f" stroked="t" coordsize="433,2444" o:gfxdata="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wte&#10;wAAAAN0AAAAPAAAAAAAAAAEAIAAAACIAAABkcnMvZG93bnJldi54bWxQSwECFAAUAAAACACHTuJA&#10;My8FnjsAAAA5AAAAEAAAAAAAAAABACAAAAAPAQAAZHJzL3NoYXBleG1sLnhtbFBLBQYAAAAABgAG&#10;AFsBAAC5AwAAAAA=&#10;" path="m433,2443l433,771m0,0l0,2443e">
                  <v:fill on="f" focussize="0,0"/>
                  <v:stroke weight="0.566929133858268pt" color="#231916" joinstyle="round"/>
                  <v:imagedata o:title=""/>
                  <o:lock v:ext="edit" aspectratio="f"/>
                </v:shape>
                <v:line id="直线 2192" o:spid="_x0000_s1026" o:spt="20" style="position:absolute;left:2683;top:-5176;flip:x;height:0;width:998;" filled="f" stroked="t" coordsize="21600,21600" o:gfxdata="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PVvQAA&#10;AN0AAAAPAAAAAAAAAAEAIAAAACIAAABkcnMvZG93bnJldi54bWxQSwECFAAUAAAACACHTuJAMy8F&#10;njsAAAA5AAAAEAAAAAAAAAABACAAAAAMAQAAZHJzL3NoYXBleG1sLnhtbFBLBQYAAAAABgAGAFsB&#10;AAC2AwAAAAA=&#10;">
                  <v:fill on="f" focussize="0,0"/>
                  <v:stroke weight="1.41732283464567pt" color="#231916" joinstyle="round"/>
                  <v:imagedata o:title=""/>
                  <o:lock v:ext="edit" aspectratio="f"/>
                </v:line>
                <v:shape id="任意多边形 2193" o:spid="_x0000_s1026" o:spt="100" style="position:absolute;left:3683;top:-5725;height:1306;width:1673;" filled="f" stroked="t" coordsize="1673,1306" o:gfxdata="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wt&#10;z8EAAADdAAAADwAAAAAAAAABACAAAAAiAAAAZHJzL2Rvd25yZXYueG1sUEsBAhQAFAAAAAgAh07i&#10;QDMvBZ47AAAAOQAAABAAAAAAAAAAAQAgAAAAEAEAAGRycy9zaGFwZXhtbC54bWxQSwUGAAAAAAYA&#10;BgBbAQAAugMAAAAA&#10;" path="m0,548l0,0m822,548l822,101m1672,1306l1672,101e">
                  <v:fill on="f" focussize="0,0"/>
                  <v:stroke weight="0.566929133858268pt" color="#231916" joinstyle="round"/>
                  <v:imagedata o:title=""/>
                  <o:lock v:ext="edit" aspectratio="f"/>
                </v:shape>
                <v:shape id="任意多边形 2194" o:spid="_x0000_s1026" o:spt="100" style="position:absolute;left:3354;top:-1233;height:762;width:6204;" filled="f" stroked="t" coordsize="6204,762" o:gfxdata="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jtQs&#10;wAAAAN0AAAAPAAAAAAAAAAEAIAAAACIAAABkcnMvZG93bnJldi54bWxQSwECFAAUAAAACACHTuJA&#10;My8FnjsAAAA5AAAAEAAAAAAAAAABACAAAAAPAQAAZHJzL3NoYXBleG1sLnhtbFBLBQYAAAAABgAG&#10;AFsBAAC5AwAAAAA=&#10;" path="m0,707l328,707m313,0l313,762m4024,56l313,56m4015,1l4015,755m4015,699l6203,699e">
                  <v:fill on="f" focussize="0,0"/>
                  <v:stroke weight="5.66929133858268pt" color="#231916" joinstyle="round"/>
                  <v:imagedata o:title=""/>
                  <o:lock v:ext="edit" aspectratio="f"/>
                </v:shape>
                <v:line id="直线 2195" o:spid="_x0000_s1026" o:spt="20" style="position:absolute;left:7380;top:-5623;flip:y;height:4492;width:0;" filled="f" stroked="t" coordsize="21600,21600" o:gfxdata="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Aue&#10;wAAAAN0AAAAPAAAAAAAAAAEAIAAAACIAAABkcnMvZG93bnJldi54bWxQSwECFAAUAAAACACHTuJA&#10;My8FnjsAAAA5AAAAEAAAAAAAAAABACAAAAAPAQAAZHJzL3NoYXBleG1sLnhtbFBLBQYAAAAABgAG&#10;AFsBAAC5AwAAAAA=&#10;">
                  <v:fill on="f" focussize="0,0"/>
                  <v:stroke weight="0.566929133858268pt" color="#231916" joinstyle="round"/>
                  <v:imagedata o:title=""/>
                  <o:lock v:ext="edit" aspectratio="f"/>
                </v:line>
                <v:shape id="任意多边形 2196" o:spid="_x0000_s1026" o:spt="100" style="position:absolute;left:8304;top:-5623;height:1964;width:783;" filled="f" stroked="t" coordsize="783,1964" o:gfxdata="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puLa/&#10;AAAA3QAAAA8AAAAAAAAAAQAgAAAAIgAAAGRycy9kb3ducmV2LnhtbFBLAQIUABQAAAAIAIdO4kAz&#10;LwWeOwAAADkAAAAQAAAAAAAAAAEAIAAAAA4BAABkcnMvc2hhcGV4bWwueG1sUEsFBgAAAAAGAAYA&#10;WwEAALgDAAAAAA==&#10;" path="m0,1963l0,0m783,1963l783,0e">
                  <v:fill on="f" focussize="0,0"/>
                  <v:stroke weight="0.566929133858268pt" color="#231916" joinstyle="round"/>
                  <v:imagedata o:title=""/>
                  <o:lock v:ext="edit" aspectratio="f"/>
                </v:shape>
                <v:shape id="任意多边形 2197" o:spid="_x0000_s1026" o:spt="100" style="position:absolute;left:3683;top:-5517;height:2;width:5396;" filled="f" stroked="t" coordsize="5396,1" o:gfxdata="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DFc&#10;ssEAAADdAAAADwAAAAAAAAABACAAAAAiAAAAZHJzL2Rvd25yZXYueG1sUEsBAhQAFAAAAAgAh07i&#10;QDMvBZ47AAAAOQAAABAAAAAAAAAAAQAgAAAAEAEAAGRycy9zaGFwZXhtbC54bWxQSwUGAAAAAAYA&#10;BgBbAQAAugMAAAAA&#10;" path="m0,0l822,0m829,0l1672,0m3696,0l4620,0m4626,0l5395,0e">
                  <v:fill on="f" focussize="0,0"/>
                  <v:stroke weight="0.566929133858268pt" color="#231916" joinstyle="round"/>
                  <v:imagedata o:title=""/>
                  <o:lock v:ext="edit" aspectratio="f"/>
                </v:shape>
                <v:line id="直线 2198" o:spid="_x0000_s1026" o:spt="20" style="position:absolute;left:3668;top:-2668;flip:y;height:1492;width:12;" filled="f" stroked="t" coordsize="21600,21600" o:gfxdata="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uoBr4A&#10;AADdAAAADwAAAAAAAAABACAAAAAiAAAAZHJzL2Rvd25yZXYueG1sUEsBAhQAFAAAAAgAh07iQDMv&#10;BZ47AAAAOQAAABAAAAAAAAAAAQAgAAAADQEAAGRycy9zaGFwZXhtbC54bWxQSwUGAAAAAAYABgBb&#10;AQAAtwMAAAAA&#10;">
                  <v:fill on="f" focussize="0,0"/>
                  <v:stroke weight="0.566929133858268pt" color="#231916" joinstyle="round"/>
                  <v:imagedata o:title=""/>
                  <o:lock v:ext="edit" aspectratio="f"/>
                </v:line>
                <v:line id="直线 2199" o:spid="_x0000_s1026" o:spt="20" style="position:absolute;left:3707;top:-533;flip:x;height:0;width:3840;" filled="f" stroked="t" coordsize="21600,21600" o:gfxdata="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aFnZugAAAN0A&#10;AAAPAAAAAAAAAAEAIAAAACIAAABkcnMvZG93bnJldi54bWxQSwECFAAUAAAACACHTuJAMy8FnjsA&#10;AAA5AAAAEAAAAAAAAAABACAAAAAJAQAAZHJzL3NoYXBleG1sLnhtbFBLBQYAAAAABgAGAFsBAACz&#10;AwAAAAA=&#10;">
                  <v:fill on="f" focussize="0,0"/>
                  <v:stroke weight="1.41732283464567pt" color="#231916" joinstyle="round" dashstyle="dot"/>
                  <v:imagedata o:title=""/>
                  <o:lock v:ext="edit" aspectratio="f"/>
                </v:line>
                <v:shape id="任意多边形 2200" o:spid="_x0000_s1026" o:spt="100" style="position:absolute;left:3684;top:-487;height:405;width:3673;" filled="f" stroked="t" coordsize="3673,405" o:gfxdata="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h0+tLgAAADdAAAA&#10;DwAAAAAAAAABACAAAAAiAAAAZHJzL2Rvd25yZXYueG1sUEsBAhQAFAAAAAgAh07iQDMvBZ47AAAA&#10;OQAAABAAAAAAAAAAAQAgAAAABwEAAGRycy9zaGFwZXhtbC54bWxQSwUGAAAAAAYABgBbAQAAsQMA&#10;AAAA&#10;" path="m0,17l0,405m3663,0l3663,354,3673,354,3668,354,3664,354,3659,354,3657,354,3655,354,3652,354,3659,354e">
                  <v:fill on="f" focussize="0,0"/>
                  <v:stroke weight="1.41732283464567pt" color="#231916" joinstyle="round"/>
                  <v:imagedata o:title=""/>
                  <o:lock v:ext="edit" aspectratio="f"/>
                </v:shape>
                <v:shape id="任意多边形 2201" o:spid="_x0000_s1026" o:spt="100" style="position:absolute;left:3684;top:-2741;height:2517;width:6287;" filled="f" stroked="t" coordsize="6287,2517" o:gfxdata="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4&#10;DcEAAADdAAAADwAAAAAAAAABACAAAAAiAAAAZHJzL2Rvd25yZXYueG1sUEsBAhQAFAAAAAgAh07i&#10;QDMvBZ47AAAAOQAAABAAAAAAAAAAAQAgAAAAEAEAAGRycy9zaGFwZXhtbC54bWxQSwUGAAAAAAYA&#10;BgBbAQAAugMAAAAA&#10;" path="m0,2517l3651,2517m3654,2517l5854,2517m5871,2207l6287,2207m5683,0l6232,0e">
                  <v:fill on="f" focussize="0,0"/>
                  <v:stroke weight="0.566929133858268pt" color="#231916" joinstyle="round"/>
                  <v:imagedata o:title=""/>
                  <o:lock v:ext="edit" aspectratio="f"/>
                </v:shape>
                <v:shape id="任意多边形 2202" o:spid="_x0000_s1026" o:spt="100" style="position:absolute;left:3681;top:-3615;height:894;width:6048;" filled="f" stroked="t" coordsize="6048,894" o:gfxdata="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vFtvQAA&#10;AN0AAAAPAAAAAAAAAAEAIAAAACIAAABkcnMvZG93bnJldi54bWxQSwECFAAUAAAACACHTuJAMy8F&#10;njsAAAA5AAAAEAAAAAAAAAABACAAAAAMAQAAZHJzL3NoYXBleG1sLnhtbFBLBQYAAAAABgAGAFsB&#10;AAC2AwAAAAA=&#10;" path="m0,894l5380,894m5382,0l6048,0e">
                  <v:fill on="f" focussize="0,0"/>
                  <v:stroke weight="1.41732283464567pt" color="#231916" joinstyle="round"/>
                  <v:imagedata o:title=""/>
                  <o:lock v:ext="edit" aspectratio="f"/>
                </v:shape>
                <v:shape id="任意多边形 2203" o:spid="_x0000_s1026" o:spt="100" style="position:absolute;left:3671;top:-3615;height:2368;width:5837;" filled="f" stroked="t" coordsize="5837,2368" o:gfxdata="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7Sa&#10;wAAAAN0AAAAPAAAAAAAAAAEAIAAAACIAAABkcnMvZG93bnJldi54bWxQSwECFAAUAAAACACHTuJA&#10;My8FnjsAAAA5AAAAEAAAAAAAAAABACAAAAAPAQAAZHJzL3NoYXBleG1sLnhtbFBLBQYAAAAABgAG&#10;AFsBAAC5AwAAAAA=&#10;" path="m5837,0l5837,875m0,2007l0,2368e">
                  <v:fill on="f" focussize="0,0"/>
                  <v:stroke weight="0.566929133858268pt" color="#231916" joinstyle="round"/>
                  <v:imagedata o:title=""/>
                  <o:lock v:ext="edit" aspectratio="f"/>
                </v:shape>
                <v:rect id="矩形 2204" o:spid="_x0000_s1026" o:spt="1" style="position:absolute;left:1848;top:-6214;height:6295;width:8458;" filled="f" stroked="t" coordsize="21600,21600" o:gfxdata="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Spx&#10;wAAAAN0AAAAPAAAAAAAAAAEAIAAAACIAAABkcnMvZG93bnJldi54bWxQSwECFAAUAAAACACHTuJA&#10;My8FnjsAAAA5AAAAEAAAAAAAAAABACAAAAAPAQAAZHJzL3NoYXBleG1sLnhtbFBLBQYAAAAABgAG&#10;AFsBAAC5AwAAAAA=&#10;">
                  <v:fill on="f" focussize="0,0"/>
                  <v:stroke weight="1.41732283464567pt" color="#231916" joinstyle="miter"/>
                  <v:imagedata o:title=""/>
                  <o:lock v:ext="edit" aspectratio="f"/>
                </v:rect>
                <v:shape id="文本框 2205" o:spid="_x0000_s1026" o:spt="202" type="#_x0000_t202" style="position:absolute;left:9889;top:-512;height:253;width:73;" filled="f" stroked="f" coordsize="21600,21600" o:gfxdata="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jVL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t</w:t>
                        </w:r>
                      </w:p>
                    </w:txbxContent>
                  </v:textbox>
                </v:shape>
                <v:shape id="文本框 2206" o:spid="_x0000_s1026" o:spt="202" type="#_x0000_t202" style="position:absolute;left:8012;top:-423;height:207;width:637;" filled="f" stroked="f" coordsize="21600,21600" o:gfxdata="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Mq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ARC off</w:t>
                        </w:r>
                      </w:p>
                    </w:txbxContent>
                  </v:textbox>
                </v:shape>
                <v:shape id="文本框 2207" o:spid="_x0000_s1026" o:spt="202" type="#_x0000_t202" style="position:absolute;left:5031;top:-423;height:207;width:618;" filled="f" stroked="f" coordsize="21600,21600" o:gfxdata="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G8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ARC on</w:t>
                        </w:r>
                      </w:p>
                    </w:txbxContent>
                  </v:textbox>
                </v:shape>
                <v:shape id="文本框 2208" o:spid="_x0000_s1026" o:spt="202" type="#_x0000_t202" style="position:absolute;left:3001;top:-648;height:207;width:114;" filled="f" stroked="f" coordsize="21600,21600" o:gfxdata="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vF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w w:val="100"/>
                            <w:sz w:val="16"/>
                          </w:rPr>
                          <w:t>0</w:t>
                        </w:r>
                      </w:p>
                    </w:txbxContent>
                  </v:textbox>
                </v:shape>
                <v:shape id="文本框 2209" o:spid="_x0000_s1026" o:spt="202" type="#_x0000_t202" style="position:absolute;left:2973;top:-1347;height:207;width:114;" filled="f" stroked="f" coordsize="21600,21600" o:gfxdata="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lT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w w:val="100"/>
                            <w:sz w:val="16"/>
                          </w:rPr>
                          <w:t>1</w:t>
                        </w:r>
                      </w:p>
                    </w:txbxContent>
                  </v:textbox>
                </v:shape>
                <v:shape id="文本框 2210" o:spid="_x0000_s1026" o:spt="202" type="#_x0000_t202" style="position:absolute;left:3853;top:-1651;height:207;width:1114;" filled="f" stroked="f" coordsize="21600,21600" o:gfxdata="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pwL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Robot signal</w:t>
                        </w:r>
                      </w:p>
                    </w:txbxContent>
                  </v:textbox>
                </v:shape>
                <v:shape id="文本框 2211" o:spid="_x0000_s1026" o:spt="202" type="#_x0000_t202" style="position:absolute;left:8529;top:-2201;height:207;width:244;" filled="f" stroked="f" coordsize="21600,21600" o:gfxdata="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lZ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I-E</w:t>
                        </w:r>
                      </w:p>
                    </w:txbxContent>
                  </v:textbox>
                </v:shape>
                <v:shape id="文本框 2212" o:spid="_x0000_s1026" o:spt="202" type="#_x0000_t202" style="position:absolute;left:9821;top:-2667;height:253;width:73;" filled="f" stroked="f" coordsize="21600,21600" o:gfxdata="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Zab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t</w:t>
                        </w:r>
                      </w:p>
                    </w:txbxContent>
                  </v:textbox>
                </v:shape>
                <v:shape id="文本框 2213" o:spid="_x0000_s1026" o:spt="202" type="#_x0000_t202" style="position:absolute;left:9535;top:-3340;height:207;width:385;" filled="f" stroked="f" coordsize="21600,21600" o:gfxdata="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EndI</w:t>
                        </w:r>
                      </w:p>
                    </w:txbxContent>
                  </v:textbox>
                </v:shape>
                <v:shape id="文本框 2214" o:spid="_x0000_s1026" o:spt="202" type="#_x0000_t202" style="position:absolute;left:7174;top:-4005;height:207;width:508;" filled="f" stroked="f" coordsize="21600,21600" o:gfxdata="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YY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DWSL</w:t>
                        </w:r>
                      </w:p>
                    </w:txbxContent>
                  </v:textbox>
                </v:shape>
                <v:shape id="文本框 2215" o:spid="_x0000_s1026" o:spt="202" type="#_x0000_t202" style="position:absolute;left:4588;top:-3992;height:225;width:1068;" filled="f" stroked="f" coordsize="21600,21600" o:gfxdata="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UxB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60"/>
                          </w:tabs>
                          <w:spacing w:before="0" w:line="225" w:lineRule="exact"/>
                          <w:ind w:left="0" w:right="0" w:firstLine="0"/>
                          <w:jc w:val="left"/>
                          <w:rPr>
                            <w:rFonts w:ascii="微软雅黑"/>
                            <w:sz w:val="16"/>
                          </w:rPr>
                        </w:pPr>
                        <w:r>
                          <w:rPr>
                            <w:rFonts w:ascii="微软雅黑"/>
                            <w:color w:val="231916"/>
                            <w:spacing w:val="6"/>
                            <w:sz w:val="16"/>
                          </w:rPr>
                          <w:t>I-S</w:t>
                        </w:r>
                        <w:r>
                          <w:rPr>
                            <w:rFonts w:ascii="微软雅黑"/>
                            <w:color w:val="231916"/>
                            <w:spacing w:val="6"/>
                            <w:sz w:val="16"/>
                          </w:rPr>
                          <w:tab/>
                        </w:r>
                        <w:r>
                          <w:rPr>
                            <w:rFonts w:ascii="微软雅黑"/>
                            <w:color w:val="231916"/>
                            <w:spacing w:val="6"/>
                            <w:position w:val="2"/>
                            <w:sz w:val="16"/>
                          </w:rPr>
                          <w:t>DWSL</w:t>
                        </w:r>
                      </w:p>
                    </w:txbxContent>
                  </v:textbox>
                </v:shape>
                <v:shape id="文本框 2216" o:spid="_x0000_s1026" o:spt="202" type="#_x0000_t202" style="position:absolute;left:8504;top:-5754;height:207;width:397;" filled="f" stroked="f" coordsize="21600,21600" o:gfxdata="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9XG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Endt</w:t>
                        </w:r>
                      </w:p>
                    </w:txbxContent>
                  </v:textbox>
                </v:shape>
                <v:shape id="文本框 2217" o:spid="_x0000_s1026" o:spt="202" type="#_x0000_t202" style="position:absolute;left:7642;top:-5754;height:207;width:446;" filled="f" stroked="f" coordsize="21600,21600" o:gfxdata="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f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SLOP</w:t>
                        </w:r>
                      </w:p>
                    </w:txbxContent>
                  </v:textbox>
                </v:shape>
                <v:shape id="文本框 2218" o:spid="_x0000_s1026" o:spt="202" type="#_x0000_t202" style="position:absolute;left:4745;top:-5754;height:207;width:446;" filled="f" stroked="f" coordsize="21600,21600" o:gfxdata="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2e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SLOP</w:t>
                        </w:r>
                      </w:p>
                    </w:txbxContent>
                  </v:textbox>
                </v:shape>
                <v:shape id="文本框 2219" o:spid="_x0000_s1026" o:spt="202" type="#_x0000_t202" style="position:absolute;left:3906;top:-5754;height:207;width:394;" filled="f" stroked="f" coordsize="21600,21600" o:gfxdata="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vwh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Hott</w:t>
                        </w:r>
                      </w:p>
                    </w:txbxContent>
                  </v:textbox>
                </v:shape>
              </v:group>
            </w:pict>
          </mc:Fallback>
        </mc:AlternateContent>
      </w:r>
      <w:r>
        <w:rPr>
          <w:rFonts w:ascii="微软雅黑"/>
          <w:sz w:val="20"/>
        </w:rPr>
        <w:t>S2TOperation Mode</w:t>
      </w:r>
    </w:p>
    <w:p>
      <w:pPr>
        <w:pStyle w:val="9"/>
        <w:spacing w:before="6"/>
        <w:rPr>
          <w:rFonts w:ascii="微软雅黑"/>
          <w:sz w:val="7"/>
        </w:rPr>
      </w:pPr>
    </w:p>
    <w:p>
      <w:pPr>
        <w:spacing w:before="114" w:line="244" w:lineRule="auto"/>
        <w:ind w:left="1193" w:right="974" w:firstLine="2"/>
        <w:jc w:val="left"/>
        <w:rPr>
          <w:sz w:val="20"/>
        </w:rPr>
      </w:pPr>
      <w:r>
        <w:rPr>
          <w:color w:val="3F3B3A"/>
          <w:sz w:val="20"/>
        </w:rPr>
        <w:t>S4T operating instructions: Press the gun switch to start gas supply, wait for the gas preflow time before arcing to the initial current, wait for the initial time before increasing to the set current gradually and the time for gradual increase is SLOP; release the gun switch and the set current will change to the extingui</w:t>
      </w:r>
    </w:p>
    <w:p>
      <w:pPr>
        <w:spacing w:before="11"/>
        <w:ind w:left="1191" w:right="0" w:firstLine="0"/>
        <w:jc w:val="left"/>
        <w:rPr>
          <w:sz w:val="20"/>
        </w:rPr>
      </w:pPr>
      <w:r>
        <w:rPr>
          <w:color w:val="3F3B3A"/>
          <w:sz w:val="20"/>
        </w:rPr>
        <w:t>-shing arc gradually, wait for the arc extinguishing time before arc extinguishing and gas postflow.</w:t>
      </w:r>
    </w:p>
    <w:p>
      <w:pPr>
        <w:pStyle w:val="9"/>
        <w:spacing w:before="1"/>
      </w:pPr>
      <w:r>
        <mc:AlternateContent>
          <mc:Choice Requires="wpg">
            <w:drawing>
              <wp:anchor distT="0" distB="0" distL="0" distR="0" simplePos="0" relativeHeight="251891712" behindDoc="1" locked="0" layoutInCell="1" allowOverlap="1">
                <wp:simplePos x="0" y="0"/>
                <wp:positionH relativeFrom="page">
                  <wp:posOffset>1214120</wp:posOffset>
                </wp:positionH>
                <wp:positionV relativeFrom="paragraph">
                  <wp:posOffset>179070</wp:posOffset>
                </wp:positionV>
                <wp:extent cx="5380355" cy="3146425"/>
                <wp:effectExtent l="0" t="0" r="0" b="0"/>
                <wp:wrapTopAndBottom/>
                <wp:docPr id="2864" name="组合 2220"/>
                <wp:cNvGraphicFramePr/>
                <a:graphic xmlns:a="http://schemas.openxmlformats.org/drawingml/2006/main">
                  <a:graphicData uri="http://schemas.microsoft.com/office/word/2010/wordprocessingGroup">
                    <wpg:wgp>
                      <wpg:cNvGrpSpPr/>
                      <wpg:grpSpPr>
                        <a:xfrm>
                          <a:off x="0" y="0"/>
                          <a:ext cx="5380355" cy="3146425"/>
                          <a:chOff x="1912" y="283"/>
                          <a:chExt cx="8473" cy="4955"/>
                        </a:xfrm>
                      </wpg:grpSpPr>
                      <wps:wsp>
                        <wps:cNvPr id="2791" name="直线 2221"/>
                        <wps:cNvCnPr/>
                        <wps:spPr>
                          <a:xfrm>
                            <a:off x="3398" y="4463"/>
                            <a:ext cx="0" cy="649"/>
                          </a:xfrm>
                          <a:prstGeom prst="line">
                            <a:avLst/>
                          </a:prstGeom>
                          <a:ln w="7200" cap="flat" cmpd="sng">
                            <a:solidFill>
                              <a:srgbClr val="231916"/>
                            </a:solidFill>
                            <a:prstDash val="solid"/>
                            <a:headEnd type="none" w="med" len="med"/>
                            <a:tailEnd type="none" w="med" len="med"/>
                          </a:ln>
                        </wps:spPr>
                        <wps:bodyPr upright="1"/>
                      </wps:wsp>
                      <wps:wsp>
                        <wps:cNvPr id="2792" name="直线 2222"/>
                        <wps:cNvCnPr/>
                        <wps:spPr>
                          <a:xfrm flipV="1">
                            <a:off x="2638" y="1507"/>
                            <a:ext cx="0" cy="3605"/>
                          </a:xfrm>
                          <a:prstGeom prst="line">
                            <a:avLst/>
                          </a:prstGeom>
                          <a:ln w="7200" cap="flat" cmpd="sng">
                            <a:solidFill>
                              <a:srgbClr val="231916"/>
                            </a:solidFill>
                            <a:prstDash val="solid"/>
                            <a:headEnd type="none" w="med" len="med"/>
                            <a:tailEnd type="none" w="med" len="med"/>
                          </a:ln>
                        </wps:spPr>
                        <wps:bodyPr upright="1"/>
                      </wps:wsp>
                      <wps:wsp>
                        <wps:cNvPr id="2793" name="直线 2223"/>
                        <wps:cNvCnPr/>
                        <wps:spPr>
                          <a:xfrm>
                            <a:off x="2638" y="4944"/>
                            <a:ext cx="756" cy="0"/>
                          </a:xfrm>
                          <a:prstGeom prst="line">
                            <a:avLst/>
                          </a:prstGeom>
                          <a:ln w="7200" cap="flat" cmpd="sng">
                            <a:solidFill>
                              <a:srgbClr val="231916"/>
                            </a:solidFill>
                            <a:prstDash val="solid"/>
                            <a:headEnd type="none" w="med" len="med"/>
                            <a:tailEnd type="none" w="med" len="med"/>
                          </a:ln>
                        </wps:spPr>
                        <wps:bodyPr upright="1"/>
                      </wps:wsp>
                      <wps:wsp>
                        <wps:cNvPr id="2794" name="直线 2224"/>
                        <wps:cNvCnPr/>
                        <wps:spPr>
                          <a:xfrm>
                            <a:off x="2638" y="4407"/>
                            <a:ext cx="695" cy="0"/>
                          </a:xfrm>
                          <a:prstGeom prst="line">
                            <a:avLst/>
                          </a:prstGeom>
                          <a:ln w="72000" cap="flat" cmpd="sng">
                            <a:solidFill>
                              <a:srgbClr val="231916"/>
                            </a:solidFill>
                            <a:prstDash val="solid"/>
                            <a:headEnd type="none" w="med" len="med"/>
                            <a:tailEnd type="none" w="med" len="med"/>
                          </a:ln>
                        </wps:spPr>
                        <wps:bodyPr upright="1"/>
                      </wps:wsp>
                      <wps:wsp>
                        <wps:cNvPr id="2795" name="直线 2225"/>
                        <wps:cNvCnPr/>
                        <wps:spPr>
                          <a:xfrm>
                            <a:off x="3389" y="1911"/>
                            <a:ext cx="0" cy="2552"/>
                          </a:xfrm>
                          <a:prstGeom prst="line">
                            <a:avLst/>
                          </a:prstGeom>
                          <a:ln w="72000" cap="flat" cmpd="sng">
                            <a:solidFill>
                              <a:srgbClr val="231916"/>
                            </a:solidFill>
                            <a:prstDash val="solid"/>
                            <a:headEnd type="none" w="med" len="med"/>
                            <a:tailEnd type="none" w="med" len="med"/>
                          </a:ln>
                        </wps:spPr>
                        <wps:bodyPr upright="1"/>
                      </wps:wsp>
                      <wps:wsp>
                        <wps:cNvPr id="2796" name="直线 2226"/>
                        <wps:cNvCnPr/>
                        <wps:spPr>
                          <a:xfrm>
                            <a:off x="4214" y="1507"/>
                            <a:ext cx="0" cy="404"/>
                          </a:xfrm>
                          <a:prstGeom prst="line">
                            <a:avLst/>
                          </a:prstGeom>
                          <a:ln w="7200" cap="flat" cmpd="sng">
                            <a:solidFill>
                              <a:srgbClr val="231916"/>
                            </a:solidFill>
                            <a:prstDash val="solid"/>
                            <a:headEnd type="none" w="med" len="med"/>
                            <a:tailEnd type="none" w="med" len="med"/>
                          </a:ln>
                        </wps:spPr>
                        <wps:bodyPr upright="1"/>
                      </wps:wsp>
                      <wps:wsp>
                        <wps:cNvPr id="2797" name="直线 2227"/>
                        <wps:cNvCnPr/>
                        <wps:spPr>
                          <a:xfrm>
                            <a:off x="4214" y="2024"/>
                            <a:ext cx="0" cy="3088"/>
                          </a:xfrm>
                          <a:prstGeom prst="line">
                            <a:avLst/>
                          </a:prstGeom>
                          <a:ln w="7200" cap="flat" cmpd="sng">
                            <a:solidFill>
                              <a:srgbClr val="231916"/>
                            </a:solidFill>
                            <a:prstDash val="solid"/>
                            <a:headEnd type="none" w="med" len="med"/>
                            <a:tailEnd type="none" w="med" len="med"/>
                          </a:ln>
                        </wps:spPr>
                        <wps:bodyPr upright="1"/>
                      </wps:wsp>
                      <wps:wsp>
                        <wps:cNvPr id="2798" name="直线 2228"/>
                        <wps:cNvCnPr/>
                        <wps:spPr>
                          <a:xfrm>
                            <a:off x="5189" y="2790"/>
                            <a:ext cx="0" cy="2322"/>
                          </a:xfrm>
                          <a:prstGeom prst="line">
                            <a:avLst/>
                          </a:prstGeom>
                          <a:ln w="7200" cap="flat" cmpd="sng">
                            <a:solidFill>
                              <a:srgbClr val="231916"/>
                            </a:solidFill>
                            <a:prstDash val="solid"/>
                            <a:headEnd type="none" w="med" len="med"/>
                            <a:tailEnd type="none" w="med" len="med"/>
                          </a:ln>
                        </wps:spPr>
                        <wps:bodyPr upright="1"/>
                      </wps:wsp>
                      <wps:wsp>
                        <wps:cNvPr id="2799" name="直线 2229"/>
                        <wps:cNvCnPr/>
                        <wps:spPr>
                          <a:xfrm>
                            <a:off x="4223" y="4944"/>
                            <a:ext cx="966" cy="0"/>
                          </a:xfrm>
                          <a:prstGeom prst="line">
                            <a:avLst/>
                          </a:prstGeom>
                          <a:ln w="7200" cap="flat" cmpd="sng">
                            <a:solidFill>
                              <a:srgbClr val="231916"/>
                            </a:solidFill>
                            <a:prstDash val="solid"/>
                            <a:headEnd type="none" w="med" len="med"/>
                            <a:tailEnd type="none" w="med" len="med"/>
                          </a:ln>
                        </wps:spPr>
                        <wps:bodyPr upright="1"/>
                      </wps:wsp>
                      <wps:wsp>
                        <wps:cNvPr id="2800" name="直线 2230"/>
                        <wps:cNvCnPr/>
                        <wps:spPr>
                          <a:xfrm>
                            <a:off x="6663" y="2790"/>
                            <a:ext cx="0" cy="2322"/>
                          </a:xfrm>
                          <a:prstGeom prst="line">
                            <a:avLst/>
                          </a:prstGeom>
                          <a:ln w="7200" cap="flat" cmpd="sng">
                            <a:solidFill>
                              <a:srgbClr val="231916"/>
                            </a:solidFill>
                            <a:prstDash val="solid"/>
                            <a:headEnd type="none" w="med" len="med"/>
                            <a:tailEnd type="none" w="med" len="med"/>
                          </a:ln>
                        </wps:spPr>
                        <wps:bodyPr upright="1"/>
                      </wps:wsp>
                      <wps:wsp>
                        <wps:cNvPr id="2801" name="直线 2231"/>
                        <wps:cNvCnPr/>
                        <wps:spPr>
                          <a:xfrm>
                            <a:off x="5193" y="4944"/>
                            <a:ext cx="1470" cy="0"/>
                          </a:xfrm>
                          <a:prstGeom prst="line">
                            <a:avLst/>
                          </a:prstGeom>
                          <a:ln w="7200" cap="flat" cmpd="sng">
                            <a:solidFill>
                              <a:srgbClr val="231916"/>
                            </a:solidFill>
                            <a:prstDash val="solid"/>
                            <a:headEnd type="none" w="med" len="med"/>
                            <a:tailEnd type="none" w="med" len="med"/>
                          </a:ln>
                        </wps:spPr>
                        <wps:bodyPr upright="1"/>
                      </wps:wsp>
                      <wps:wsp>
                        <wps:cNvPr id="2802" name="直线 2232"/>
                        <wps:cNvCnPr/>
                        <wps:spPr>
                          <a:xfrm>
                            <a:off x="7769" y="3571"/>
                            <a:ext cx="0" cy="1541"/>
                          </a:xfrm>
                          <a:prstGeom prst="line">
                            <a:avLst/>
                          </a:prstGeom>
                          <a:ln w="7200" cap="flat" cmpd="sng">
                            <a:solidFill>
                              <a:srgbClr val="231916"/>
                            </a:solidFill>
                            <a:prstDash val="solid"/>
                            <a:headEnd type="none" w="med" len="med"/>
                            <a:tailEnd type="none" w="med" len="med"/>
                          </a:ln>
                        </wps:spPr>
                        <wps:bodyPr upright="1"/>
                      </wps:wsp>
                      <wps:wsp>
                        <wps:cNvPr id="2803" name="直线 2233"/>
                        <wps:cNvCnPr/>
                        <wps:spPr>
                          <a:xfrm>
                            <a:off x="6663" y="4944"/>
                            <a:ext cx="1106" cy="0"/>
                          </a:xfrm>
                          <a:prstGeom prst="line">
                            <a:avLst/>
                          </a:prstGeom>
                          <a:ln w="7200" cap="flat" cmpd="sng">
                            <a:solidFill>
                              <a:srgbClr val="231916"/>
                            </a:solidFill>
                            <a:prstDash val="solid"/>
                            <a:headEnd type="none" w="med" len="med"/>
                            <a:tailEnd type="none" w="med" len="med"/>
                          </a:ln>
                        </wps:spPr>
                        <wps:bodyPr upright="1"/>
                      </wps:wsp>
                      <wps:wsp>
                        <wps:cNvPr id="2804" name="直线 2234"/>
                        <wps:cNvCnPr/>
                        <wps:spPr>
                          <a:xfrm>
                            <a:off x="8506" y="4443"/>
                            <a:ext cx="0" cy="669"/>
                          </a:xfrm>
                          <a:prstGeom prst="line">
                            <a:avLst/>
                          </a:prstGeom>
                          <a:ln w="7200" cap="flat" cmpd="sng">
                            <a:solidFill>
                              <a:srgbClr val="231916"/>
                            </a:solidFill>
                            <a:prstDash val="solid"/>
                            <a:headEnd type="none" w="med" len="med"/>
                            <a:tailEnd type="none" w="med" len="med"/>
                          </a:ln>
                        </wps:spPr>
                        <wps:bodyPr upright="1"/>
                      </wps:wsp>
                      <wps:wsp>
                        <wps:cNvPr id="2805" name="直线 2235"/>
                        <wps:cNvCnPr/>
                        <wps:spPr>
                          <a:xfrm>
                            <a:off x="9237" y="4444"/>
                            <a:ext cx="0" cy="668"/>
                          </a:xfrm>
                          <a:prstGeom prst="line">
                            <a:avLst/>
                          </a:prstGeom>
                          <a:ln w="7200" cap="flat" cmpd="sng">
                            <a:solidFill>
                              <a:srgbClr val="231916"/>
                            </a:solidFill>
                            <a:prstDash val="solid"/>
                            <a:headEnd type="none" w="med" len="med"/>
                            <a:tailEnd type="none" w="med" len="med"/>
                          </a:ln>
                        </wps:spPr>
                        <wps:bodyPr upright="1"/>
                      </wps:wsp>
                      <wps:wsp>
                        <wps:cNvPr id="2806" name="直线 2236"/>
                        <wps:cNvCnPr/>
                        <wps:spPr>
                          <a:xfrm>
                            <a:off x="8506" y="4944"/>
                            <a:ext cx="728" cy="0"/>
                          </a:xfrm>
                          <a:prstGeom prst="line">
                            <a:avLst/>
                          </a:prstGeom>
                          <a:ln w="7200" cap="flat" cmpd="sng">
                            <a:solidFill>
                              <a:srgbClr val="231916"/>
                            </a:solidFill>
                            <a:prstDash val="solid"/>
                            <a:headEnd type="none" w="med" len="med"/>
                            <a:tailEnd type="none" w="med" len="med"/>
                          </a:ln>
                        </wps:spPr>
                        <wps:bodyPr upright="1"/>
                      </wps:wsp>
                      <wps:wsp>
                        <wps:cNvPr id="2807" name="直线 2237"/>
                        <wps:cNvCnPr/>
                        <wps:spPr>
                          <a:xfrm>
                            <a:off x="7775" y="4944"/>
                            <a:ext cx="724" cy="0"/>
                          </a:xfrm>
                          <a:prstGeom prst="line">
                            <a:avLst/>
                          </a:prstGeom>
                          <a:ln w="7200" cap="flat" cmpd="sng">
                            <a:solidFill>
                              <a:srgbClr val="231916"/>
                            </a:solidFill>
                            <a:prstDash val="solid"/>
                            <a:headEnd type="none" w="med" len="med"/>
                            <a:tailEnd type="none" w="med" len="med"/>
                          </a:ln>
                        </wps:spPr>
                        <wps:bodyPr upright="1"/>
                      </wps:wsp>
                      <wps:wsp>
                        <wps:cNvPr id="2808" name="直线 2238"/>
                        <wps:cNvCnPr/>
                        <wps:spPr>
                          <a:xfrm>
                            <a:off x="3376" y="1967"/>
                            <a:ext cx="865" cy="0"/>
                          </a:xfrm>
                          <a:prstGeom prst="line">
                            <a:avLst/>
                          </a:prstGeom>
                          <a:ln w="72000" cap="flat" cmpd="sng">
                            <a:solidFill>
                              <a:srgbClr val="231916"/>
                            </a:solidFill>
                            <a:prstDash val="solid"/>
                            <a:headEnd type="none" w="med" len="med"/>
                            <a:tailEnd type="none" w="med" len="med"/>
                          </a:ln>
                        </wps:spPr>
                        <wps:bodyPr upright="1"/>
                      </wps:wsp>
                      <wps:wsp>
                        <wps:cNvPr id="2809" name="直线 2239"/>
                        <wps:cNvCnPr/>
                        <wps:spPr>
                          <a:xfrm flipH="1">
                            <a:off x="5165" y="2733"/>
                            <a:ext cx="1520" cy="1"/>
                          </a:xfrm>
                          <a:prstGeom prst="line">
                            <a:avLst/>
                          </a:prstGeom>
                          <a:ln w="72000" cap="flat" cmpd="sng">
                            <a:solidFill>
                              <a:srgbClr val="231916"/>
                            </a:solidFill>
                            <a:prstDash val="solid"/>
                            <a:headEnd type="none" w="med" len="med"/>
                            <a:tailEnd type="none" w="med" len="med"/>
                          </a:ln>
                        </wps:spPr>
                        <wps:bodyPr upright="1"/>
                      </wps:wsp>
                      <wps:wsp>
                        <wps:cNvPr id="2810" name="直线 2240"/>
                        <wps:cNvCnPr/>
                        <wps:spPr>
                          <a:xfrm>
                            <a:off x="4202" y="1956"/>
                            <a:ext cx="1001" cy="791"/>
                          </a:xfrm>
                          <a:prstGeom prst="line">
                            <a:avLst/>
                          </a:prstGeom>
                          <a:ln w="72000" cap="flat" cmpd="sng">
                            <a:solidFill>
                              <a:srgbClr val="231916"/>
                            </a:solidFill>
                            <a:prstDash val="solid"/>
                            <a:headEnd type="none" w="med" len="med"/>
                            <a:tailEnd type="none" w="med" len="med"/>
                          </a:ln>
                        </wps:spPr>
                        <wps:bodyPr upright="1"/>
                      </wps:wsp>
                      <wps:wsp>
                        <wps:cNvPr id="2811" name="直线 2241"/>
                        <wps:cNvCnPr/>
                        <wps:spPr>
                          <a:xfrm>
                            <a:off x="8506" y="1579"/>
                            <a:ext cx="0" cy="1880"/>
                          </a:xfrm>
                          <a:prstGeom prst="line">
                            <a:avLst/>
                          </a:prstGeom>
                          <a:ln w="7200" cap="flat" cmpd="sng">
                            <a:solidFill>
                              <a:srgbClr val="231916"/>
                            </a:solidFill>
                            <a:prstDash val="solid"/>
                            <a:headEnd type="none" w="med" len="med"/>
                            <a:tailEnd type="none" w="med" len="med"/>
                          </a:ln>
                        </wps:spPr>
                        <wps:bodyPr upright="1"/>
                      </wps:wsp>
                      <wps:wsp>
                        <wps:cNvPr id="2812" name="直线 2242"/>
                        <wps:cNvCnPr/>
                        <wps:spPr>
                          <a:xfrm>
                            <a:off x="7747" y="3515"/>
                            <a:ext cx="710" cy="0"/>
                          </a:xfrm>
                          <a:prstGeom prst="line">
                            <a:avLst/>
                          </a:prstGeom>
                          <a:ln w="72004" cap="flat" cmpd="sng">
                            <a:solidFill>
                              <a:srgbClr val="231916"/>
                            </a:solidFill>
                            <a:prstDash val="solid"/>
                            <a:headEnd type="none" w="med" len="med"/>
                            <a:tailEnd type="none" w="med" len="med"/>
                          </a:ln>
                        </wps:spPr>
                        <wps:bodyPr upright="1"/>
                      </wps:wsp>
                      <wps:wsp>
                        <wps:cNvPr id="2813" name="直线 2243"/>
                        <wps:cNvCnPr/>
                        <wps:spPr>
                          <a:xfrm>
                            <a:off x="8514" y="3459"/>
                            <a:ext cx="0" cy="984"/>
                          </a:xfrm>
                          <a:prstGeom prst="line">
                            <a:avLst/>
                          </a:prstGeom>
                          <a:ln w="72000" cap="flat" cmpd="sng">
                            <a:solidFill>
                              <a:srgbClr val="231916"/>
                            </a:solidFill>
                            <a:prstDash val="solid"/>
                            <a:headEnd type="none" w="med" len="med"/>
                            <a:tailEnd type="none" w="med" len="med"/>
                          </a:ln>
                        </wps:spPr>
                        <wps:bodyPr upright="1"/>
                      </wps:wsp>
                      <wps:wsp>
                        <wps:cNvPr id="2814" name="直线 2244"/>
                        <wps:cNvCnPr/>
                        <wps:spPr>
                          <a:xfrm>
                            <a:off x="8514" y="4387"/>
                            <a:ext cx="733" cy="0"/>
                          </a:xfrm>
                          <a:prstGeom prst="line">
                            <a:avLst/>
                          </a:prstGeom>
                          <a:ln w="72000" cap="flat" cmpd="sng">
                            <a:solidFill>
                              <a:srgbClr val="231916"/>
                            </a:solidFill>
                            <a:prstDash val="solid"/>
                            <a:headEnd type="none" w="med" len="med"/>
                            <a:tailEnd type="none" w="med" len="med"/>
                          </a:ln>
                        </wps:spPr>
                        <wps:bodyPr upright="1"/>
                      </wps:wsp>
                      <wps:wsp>
                        <wps:cNvPr id="2815" name="直线 2245"/>
                        <wps:cNvCnPr/>
                        <wps:spPr>
                          <a:xfrm flipH="1" flipV="1">
                            <a:off x="6652" y="2722"/>
                            <a:ext cx="1133" cy="807"/>
                          </a:xfrm>
                          <a:prstGeom prst="line">
                            <a:avLst/>
                          </a:prstGeom>
                          <a:ln w="72000" cap="flat" cmpd="sng">
                            <a:solidFill>
                              <a:srgbClr val="231916"/>
                            </a:solidFill>
                            <a:prstDash val="solid"/>
                            <a:headEnd type="none" w="med" len="med"/>
                            <a:tailEnd type="none" w="med" len="med"/>
                          </a:ln>
                        </wps:spPr>
                        <wps:bodyPr upright="1"/>
                      </wps:wsp>
                      <wps:wsp>
                        <wps:cNvPr id="2816" name="直线 2246"/>
                        <wps:cNvCnPr/>
                        <wps:spPr>
                          <a:xfrm>
                            <a:off x="3398" y="4944"/>
                            <a:ext cx="822" cy="0"/>
                          </a:xfrm>
                          <a:prstGeom prst="line">
                            <a:avLst/>
                          </a:prstGeom>
                          <a:ln w="7200" cap="flat" cmpd="sng">
                            <a:solidFill>
                              <a:srgbClr val="231916"/>
                            </a:solidFill>
                            <a:prstDash val="solid"/>
                            <a:headEnd type="none" w="med" len="med"/>
                            <a:tailEnd type="none" w="med" len="med"/>
                          </a:ln>
                        </wps:spPr>
                        <wps:bodyPr upright="1"/>
                      </wps:wsp>
                      <wps:wsp>
                        <wps:cNvPr id="2817" name="直线 2247"/>
                        <wps:cNvCnPr/>
                        <wps:spPr>
                          <a:xfrm>
                            <a:off x="9075" y="4389"/>
                            <a:ext cx="549" cy="0"/>
                          </a:xfrm>
                          <a:prstGeom prst="line">
                            <a:avLst/>
                          </a:prstGeom>
                          <a:ln w="7200" cap="flat" cmpd="sng">
                            <a:solidFill>
                              <a:srgbClr val="231916"/>
                            </a:solidFill>
                            <a:prstDash val="solid"/>
                            <a:headEnd type="none" w="med" len="med"/>
                            <a:tailEnd type="none" w="med" len="med"/>
                          </a:ln>
                        </wps:spPr>
                        <wps:bodyPr upright="1"/>
                      </wps:wsp>
                      <wps:wsp>
                        <wps:cNvPr id="2818" name="直线 2248"/>
                        <wps:cNvCnPr/>
                        <wps:spPr>
                          <a:xfrm>
                            <a:off x="3389" y="4408"/>
                            <a:ext cx="5380" cy="0"/>
                          </a:xfrm>
                          <a:prstGeom prst="line">
                            <a:avLst/>
                          </a:prstGeom>
                          <a:ln w="18000" cap="flat" cmpd="sng">
                            <a:solidFill>
                              <a:srgbClr val="231916"/>
                            </a:solidFill>
                            <a:prstDash val="solid"/>
                            <a:headEnd type="none" w="med" len="med"/>
                            <a:tailEnd type="none" w="med" len="med"/>
                          </a:ln>
                        </wps:spPr>
                        <wps:bodyPr upright="1"/>
                      </wps:wsp>
                      <pic:pic xmlns:pic="http://schemas.openxmlformats.org/drawingml/2006/picture">
                        <pic:nvPicPr>
                          <pic:cNvPr id="2819" name="图片 2249"/>
                          <pic:cNvPicPr>
                            <a:picLocks noChangeAspect="1"/>
                          </pic:cNvPicPr>
                        </pic:nvPicPr>
                        <pic:blipFill>
                          <a:blip r:embed="rId52"/>
                          <a:stretch>
                            <a:fillRect/>
                          </a:stretch>
                        </pic:blipFill>
                        <pic:spPr>
                          <a:xfrm>
                            <a:off x="4408" y="1438"/>
                            <a:ext cx="139" cy="352"/>
                          </a:xfrm>
                          <a:prstGeom prst="rect">
                            <a:avLst/>
                          </a:prstGeom>
                          <a:noFill/>
                          <a:ln w="9525">
                            <a:noFill/>
                          </a:ln>
                        </pic:spPr>
                      </pic:pic>
                      <pic:pic xmlns:pic="http://schemas.openxmlformats.org/drawingml/2006/picture">
                        <pic:nvPicPr>
                          <pic:cNvPr id="2820" name="图片 2250"/>
                          <pic:cNvPicPr>
                            <a:picLocks noChangeAspect="1"/>
                          </pic:cNvPicPr>
                        </pic:nvPicPr>
                        <pic:blipFill>
                          <a:blip r:embed="rId52"/>
                          <a:stretch>
                            <a:fillRect/>
                          </a:stretch>
                        </pic:blipFill>
                        <pic:spPr>
                          <a:xfrm>
                            <a:off x="2571" y="1762"/>
                            <a:ext cx="139" cy="352"/>
                          </a:xfrm>
                          <a:prstGeom prst="rect">
                            <a:avLst/>
                          </a:prstGeom>
                          <a:noFill/>
                          <a:ln w="9525">
                            <a:noFill/>
                          </a:ln>
                        </pic:spPr>
                      </pic:pic>
                      <wps:wsp>
                        <wps:cNvPr id="2821" name="矩形 2251"/>
                        <wps:cNvSpPr/>
                        <wps:spPr>
                          <a:xfrm>
                            <a:off x="1926" y="296"/>
                            <a:ext cx="8445" cy="4927"/>
                          </a:xfrm>
                          <a:prstGeom prst="rect">
                            <a:avLst/>
                          </a:prstGeom>
                          <a:noFill/>
                          <a:ln w="18000" cap="flat" cmpd="sng">
                            <a:solidFill>
                              <a:srgbClr val="231916"/>
                            </a:solidFill>
                            <a:prstDash val="solid"/>
                            <a:miter/>
                            <a:headEnd type="none" w="med" len="med"/>
                            <a:tailEnd type="none" w="med" len="med"/>
                          </a:ln>
                        </wps:spPr>
                        <wps:bodyPr upright="1"/>
                      </wps:wsp>
                      <wps:wsp>
                        <wps:cNvPr id="2822" name="任意多边形 2252"/>
                        <wps:cNvSpPr/>
                        <wps:spPr>
                          <a:xfrm>
                            <a:off x="2336" y="692"/>
                            <a:ext cx="940" cy="305"/>
                          </a:xfrm>
                          <a:custGeom>
                            <a:avLst/>
                            <a:gdLst/>
                            <a:ahLst/>
                            <a:cxnLst/>
                            <a:pathLst>
                              <a:path w="940" h="305">
                                <a:moveTo>
                                  <a:pt x="939" y="0"/>
                                </a:moveTo>
                                <a:lnTo>
                                  <a:pt x="398" y="0"/>
                                </a:lnTo>
                                <a:lnTo>
                                  <a:pt x="382" y="3"/>
                                </a:lnTo>
                                <a:lnTo>
                                  <a:pt x="367" y="9"/>
                                </a:lnTo>
                                <a:lnTo>
                                  <a:pt x="354" y="18"/>
                                </a:lnTo>
                                <a:lnTo>
                                  <a:pt x="344" y="26"/>
                                </a:lnTo>
                                <a:lnTo>
                                  <a:pt x="271" y="38"/>
                                </a:lnTo>
                                <a:lnTo>
                                  <a:pt x="194" y="69"/>
                                </a:lnTo>
                                <a:lnTo>
                                  <a:pt x="121" y="113"/>
                                </a:lnTo>
                                <a:lnTo>
                                  <a:pt x="58" y="162"/>
                                </a:lnTo>
                                <a:lnTo>
                                  <a:pt x="16" y="211"/>
                                </a:lnTo>
                                <a:lnTo>
                                  <a:pt x="0" y="252"/>
                                </a:lnTo>
                                <a:lnTo>
                                  <a:pt x="4" y="271"/>
                                </a:lnTo>
                                <a:lnTo>
                                  <a:pt x="14" y="288"/>
                                </a:lnTo>
                                <a:lnTo>
                                  <a:pt x="27" y="300"/>
                                </a:lnTo>
                                <a:lnTo>
                                  <a:pt x="41" y="305"/>
                                </a:lnTo>
                                <a:lnTo>
                                  <a:pt x="92" y="286"/>
                                </a:lnTo>
                                <a:lnTo>
                                  <a:pt x="104" y="277"/>
                                </a:lnTo>
                                <a:lnTo>
                                  <a:pt x="43" y="277"/>
                                </a:lnTo>
                                <a:lnTo>
                                  <a:pt x="26" y="265"/>
                                </a:lnTo>
                                <a:lnTo>
                                  <a:pt x="41" y="213"/>
                                </a:lnTo>
                                <a:lnTo>
                                  <a:pt x="87" y="213"/>
                                </a:lnTo>
                                <a:lnTo>
                                  <a:pt x="82" y="207"/>
                                </a:lnTo>
                                <a:lnTo>
                                  <a:pt x="80" y="199"/>
                                </a:lnTo>
                                <a:lnTo>
                                  <a:pt x="98" y="166"/>
                                </a:lnTo>
                                <a:lnTo>
                                  <a:pt x="142" y="127"/>
                                </a:lnTo>
                                <a:lnTo>
                                  <a:pt x="191" y="92"/>
                                </a:lnTo>
                                <a:lnTo>
                                  <a:pt x="227" y="70"/>
                                </a:lnTo>
                                <a:lnTo>
                                  <a:pt x="370" y="36"/>
                                </a:lnTo>
                                <a:lnTo>
                                  <a:pt x="398" y="36"/>
                                </a:lnTo>
                                <a:lnTo>
                                  <a:pt x="398" y="26"/>
                                </a:lnTo>
                                <a:lnTo>
                                  <a:pt x="939" y="26"/>
                                </a:lnTo>
                                <a:lnTo>
                                  <a:pt x="939" y="0"/>
                                </a:lnTo>
                                <a:close/>
                                <a:moveTo>
                                  <a:pt x="87" y="213"/>
                                </a:moveTo>
                                <a:lnTo>
                                  <a:pt x="41" y="213"/>
                                </a:lnTo>
                                <a:lnTo>
                                  <a:pt x="66" y="219"/>
                                </a:lnTo>
                                <a:lnTo>
                                  <a:pt x="80" y="226"/>
                                </a:lnTo>
                                <a:lnTo>
                                  <a:pt x="86" y="238"/>
                                </a:lnTo>
                                <a:lnTo>
                                  <a:pt x="93" y="264"/>
                                </a:lnTo>
                                <a:lnTo>
                                  <a:pt x="43" y="277"/>
                                </a:lnTo>
                                <a:lnTo>
                                  <a:pt x="104" y="277"/>
                                </a:lnTo>
                                <a:lnTo>
                                  <a:pt x="152" y="240"/>
                                </a:lnTo>
                                <a:lnTo>
                                  <a:pt x="153" y="239"/>
                                </a:lnTo>
                                <a:lnTo>
                                  <a:pt x="106" y="239"/>
                                </a:lnTo>
                                <a:lnTo>
                                  <a:pt x="98" y="228"/>
                                </a:lnTo>
                                <a:lnTo>
                                  <a:pt x="89" y="217"/>
                                </a:lnTo>
                                <a:lnTo>
                                  <a:pt x="87" y="213"/>
                                </a:lnTo>
                                <a:close/>
                                <a:moveTo>
                                  <a:pt x="398" y="36"/>
                                </a:moveTo>
                                <a:lnTo>
                                  <a:pt x="370" y="36"/>
                                </a:lnTo>
                                <a:lnTo>
                                  <a:pt x="372" y="92"/>
                                </a:lnTo>
                                <a:lnTo>
                                  <a:pt x="318" y="92"/>
                                </a:lnTo>
                                <a:lnTo>
                                  <a:pt x="248" y="109"/>
                                </a:lnTo>
                                <a:lnTo>
                                  <a:pt x="196" y="148"/>
                                </a:lnTo>
                                <a:lnTo>
                                  <a:pt x="152" y="196"/>
                                </a:lnTo>
                                <a:lnTo>
                                  <a:pt x="106" y="239"/>
                                </a:lnTo>
                                <a:lnTo>
                                  <a:pt x="153" y="239"/>
                                </a:lnTo>
                                <a:lnTo>
                                  <a:pt x="203" y="185"/>
                                </a:lnTo>
                                <a:lnTo>
                                  <a:pt x="227" y="137"/>
                                </a:lnTo>
                                <a:lnTo>
                                  <a:pt x="357" y="105"/>
                                </a:lnTo>
                                <a:lnTo>
                                  <a:pt x="385" y="105"/>
                                </a:lnTo>
                                <a:lnTo>
                                  <a:pt x="394" y="92"/>
                                </a:lnTo>
                                <a:lnTo>
                                  <a:pt x="398" y="92"/>
                                </a:lnTo>
                                <a:lnTo>
                                  <a:pt x="398" y="89"/>
                                </a:lnTo>
                                <a:lnTo>
                                  <a:pt x="398" y="70"/>
                                </a:lnTo>
                                <a:lnTo>
                                  <a:pt x="398" y="36"/>
                                </a:lnTo>
                                <a:close/>
                                <a:moveTo>
                                  <a:pt x="807" y="133"/>
                                </a:moveTo>
                                <a:lnTo>
                                  <a:pt x="411" y="133"/>
                                </a:lnTo>
                                <a:lnTo>
                                  <a:pt x="411" y="212"/>
                                </a:lnTo>
                                <a:lnTo>
                                  <a:pt x="493" y="203"/>
                                </a:lnTo>
                                <a:lnTo>
                                  <a:pt x="575" y="184"/>
                                </a:lnTo>
                                <a:lnTo>
                                  <a:pt x="656" y="160"/>
                                </a:lnTo>
                                <a:lnTo>
                                  <a:pt x="733" y="141"/>
                                </a:lnTo>
                                <a:lnTo>
                                  <a:pt x="807" y="133"/>
                                </a:lnTo>
                                <a:close/>
                                <a:moveTo>
                                  <a:pt x="939" y="26"/>
                                </a:moveTo>
                                <a:lnTo>
                                  <a:pt x="913" y="26"/>
                                </a:lnTo>
                                <a:lnTo>
                                  <a:pt x="913" y="105"/>
                                </a:lnTo>
                                <a:lnTo>
                                  <a:pt x="357" y="105"/>
                                </a:lnTo>
                                <a:lnTo>
                                  <a:pt x="357" y="133"/>
                                </a:lnTo>
                                <a:lnTo>
                                  <a:pt x="939" y="133"/>
                                </a:lnTo>
                                <a:lnTo>
                                  <a:pt x="939" y="26"/>
                                </a:lnTo>
                                <a:close/>
                                <a:moveTo>
                                  <a:pt x="398" y="92"/>
                                </a:moveTo>
                                <a:lnTo>
                                  <a:pt x="394" y="92"/>
                                </a:lnTo>
                                <a:lnTo>
                                  <a:pt x="398" y="92"/>
                                </a:lnTo>
                                <a:lnTo>
                                  <a:pt x="398" y="92"/>
                                </a:lnTo>
                                <a:close/>
                              </a:path>
                            </a:pathLst>
                          </a:custGeom>
                          <a:solidFill>
                            <a:srgbClr val="282828"/>
                          </a:solidFill>
                          <a:ln w="9525">
                            <a:noFill/>
                          </a:ln>
                        </wps:spPr>
                        <wps:bodyPr upright="1"/>
                      </wps:wsp>
                      <wps:wsp>
                        <wps:cNvPr id="2823" name="任意多边形 2253"/>
                        <wps:cNvSpPr/>
                        <wps:spPr>
                          <a:xfrm>
                            <a:off x="8135" y="1143"/>
                            <a:ext cx="932" cy="318"/>
                          </a:xfrm>
                          <a:custGeom>
                            <a:avLst/>
                            <a:gdLst/>
                            <a:ahLst/>
                            <a:cxnLst/>
                            <a:pathLst>
                              <a:path w="932" h="318">
                                <a:moveTo>
                                  <a:pt x="927" y="0"/>
                                </a:moveTo>
                                <a:lnTo>
                                  <a:pt x="360" y="0"/>
                                </a:lnTo>
                                <a:lnTo>
                                  <a:pt x="360" y="39"/>
                                </a:lnTo>
                                <a:lnTo>
                                  <a:pt x="293" y="39"/>
                                </a:lnTo>
                                <a:lnTo>
                                  <a:pt x="221" y="54"/>
                                </a:lnTo>
                                <a:lnTo>
                                  <a:pt x="144" y="94"/>
                                </a:lnTo>
                                <a:lnTo>
                                  <a:pt x="73" y="150"/>
                                </a:lnTo>
                                <a:lnTo>
                                  <a:pt x="21" y="214"/>
                                </a:lnTo>
                                <a:lnTo>
                                  <a:pt x="0" y="277"/>
                                </a:lnTo>
                                <a:lnTo>
                                  <a:pt x="2" y="293"/>
                                </a:lnTo>
                                <a:lnTo>
                                  <a:pt x="7" y="306"/>
                                </a:lnTo>
                                <a:lnTo>
                                  <a:pt x="16" y="314"/>
                                </a:lnTo>
                                <a:lnTo>
                                  <a:pt x="28" y="318"/>
                                </a:lnTo>
                                <a:lnTo>
                                  <a:pt x="73" y="303"/>
                                </a:lnTo>
                                <a:lnTo>
                                  <a:pt x="85" y="292"/>
                                </a:lnTo>
                                <a:lnTo>
                                  <a:pt x="29" y="292"/>
                                </a:lnTo>
                                <a:lnTo>
                                  <a:pt x="29" y="292"/>
                                </a:lnTo>
                                <a:lnTo>
                                  <a:pt x="28" y="288"/>
                                </a:lnTo>
                                <a:lnTo>
                                  <a:pt x="13" y="277"/>
                                </a:lnTo>
                                <a:lnTo>
                                  <a:pt x="44" y="222"/>
                                </a:lnTo>
                                <a:lnTo>
                                  <a:pt x="67" y="222"/>
                                </a:lnTo>
                                <a:lnTo>
                                  <a:pt x="54" y="211"/>
                                </a:lnTo>
                                <a:lnTo>
                                  <a:pt x="64" y="197"/>
                                </a:lnTo>
                                <a:lnTo>
                                  <a:pt x="76" y="180"/>
                                </a:lnTo>
                                <a:lnTo>
                                  <a:pt x="91" y="165"/>
                                </a:lnTo>
                                <a:lnTo>
                                  <a:pt x="106" y="158"/>
                                </a:lnTo>
                                <a:lnTo>
                                  <a:pt x="149" y="158"/>
                                </a:lnTo>
                                <a:lnTo>
                                  <a:pt x="122" y="132"/>
                                </a:lnTo>
                                <a:lnTo>
                                  <a:pt x="159" y="120"/>
                                </a:lnTo>
                                <a:lnTo>
                                  <a:pt x="192" y="97"/>
                                </a:lnTo>
                                <a:lnTo>
                                  <a:pt x="223" y="76"/>
                                </a:lnTo>
                                <a:lnTo>
                                  <a:pt x="254" y="66"/>
                                </a:lnTo>
                                <a:lnTo>
                                  <a:pt x="386" y="66"/>
                                </a:lnTo>
                                <a:lnTo>
                                  <a:pt x="386" y="26"/>
                                </a:lnTo>
                                <a:lnTo>
                                  <a:pt x="927" y="26"/>
                                </a:lnTo>
                                <a:lnTo>
                                  <a:pt x="927" y="0"/>
                                </a:lnTo>
                                <a:close/>
                                <a:moveTo>
                                  <a:pt x="67" y="222"/>
                                </a:moveTo>
                                <a:lnTo>
                                  <a:pt x="44" y="222"/>
                                </a:lnTo>
                                <a:lnTo>
                                  <a:pt x="80" y="264"/>
                                </a:lnTo>
                                <a:lnTo>
                                  <a:pt x="59" y="281"/>
                                </a:lnTo>
                                <a:lnTo>
                                  <a:pt x="49" y="289"/>
                                </a:lnTo>
                                <a:lnTo>
                                  <a:pt x="41" y="292"/>
                                </a:lnTo>
                                <a:lnTo>
                                  <a:pt x="29" y="292"/>
                                </a:lnTo>
                                <a:lnTo>
                                  <a:pt x="85" y="292"/>
                                </a:lnTo>
                                <a:lnTo>
                                  <a:pt x="113" y="266"/>
                                </a:lnTo>
                                <a:lnTo>
                                  <a:pt x="125" y="254"/>
                                </a:lnTo>
                                <a:lnTo>
                                  <a:pt x="104" y="254"/>
                                </a:lnTo>
                                <a:lnTo>
                                  <a:pt x="67" y="222"/>
                                </a:lnTo>
                                <a:close/>
                                <a:moveTo>
                                  <a:pt x="149" y="158"/>
                                </a:moveTo>
                                <a:lnTo>
                                  <a:pt x="106" y="158"/>
                                </a:lnTo>
                                <a:lnTo>
                                  <a:pt x="118" y="163"/>
                                </a:lnTo>
                                <a:lnTo>
                                  <a:pt x="132" y="174"/>
                                </a:lnTo>
                                <a:lnTo>
                                  <a:pt x="143" y="188"/>
                                </a:lnTo>
                                <a:lnTo>
                                  <a:pt x="148" y="198"/>
                                </a:lnTo>
                                <a:lnTo>
                                  <a:pt x="143" y="208"/>
                                </a:lnTo>
                                <a:lnTo>
                                  <a:pt x="131" y="223"/>
                                </a:lnTo>
                                <a:lnTo>
                                  <a:pt x="116" y="239"/>
                                </a:lnTo>
                                <a:lnTo>
                                  <a:pt x="104" y="254"/>
                                </a:lnTo>
                                <a:lnTo>
                                  <a:pt x="125" y="254"/>
                                </a:lnTo>
                                <a:lnTo>
                                  <a:pt x="157" y="218"/>
                                </a:lnTo>
                                <a:lnTo>
                                  <a:pt x="192" y="185"/>
                                </a:lnTo>
                                <a:lnTo>
                                  <a:pt x="178" y="185"/>
                                </a:lnTo>
                                <a:lnTo>
                                  <a:pt x="149" y="158"/>
                                </a:lnTo>
                                <a:close/>
                                <a:moveTo>
                                  <a:pt x="795" y="145"/>
                                </a:moveTo>
                                <a:lnTo>
                                  <a:pt x="412" y="145"/>
                                </a:lnTo>
                                <a:lnTo>
                                  <a:pt x="412" y="226"/>
                                </a:lnTo>
                                <a:lnTo>
                                  <a:pt x="562" y="190"/>
                                </a:lnTo>
                                <a:lnTo>
                                  <a:pt x="656" y="168"/>
                                </a:lnTo>
                                <a:lnTo>
                                  <a:pt x="740" y="152"/>
                                </a:lnTo>
                                <a:lnTo>
                                  <a:pt x="795" y="145"/>
                                </a:lnTo>
                                <a:close/>
                                <a:moveTo>
                                  <a:pt x="386" y="66"/>
                                </a:moveTo>
                                <a:lnTo>
                                  <a:pt x="373" y="66"/>
                                </a:lnTo>
                                <a:lnTo>
                                  <a:pt x="373" y="92"/>
                                </a:lnTo>
                                <a:lnTo>
                                  <a:pt x="174" y="144"/>
                                </a:lnTo>
                                <a:lnTo>
                                  <a:pt x="178" y="185"/>
                                </a:lnTo>
                                <a:lnTo>
                                  <a:pt x="192" y="185"/>
                                </a:lnTo>
                                <a:lnTo>
                                  <a:pt x="208" y="171"/>
                                </a:lnTo>
                                <a:lnTo>
                                  <a:pt x="274" y="134"/>
                                </a:lnTo>
                                <a:lnTo>
                                  <a:pt x="360" y="119"/>
                                </a:lnTo>
                                <a:lnTo>
                                  <a:pt x="386" y="119"/>
                                </a:lnTo>
                                <a:lnTo>
                                  <a:pt x="386" y="66"/>
                                </a:lnTo>
                                <a:close/>
                                <a:moveTo>
                                  <a:pt x="927" y="26"/>
                                </a:moveTo>
                                <a:lnTo>
                                  <a:pt x="914" y="26"/>
                                </a:lnTo>
                                <a:lnTo>
                                  <a:pt x="914" y="119"/>
                                </a:lnTo>
                                <a:lnTo>
                                  <a:pt x="360" y="119"/>
                                </a:lnTo>
                                <a:lnTo>
                                  <a:pt x="360" y="145"/>
                                </a:lnTo>
                                <a:lnTo>
                                  <a:pt x="927" y="145"/>
                                </a:lnTo>
                                <a:lnTo>
                                  <a:pt x="931" y="105"/>
                                </a:lnTo>
                                <a:lnTo>
                                  <a:pt x="927" y="39"/>
                                </a:lnTo>
                                <a:lnTo>
                                  <a:pt x="927" y="26"/>
                                </a:lnTo>
                                <a:close/>
                              </a:path>
                            </a:pathLst>
                          </a:custGeom>
                          <a:solidFill>
                            <a:srgbClr val="303030"/>
                          </a:solidFill>
                          <a:ln w="9525">
                            <a:noFill/>
                          </a:ln>
                        </wps:spPr>
                        <wps:bodyPr upright="1"/>
                      </wps:wsp>
                      <wps:wsp>
                        <wps:cNvPr id="2824" name="任意多边形 2254"/>
                        <wps:cNvSpPr/>
                        <wps:spPr>
                          <a:xfrm>
                            <a:off x="6294" y="1143"/>
                            <a:ext cx="955" cy="318"/>
                          </a:xfrm>
                          <a:custGeom>
                            <a:avLst/>
                            <a:gdLst/>
                            <a:ahLst/>
                            <a:cxnLst/>
                            <a:pathLst>
                              <a:path w="955" h="318">
                                <a:moveTo>
                                  <a:pt x="955" y="0"/>
                                </a:moveTo>
                                <a:lnTo>
                                  <a:pt x="372" y="0"/>
                                </a:lnTo>
                                <a:lnTo>
                                  <a:pt x="372" y="26"/>
                                </a:lnTo>
                                <a:lnTo>
                                  <a:pt x="284" y="35"/>
                                </a:lnTo>
                                <a:lnTo>
                                  <a:pt x="207" y="61"/>
                                </a:lnTo>
                                <a:lnTo>
                                  <a:pt x="140" y="100"/>
                                </a:lnTo>
                                <a:lnTo>
                                  <a:pt x="84" y="149"/>
                                </a:lnTo>
                                <a:lnTo>
                                  <a:pt x="38" y="206"/>
                                </a:lnTo>
                                <a:lnTo>
                                  <a:pt x="0" y="267"/>
                                </a:lnTo>
                                <a:lnTo>
                                  <a:pt x="41" y="318"/>
                                </a:lnTo>
                                <a:lnTo>
                                  <a:pt x="102" y="277"/>
                                </a:lnTo>
                                <a:lnTo>
                                  <a:pt x="28" y="277"/>
                                </a:lnTo>
                                <a:lnTo>
                                  <a:pt x="71" y="216"/>
                                </a:lnTo>
                                <a:lnTo>
                                  <a:pt x="81" y="216"/>
                                </a:lnTo>
                                <a:lnTo>
                                  <a:pt x="87" y="182"/>
                                </a:lnTo>
                                <a:lnTo>
                                  <a:pt x="130" y="135"/>
                                </a:lnTo>
                                <a:lnTo>
                                  <a:pt x="194" y="94"/>
                                </a:lnTo>
                                <a:lnTo>
                                  <a:pt x="266" y="64"/>
                                </a:lnTo>
                                <a:lnTo>
                                  <a:pt x="331" y="52"/>
                                </a:lnTo>
                                <a:lnTo>
                                  <a:pt x="398" y="52"/>
                                </a:lnTo>
                                <a:lnTo>
                                  <a:pt x="398" y="26"/>
                                </a:lnTo>
                                <a:lnTo>
                                  <a:pt x="955" y="26"/>
                                </a:lnTo>
                                <a:lnTo>
                                  <a:pt x="955" y="0"/>
                                </a:lnTo>
                                <a:close/>
                                <a:moveTo>
                                  <a:pt x="398" y="52"/>
                                </a:moveTo>
                                <a:lnTo>
                                  <a:pt x="385" y="52"/>
                                </a:lnTo>
                                <a:lnTo>
                                  <a:pt x="385" y="92"/>
                                </a:lnTo>
                                <a:lnTo>
                                  <a:pt x="298" y="102"/>
                                </a:lnTo>
                                <a:lnTo>
                                  <a:pt x="234" y="129"/>
                                </a:lnTo>
                                <a:lnTo>
                                  <a:pt x="187" y="164"/>
                                </a:lnTo>
                                <a:lnTo>
                                  <a:pt x="115" y="240"/>
                                </a:lnTo>
                                <a:lnTo>
                                  <a:pt x="77" y="266"/>
                                </a:lnTo>
                                <a:lnTo>
                                  <a:pt x="28" y="277"/>
                                </a:lnTo>
                                <a:lnTo>
                                  <a:pt x="102" y="277"/>
                                </a:lnTo>
                                <a:lnTo>
                                  <a:pt x="107" y="274"/>
                                </a:lnTo>
                                <a:lnTo>
                                  <a:pt x="155" y="229"/>
                                </a:lnTo>
                                <a:lnTo>
                                  <a:pt x="195" y="187"/>
                                </a:lnTo>
                                <a:lnTo>
                                  <a:pt x="238" y="152"/>
                                </a:lnTo>
                                <a:lnTo>
                                  <a:pt x="293" y="128"/>
                                </a:lnTo>
                                <a:lnTo>
                                  <a:pt x="372" y="119"/>
                                </a:lnTo>
                                <a:lnTo>
                                  <a:pt x="398" y="119"/>
                                </a:lnTo>
                                <a:lnTo>
                                  <a:pt x="398" y="52"/>
                                </a:lnTo>
                                <a:close/>
                                <a:moveTo>
                                  <a:pt x="81" y="216"/>
                                </a:moveTo>
                                <a:lnTo>
                                  <a:pt x="71" y="216"/>
                                </a:lnTo>
                                <a:lnTo>
                                  <a:pt x="80" y="226"/>
                                </a:lnTo>
                                <a:lnTo>
                                  <a:pt x="81" y="216"/>
                                </a:lnTo>
                                <a:close/>
                                <a:moveTo>
                                  <a:pt x="955" y="26"/>
                                </a:moveTo>
                                <a:lnTo>
                                  <a:pt x="929" y="26"/>
                                </a:lnTo>
                                <a:lnTo>
                                  <a:pt x="929" y="119"/>
                                </a:lnTo>
                                <a:lnTo>
                                  <a:pt x="372" y="119"/>
                                </a:lnTo>
                                <a:lnTo>
                                  <a:pt x="390" y="142"/>
                                </a:lnTo>
                                <a:lnTo>
                                  <a:pt x="417" y="153"/>
                                </a:lnTo>
                                <a:lnTo>
                                  <a:pt x="452" y="158"/>
                                </a:lnTo>
                                <a:lnTo>
                                  <a:pt x="491" y="158"/>
                                </a:lnTo>
                                <a:lnTo>
                                  <a:pt x="571" y="162"/>
                                </a:lnTo>
                                <a:lnTo>
                                  <a:pt x="955" y="145"/>
                                </a:lnTo>
                                <a:lnTo>
                                  <a:pt x="955" y="26"/>
                                </a:lnTo>
                                <a:close/>
                              </a:path>
                            </a:pathLst>
                          </a:custGeom>
                          <a:solidFill>
                            <a:srgbClr val="323232"/>
                          </a:solidFill>
                          <a:ln w="9525">
                            <a:noFill/>
                          </a:ln>
                        </wps:spPr>
                        <wps:bodyPr upright="1"/>
                      </wps:wsp>
                      <wps:wsp>
                        <wps:cNvPr id="2825" name="任意多边形 2255"/>
                        <wps:cNvSpPr/>
                        <wps:spPr>
                          <a:xfrm>
                            <a:off x="2336" y="1156"/>
                            <a:ext cx="940" cy="318"/>
                          </a:xfrm>
                          <a:custGeom>
                            <a:avLst/>
                            <a:gdLst/>
                            <a:ahLst/>
                            <a:cxnLst/>
                            <a:pathLst>
                              <a:path w="940" h="318">
                                <a:moveTo>
                                  <a:pt x="186" y="92"/>
                                </a:moveTo>
                                <a:lnTo>
                                  <a:pt x="147" y="92"/>
                                </a:lnTo>
                                <a:lnTo>
                                  <a:pt x="115" y="130"/>
                                </a:lnTo>
                                <a:lnTo>
                                  <a:pt x="65" y="181"/>
                                </a:lnTo>
                                <a:lnTo>
                                  <a:pt x="19" y="232"/>
                                </a:lnTo>
                                <a:lnTo>
                                  <a:pt x="0" y="264"/>
                                </a:lnTo>
                                <a:lnTo>
                                  <a:pt x="3" y="286"/>
                                </a:lnTo>
                                <a:lnTo>
                                  <a:pt x="12" y="300"/>
                                </a:lnTo>
                                <a:lnTo>
                                  <a:pt x="25" y="309"/>
                                </a:lnTo>
                                <a:lnTo>
                                  <a:pt x="41" y="318"/>
                                </a:lnTo>
                                <a:lnTo>
                                  <a:pt x="79" y="292"/>
                                </a:lnTo>
                                <a:lnTo>
                                  <a:pt x="41" y="292"/>
                                </a:lnTo>
                                <a:lnTo>
                                  <a:pt x="28" y="276"/>
                                </a:lnTo>
                                <a:lnTo>
                                  <a:pt x="28" y="264"/>
                                </a:lnTo>
                                <a:lnTo>
                                  <a:pt x="31" y="257"/>
                                </a:lnTo>
                                <a:lnTo>
                                  <a:pt x="37" y="247"/>
                                </a:lnTo>
                                <a:lnTo>
                                  <a:pt x="46" y="235"/>
                                </a:lnTo>
                                <a:lnTo>
                                  <a:pt x="54" y="226"/>
                                </a:lnTo>
                                <a:lnTo>
                                  <a:pt x="78" y="226"/>
                                </a:lnTo>
                                <a:lnTo>
                                  <a:pt x="67" y="198"/>
                                </a:lnTo>
                                <a:lnTo>
                                  <a:pt x="79" y="188"/>
                                </a:lnTo>
                                <a:lnTo>
                                  <a:pt x="95" y="175"/>
                                </a:lnTo>
                                <a:lnTo>
                                  <a:pt x="110" y="164"/>
                                </a:lnTo>
                                <a:lnTo>
                                  <a:pt x="119" y="159"/>
                                </a:lnTo>
                                <a:lnTo>
                                  <a:pt x="158" y="159"/>
                                </a:lnTo>
                                <a:lnTo>
                                  <a:pt x="129" y="136"/>
                                </a:lnTo>
                                <a:lnTo>
                                  <a:pt x="173" y="132"/>
                                </a:lnTo>
                                <a:lnTo>
                                  <a:pt x="186" y="92"/>
                                </a:lnTo>
                                <a:close/>
                                <a:moveTo>
                                  <a:pt x="158" y="159"/>
                                </a:moveTo>
                                <a:lnTo>
                                  <a:pt x="119" y="159"/>
                                </a:lnTo>
                                <a:lnTo>
                                  <a:pt x="131" y="164"/>
                                </a:lnTo>
                                <a:lnTo>
                                  <a:pt x="144" y="175"/>
                                </a:lnTo>
                                <a:lnTo>
                                  <a:pt x="155" y="188"/>
                                </a:lnTo>
                                <a:lnTo>
                                  <a:pt x="160" y="198"/>
                                </a:lnTo>
                                <a:lnTo>
                                  <a:pt x="145" y="221"/>
                                </a:lnTo>
                                <a:lnTo>
                                  <a:pt x="111" y="252"/>
                                </a:lnTo>
                                <a:lnTo>
                                  <a:pt x="75" y="280"/>
                                </a:lnTo>
                                <a:lnTo>
                                  <a:pt x="54" y="292"/>
                                </a:lnTo>
                                <a:lnTo>
                                  <a:pt x="79" y="292"/>
                                </a:lnTo>
                                <a:lnTo>
                                  <a:pt x="112" y="269"/>
                                </a:lnTo>
                                <a:lnTo>
                                  <a:pt x="168" y="217"/>
                                </a:lnTo>
                                <a:lnTo>
                                  <a:pt x="202" y="185"/>
                                </a:lnTo>
                                <a:lnTo>
                                  <a:pt x="190" y="185"/>
                                </a:lnTo>
                                <a:lnTo>
                                  <a:pt x="158" y="159"/>
                                </a:lnTo>
                                <a:close/>
                                <a:moveTo>
                                  <a:pt x="78" y="226"/>
                                </a:moveTo>
                                <a:lnTo>
                                  <a:pt x="54" y="226"/>
                                </a:lnTo>
                                <a:lnTo>
                                  <a:pt x="90" y="254"/>
                                </a:lnTo>
                                <a:lnTo>
                                  <a:pt x="78" y="226"/>
                                </a:lnTo>
                                <a:close/>
                                <a:moveTo>
                                  <a:pt x="398" y="53"/>
                                </a:moveTo>
                                <a:lnTo>
                                  <a:pt x="372" y="53"/>
                                </a:lnTo>
                                <a:lnTo>
                                  <a:pt x="372" y="92"/>
                                </a:lnTo>
                                <a:lnTo>
                                  <a:pt x="186" y="145"/>
                                </a:lnTo>
                                <a:lnTo>
                                  <a:pt x="190" y="185"/>
                                </a:lnTo>
                                <a:lnTo>
                                  <a:pt x="202" y="185"/>
                                </a:lnTo>
                                <a:lnTo>
                                  <a:pt x="219" y="170"/>
                                </a:lnTo>
                                <a:lnTo>
                                  <a:pt x="278" y="134"/>
                                </a:lnTo>
                                <a:lnTo>
                                  <a:pt x="357" y="119"/>
                                </a:lnTo>
                                <a:lnTo>
                                  <a:pt x="385" y="119"/>
                                </a:lnTo>
                                <a:lnTo>
                                  <a:pt x="394" y="105"/>
                                </a:lnTo>
                                <a:lnTo>
                                  <a:pt x="398" y="105"/>
                                </a:lnTo>
                                <a:lnTo>
                                  <a:pt x="398" y="102"/>
                                </a:lnTo>
                                <a:lnTo>
                                  <a:pt x="398" y="81"/>
                                </a:lnTo>
                                <a:lnTo>
                                  <a:pt x="398" y="53"/>
                                </a:lnTo>
                                <a:close/>
                                <a:moveTo>
                                  <a:pt x="939" y="26"/>
                                </a:moveTo>
                                <a:lnTo>
                                  <a:pt x="913" y="26"/>
                                </a:lnTo>
                                <a:lnTo>
                                  <a:pt x="913" y="119"/>
                                </a:lnTo>
                                <a:lnTo>
                                  <a:pt x="357" y="119"/>
                                </a:lnTo>
                                <a:lnTo>
                                  <a:pt x="375" y="142"/>
                                </a:lnTo>
                                <a:lnTo>
                                  <a:pt x="403" y="154"/>
                                </a:lnTo>
                                <a:lnTo>
                                  <a:pt x="438" y="159"/>
                                </a:lnTo>
                                <a:lnTo>
                                  <a:pt x="582" y="162"/>
                                </a:lnTo>
                                <a:lnTo>
                                  <a:pt x="939" y="145"/>
                                </a:lnTo>
                                <a:lnTo>
                                  <a:pt x="939" y="26"/>
                                </a:lnTo>
                                <a:close/>
                                <a:moveTo>
                                  <a:pt x="939" y="0"/>
                                </a:moveTo>
                                <a:lnTo>
                                  <a:pt x="357" y="0"/>
                                </a:lnTo>
                                <a:lnTo>
                                  <a:pt x="357" y="39"/>
                                </a:lnTo>
                                <a:lnTo>
                                  <a:pt x="279" y="39"/>
                                </a:lnTo>
                                <a:lnTo>
                                  <a:pt x="246" y="42"/>
                                </a:lnTo>
                                <a:lnTo>
                                  <a:pt x="219" y="52"/>
                                </a:lnTo>
                                <a:lnTo>
                                  <a:pt x="199" y="68"/>
                                </a:lnTo>
                                <a:lnTo>
                                  <a:pt x="186" y="92"/>
                                </a:lnTo>
                                <a:lnTo>
                                  <a:pt x="222" y="81"/>
                                </a:lnTo>
                                <a:lnTo>
                                  <a:pt x="252" y="68"/>
                                </a:lnTo>
                                <a:lnTo>
                                  <a:pt x="285" y="57"/>
                                </a:lnTo>
                                <a:lnTo>
                                  <a:pt x="331" y="53"/>
                                </a:lnTo>
                                <a:lnTo>
                                  <a:pt x="398" y="53"/>
                                </a:lnTo>
                                <a:lnTo>
                                  <a:pt x="398" y="26"/>
                                </a:lnTo>
                                <a:lnTo>
                                  <a:pt x="939" y="26"/>
                                </a:lnTo>
                                <a:lnTo>
                                  <a:pt x="939" y="0"/>
                                </a:lnTo>
                                <a:close/>
                              </a:path>
                            </a:pathLst>
                          </a:custGeom>
                          <a:solidFill>
                            <a:srgbClr val="383838"/>
                          </a:solidFill>
                          <a:ln w="9525">
                            <a:noFill/>
                          </a:ln>
                        </wps:spPr>
                        <wps:bodyPr upright="1"/>
                      </wps:wsp>
                      <wps:wsp>
                        <wps:cNvPr id="2826" name="任意多边形 2256"/>
                        <wps:cNvSpPr/>
                        <wps:spPr>
                          <a:xfrm>
                            <a:off x="6292" y="678"/>
                            <a:ext cx="958" cy="306"/>
                          </a:xfrm>
                          <a:custGeom>
                            <a:avLst/>
                            <a:gdLst/>
                            <a:ahLst/>
                            <a:cxnLst/>
                            <a:pathLst>
                              <a:path w="958" h="306">
                                <a:moveTo>
                                  <a:pt x="175" y="112"/>
                                </a:moveTo>
                                <a:lnTo>
                                  <a:pt x="142" y="112"/>
                                </a:lnTo>
                                <a:lnTo>
                                  <a:pt x="188" y="173"/>
                                </a:lnTo>
                                <a:lnTo>
                                  <a:pt x="149" y="198"/>
                                </a:lnTo>
                                <a:lnTo>
                                  <a:pt x="117" y="232"/>
                                </a:lnTo>
                                <a:lnTo>
                                  <a:pt x="81" y="262"/>
                                </a:lnTo>
                                <a:lnTo>
                                  <a:pt x="30" y="279"/>
                                </a:lnTo>
                                <a:lnTo>
                                  <a:pt x="43" y="306"/>
                                </a:lnTo>
                                <a:lnTo>
                                  <a:pt x="89" y="281"/>
                                </a:lnTo>
                                <a:lnTo>
                                  <a:pt x="118" y="262"/>
                                </a:lnTo>
                                <a:lnTo>
                                  <a:pt x="143" y="239"/>
                                </a:lnTo>
                                <a:lnTo>
                                  <a:pt x="179" y="203"/>
                                </a:lnTo>
                                <a:lnTo>
                                  <a:pt x="233" y="151"/>
                                </a:lnTo>
                                <a:lnTo>
                                  <a:pt x="258" y="134"/>
                                </a:lnTo>
                                <a:lnTo>
                                  <a:pt x="190" y="134"/>
                                </a:lnTo>
                                <a:lnTo>
                                  <a:pt x="175" y="118"/>
                                </a:lnTo>
                                <a:lnTo>
                                  <a:pt x="175" y="112"/>
                                </a:lnTo>
                                <a:close/>
                                <a:moveTo>
                                  <a:pt x="957" y="0"/>
                                </a:moveTo>
                                <a:lnTo>
                                  <a:pt x="452" y="0"/>
                                </a:lnTo>
                                <a:lnTo>
                                  <a:pt x="358" y="7"/>
                                </a:lnTo>
                                <a:lnTo>
                                  <a:pt x="277" y="25"/>
                                </a:lnTo>
                                <a:lnTo>
                                  <a:pt x="206" y="55"/>
                                </a:lnTo>
                                <a:lnTo>
                                  <a:pt x="145" y="94"/>
                                </a:lnTo>
                                <a:lnTo>
                                  <a:pt x="92" y="141"/>
                                </a:lnTo>
                                <a:lnTo>
                                  <a:pt x="44" y="195"/>
                                </a:lnTo>
                                <a:lnTo>
                                  <a:pt x="0" y="255"/>
                                </a:lnTo>
                                <a:lnTo>
                                  <a:pt x="30" y="279"/>
                                </a:lnTo>
                                <a:lnTo>
                                  <a:pt x="46" y="224"/>
                                </a:lnTo>
                                <a:lnTo>
                                  <a:pt x="76" y="188"/>
                                </a:lnTo>
                                <a:lnTo>
                                  <a:pt x="112" y="157"/>
                                </a:lnTo>
                                <a:lnTo>
                                  <a:pt x="142" y="112"/>
                                </a:lnTo>
                                <a:lnTo>
                                  <a:pt x="175" y="112"/>
                                </a:lnTo>
                                <a:lnTo>
                                  <a:pt x="175" y="106"/>
                                </a:lnTo>
                                <a:lnTo>
                                  <a:pt x="198" y="80"/>
                                </a:lnTo>
                                <a:lnTo>
                                  <a:pt x="253" y="59"/>
                                </a:lnTo>
                                <a:lnTo>
                                  <a:pt x="319" y="45"/>
                                </a:lnTo>
                                <a:lnTo>
                                  <a:pt x="374" y="40"/>
                                </a:lnTo>
                                <a:lnTo>
                                  <a:pt x="400" y="27"/>
                                </a:lnTo>
                                <a:lnTo>
                                  <a:pt x="957" y="27"/>
                                </a:lnTo>
                                <a:lnTo>
                                  <a:pt x="957" y="0"/>
                                </a:lnTo>
                                <a:close/>
                                <a:moveTo>
                                  <a:pt x="281" y="93"/>
                                </a:moveTo>
                                <a:lnTo>
                                  <a:pt x="252" y="103"/>
                                </a:lnTo>
                                <a:lnTo>
                                  <a:pt x="227" y="117"/>
                                </a:lnTo>
                                <a:lnTo>
                                  <a:pt x="201" y="134"/>
                                </a:lnTo>
                                <a:lnTo>
                                  <a:pt x="258" y="134"/>
                                </a:lnTo>
                                <a:lnTo>
                                  <a:pt x="260" y="132"/>
                                </a:lnTo>
                                <a:lnTo>
                                  <a:pt x="295" y="127"/>
                                </a:lnTo>
                                <a:lnTo>
                                  <a:pt x="333" y="106"/>
                                </a:lnTo>
                                <a:lnTo>
                                  <a:pt x="281" y="93"/>
                                </a:lnTo>
                                <a:close/>
                                <a:moveTo>
                                  <a:pt x="957" y="27"/>
                                </a:moveTo>
                                <a:lnTo>
                                  <a:pt x="931" y="27"/>
                                </a:lnTo>
                                <a:lnTo>
                                  <a:pt x="931" y="106"/>
                                </a:lnTo>
                                <a:lnTo>
                                  <a:pt x="400" y="106"/>
                                </a:lnTo>
                                <a:lnTo>
                                  <a:pt x="770" y="134"/>
                                </a:lnTo>
                                <a:lnTo>
                                  <a:pt x="957" y="134"/>
                                </a:lnTo>
                                <a:lnTo>
                                  <a:pt x="957" y="27"/>
                                </a:lnTo>
                                <a:close/>
                              </a:path>
                            </a:pathLst>
                          </a:custGeom>
                          <a:solidFill>
                            <a:srgbClr val="333333"/>
                          </a:solidFill>
                          <a:ln w="9525">
                            <a:noFill/>
                          </a:ln>
                        </wps:spPr>
                        <wps:bodyPr upright="1"/>
                      </wps:wsp>
                      <wps:wsp>
                        <wps:cNvPr id="2827" name="任意多边形 2257"/>
                        <wps:cNvSpPr/>
                        <wps:spPr>
                          <a:xfrm>
                            <a:off x="2721" y="1182"/>
                            <a:ext cx="529" cy="94"/>
                          </a:xfrm>
                          <a:custGeom>
                            <a:avLst/>
                            <a:gdLst/>
                            <a:ahLst/>
                            <a:cxnLst/>
                            <a:pathLst>
                              <a:path w="529" h="94">
                                <a:moveTo>
                                  <a:pt x="528" y="0"/>
                                </a:moveTo>
                                <a:lnTo>
                                  <a:pt x="13" y="0"/>
                                </a:lnTo>
                                <a:lnTo>
                                  <a:pt x="13" y="53"/>
                                </a:lnTo>
                                <a:lnTo>
                                  <a:pt x="13" y="76"/>
                                </a:lnTo>
                                <a:lnTo>
                                  <a:pt x="13" y="79"/>
                                </a:lnTo>
                                <a:lnTo>
                                  <a:pt x="9" y="79"/>
                                </a:lnTo>
                                <a:lnTo>
                                  <a:pt x="0" y="93"/>
                                </a:lnTo>
                                <a:lnTo>
                                  <a:pt x="528" y="93"/>
                                </a:lnTo>
                                <a:lnTo>
                                  <a:pt x="528" y="0"/>
                                </a:lnTo>
                                <a:close/>
                              </a:path>
                            </a:pathLst>
                          </a:custGeom>
                          <a:solidFill>
                            <a:srgbClr val="F6F6F6"/>
                          </a:solidFill>
                          <a:ln w="9525">
                            <a:noFill/>
                          </a:ln>
                        </wps:spPr>
                        <wps:bodyPr upright="1"/>
                      </wps:wsp>
                      <wps:wsp>
                        <wps:cNvPr id="2828" name="直线 2258"/>
                        <wps:cNvCnPr/>
                        <wps:spPr>
                          <a:xfrm>
                            <a:off x="2726" y="791"/>
                            <a:ext cx="524" cy="0"/>
                          </a:xfrm>
                          <a:prstGeom prst="line">
                            <a:avLst/>
                          </a:prstGeom>
                          <a:ln w="8890" cap="flat" cmpd="sng">
                            <a:solidFill>
                              <a:srgbClr val="FDFDFD"/>
                            </a:solidFill>
                            <a:prstDash val="solid"/>
                            <a:headEnd type="none" w="med" len="med"/>
                            <a:tailEnd type="none" w="med" len="med"/>
                          </a:ln>
                        </wps:spPr>
                        <wps:bodyPr upright="1"/>
                      </wps:wsp>
                      <wps:wsp>
                        <wps:cNvPr id="2829" name="直线 2259"/>
                        <wps:cNvCnPr/>
                        <wps:spPr>
                          <a:xfrm>
                            <a:off x="2735" y="782"/>
                            <a:ext cx="515" cy="0"/>
                          </a:xfrm>
                          <a:prstGeom prst="line">
                            <a:avLst/>
                          </a:prstGeom>
                          <a:ln w="2540" cap="flat" cmpd="sng">
                            <a:solidFill>
                              <a:srgbClr val="FDFDFD"/>
                            </a:solidFill>
                            <a:prstDash val="solid"/>
                            <a:headEnd type="none" w="med" len="med"/>
                            <a:tailEnd type="none" w="med" len="med"/>
                          </a:ln>
                        </wps:spPr>
                        <wps:bodyPr upright="1"/>
                      </wps:wsp>
                      <wps:wsp>
                        <wps:cNvPr id="2830" name="矩形 2260"/>
                        <wps:cNvSpPr/>
                        <wps:spPr>
                          <a:xfrm>
                            <a:off x="2735" y="758"/>
                            <a:ext cx="516" cy="22"/>
                          </a:xfrm>
                          <a:prstGeom prst="rect">
                            <a:avLst/>
                          </a:prstGeom>
                          <a:solidFill>
                            <a:srgbClr val="FDFDFD"/>
                          </a:solidFill>
                          <a:ln w="9525">
                            <a:noFill/>
                          </a:ln>
                        </wps:spPr>
                        <wps:bodyPr upright="1"/>
                      </wps:wsp>
                      <wps:wsp>
                        <wps:cNvPr id="2831" name="矩形 2261"/>
                        <wps:cNvSpPr/>
                        <wps:spPr>
                          <a:xfrm>
                            <a:off x="2734" y="718"/>
                            <a:ext cx="516" cy="40"/>
                          </a:xfrm>
                          <a:prstGeom prst="rect">
                            <a:avLst/>
                          </a:prstGeom>
                          <a:solidFill>
                            <a:srgbClr val="FDFDFD"/>
                          </a:solidFill>
                          <a:ln w="9525">
                            <a:noFill/>
                          </a:ln>
                        </wps:spPr>
                        <wps:bodyPr upright="1"/>
                      </wps:wsp>
                      <wps:wsp>
                        <wps:cNvPr id="2832" name="任意多边形 2262"/>
                        <wps:cNvSpPr/>
                        <wps:spPr>
                          <a:xfrm>
                            <a:off x="4099" y="1169"/>
                            <a:ext cx="555" cy="213"/>
                          </a:xfrm>
                          <a:custGeom>
                            <a:avLst/>
                            <a:gdLst/>
                            <a:ahLst/>
                            <a:cxnLst/>
                            <a:pathLst>
                              <a:path w="555" h="213">
                                <a:moveTo>
                                  <a:pt x="554" y="13"/>
                                </a:moveTo>
                                <a:lnTo>
                                  <a:pt x="541" y="13"/>
                                </a:lnTo>
                                <a:lnTo>
                                  <a:pt x="541" y="106"/>
                                </a:lnTo>
                                <a:lnTo>
                                  <a:pt x="13" y="119"/>
                                </a:lnTo>
                                <a:lnTo>
                                  <a:pt x="39" y="133"/>
                                </a:lnTo>
                                <a:lnTo>
                                  <a:pt x="39" y="213"/>
                                </a:lnTo>
                                <a:lnTo>
                                  <a:pt x="65" y="213"/>
                                </a:lnTo>
                                <a:lnTo>
                                  <a:pt x="135" y="201"/>
                                </a:lnTo>
                                <a:lnTo>
                                  <a:pt x="211" y="180"/>
                                </a:lnTo>
                                <a:lnTo>
                                  <a:pt x="288" y="158"/>
                                </a:lnTo>
                                <a:lnTo>
                                  <a:pt x="364" y="140"/>
                                </a:lnTo>
                                <a:lnTo>
                                  <a:pt x="435" y="132"/>
                                </a:lnTo>
                                <a:lnTo>
                                  <a:pt x="554" y="132"/>
                                </a:lnTo>
                                <a:lnTo>
                                  <a:pt x="554" y="13"/>
                                </a:lnTo>
                                <a:close/>
                                <a:moveTo>
                                  <a:pt x="554" y="0"/>
                                </a:moveTo>
                                <a:lnTo>
                                  <a:pt x="0" y="0"/>
                                </a:lnTo>
                                <a:lnTo>
                                  <a:pt x="13" y="26"/>
                                </a:lnTo>
                                <a:lnTo>
                                  <a:pt x="541" y="13"/>
                                </a:lnTo>
                                <a:lnTo>
                                  <a:pt x="554" y="13"/>
                                </a:lnTo>
                                <a:lnTo>
                                  <a:pt x="554" y="0"/>
                                </a:lnTo>
                                <a:close/>
                              </a:path>
                            </a:pathLst>
                          </a:custGeom>
                          <a:solidFill>
                            <a:srgbClr val="080808"/>
                          </a:solidFill>
                          <a:ln w="9525">
                            <a:noFill/>
                          </a:ln>
                        </wps:spPr>
                        <wps:bodyPr upright="1"/>
                      </wps:wsp>
                      <wps:wsp>
                        <wps:cNvPr id="2833" name="任意多边形 2263"/>
                        <wps:cNvSpPr/>
                        <wps:spPr>
                          <a:xfrm>
                            <a:off x="3726" y="1169"/>
                            <a:ext cx="438" cy="305"/>
                          </a:xfrm>
                          <a:custGeom>
                            <a:avLst/>
                            <a:gdLst/>
                            <a:ahLst/>
                            <a:cxnLst/>
                            <a:pathLst>
                              <a:path w="438" h="305">
                                <a:moveTo>
                                  <a:pt x="372" y="0"/>
                                </a:moveTo>
                                <a:lnTo>
                                  <a:pt x="357" y="26"/>
                                </a:lnTo>
                                <a:lnTo>
                                  <a:pt x="280" y="36"/>
                                </a:lnTo>
                                <a:lnTo>
                                  <a:pt x="200" y="62"/>
                                </a:lnTo>
                                <a:lnTo>
                                  <a:pt x="124" y="101"/>
                                </a:lnTo>
                                <a:lnTo>
                                  <a:pt x="60" y="148"/>
                                </a:lnTo>
                                <a:lnTo>
                                  <a:pt x="16" y="200"/>
                                </a:lnTo>
                                <a:lnTo>
                                  <a:pt x="0" y="251"/>
                                </a:lnTo>
                                <a:lnTo>
                                  <a:pt x="4" y="271"/>
                                </a:lnTo>
                                <a:lnTo>
                                  <a:pt x="14" y="288"/>
                                </a:lnTo>
                                <a:lnTo>
                                  <a:pt x="27" y="300"/>
                                </a:lnTo>
                                <a:lnTo>
                                  <a:pt x="41" y="305"/>
                                </a:lnTo>
                                <a:lnTo>
                                  <a:pt x="84" y="290"/>
                                </a:lnTo>
                                <a:lnTo>
                                  <a:pt x="96" y="279"/>
                                </a:lnTo>
                                <a:lnTo>
                                  <a:pt x="28" y="279"/>
                                </a:lnTo>
                                <a:lnTo>
                                  <a:pt x="26" y="244"/>
                                </a:lnTo>
                                <a:lnTo>
                                  <a:pt x="27" y="227"/>
                                </a:lnTo>
                                <a:lnTo>
                                  <a:pt x="38" y="220"/>
                                </a:lnTo>
                                <a:lnTo>
                                  <a:pt x="67" y="213"/>
                                </a:lnTo>
                                <a:lnTo>
                                  <a:pt x="96" y="161"/>
                                </a:lnTo>
                                <a:lnTo>
                                  <a:pt x="152" y="109"/>
                                </a:lnTo>
                                <a:lnTo>
                                  <a:pt x="221" y="69"/>
                                </a:lnTo>
                                <a:lnTo>
                                  <a:pt x="292" y="53"/>
                                </a:lnTo>
                                <a:lnTo>
                                  <a:pt x="385" y="53"/>
                                </a:lnTo>
                                <a:lnTo>
                                  <a:pt x="385" y="26"/>
                                </a:lnTo>
                                <a:lnTo>
                                  <a:pt x="372" y="0"/>
                                </a:lnTo>
                                <a:close/>
                                <a:moveTo>
                                  <a:pt x="385" y="53"/>
                                </a:moveTo>
                                <a:lnTo>
                                  <a:pt x="372" y="53"/>
                                </a:lnTo>
                                <a:lnTo>
                                  <a:pt x="372" y="79"/>
                                </a:lnTo>
                                <a:lnTo>
                                  <a:pt x="280" y="91"/>
                                </a:lnTo>
                                <a:lnTo>
                                  <a:pt x="220" y="119"/>
                                </a:lnTo>
                                <a:lnTo>
                                  <a:pt x="179" y="156"/>
                                </a:lnTo>
                                <a:lnTo>
                                  <a:pt x="141" y="197"/>
                                </a:lnTo>
                                <a:lnTo>
                                  <a:pt x="93" y="238"/>
                                </a:lnTo>
                                <a:lnTo>
                                  <a:pt x="28" y="279"/>
                                </a:lnTo>
                                <a:lnTo>
                                  <a:pt x="96" y="279"/>
                                </a:lnTo>
                                <a:lnTo>
                                  <a:pt x="123" y="254"/>
                                </a:lnTo>
                                <a:lnTo>
                                  <a:pt x="164" y="207"/>
                                </a:lnTo>
                                <a:lnTo>
                                  <a:pt x="213" y="159"/>
                                </a:lnTo>
                                <a:lnTo>
                                  <a:pt x="275" y="122"/>
                                </a:lnTo>
                                <a:lnTo>
                                  <a:pt x="357" y="106"/>
                                </a:lnTo>
                                <a:lnTo>
                                  <a:pt x="385" y="106"/>
                                </a:lnTo>
                                <a:lnTo>
                                  <a:pt x="385" y="53"/>
                                </a:lnTo>
                                <a:close/>
                                <a:moveTo>
                                  <a:pt x="385" y="106"/>
                                </a:moveTo>
                                <a:lnTo>
                                  <a:pt x="357" y="106"/>
                                </a:lnTo>
                                <a:lnTo>
                                  <a:pt x="357" y="146"/>
                                </a:lnTo>
                                <a:lnTo>
                                  <a:pt x="398" y="146"/>
                                </a:lnTo>
                                <a:lnTo>
                                  <a:pt x="398" y="228"/>
                                </a:lnTo>
                                <a:lnTo>
                                  <a:pt x="437" y="213"/>
                                </a:lnTo>
                                <a:lnTo>
                                  <a:pt x="411" y="213"/>
                                </a:lnTo>
                                <a:lnTo>
                                  <a:pt x="411" y="133"/>
                                </a:lnTo>
                                <a:lnTo>
                                  <a:pt x="385" y="119"/>
                                </a:lnTo>
                                <a:lnTo>
                                  <a:pt x="385" y="106"/>
                                </a:lnTo>
                                <a:close/>
                              </a:path>
                            </a:pathLst>
                          </a:custGeom>
                          <a:solidFill>
                            <a:srgbClr val="231916"/>
                          </a:solidFill>
                          <a:ln w="9525">
                            <a:noFill/>
                          </a:ln>
                        </wps:spPr>
                        <wps:bodyPr upright="1"/>
                      </wps:wsp>
                      <wps:wsp>
                        <wps:cNvPr id="2834" name="任意多边形 2264"/>
                        <wps:cNvSpPr/>
                        <wps:spPr>
                          <a:xfrm>
                            <a:off x="6574" y="770"/>
                            <a:ext cx="490" cy="123"/>
                          </a:xfrm>
                          <a:custGeom>
                            <a:avLst/>
                            <a:gdLst/>
                            <a:ahLst/>
                            <a:cxnLst/>
                            <a:pathLst>
                              <a:path w="490" h="123">
                                <a:moveTo>
                                  <a:pt x="93" y="0"/>
                                </a:moveTo>
                                <a:lnTo>
                                  <a:pt x="0" y="1"/>
                                </a:lnTo>
                                <a:lnTo>
                                  <a:pt x="52" y="14"/>
                                </a:lnTo>
                                <a:lnTo>
                                  <a:pt x="93" y="14"/>
                                </a:lnTo>
                                <a:lnTo>
                                  <a:pt x="93" y="42"/>
                                </a:lnTo>
                                <a:lnTo>
                                  <a:pt x="145" y="42"/>
                                </a:lnTo>
                                <a:lnTo>
                                  <a:pt x="145" y="123"/>
                                </a:lnTo>
                                <a:lnTo>
                                  <a:pt x="489" y="42"/>
                                </a:lnTo>
                                <a:lnTo>
                                  <a:pt x="119" y="14"/>
                                </a:lnTo>
                                <a:lnTo>
                                  <a:pt x="93" y="0"/>
                                </a:lnTo>
                                <a:close/>
                              </a:path>
                            </a:pathLst>
                          </a:custGeom>
                          <a:solidFill>
                            <a:srgbClr val="080808"/>
                          </a:solidFill>
                          <a:ln w="9525">
                            <a:noFill/>
                          </a:ln>
                        </wps:spPr>
                        <wps:bodyPr upright="1"/>
                      </wps:wsp>
                      <pic:pic xmlns:pic="http://schemas.openxmlformats.org/drawingml/2006/picture">
                        <pic:nvPicPr>
                          <pic:cNvPr id="2835" name="图片 2265"/>
                          <pic:cNvPicPr>
                            <a:picLocks noChangeAspect="1"/>
                          </pic:cNvPicPr>
                        </pic:nvPicPr>
                        <pic:blipFill>
                          <a:blip r:embed="rId53"/>
                          <a:stretch>
                            <a:fillRect/>
                          </a:stretch>
                        </pic:blipFill>
                        <pic:spPr>
                          <a:xfrm>
                            <a:off x="3793" y="1222"/>
                            <a:ext cx="306" cy="186"/>
                          </a:xfrm>
                          <a:prstGeom prst="rect">
                            <a:avLst/>
                          </a:prstGeom>
                          <a:noFill/>
                          <a:ln w="9525">
                            <a:noFill/>
                          </a:ln>
                        </pic:spPr>
                      </pic:pic>
                      <wps:wsp>
                        <wps:cNvPr id="2836" name="任意多边形 2266"/>
                        <wps:cNvSpPr/>
                        <wps:spPr>
                          <a:xfrm>
                            <a:off x="8665" y="1867"/>
                            <a:ext cx="68" cy="120"/>
                          </a:xfrm>
                          <a:custGeom>
                            <a:avLst/>
                            <a:gdLst/>
                            <a:ahLst/>
                            <a:cxnLst/>
                            <a:pathLst>
                              <a:path w="68" h="120">
                                <a:moveTo>
                                  <a:pt x="67" y="0"/>
                                </a:moveTo>
                                <a:lnTo>
                                  <a:pt x="0" y="0"/>
                                </a:lnTo>
                                <a:lnTo>
                                  <a:pt x="5" y="10"/>
                                </a:lnTo>
                                <a:lnTo>
                                  <a:pt x="10" y="17"/>
                                </a:lnTo>
                                <a:lnTo>
                                  <a:pt x="12" y="26"/>
                                </a:lnTo>
                                <a:lnTo>
                                  <a:pt x="13" y="40"/>
                                </a:lnTo>
                                <a:lnTo>
                                  <a:pt x="13" y="79"/>
                                </a:lnTo>
                                <a:lnTo>
                                  <a:pt x="13" y="102"/>
                                </a:lnTo>
                                <a:lnTo>
                                  <a:pt x="13" y="105"/>
                                </a:lnTo>
                                <a:lnTo>
                                  <a:pt x="9" y="105"/>
                                </a:lnTo>
                                <a:lnTo>
                                  <a:pt x="0" y="120"/>
                                </a:lnTo>
                                <a:lnTo>
                                  <a:pt x="37" y="120"/>
                                </a:lnTo>
                                <a:lnTo>
                                  <a:pt x="26" y="66"/>
                                </a:lnTo>
                                <a:lnTo>
                                  <a:pt x="67" y="66"/>
                                </a:lnTo>
                                <a:lnTo>
                                  <a:pt x="67" y="53"/>
                                </a:lnTo>
                                <a:lnTo>
                                  <a:pt x="26" y="53"/>
                                </a:lnTo>
                                <a:lnTo>
                                  <a:pt x="26" y="13"/>
                                </a:lnTo>
                                <a:lnTo>
                                  <a:pt x="67" y="13"/>
                                </a:lnTo>
                                <a:lnTo>
                                  <a:pt x="67" y="0"/>
                                </a:lnTo>
                                <a:close/>
                              </a:path>
                            </a:pathLst>
                          </a:custGeom>
                          <a:solidFill>
                            <a:srgbClr val="030303"/>
                          </a:solidFill>
                          <a:ln w="9525">
                            <a:noFill/>
                          </a:ln>
                        </wps:spPr>
                        <wps:bodyPr upright="1"/>
                      </wps:wsp>
                      <wps:wsp>
                        <wps:cNvPr id="2837" name="任意多边形 2267"/>
                        <wps:cNvSpPr/>
                        <wps:spPr>
                          <a:xfrm>
                            <a:off x="7249" y="1854"/>
                            <a:ext cx="65" cy="120"/>
                          </a:xfrm>
                          <a:custGeom>
                            <a:avLst/>
                            <a:gdLst/>
                            <a:ahLst/>
                            <a:cxnLst/>
                            <a:pathLst>
                              <a:path w="65" h="120">
                                <a:moveTo>
                                  <a:pt x="26" y="14"/>
                                </a:moveTo>
                                <a:lnTo>
                                  <a:pt x="13" y="14"/>
                                </a:lnTo>
                                <a:lnTo>
                                  <a:pt x="13" y="17"/>
                                </a:lnTo>
                                <a:lnTo>
                                  <a:pt x="13" y="39"/>
                                </a:lnTo>
                                <a:lnTo>
                                  <a:pt x="13" y="79"/>
                                </a:lnTo>
                                <a:lnTo>
                                  <a:pt x="12" y="94"/>
                                </a:lnTo>
                                <a:lnTo>
                                  <a:pt x="9" y="103"/>
                                </a:lnTo>
                                <a:lnTo>
                                  <a:pt x="5" y="110"/>
                                </a:lnTo>
                                <a:lnTo>
                                  <a:pt x="0" y="120"/>
                                </a:lnTo>
                                <a:lnTo>
                                  <a:pt x="39" y="120"/>
                                </a:lnTo>
                                <a:lnTo>
                                  <a:pt x="23" y="66"/>
                                </a:lnTo>
                                <a:lnTo>
                                  <a:pt x="65" y="66"/>
                                </a:lnTo>
                                <a:lnTo>
                                  <a:pt x="65" y="53"/>
                                </a:lnTo>
                                <a:lnTo>
                                  <a:pt x="26" y="53"/>
                                </a:lnTo>
                                <a:lnTo>
                                  <a:pt x="26" y="14"/>
                                </a:lnTo>
                                <a:close/>
                                <a:moveTo>
                                  <a:pt x="65" y="0"/>
                                </a:moveTo>
                                <a:lnTo>
                                  <a:pt x="0" y="0"/>
                                </a:lnTo>
                                <a:lnTo>
                                  <a:pt x="9" y="14"/>
                                </a:lnTo>
                                <a:lnTo>
                                  <a:pt x="13" y="14"/>
                                </a:lnTo>
                                <a:lnTo>
                                  <a:pt x="26" y="14"/>
                                </a:lnTo>
                                <a:lnTo>
                                  <a:pt x="26" y="13"/>
                                </a:lnTo>
                                <a:lnTo>
                                  <a:pt x="65" y="13"/>
                                </a:lnTo>
                                <a:lnTo>
                                  <a:pt x="65" y="0"/>
                                </a:lnTo>
                                <a:close/>
                              </a:path>
                            </a:pathLst>
                          </a:custGeom>
                          <a:solidFill>
                            <a:srgbClr val="030303"/>
                          </a:solidFill>
                          <a:ln w="9525">
                            <a:noFill/>
                          </a:ln>
                        </wps:spPr>
                        <wps:bodyPr upright="1"/>
                      </wps:wsp>
                      <wps:wsp>
                        <wps:cNvPr id="2838" name="任意多边形 2268"/>
                        <wps:cNvSpPr/>
                        <wps:spPr>
                          <a:xfrm>
                            <a:off x="7063" y="1854"/>
                            <a:ext cx="81" cy="120"/>
                          </a:xfrm>
                          <a:custGeom>
                            <a:avLst/>
                            <a:gdLst/>
                            <a:ahLst/>
                            <a:cxnLst/>
                            <a:pathLst>
                              <a:path w="81" h="120">
                                <a:moveTo>
                                  <a:pt x="32" y="14"/>
                                </a:moveTo>
                                <a:lnTo>
                                  <a:pt x="13" y="14"/>
                                </a:lnTo>
                                <a:lnTo>
                                  <a:pt x="14" y="16"/>
                                </a:lnTo>
                                <a:lnTo>
                                  <a:pt x="14" y="25"/>
                                </a:lnTo>
                                <a:lnTo>
                                  <a:pt x="13" y="39"/>
                                </a:lnTo>
                                <a:lnTo>
                                  <a:pt x="13" y="79"/>
                                </a:lnTo>
                                <a:lnTo>
                                  <a:pt x="13" y="94"/>
                                </a:lnTo>
                                <a:lnTo>
                                  <a:pt x="10" y="103"/>
                                </a:lnTo>
                                <a:lnTo>
                                  <a:pt x="6" y="110"/>
                                </a:lnTo>
                                <a:lnTo>
                                  <a:pt x="0" y="120"/>
                                </a:lnTo>
                                <a:lnTo>
                                  <a:pt x="81" y="120"/>
                                </a:lnTo>
                                <a:lnTo>
                                  <a:pt x="81" y="109"/>
                                </a:lnTo>
                                <a:lnTo>
                                  <a:pt x="29" y="109"/>
                                </a:lnTo>
                                <a:lnTo>
                                  <a:pt x="26" y="39"/>
                                </a:lnTo>
                                <a:lnTo>
                                  <a:pt x="27" y="25"/>
                                </a:lnTo>
                                <a:lnTo>
                                  <a:pt x="30" y="16"/>
                                </a:lnTo>
                                <a:lnTo>
                                  <a:pt x="32" y="14"/>
                                </a:lnTo>
                                <a:close/>
                                <a:moveTo>
                                  <a:pt x="81" y="92"/>
                                </a:moveTo>
                                <a:lnTo>
                                  <a:pt x="29" y="109"/>
                                </a:lnTo>
                                <a:lnTo>
                                  <a:pt x="81" y="109"/>
                                </a:lnTo>
                                <a:lnTo>
                                  <a:pt x="81" y="92"/>
                                </a:lnTo>
                                <a:close/>
                                <a:moveTo>
                                  <a:pt x="42" y="0"/>
                                </a:moveTo>
                                <a:lnTo>
                                  <a:pt x="0" y="0"/>
                                </a:lnTo>
                                <a:lnTo>
                                  <a:pt x="10" y="14"/>
                                </a:lnTo>
                                <a:lnTo>
                                  <a:pt x="13" y="14"/>
                                </a:lnTo>
                                <a:lnTo>
                                  <a:pt x="32" y="14"/>
                                </a:lnTo>
                                <a:lnTo>
                                  <a:pt x="35" y="9"/>
                                </a:lnTo>
                                <a:lnTo>
                                  <a:pt x="42" y="0"/>
                                </a:lnTo>
                                <a:close/>
                              </a:path>
                            </a:pathLst>
                          </a:custGeom>
                          <a:solidFill>
                            <a:srgbClr val="030303"/>
                          </a:solidFill>
                          <a:ln w="9525">
                            <a:noFill/>
                          </a:ln>
                        </wps:spPr>
                        <wps:bodyPr upright="1"/>
                      </wps:wsp>
                      <wps:wsp>
                        <wps:cNvPr id="2839" name="任意多边形 2269"/>
                        <wps:cNvSpPr/>
                        <wps:spPr>
                          <a:xfrm>
                            <a:off x="2362" y="904"/>
                            <a:ext cx="68" cy="64"/>
                          </a:xfrm>
                          <a:custGeom>
                            <a:avLst/>
                            <a:gdLst/>
                            <a:ahLst/>
                            <a:cxnLst/>
                            <a:pathLst>
                              <a:path w="68" h="64">
                                <a:moveTo>
                                  <a:pt x="15" y="0"/>
                                </a:moveTo>
                                <a:lnTo>
                                  <a:pt x="0" y="52"/>
                                </a:lnTo>
                                <a:lnTo>
                                  <a:pt x="17" y="64"/>
                                </a:lnTo>
                                <a:lnTo>
                                  <a:pt x="67" y="51"/>
                                </a:lnTo>
                                <a:lnTo>
                                  <a:pt x="60" y="25"/>
                                </a:lnTo>
                                <a:lnTo>
                                  <a:pt x="54" y="13"/>
                                </a:lnTo>
                                <a:lnTo>
                                  <a:pt x="40" y="6"/>
                                </a:lnTo>
                                <a:lnTo>
                                  <a:pt x="15" y="0"/>
                                </a:lnTo>
                                <a:close/>
                              </a:path>
                            </a:pathLst>
                          </a:custGeom>
                          <a:solidFill>
                            <a:srgbClr val="EEEEEE"/>
                          </a:solidFill>
                          <a:ln w="9525">
                            <a:noFill/>
                          </a:ln>
                        </wps:spPr>
                        <wps:bodyPr upright="1"/>
                      </wps:wsp>
                      <wps:wsp>
                        <wps:cNvPr id="2840" name="任意多边形 2270"/>
                        <wps:cNvSpPr/>
                        <wps:spPr>
                          <a:xfrm>
                            <a:off x="6985" y="1946"/>
                            <a:ext cx="52" cy="28"/>
                          </a:xfrm>
                          <a:custGeom>
                            <a:avLst/>
                            <a:gdLst/>
                            <a:ahLst/>
                            <a:cxnLst/>
                            <a:pathLst>
                              <a:path w="52" h="28">
                                <a:moveTo>
                                  <a:pt x="0" y="0"/>
                                </a:moveTo>
                                <a:lnTo>
                                  <a:pt x="0" y="28"/>
                                </a:lnTo>
                                <a:lnTo>
                                  <a:pt x="52" y="28"/>
                                </a:lnTo>
                                <a:lnTo>
                                  <a:pt x="52" y="13"/>
                                </a:lnTo>
                                <a:lnTo>
                                  <a:pt x="0" y="0"/>
                                </a:lnTo>
                                <a:close/>
                              </a:path>
                            </a:pathLst>
                          </a:custGeom>
                          <a:solidFill>
                            <a:srgbClr val="030303"/>
                          </a:solidFill>
                          <a:ln w="9525">
                            <a:noFill/>
                          </a:ln>
                        </wps:spPr>
                        <wps:bodyPr upright="1"/>
                      </wps:wsp>
                      <wps:wsp>
                        <wps:cNvPr id="2841" name="任意多边形 2271"/>
                        <wps:cNvSpPr/>
                        <wps:spPr>
                          <a:xfrm>
                            <a:off x="8865" y="1959"/>
                            <a:ext cx="52" cy="28"/>
                          </a:xfrm>
                          <a:custGeom>
                            <a:avLst/>
                            <a:gdLst/>
                            <a:ahLst/>
                            <a:cxnLst/>
                            <a:pathLst>
                              <a:path w="52" h="28">
                                <a:moveTo>
                                  <a:pt x="0" y="0"/>
                                </a:moveTo>
                                <a:lnTo>
                                  <a:pt x="0" y="28"/>
                                </a:lnTo>
                                <a:lnTo>
                                  <a:pt x="52" y="28"/>
                                </a:lnTo>
                                <a:lnTo>
                                  <a:pt x="52" y="15"/>
                                </a:lnTo>
                                <a:lnTo>
                                  <a:pt x="0" y="0"/>
                                </a:lnTo>
                                <a:close/>
                              </a:path>
                            </a:pathLst>
                          </a:custGeom>
                          <a:solidFill>
                            <a:srgbClr val="030303"/>
                          </a:solidFill>
                          <a:ln w="9525">
                            <a:noFill/>
                          </a:ln>
                        </wps:spPr>
                        <wps:bodyPr upright="1"/>
                      </wps:wsp>
                      <wps:wsp>
                        <wps:cNvPr id="2842" name="任意多边形 2272"/>
                        <wps:cNvSpPr/>
                        <wps:spPr>
                          <a:xfrm>
                            <a:off x="8878" y="1907"/>
                            <a:ext cx="52" cy="26"/>
                          </a:xfrm>
                          <a:custGeom>
                            <a:avLst/>
                            <a:gdLst/>
                            <a:ahLst/>
                            <a:cxnLst/>
                            <a:pathLst>
                              <a:path w="52" h="26">
                                <a:moveTo>
                                  <a:pt x="52" y="0"/>
                                </a:moveTo>
                                <a:lnTo>
                                  <a:pt x="0" y="0"/>
                                </a:lnTo>
                                <a:lnTo>
                                  <a:pt x="0" y="13"/>
                                </a:lnTo>
                                <a:lnTo>
                                  <a:pt x="52" y="26"/>
                                </a:lnTo>
                                <a:lnTo>
                                  <a:pt x="52" y="0"/>
                                </a:lnTo>
                                <a:close/>
                              </a:path>
                            </a:pathLst>
                          </a:custGeom>
                          <a:solidFill>
                            <a:srgbClr val="030303"/>
                          </a:solidFill>
                          <a:ln w="9525">
                            <a:noFill/>
                          </a:ln>
                        </wps:spPr>
                        <wps:bodyPr upright="1"/>
                      </wps:wsp>
                      <wps:wsp>
                        <wps:cNvPr id="2843" name="任意多边形 2273"/>
                        <wps:cNvSpPr/>
                        <wps:spPr>
                          <a:xfrm>
                            <a:off x="6998" y="1854"/>
                            <a:ext cx="52" cy="26"/>
                          </a:xfrm>
                          <a:custGeom>
                            <a:avLst/>
                            <a:gdLst/>
                            <a:ahLst/>
                            <a:cxnLst/>
                            <a:pathLst>
                              <a:path w="52" h="26">
                                <a:moveTo>
                                  <a:pt x="52" y="0"/>
                                </a:moveTo>
                                <a:lnTo>
                                  <a:pt x="0" y="0"/>
                                </a:lnTo>
                                <a:lnTo>
                                  <a:pt x="0" y="13"/>
                                </a:lnTo>
                                <a:lnTo>
                                  <a:pt x="52" y="26"/>
                                </a:lnTo>
                                <a:lnTo>
                                  <a:pt x="52" y="0"/>
                                </a:lnTo>
                                <a:close/>
                              </a:path>
                            </a:pathLst>
                          </a:custGeom>
                          <a:solidFill>
                            <a:srgbClr val="030303"/>
                          </a:solidFill>
                          <a:ln w="9525">
                            <a:noFill/>
                          </a:ln>
                        </wps:spPr>
                        <wps:bodyPr upright="1"/>
                      </wps:wsp>
                      <wps:wsp>
                        <wps:cNvPr id="2844" name="任意多边形 2274"/>
                        <wps:cNvSpPr/>
                        <wps:spPr>
                          <a:xfrm>
                            <a:off x="8984" y="1933"/>
                            <a:ext cx="42" cy="39"/>
                          </a:xfrm>
                          <a:custGeom>
                            <a:avLst/>
                            <a:gdLst/>
                            <a:ahLst/>
                            <a:cxnLst/>
                            <a:pathLst>
                              <a:path w="42" h="39">
                                <a:moveTo>
                                  <a:pt x="41" y="0"/>
                                </a:moveTo>
                                <a:lnTo>
                                  <a:pt x="0" y="0"/>
                                </a:lnTo>
                                <a:lnTo>
                                  <a:pt x="15" y="39"/>
                                </a:lnTo>
                                <a:lnTo>
                                  <a:pt x="41" y="0"/>
                                </a:lnTo>
                                <a:close/>
                              </a:path>
                            </a:pathLst>
                          </a:custGeom>
                          <a:solidFill>
                            <a:srgbClr val="030303"/>
                          </a:solidFill>
                          <a:ln w="9525">
                            <a:noFill/>
                          </a:ln>
                        </wps:spPr>
                        <wps:bodyPr upright="1"/>
                      </wps:wsp>
                      <wps:wsp>
                        <wps:cNvPr id="2845" name="任意多边形 2275"/>
                        <wps:cNvSpPr/>
                        <wps:spPr>
                          <a:xfrm>
                            <a:off x="8968" y="1867"/>
                            <a:ext cx="42" cy="28"/>
                          </a:xfrm>
                          <a:custGeom>
                            <a:avLst/>
                            <a:gdLst/>
                            <a:ahLst/>
                            <a:cxnLst/>
                            <a:pathLst>
                              <a:path w="42" h="28">
                                <a:moveTo>
                                  <a:pt x="41" y="0"/>
                                </a:moveTo>
                                <a:lnTo>
                                  <a:pt x="0" y="4"/>
                                </a:lnTo>
                                <a:lnTo>
                                  <a:pt x="41" y="28"/>
                                </a:lnTo>
                                <a:lnTo>
                                  <a:pt x="41" y="0"/>
                                </a:lnTo>
                                <a:close/>
                              </a:path>
                            </a:pathLst>
                          </a:custGeom>
                          <a:solidFill>
                            <a:srgbClr val="030303"/>
                          </a:solidFill>
                          <a:ln w="9525">
                            <a:noFill/>
                          </a:ln>
                        </wps:spPr>
                        <wps:bodyPr upright="1"/>
                      </wps:wsp>
                      <pic:pic xmlns:pic="http://schemas.openxmlformats.org/drawingml/2006/picture">
                        <pic:nvPicPr>
                          <pic:cNvPr id="2846" name="图片 2276"/>
                          <pic:cNvPicPr>
                            <a:picLocks noChangeAspect="1"/>
                          </pic:cNvPicPr>
                        </pic:nvPicPr>
                        <pic:blipFill>
                          <a:blip r:embed="rId54"/>
                          <a:stretch>
                            <a:fillRect/>
                          </a:stretch>
                        </pic:blipFill>
                        <pic:spPr>
                          <a:xfrm>
                            <a:off x="2715" y="944"/>
                            <a:ext cx="139" cy="355"/>
                          </a:xfrm>
                          <a:prstGeom prst="rect">
                            <a:avLst/>
                          </a:prstGeom>
                          <a:noFill/>
                          <a:ln w="9525">
                            <a:noFill/>
                          </a:ln>
                        </pic:spPr>
                      </pic:pic>
                      <wps:wsp>
                        <wps:cNvPr id="2847" name="任意多边形 2277"/>
                        <wps:cNvSpPr/>
                        <wps:spPr>
                          <a:xfrm>
                            <a:off x="7873" y="1592"/>
                            <a:ext cx="139" cy="355"/>
                          </a:xfrm>
                          <a:custGeom>
                            <a:avLst/>
                            <a:gdLst/>
                            <a:ahLst/>
                            <a:cxnLst/>
                            <a:pathLst>
                              <a:path w="139" h="355">
                                <a:moveTo>
                                  <a:pt x="61" y="216"/>
                                </a:moveTo>
                                <a:lnTo>
                                  <a:pt x="0" y="216"/>
                                </a:lnTo>
                                <a:lnTo>
                                  <a:pt x="70" y="354"/>
                                </a:lnTo>
                                <a:lnTo>
                                  <a:pt x="122" y="249"/>
                                </a:lnTo>
                                <a:lnTo>
                                  <a:pt x="70" y="249"/>
                                </a:lnTo>
                                <a:lnTo>
                                  <a:pt x="64" y="246"/>
                                </a:lnTo>
                                <a:lnTo>
                                  <a:pt x="61" y="241"/>
                                </a:lnTo>
                                <a:lnTo>
                                  <a:pt x="61" y="216"/>
                                </a:lnTo>
                                <a:close/>
                                <a:moveTo>
                                  <a:pt x="70" y="0"/>
                                </a:moveTo>
                                <a:lnTo>
                                  <a:pt x="61" y="2"/>
                                </a:lnTo>
                                <a:lnTo>
                                  <a:pt x="58" y="8"/>
                                </a:lnTo>
                                <a:lnTo>
                                  <a:pt x="61" y="241"/>
                                </a:lnTo>
                                <a:lnTo>
                                  <a:pt x="64" y="246"/>
                                </a:lnTo>
                                <a:lnTo>
                                  <a:pt x="70" y="249"/>
                                </a:lnTo>
                                <a:lnTo>
                                  <a:pt x="75" y="246"/>
                                </a:lnTo>
                                <a:lnTo>
                                  <a:pt x="78" y="241"/>
                                </a:lnTo>
                                <a:lnTo>
                                  <a:pt x="78" y="8"/>
                                </a:lnTo>
                                <a:lnTo>
                                  <a:pt x="75" y="2"/>
                                </a:lnTo>
                                <a:lnTo>
                                  <a:pt x="70" y="0"/>
                                </a:lnTo>
                                <a:close/>
                                <a:moveTo>
                                  <a:pt x="139" y="216"/>
                                </a:moveTo>
                                <a:lnTo>
                                  <a:pt x="78" y="216"/>
                                </a:lnTo>
                                <a:lnTo>
                                  <a:pt x="78" y="241"/>
                                </a:lnTo>
                                <a:lnTo>
                                  <a:pt x="75" y="246"/>
                                </a:lnTo>
                                <a:lnTo>
                                  <a:pt x="70" y="249"/>
                                </a:lnTo>
                                <a:lnTo>
                                  <a:pt x="122" y="249"/>
                                </a:lnTo>
                                <a:lnTo>
                                  <a:pt x="139" y="216"/>
                                </a:lnTo>
                                <a:close/>
                              </a:path>
                            </a:pathLst>
                          </a:custGeom>
                          <a:solidFill>
                            <a:srgbClr val="000000"/>
                          </a:solidFill>
                          <a:ln w="9525">
                            <a:noFill/>
                          </a:ln>
                        </wps:spPr>
                        <wps:bodyPr upright="1"/>
                      </wps:wsp>
                      <pic:pic xmlns:pic="http://schemas.openxmlformats.org/drawingml/2006/picture">
                        <pic:nvPicPr>
                          <pic:cNvPr id="2848" name="图片 2278"/>
                          <pic:cNvPicPr>
                            <a:picLocks noChangeAspect="1"/>
                          </pic:cNvPicPr>
                        </pic:nvPicPr>
                        <pic:blipFill>
                          <a:blip r:embed="rId54"/>
                          <a:stretch>
                            <a:fillRect/>
                          </a:stretch>
                        </pic:blipFill>
                        <pic:spPr>
                          <a:xfrm>
                            <a:off x="7743" y="886"/>
                            <a:ext cx="139" cy="355"/>
                          </a:xfrm>
                          <a:prstGeom prst="rect">
                            <a:avLst/>
                          </a:prstGeom>
                          <a:noFill/>
                          <a:ln w="9525">
                            <a:noFill/>
                          </a:ln>
                        </pic:spPr>
                      </pic:pic>
                      <pic:pic xmlns:pic="http://schemas.openxmlformats.org/drawingml/2006/picture">
                        <pic:nvPicPr>
                          <pic:cNvPr id="2849" name="图片 2279"/>
                          <pic:cNvPicPr>
                            <a:picLocks noChangeAspect="1"/>
                          </pic:cNvPicPr>
                        </pic:nvPicPr>
                        <pic:blipFill>
                          <a:blip r:embed="rId55"/>
                          <a:stretch>
                            <a:fillRect/>
                          </a:stretch>
                        </pic:blipFill>
                        <pic:spPr>
                          <a:xfrm>
                            <a:off x="2704" y="1603"/>
                            <a:ext cx="139" cy="358"/>
                          </a:xfrm>
                          <a:prstGeom prst="rect">
                            <a:avLst/>
                          </a:prstGeom>
                          <a:noFill/>
                          <a:ln w="9525">
                            <a:noFill/>
                          </a:ln>
                        </pic:spPr>
                      </pic:pic>
                      <wps:wsp>
                        <wps:cNvPr id="2850" name="任意多边形 2280"/>
                        <wps:cNvSpPr/>
                        <wps:spPr>
                          <a:xfrm>
                            <a:off x="7723" y="1589"/>
                            <a:ext cx="139" cy="358"/>
                          </a:xfrm>
                          <a:custGeom>
                            <a:avLst/>
                            <a:gdLst/>
                            <a:ahLst/>
                            <a:cxnLst/>
                            <a:pathLst>
                              <a:path w="139" h="358">
                                <a:moveTo>
                                  <a:pt x="61" y="217"/>
                                </a:moveTo>
                                <a:lnTo>
                                  <a:pt x="0" y="219"/>
                                </a:lnTo>
                                <a:lnTo>
                                  <a:pt x="69" y="357"/>
                                </a:lnTo>
                                <a:lnTo>
                                  <a:pt x="122" y="249"/>
                                </a:lnTo>
                                <a:lnTo>
                                  <a:pt x="69" y="249"/>
                                </a:lnTo>
                                <a:lnTo>
                                  <a:pt x="63" y="246"/>
                                </a:lnTo>
                                <a:lnTo>
                                  <a:pt x="61" y="241"/>
                                </a:lnTo>
                                <a:lnTo>
                                  <a:pt x="61" y="217"/>
                                </a:lnTo>
                                <a:close/>
                                <a:moveTo>
                                  <a:pt x="77" y="217"/>
                                </a:moveTo>
                                <a:lnTo>
                                  <a:pt x="61" y="217"/>
                                </a:lnTo>
                                <a:lnTo>
                                  <a:pt x="61" y="241"/>
                                </a:lnTo>
                                <a:lnTo>
                                  <a:pt x="63" y="246"/>
                                </a:lnTo>
                                <a:lnTo>
                                  <a:pt x="69" y="249"/>
                                </a:lnTo>
                                <a:lnTo>
                                  <a:pt x="75" y="246"/>
                                </a:lnTo>
                                <a:lnTo>
                                  <a:pt x="77" y="241"/>
                                </a:lnTo>
                                <a:lnTo>
                                  <a:pt x="77" y="217"/>
                                </a:lnTo>
                                <a:close/>
                                <a:moveTo>
                                  <a:pt x="138" y="216"/>
                                </a:moveTo>
                                <a:lnTo>
                                  <a:pt x="77" y="217"/>
                                </a:lnTo>
                                <a:lnTo>
                                  <a:pt x="77" y="241"/>
                                </a:lnTo>
                                <a:lnTo>
                                  <a:pt x="75" y="246"/>
                                </a:lnTo>
                                <a:lnTo>
                                  <a:pt x="69" y="249"/>
                                </a:lnTo>
                                <a:lnTo>
                                  <a:pt x="122" y="249"/>
                                </a:lnTo>
                                <a:lnTo>
                                  <a:pt x="138" y="216"/>
                                </a:lnTo>
                                <a:close/>
                                <a:moveTo>
                                  <a:pt x="69" y="0"/>
                                </a:moveTo>
                                <a:lnTo>
                                  <a:pt x="63" y="3"/>
                                </a:lnTo>
                                <a:lnTo>
                                  <a:pt x="61" y="11"/>
                                </a:lnTo>
                                <a:lnTo>
                                  <a:pt x="61" y="217"/>
                                </a:lnTo>
                                <a:lnTo>
                                  <a:pt x="77" y="217"/>
                                </a:lnTo>
                                <a:lnTo>
                                  <a:pt x="77" y="11"/>
                                </a:lnTo>
                                <a:lnTo>
                                  <a:pt x="75" y="3"/>
                                </a:lnTo>
                                <a:lnTo>
                                  <a:pt x="69" y="0"/>
                                </a:lnTo>
                                <a:close/>
                              </a:path>
                            </a:pathLst>
                          </a:custGeom>
                          <a:solidFill>
                            <a:srgbClr val="000000"/>
                          </a:solidFill>
                          <a:ln w="9525">
                            <a:noFill/>
                          </a:ln>
                        </wps:spPr>
                        <wps:bodyPr upright="1"/>
                      </wps:wsp>
                      <wps:wsp>
                        <wps:cNvPr id="2851" name="矩形 2281"/>
                        <wps:cNvSpPr/>
                        <wps:spPr>
                          <a:xfrm>
                            <a:off x="6969" y="1840"/>
                            <a:ext cx="485" cy="165"/>
                          </a:xfrm>
                          <a:prstGeom prst="rect">
                            <a:avLst/>
                          </a:prstGeom>
                          <a:solidFill>
                            <a:srgbClr val="FFFFFF"/>
                          </a:solidFill>
                          <a:ln w="9525">
                            <a:noFill/>
                          </a:ln>
                        </wps:spPr>
                        <wps:bodyPr upright="1"/>
                      </wps:wsp>
                      <wps:wsp>
                        <wps:cNvPr id="2852" name="矩形 2282"/>
                        <wps:cNvSpPr/>
                        <wps:spPr>
                          <a:xfrm>
                            <a:off x="8655" y="1863"/>
                            <a:ext cx="421" cy="143"/>
                          </a:xfrm>
                          <a:prstGeom prst="rect">
                            <a:avLst/>
                          </a:prstGeom>
                          <a:solidFill>
                            <a:srgbClr val="FFFFFF"/>
                          </a:solidFill>
                          <a:ln w="9525">
                            <a:noFill/>
                          </a:ln>
                        </wps:spPr>
                        <wps:bodyPr upright="1"/>
                      </wps:wsp>
                      <wps:wsp>
                        <wps:cNvPr id="2853" name="文本框 2283"/>
                        <wps:cNvSpPr txBox="1"/>
                        <wps:spPr>
                          <a:xfrm>
                            <a:off x="9530" y="4463"/>
                            <a:ext cx="73" cy="253"/>
                          </a:xfrm>
                          <a:prstGeom prst="rect">
                            <a:avLst/>
                          </a:prstGeom>
                          <a:noFill/>
                          <a:ln w="9525">
                            <a:noFill/>
                          </a:ln>
                        </wps:spPr>
                        <wps:txbx>
                          <w:txbxContent>
                            <w:p>
                              <w:pPr>
                                <w:spacing w:before="13"/>
                                <w:ind w:left="0" w:right="0" w:firstLine="0"/>
                                <w:jc w:val="left"/>
                                <w:rPr>
                                  <w:sz w:val="19"/>
                                </w:rPr>
                              </w:pPr>
                              <w:r>
                                <w:rPr>
                                  <w:color w:val="231916"/>
                                  <w:w w:val="100"/>
                                  <w:sz w:val="19"/>
                                </w:rPr>
                                <w:t>t</w:t>
                              </w:r>
                            </w:p>
                          </w:txbxContent>
                        </wps:txbx>
                        <wps:bodyPr lIns="0" tIns="0" rIns="0" bIns="0" upright="1"/>
                      </wps:wsp>
                      <wps:wsp>
                        <wps:cNvPr id="2854" name="文本框 2284"/>
                        <wps:cNvSpPr txBox="1"/>
                        <wps:spPr>
                          <a:xfrm>
                            <a:off x="8611" y="4613"/>
                            <a:ext cx="387"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GPO</w:t>
                              </w:r>
                            </w:p>
                          </w:txbxContent>
                        </wps:txbx>
                        <wps:bodyPr lIns="0" tIns="0" rIns="0" bIns="0" upright="1"/>
                      </wps:wsp>
                      <wps:wsp>
                        <wps:cNvPr id="2855" name="文本框 2285"/>
                        <wps:cNvSpPr txBox="1"/>
                        <wps:spPr>
                          <a:xfrm>
                            <a:off x="8056" y="4615"/>
                            <a:ext cx="24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I-E</w:t>
                              </w:r>
                            </w:p>
                          </w:txbxContent>
                        </wps:txbx>
                        <wps:bodyPr lIns="0" tIns="0" rIns="0" bIns="0" upright="1"/>
                      </wps:wsp>
                      <wps:wsp>
                        <wps:cNvPr id="2856" name="文本框 2286"/>
                        <wps:cNvSpPr txBox="1"/>
                        <wps:spPr>
                          <a:xfrm>
                            <a:off x="7122" y="4613"/>
                            <a:ext cx="50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DWSL</w:t>
                              </w:r>
                            </w:p>
                          </w:txbxContent>
                        </wps:txbx>
                        <wps:bodyPr lIns="0" tIns="0" rIns="0" bIns="0" upright="1"/>
                      </wps:wsp>
                      <wps:wsp>
                        <wps:cNvPr id="2857" name="文本框 2287"/>
                        <wps:cNvSpPr txBox="1"/>
                        <wps:spPr>
                          <a:xfrm>
                            <a:off x="5908" y="4615"/>
                            <a:ext cx="6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w w:val="100"/>
                                  <w:sz w:val="16"/>
                                </w:rPr>
                                <w:t>I</w:t>
                              </w:r>
                            </w:p>
                          </w:txbxContent>
                        </wps:txbx>
                        <wps:bodyPr lIns="0" tIns="0" rIns="0" bIns="0" upright="1"/>
                      </wps:wsp>
                      <wps:wsp>
                        <wps:cNvPr id="2858" name="文本框 2288"/>
                        <wps:cNvSpPr txBox="1"/>
                        <wps:spPr>
                          <a:xfrm>
                            <a:off x="4466" y="4613"/>
                            <a:ext cx="50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DWSL</w:t>
                              </w:r>
                            </w:p>
                          </w:txbxContent>
                        </wps:txbx>
                        <wps:bodyPr lIns="0" tIns="0" rIns="0" bIns="0" upright="1"/>
                      </wps:wsp>
                      <wps:wsp>
                        <wps:cNvPr id="2859" name="文本框 2289"/>
                        <wps:cNvSpPr txBox="1"/>
                        <wps:spPr>
                          <a:xfrm>
                            <a:off x="3664" y="4613"/>
                            <a:ext cx="24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I-S</w:t>
                              </w:r>
                            </w:p>
                          </w:txbxContent>
                        </wps:txbx>
                        <wps:bodyPr lIns="0" tIns="0" rIns="0" bIns="0" upright="1"/>
                      </wps:wsp>
                      <wps:wsp>
                        <wps:cNvPr id="2860" name="文本框 2290"/>
                        <wps:cNvSpPr txBox="1"/>
                        <wps:spPr>
                          <a:xfrm>
                            <a:off x="2863" y="4609"/>
                            <a:ext cx="361"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GPR</w:t>
                              </w:r>
                            </w:p>
                          </w:txbxContent>
                        </wps:txbx>
                        <wps:bodyPr lIns="0" tIns="0" rIns="0" bIns="0" upright="1"/>
                      </wps:wsp>
                      <wps:wsp>
                        <wps:cNvPr id="2861" name="文本框 2291"/>
                        <wps:cNvSpPr txBox="1"/>
                        <wps:spPr>
                          <a:xfrm>
                            <a:off x="2234" y="1881"/>
                            <a:ext cx="6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w w:val="100"/>
                                  <w:sz w:val="16"/>
                                </w:rPr>
                                <w:t>I</w:t>
                              </w:r>
                            </w:p>
                          </w:txbxContent>
                        </wps:txbx>
                        <wps:bodyPr lIns="0" tIns="0" rIns="0" bIns="0" upright="1"/>
                      </wps:wsp>
                      <wps:wsp>
                        <wps:cNvPr id="2862" name="文本框 2292"/>
                        <wps:cNvSpPr txBox="1"/>
                        <wps:spPr>
                          <a:xfrm>
                            <a:off x="7148" y="851"/>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2863" name="文本框 2293"/>
                        <wps:cNvSpPr txBox="1"/>
                        <wps:spPr>
                          <a:xfrm>
                            <a:off x="3128" y="798"/>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g:wgp>
                  </a:graphicData>
                </a:graphic>
              </wp:anchor>
            </w:drawing>
          </mc:Choice>
          <mc:Fallback>
            <w:pict>
              <v:group id="组合 2220" o:spid="_x0000_s1026" o:spt="203" style="position:absolute;left:0pt;margin-left:95.6pt;margin-top:14.1pt;height:247.75pt;width:423.65pt;mso-position-horizontal-relative:page;mso-wrap-distance-bottom:0pt;mso-wrap-distance-top:0pt;z-index:-251424768;mso-width-relative:page;mso-height-relative:page;" coordorigin="1912,283" coordsize="8473,4955" o:gfxdata="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Gz5gH3NAAAArQIAABkAAABkcnMvX3JlbHMv&#10;ZTJvRG9jLnhtbC5yZWxzvZLBasMwDIbvg76D0X1xkpYxRp1eRqHX0T2AsBXHNJaN7ZX17WcogxVK&#10;d8tREv/3fwdtd99+FmdK2QVW0DUtCGIdjGOr4PO4f34FkQuywTkwKbhQht2wetp+0IylhvLkYhaV&#10;wlnBVEp8kzLriTzmJkTiehlD8ljqmKyMqE9oSfZt+yLTXwYMN0xxMArSwWxAHC+xNv/PDuPoNL0H&#10;/eWJy50K6XztrkBMlooCT8bhdblpIluQ9x3WyzisHzn0yzj0jxy6ZRy6Xwd582TDD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">
                <o:lock v:ext="edit" aspectratio="f"/>
                <v:line id="直线 2221" o:spid="_x0000_s1026" o:spt="20" style="position:absolute;left:3398;top:4463;height:649;width:0;" filled="f" stroked="t" coordsize="21600,21600" o:gfxdata="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oNt74A&#10;AADdAAAADwAAAAAAAAABACAAAAAiAAAAZHJzL2Rvd25yZXYueG1sUEsBAhQAFAAAAAgAh07iQDMv&#10;BZ47AAAAOQAAABAAAAAAAAAAAQAgAAAADQEAAGRycy9zaGFwZXhtbC54bWxQSwUGAAAAAAYABgBb&#10;AQAAtwMAAAAA&#10;">
                  <v:fill on="f" focussize="0,0"/>
                  <v:stroke weight="0.566929133858268pt" color="#231916" joinstyle="round"/>
                  <v:imagedata o:title=""/>
                  <o:lock v:ext="edit" aspectratio="f"/>
                </v:line>
                <v:line id="直线 2222" o:spid="_x0000_s1026" o:spt="20" style="position:absolute;left:2638;top:1507;flip:y;height:3605;width:0;" filled="f" stroked="t" coordsize="21600,21600" o:gfxdata="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3Km/&#10;AAAA3QAAAA8AAAAAAAAAAQAgAAAAIgAAAGRycy9kb3ducmV2LnhtbFBLAQIUABQAAAAIAIdO4kAz&#10;LwWeOwAAADkAAAAQAAAAAAAAAAEAIAAAAA4BAABkcnMvc2hhcGV4bWwueG1sUEsFBgAAAAAGAAYA&#10;WwEAALgDAAAAAA==&#10;">
                  <v:fill on="f" focussize="0,0"/>
                  <v:stroke weight="0.566929133858268pt" color="#231916" joinstyle="round"/>
                  <v:imagedata o:title=""/>
                  <o:lock v:ext="edit" aspectratio="f"/>
                </v:line>
                <v:line id="直线 2223" o:spid="_x0000_s1026" o:spt="20" style="position:absolute;left:2638;top:4944;height:0;width:756;" filled="f" stroked="t" coordsize="21600,21600" o:gfxdata="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0Nlu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24" o:spid="_x0000_s1026" o:spt="20" style="position:absolute;left:2638;top:4407;height:0;width:695;" filled="f" stroked="t" coordsize="21600,21600" o:gfxdata="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hePb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225" o:spid="_x0000_s1026" o:spt="20" style="position:absolute;left:3389;top:1911;height:2552;width:0;" filled="f" stroked="t" coordsize="21600,21600" o:gfxdata="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T7pr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226" o:spid="_x0000_s1026" o:spt="20" style="position:absolute;left:4214;top:1507;height:404;width:0;" filled="f" stroked="t" coordsize="21600,21600" o:gfxdata="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DlcO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27" o:spid="_x0000_s1026" o:spt="20" style="position:absolute;left:4214;top:2024;height:3088;width:0;" filled="f" stroked="t" coordsize="21600,21600" o:gfxdata="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PMFi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28" o:spid="_x0000_s1026" o:spt="20" style="position:absolute;left:5189;top:2790;height:2322;width:0;" filled="f" stroked="t" coordsize="21600,21600" o:gfxdata="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KQpCq2AAAA3QAAAA8A&#10;AAAAAAAAAQAgAAAAIgAAAGRycy9kb3ducmV2LnhtbFBLAQIUABQAAAAIAIdO4kAzLwWeOwAAADkA&#10;AAAQAAAAAAAAAAEAIAAAAAUBAABkcnMvc2hhcGV4bWwueG1sUEsFBgAAAAAGAAYAWwEAAK8DAAAA&#10;AA==&#10;">
                  <v:fill on="f" focussize="0,0"/>
                  <v:stroke weight="0.566929133858268pt" color="#231916" joinstyle="round"/>
                  <v:imagedata o:title=""/>
                  <o:lock v:ext="edit" aspectratio="f"/>
                </v:line>
                <v:line id="直线 2229" o:spid="_x0000_s1026" o:spt="20" style="position:absolute;left:4223;top:4944;height:0;width:966;" filled="f" stroked="t" coordsize="21600,21600" o:gfxdata="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3cAbG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30" o:spid="_x0000_s1026" o:spt="20" style="position:absolute;left:6663;top:2790;height:2322;width:0;" filled="f" stroked="t" coordsize="21600,21600" o:gfxdata="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JYqf22AAAA3QAAAA8A&#10;AAAAAAAAAQAgAAAAIgAAAGRycy9kb3ducmV2LnhtbFBLAQIUABQAAAAIAIdO4kAzLwWeOwAAADkA&#10;AAAQAAAAAAAAAAEAIAAAAAUBAABkcnMvc2hhcGV4bWwueG1sUEsFBgAAAAAGAAYAWwEAAK8DAAAA&#10;AA==&#10;">
                  <v:fill on="f" focussize="0,0"/>
                  <v:stroke weight="0.566929133858268pt" color="#231916" joinstyle="round"/>
                  <v:imagedata o:title=""/>
                  <o:lock v:ext="edit" aspectratio="f"/>
                </v:line>
                <v:line id="直线 2231" o:spid="_x0000_s1026" o:spt="20" style="position:absolute;left:5193;top:4944;height:0;width:1470;" filled="f" stroked="t" coordsize="21600,21600" o:gfxdata="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AxmvQAA&#10;AN0AAAAPAAAAAAAAAAEAIAAAACIAAABkcnMvZG93bnJldi54bWxQSwECFAAUAAAACACHTuJAMy8F&#10;njsAAAA5AAAAEAAAAAAAAAABACAAAAAMAQAAZHJzL3NoYXBleG1sLnhtbFBLBQYAAAAABgAGAFsB&#10;AAC2AwAAAAA=&#10;">
                  <v:fill on="f" focussize="0,0"/>
                  <v:stroke weight="0.566929133858268pt" color="#231916" joinstyle="round"/>
                  <v:imagedata o:title=""/>
                  <o:lock v:ext="edit" aspectratio="f"/>
                </v:line>
                <v:line id="直线 2232" o:spid="_x0000_s1026" o:spt="20" style="position:absolute;left:7769;top:3571;height:1541;width:0;" filled="f" stroked="t" coordsize="21600,21600" o:gfxdata="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GkhG8AAAA&#10;3QAAAA8AAAAAAAAAAQAgAAAAIgAAAGRycy9kb3ducmV2LnhtbFBLAQIUABQAAAAIAIdO4kAzLwWe&#10;OwAAADkAAAAQAAAAAAAAAAEAIAAAAAsBAABkcnMvc2hhcGV4bWwueG1sUEsFBgAAAAAGAAYAWwEA&#10;ALUDAAAAAA==&#10;">
                  <v:fill on="f" focussize="0,0"/>
                  <v:stroke weight="0.566929133858268pt" color="#231916" joinstyle="round"/>
                  <v:imagedata o:title=""/>
                  <o:lock v:ext="edit" aspectratio="f"/>
                </v:line>
                <v:line id="直线 2233" o:spid="_x0000_s1026" o:spt="20" style="position:absolute;left:6663;top:4944;height:0;width:1106;" filled="f" stroked="t" coordsize="21600,21600" o:gfxdata="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KN4q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34" o:spid="_x0000_s1026" o:spt="20" style="position:absolute;left:8506;top:4443;height:669;width:0;" filled="f" stroked="t" coordsize="21600,21600" o:gfxdata="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jr/6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35" o:spid="_x0000_s1026" o:spt="20" style="position:absolute;left:9237;top:4444;height:668;width:0;" filled="f" stroked="t" coordsize="21600,21600" o:gfxdata="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8KZbsAAADd&#10;AAAADwAAAAAAAAABACAAAAAiAAAAZHJzL2Rvd25yZXYueG1sUEsBAhQAFAAAAAgAh07iQDMvBZ47&#10;AAAAOQAAABAAAAAAAAAAAQAgAAAACgEAAGRycy9zaGFwZXhtbC54bWxQSwUGAAAAAAYABgBbAQAA&#10;tAMAAAAA&#10;">
                  <v:fill on="f" focussize="0,0"/>
                  <v:stroke weight="0.566929133858268pt" color="#231916" joinstyle="round"/>
                  <v:imagedata o:title=""/>
                  <o:lock v:ext="edit" aspectratio="f"/>
                </v:line>
                <v:line id="直线 2236" o:spid="_x0000_s1026" o:spt="20" style="position:absolute;left:8506;top:4944;height:0;width:728;" filled="f" stroked="t" coordsize="21600,21600" o:gfxdata="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9lBK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37" o:spid="_x0000_s1026" o:spt="20" style="position:absolute;left:7775;top:4944;height:0;width:724;" filled="f" stroked="t" coordsize="21600,21600" o:gfxdata="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Exib4A&#10;AADdAAAADwAAAAAAAAABACAAAAAiAAAAZHJzL2Rvd25yZXYueG1sUEsBAhQAFAAAAAgAh07iQDMv&#10;BZ47AAAAOQAAABAAAAAAAAAAAQAgAAAADQEAAGRycy9zaGFwZXhtbC54bWxQSwUGAAAAAAYABgBb&#10;AQAAtwMAAAAA&#10;">
                  <v:fill on="f" focussize="0,0"/>
                  <v:stroke weight="0.566929133858268pt" color="#231916" joinstyle="round"/>
                  <v:imagedata o:title=""/>
                  <o:lock v:ext="edit" aspectratio="f"/>
                </v:line>
                <v:line id="直线 2238" o:spid="_x0000_s1026" o:spt="20" style="position:absolute;left:3376;top:1967;height:0;width:865;" filled="f" stroked="t" coordsize="21600,21600" o:gfxdata="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LVem5AAAA3QAA&#10;AA8AAAAAAAAAAQAgAAAAIgAAAGRycy9kb3ducmV2LnhtbFBLAQIUABQAAAAIAIdO4kAzLwWeOwAA&#10;ADkAAAAQAAAAAAAAAAEAIAAAAAgBAABkcnMvc2hhcGV4bWwueG1sUEsFBgAAAAAGAAYAWwEAALID&#10;AAAAAA==&#10;">
                  <v:fill on="f" focussize="0,0"/>
                  <v:stroke weight="5.66929133858268pt" color="#231916" joinstyle="round"/>
                  <v:imagedata o:title=""/>
                  <o:lock v:ext="edit" aspectratio="f"/>
                </v:line>
                <v:line id="直线 2239" o:spid="_x0000_s1026" o:spt="20" style="position:absolute;left:5165;top:2733;flip:x;height:1;width:1520;" filled="f" stroked="t" coordsize="21600,21600" o:gfxdata="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Gb6S/&#10;AAAA3QAAAA8AAAAAAAAAAQAgAAAAIgAAAGRycy9kb3ducmV2LnhtbFBLAQIUABQAAAAIAIdO4kAz&#10;LwWeOwAAADkAAAAQAAAAAAAAAAEAIAAAAA4BAABkcnMvc2hhcGV4bWwueG1sUEsFBgAAAAAGAAYA&#10;WwEAALgDAAAAAA==&#10;">
                  <v:fill on="f" focussize="0,0"/>
                  <v:stroke weight="5.66929133858268pt" color="#231916" joinstyle="round"/>
                  <v:imagedata o:title=""/>
                  <o:lock v:ext="edit" aspectratio="f"/>
                </v:line>
                <v:line id="直线 2240" o:spid="_x0000_s1026" o:spt="20" style="position:absolute;left:4202;top:1956;height:791;width:1001;" filled="f" stroked="t" coordsize="21600,21600" o:gfxdata="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ZM8yugAAAN0A&#10;AAAPAAAAAAAAAAEAIAAAACIAAABkcnMvZG93bnJldi54bWxQSwECFAAUAAAACACHTuJAMy8FnjsA&#10;AAA5AAAAEAAAAAAAAAABACAAAAAJAQAAZHJzL3NoYXBleG1sLnhtbFBLBQYAAAAABgAGAFsBAACz&#10;AwAAAAA=&#10;">
                  <v:fill on="f" focussize="0,0"/>
                  <v:stroke weight="5.66929133858268pt" color="#231916" joinstyle="round"/>
                  <v:imagedata o:title=""/>
                  <o:lock v:ext="edit" aspectratio="f"/>
                </v:line>
                <v:line id="直线 2241" o:spid="_x0000_s1026" o:spt="20" style="position:absolute;left:8506;top:1579;height:1880;width:0;" filled="f" stroked="t" coordsize="21600,21600" o:gfxdata="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Nmru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42" o:spid="_x0000_s1026" o:spt="20" style="position:absolute;left:7747;top:3515;height:0;width:710;" filled="f" stroked="t" coordsize="21600,21600" o:gfxdata="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FrCC8AAAA&#10;3QAAAA8AAAAAAAAAAQAgAAAAIgAAAGRycy9kb3ducmV2LnhtbFBLAQIUABQAAAAIAIdO4kAzLwWe&#10;OwAAADkAAAAQAAAAAAAAAAEAIAAAAAsBAABkcnMvc2hhcGV4bWwueG1sUEsFBgAAAAAGAAYAWwEA&#10;ALUDAAAAAA==&#10;">
                  <v:fill on="f" focussize="0,0"/>
                  <v:stroke weight="5.6696062992126pt" color="#231916" joinstyle="round"/>
                  <v:imagedata o:title=""/>
                  <o:lock v:ext="edit" aspectratio="f"/>
                </v:line>
                <v:line id="直线 2243" o:spid="_x0000_s1026" o:spt="20" style="position:absolute;left:8514;top:3459;height:984;width:0;" filled="f" stroked="t" coordsize="21600,21600" o:gfxdata="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tlFFvQAA&#10;AN0AAAAPAAAAAAAAAAEAIAAAACIAAABkcnMvZG93bnJldi54bWxQSwECFAAUAAAACACHTuJAMy8F&#10;njsAAAA5AAAAEAAAAAAAAAABACAAAAAMAQAAZHJzL3NoYXBleG1sLnhtbFBLBQYAAAAABgAGAFsB&#10;AAC2AwAAAAA=&#10;">
                  <v:fill on="f" focussize="0,0"/>
                  <v:stroke weight="5.66929133858268pt" color="#231916" joinstyle="round"/>
                  <v:imagedata o:title=""/>
                  <o:lock v:ext="edit" aspectratio="f"/>
                </v:line>
                <v:line id="直线 2244" o:spid="_x0000_s1026" o:spt="20" style="position:absolute;left:8514;top:4387;height:0;width:733;" filled="f" stroked="t" coordsize="21600,21600" o:gfxdata="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8kxvQAA&#10;AN0AAAAPAAAAAAAAAAEAIAAAACIAAABkcnMvZG93bnJldi54bWxQSwECFAAUAAAACACHTuJAMy8F&#10;njsAAAA5AAAAEAAAAAAAAAABACAAAAAMAQAAZHJzL3NoYXBleG1sLnhtbFBLBQYAAAAABgAGAFsB&#10;AAC2AwAAAAA=&#10;">
                  <v:fill on="f" focussize="0,0"/>
                  <v:stroke weight="5.66929133858268pt" color="#231916" joinstyle="round"/>
                  <v:imagedata o:title=""/>
                  <o:lock v:ext="edit" aspectratio="f"/>
                </v:line>
                <v:line id="直线 2245" o:spid="_x0000_s1026" o:spt="20" style="position:absolute;left:6652;top:2722;flip:x y;height:807;width:1133;" filled="f" stroked="t" coordsize="21600,21600" o:gfxdata="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6uZ&#10;+cEAAADdAAAADwAAAAAAAAABACAAAAAiAAAAZHJzL2Rvd25yZXYueG1sUEsBAhQAFAAAAAgAh07i&#10;QDMvBZ47AAAAOQAAABAAAAAAAAAAAQAgAAAAEAEAAGRycy9zaGFwZXhtbC54bWxQSwUGAAAAAAYA&#10;BgBbAQAAugMAAAAA&#10;">
                  <v:fill on="f" focussize="0,0"/>
                  <v:stroke weight="5.66929133858268pt" color="#231916" joinstyle="round"/>
                  <v:imagedata o:title=""/>
                  <o:lock v:ext="edit" aspectratio="f"/>
                </v:line>
                <v:line id="直线 2246" o:spid="_x0000_s1026" o:spt="20" style="position:absolute;left:3398;top:4944;height:0;width:822;" filled="f" stroked="t" coordsize="21600,21600" o:gfxdata="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JALPugAAAN0A&#10;AAAPAAAAAAAAAAEAIAAAACIAAABkcnMvZG93bnJldi54bWxQSwECFAAUAAAACACHTuJAMy8FnjsA&#10;AAA5AAAAEAAAAAAAAAABACAAAAAJAQAAZHJzL3NoYXBleG1sLnhtbFBLBQYAAAAABgAGAFsBAACz&#10;AwAAAAA=&#10;">
                  <v:fill on="f" focussize="0,0"/>
                  <v:stroke weight="0.566929133858268pt" color="#231916" joinstyle="round"/>
                  <v:imagedata o:title=""/>
                  <o:lock v:ext="edit" aspectratio="f"/>
                </v:line>
                <v:line id="直线 2247" o:spid="_x0000_s1026" o:spt="20" style="position:absolute;left:9075;top:4389;height:0;width:549;" filled="f" stroked="t" coordsize="21600,21600" o:gfxdata="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op1S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48" o:spid="_x0000_s1026" o:spt="20" style="position:absolute;left:3389;top:4408;height:0;width:5380;" filled="f" stroked="t" coordsize="21600,21600" o:gfxdata="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kJF+8AAAA&#10;3QAAAA8AAAAAAAAAAQAgAAAAIgAAAGRycy9kb3ducmV2LnhtbFBLAQIUABQAAAAIAIdO4kAzLwWe&#10;OwAAADkAAAAQAAAAAAAAAAEAIAAAAAsBAABkcnMvc2hhcGV4bWwueG1sUEsFBgAAAAAGAAYAWwEA&#10;ALUDAAAAAA==&#10;">
                  <v:fill on="f" focussize="0,0"/>
                  <v:stroke weight="1.41732283464567pt" color="#231916" joinstyle="round"/>
                  <v:imagedata o:title=""/>
                  <o:lock v:ext="edit" aspectratio="f"/>
                </v:line>
                <v:shape id="图片 2249" o:spid="_x0000_s1026" o:spt="75" type="#_x0000_t75" style="position:absolute;left:4408;top:1438;height:352;width:139;" filled="f" o:preferrelative="t" stroked="f" coordsize="21600,21600" o:gfxdata="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GkZm/&#10;AAAA3QAAAA8AAAAAAAAAAQAgAAAAIgAAAGRycy9kb3ducmV2LnhtbFBLAQIUABQAAAAIAIdO4kAz&#10;LwWeOwAAADkAAAAQAAAAAAAAAAEAIAAAAA4BAABkcnMvc2hhcGV4bWwueG1sUEsFBgAAAAAGAAYA&#10;WwEAALgDAAAAAA==&#10;">
                  <v:fill on="f" focussize="0,0"/>
                  <v:stroke on="f"/>
                  <v:imagedata r:id="rId52" o:title=""/>
                  <o:lock v:ext="edit" aspectratio="t"/>
                </v:shape>
                <v:shape id="图片 2250" o:spid="_x0000_s1026" o:spt="75" type="#_x0000_t75" style="position:absolute;left:2571;top:1762;height:352;width:139;" filled="f" o:preferrelative="t" stroked="f" coordsize="21600,21600" o:gfxdata="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DyubsAAADd&#10;AAAADwAAAAAAAAABACAAAAAiAAAAZHJzL2Rvd25yZXYueG1sUEsBAhQAFAAAAAgAh07iQDMvBZ47&#10;AAAAOQAAABAAAAAAAAAAAQAgAAAACgEAAGRycy9zaGFwZXhtbC54bWxQSwUGAAAAAAYABgBbAQAA&#10;tAMAAAAA&#10;">
                  <v:fill on="f" focussize="0,0"/>
                  <v:stroke on="f"/>
                  <v:imagedata r:id="rId52" o:title=""/>
                  <o:lock v:ext="edit" aspectratio="t"/>
                </v:shape>
                <v:rect id="矩形 2251" o:spid="_x0000_s1026" o:spt="1" style="position:absolute;left:1926;top:296;height:4927;width:8445;" filled="f" stroked="t" coordsize="21600,21600" o:gfxdata="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3nr&#10;PMEAAADdAAAADwAAAAAAAAABACAAAAAiAAAAZHJzL2Rvd25yZXYueG1sUEsBAhQAFAAAAAgAh07i&#10;QDMvBZ47AAAAOQAAABAAAAAAAAAAAQAgAAAAEAEAAGRycy9zaGFwZXhtbC54bWxQSwUGAAAAAAYA&#10;BgBbAQAAugMAAAAA&#10;">
                  <v:fill on="f" focussize="0,0"/>
                  <v:stroke weight="1.41732283464567pt" color="#231916" joinstyle="miter"/>
                  <v:imagedata o:title=""/>
                  <o:lock v:ext="edit" aspectratio="f"/>
                </v:rect>
                <v:shape id="任意多边形 2252" o:spid="_x0000_s1026" o:spt="100" style="position:absolute;left:2336;top:692;height:305;width:940;" fillcolor="#282828" filled="t" stroked="f" coordsize="940,305" o:gfxdata="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Np9O/&#10;AAAA3QAAAA8AAAAAAAAAAQAgAAAAIgAAAGRycy9kb3ducmV2LnhtbFBLAQIUABQAAAAIAIdO4kAz&#10;LwWeOwAAADkAAAAQAAAAAAAAAAEAIAAAAA4BAABkcnMvc2hhcGV4bWwueG1sUEsFBgAAAAAGAAYA&#10;WwEAALgDAAAAAA==&#10;" path="m939,0l398,0,382,3,367,9,354,18,344,26,271,38,194,69,121,113,58,162,16,211,0,252,4,271,14,288,27,300,41,305,92,286,104,277,43,277,26,265,41,213,87,213,82,207,80,199,98,166,142,127,191,92,227,70,370,36,398,36,398,26,939,26,939,0xm87,213l41,213,66,219,80,226,86,238,93,264,43,277,104,277,152,240,153,239,106,239,98,228,89,217,87,213xm398,36l370,36,372,92,318,92,248,109,196,148,152,196,106,239,153,239,203,185,227,137,357,105,385,105,394,92,398,92,398,89,398,70,398,36xm807,133l411,133,411,212,493,203,575,184,656,160,733,141,807,133xm939,26l913,26,913,105,357,105,357,133,939,133,939,26xm398,92l394,92,398,92,398,92xe">
                  <v:fill on="t" focussize="0,0"/>
                  <v:stroke on="f"/>
                  <v:imagedata o:title=""/>
                  <o:lock v:ext="edit" aspectratio="f"/>
                </v:shape>
                <v:shape id="任意多边形 2253" o:spid="_x0000_s1026" o:spt="100" style="position:absolute;left:8135;top:1143;height:318;width:932;" fillcolor="#303030" filled="t" stroked="f" coordsize="932,318" o:gfxdata="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n9NL4A&#10;AADdAAAADwAAAAAAAAABACAAAAAiAAAAZHJzL2Rvd25yZXYueG1sUEsBAhQAFAAAAAgAh07iQDMv&#10;BZ47AAAAOQAAABAAAAAAAAAAAQAgAAAADQEAAGRycy9zaGFwZXhtbC54bWxQSwUGAAAAAAYABgBb&#10;AQAAtwMAAAAA&#10;" path="m927,0l360,0,360,39,293,39,221,54,144,94,73,150,21,214,0,277,2,293,7,306,16,314,28,318,73,303,85,292,29,292,29,292,28,288,13,277,44,222,67,222,54,211,64,197,76,180,91,165,106,158,149,158,122,132,159,120,192,97,223,76,254,66,386,66,386,26,927,26,927,0xm67,222l44,222,80,264,59,281,49,289,41,292,29,292,85,292,113,266,125,254,104,254,67,222xm149,158l106,158,118,163,132,174,143,188,148,198,143,208,131,223,116,239,104,254,125,254,157,218,192,185,178,185,149,158xm795,145l412,145,412,226,562,190,656,168,740,152,795,145xm386,66l373,66,373,92,174,144,178,185,192,185,208,171,274,134,360,119,386,119,386,66xm927,26l914,26,914,119,360,119,360,145,927,145,931,105,927,39,927,26xe">
                  <v:fill on="t" focussize="0,0"/>
                  <v:stroke on="f"/>
                  <v:imagedata o:title=""/>
                  <o:lock v:ext="edit" aspectratio="f"/>
                </v:shape>
                <v:shape id="任意多边形 2254" o:spid="_x0000_s1026" o:spt="100" style="position:absolute;left:6294;top:1143;height:318;width:955;" fillcolor="#323232" filled="t" stroked="f" coordsize="955,318" o:gfxdata="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4Fq&#10;acEAAADdAAAADwAAAAAAAAABACAAAAAiAAAAZHJzL2Rvd25yZXYueG1sUEsBAhQAFAAAAAgAh07i&#10;QDMvBZ47AAAAOQAAABAAAAAAAAAAAQAgAAAAEAEAAGRycy9zaGFwZXhtbC54bWxQSwUGAAAAAAYA&#10;BgBbAQAAugMAAAAA&#10;" path="m955,0l372,0,372,26,284,35,207,61,140,100,84,149,38,206,0,267,41,318,102,277,28,277,71,216,81,216,87,182,130,135,194,94,266,64,331,52,398,52,398,26,955,26,955,0xm398,52l385,52,385,92,298,102,234,129,187,164,115,240,77,266,28,277,102,277,107,274,155,229,195,187,238,152,293,128,372,119,398,119,398,52xm81,216l71,216,80,226,81,216xm955,26l929,26,929,119,372,119,390,142,417,153,452,158,491,158,571,162,955,145,955,26xe">
                  <v:fill on="t" focussize="0,0"/>
                  <v:stroke on="f"/>
                  <v:imagedata o:title=""/>
                  <o:lock v:ext="edit" aspectratio="f"/>
                </v:shape>
                <v:shape id="任意多边形 2255" o:spid="_x0000_s1026" o:spt="100" style="position:absolute;left:2336;top:1156;height:318;width:940;" fillcolor="#383838" filled="t" stroked="f" coordsize="940,318" o:gfxdata="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IJ074A&#10;AADdAAAADwAAAAAAAAABACAAAAAiAAAAZHJzL2Rvd25yZXYueG1sUEsBAhQAFAAAAAgAh07iQDMv&#10;BZ47AAAAOQAAABAAAAAAAAAAAQAgAAAADQEAAGRycy9zaGFwZXhtbC54bWxQSwUGAAAAAAYABgBb&#10;AQAAtwMAAAAA&#10;" path="m186,92l147,92,115,130,65,181,19,232,0,264,3,286,12,300,25,309,41,318,79,292,41,292,28,276,28,264,31,257,37,247,46,235,54,226,78,226,67,198,79,188,95,175,110,164,119,159,158,159,129,136,173,132,186,92xm158,159l119,159,131,164,144,175,155,188,160,198,145,221,111,252,75,280,54,292,79,292,112,269,168,217,202,185,190,185,158,159xm78,226l54,226,90,254,78,226xm398,53l372,53,372,92,186,145,190,185,202,185,219,170,278,134,357,119,385,119,394,105,398,105,398,102,398,81,398,53xm939,26l913,26,913,119,357,119,375,142,403,154,438,159,582,162,939,145,939,26xm939,0l357,0,357,39,279,39,246,42,219,52,199,68,186,92,222,81,252,68,285,57,331,53,398,53,398,26,939,26,939,0xe">
                  <v:fill on="t" focussize="0,0"/>
                  <v:stroke on="f"/>
                  <v:imagedata o:title=""/>
                  <o:lock v:ext="edit" aspectratio="f"/>
                </v:shape>
                <v:shape id="任意多边形 2256" o:spid="_x0000_s1026" o:spt="100" style="position:absolute;left:6292;top:678;height:306;width:958;" fillcolor="#333333" filled="t" stroked="f" coordsize="958,306" o:gfxdata="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Z/HL4A&#10;AADdAAAADwAAAAAAAAABACAAAAAiAAAAZHJzL2Rvd25yZXYueG1sUEsBAhQAFAAAAAgAh07iQDMv&#10;BZ47AAAAOQAAABAAAAAAAAAAAQAgAAAADQEAAGRycy9zaGFwZXhtbC54bWxQSwUGAAAAAAYABgBb&#10;AQAAtwMAAAAA&#10;" path="m175,112l142,112,188,173,149,198,117,232,81,262,30,279,43,306,89,281,118,262,143,239,179,203,233,151,258,134,190,134,175,118,175,112xm957,0l452,0,358,7,277,25,206,55,145,94,92,141,44,195,0,255,30,279,46,224,76,188,112,157,142,112,175,112,175,106,198,80,253,59,319,45,374,40,400,27,957,27,957,0xm281,93l252,103,227,117,201,134,258,134,260,132,295,127,333,106,281,93xm957,27l931,27,931,106,400,106,770,134,957,134,957,27xe">
                  <v:fill on="t" focussize="0,0"/>
                  <v:stroke on="f"/>
                  <v:imagedata o:title=""/>
                  <o:lock v:ext="edit" aspectratio="f"/>
                </v:shape>
                <v:shape id="任意多边形 2257" o:spid="_x0000_s1026" o:spt="100" style="position:absolute;left:2721;top:1182;height:94;width:529;" fillcolor="#F6F6F6" filled="t" stroked="f" coordsize="529,94" o:gfxdata="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kiwi/&#10;AAAA3QAAAA8AAAAAAAAAAQAgAAAAIgAAAGRycy9kb3ducmV2LnhtbFBLAQIUABQAAAAIAIdO4kAz&#10;LwWeOwAAADkAAAAQAAAAAAAAAAEAIAAAAA4BAABkcnMvc2hhcGV4bWwueG1sUEsFBgAAAAAGAAYA&#10;WwEAALgDAAAAAA==&#10;" path="m528,0l13,0,13,53,13,76,13,79,9,79,0,93,528,93,528,0xe">
                  <v:fill on="t" focussize="0,0"/>
                  <v:stroke on="f"/>
                  <v:imagedata o:title=""/>
                  <o:lock v:ext="edit" aspectratio="f"/>
                </v:shape>
                <v:line id="直线 2258" o:spid="_x0000_s1026" o:spt="20" style="position:absolute;left:2726;top:791;height:0;width:524;" filled="f" stroked="t" coordsize="21600,21600" o:gfxdata="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YU8TugAAAN0A&#10;AAAPAAAAAAAAAAEAIAAAACIAAABkcnMvZG93bnJldi54bWxQSwECFAAUAAAACACHTuJAMy8FnjsA&#10;AAA5AAAAEAAAAAAAAAABACAAAAAJAQAAZHJzL3NoYXBleG1sLnhtbFBLBQYAAAAABgAGAFsBAACz&#10;AwAAAAA=&#10;">
                  <v:fill on="f" focussize="0,0"/>
                  <v:stroke weight="0.7pt" color="#FDFDFD" joinstyle="round"/>
                  <v:imagedata o:title=""/>
                  <o:lock v:ext="edit" aspectratio="f"/>
                </v:line>
                <v:line id="直线 2259" o:spid="_x0000_s1026" o:spt="20" style="position:absolute;left:2735;top:782;height:0;width:515;" filled="f" stroked="t" coordsize="21600,21600" o:gfxdata="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Upy/&#10;AAAA3QAAAA8AAAAAAAAAAQAgAAAAIgAAAGRycy9kb3ducmV2LnhtbFBLAQIUABQAAAAIAIdO4kAz&#10;LwWeOwAAADkAAAAQAAAAAAAAAAEAIAAAAA4BAABkcnMvc2hhcGV4bWwueG1sUEsFBgAAAAAGAAYA&#10;WwEAALgDAAAAAA==&#10;">
                  <v:fill on="f" focussize="0,0"/>
                  <v:stroke weight="0.2pt" color="#FDFDFD" joinstyle="round"/>
                  <v:imagedata o:title=""/>
                  <o:lock v:ext="edit" aspectratio="f"/>
                </v:line>
                <v:rect id="矩形 2260" o:spid="_x0000_s1026" o:spt="1" style="position:absolute;left:2735;top:758;height:22;width:516;" fillcolor="#FDFDFD" filled="t" stroked="f" coordsize="21600,21600" o:gfxdata="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WgdW8AAAA&#10;3QAAAA8AAAAAAAAAAQAgAAAAIgAAAGRycy9kb3ducmV2LnhtbFBLAQIUABQAAAAIAIdO4kAzLwWe&#10;OwAAADkAAAAQAAAAAAAAAAEAIAAAAAsBAABkcnMvc2hhcGV4bWwueG1sUEsFBgAAAAAGAAYAWwEA&#10;ALUDAAAAAA==&#10;">
                  <v:fill on="t" focussize="0,0"/>
                  <v:stroke on="f"/>
                  <v:imagedata o:title=""/>
                  <o:lock v:ext="edit" aspectratio="f"/>
                </v:rect>
                <v:rect id="矩形 2261" o:spid="_x0000_s1026" o:spt="1" style="position:absolute;left:2734;top:718;height:40;width:516;" fillcolor="#FDFDFD" filled="t" stroked="f" coordsize="21600,21600" o:gfxdata="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okT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262" o:spid="_x0000_s1026" o:spt="100" style="position:absolute;left:4099;top:1169;height:213;width:555;" fillcolor="#080808" filled="t" stroked="f" coordsize="555,213" o:gfxdata="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WeW&#10;wAAAAN0AAAAPAAAAAAAAAAEAIAAAACIAAABkcnMvZG93bnJldi54bWxQSwECFAAUAAAACACHTuJA&#10;My8FnjsAAAA5AAAAEAAAAAAAAAABACAAAAAPAQAAZHJzL3NoYXBleG1sLnhtbFBLBQYAAAAABgAG&#10;AFsBAAC5AwAAAAA=&#10;" path="m554,13l541,13,541,106,13,119,39,133,39,213,65,213,135,201,211,180,288,158,364,140,435,132,554,132,554,13xm554,0l0,0,13,26,541,13,554,13,554,0xe">
                  <v:fill on="t" focussize="0,0"/>
                  <v:stroke on="f"/>
                  <v:imagedata o:title=""/>
                  <o:lock v:ext="edit" aspectratio="f"/>
                </v:shape>
                <v:shape id="任意多边形 2263" o:spid="_x0000_s1026" o:spt="100" style="position:absolute;left:3726;top:1169;height:305;width:438;" fillcolor="#231916" filled="t" stroked="f" coordsize="438,305" o:gfxdata="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1T/q8AAAA&#10;3QAAAA8AAAAAAAAAAQAgAAAAIgAAAGRycy9kb3ducmV2LnhtbFBLAQIUABQAAAAIAIdO4kAzLwWe&#10;OwAAADkAAAAQAAAAAAAAAAEAIAAAAAsBAABkcnMvc2hhcGV4bWwueG1sUEsFBgAAAAAGAAYAWwEA&#10;ALUDAAAAAA==&#10;" path="m372,0l357,26,280,36,200,62,124,101,60,148,16,200,0,251,4,271,14,288,27,300,41,305,84,290,96,279,28,279,26,244,27,227,38,220,67,213,96,161,152,109,221,69,292,53,385,53,385,26,372,0xm385,53l372,53,372,79,280,91,220,119,179,156,141,197,93,238,28,279,96,279,123,254,164,207,213,159,275,122,357,106,385,106,385,53xm385,106l357,106,357,146,398,146,398,228,437,213,411,213,411,133,385,119,385,106xe">
                  <v:fill on="t" focussize="0,0"/>
                  <v:stroke on="f"/>
                  <v:imagedata o:title=""/>
                  <o:lock v:ext="edit" aspectratio="f"/>
                </v:shape>
                <v:shape id="任意多边形 2264" o:spid="_x0000_s1026" o:spt="100" style="position:absolute;left:6574;top:770;height:123;width:490;" fillcolor="#080808" filled="t" stroked="f" coordsize="490,123" o:gfxdata="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V/+/&#10;AAAA3QAAAA8AAAAAAAAAAQAgAAAAIgAAAGRycy9kb3ducmV2LnhtbFBLAQIUABQAAAAIAIdO4kAz&#10;LwWeOwAAADkAAAAQAAAAAAAAAAEAIAAAAA4BAABkcnMvc2hhcGV4bWwueG1sUEsFBgAAAAAGAAYA&#10;WwEAALgDAAAAAA==&#10;" path="m93,0l0,1,52,14,93,14,93,42,145,42,145,123,489,42,119,14,93,0xe">
                  <v:fill on="t" focussize="0,0"/>
                  <v:stroke on="f"/>
                  <v:imagedata o:title=""/>
                  <o:lock v:ext="edit" aspectratio="f"/>
                </v:shape>
                <v:shape id="图片 2265" o:spid="_x0000_s1026" o:spt="75" type="#_x0000_t75" style="position:absolute;left:3793;top:1222;height:186;width:306;" filled="f" o:preferrelative="t" stroked="f" coordsize="21600,21600" o:gfxdata="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u8Qq/&#10;AAAA3QAAAA8AAAAAAAAAAQAgAAAAIgAAAGRycy9kb3ducmV2LnhtbFBLAQIUABQAAAAIAIdO4kAz&#10;LwWeOwAAADkAAAAQAAAAAAAAAAEAIAAAAA4BAABkcnMvc2hhcGV4bWwueG1sUEsFBgAAAAAGAAYA&#10;WwEAALgDAAAAAA==&#10;">
                  <v:fill on="f" focussize="0,0"/>
                  <v:stroke on="f"/>
                  <v:imagedata r:id="rId53" o:title=""/>
                  <o:lock v:ext="edit" aspectratio="t"/>
                </v:shape>
                <v:shape id="任意多边形 2266" o:spid="_x0000_s1026" o:spt="100" style="position:absolute;left:8665;top:1867;height:120;width:68;" fillcolor="#030303" filled="t" stroked="f" coordsize="68,120" o:gfxdata="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B/K74A&#10;AADdAAAADwAAAAAAAAABACAAAAAiAAAAZHJzL2Rvd25yZXYueG1sUEsBAhQAFAAAAAgAh07iQDMv&#10;BZ47AAAAOQAAABAAAAAAAAAAAQAgAAAADQEAAGRycy9zaGFwZXhtbC54bWxQSwUGAAAAAAYABgBb&#10;AQAAtwMAAAAA&#10;" path="m67,0l0,0,5,10,10,17,12,26,13,40,13,79,13,102,13,105,9,105,0,120,37,120,26,66,67,66,67,53,26,53,26,13,67,13,67,0xe">
                  <v:fill on="t" focussize="0,0"/>
                  <v:stroke on="f"/>
                  <v:imagedata o:title=""/>
                  <o:lock v:ext="edit" aspectratio="f"/>
                </v:shape>
                <v:shape id="任意多边形 2267" o:spid="_x0000_s1026" o:spt="100" style="position:absolute;left:7249;top:1854;height:120;width:65;" fillcolor="#030303" filled="t" stroked="f" coordsize="65,120" o:gfxdata="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fICO8AAAA&#10;3QAAAA8AAAAAAAAAAQAgAAAAIgAAAGRycy9kb3ducmV2LnhtbFBLAQIUABQAAAAIAIdO4kAzLwWe&#10;OwAAADkAAAAQAAAAAAAAAAEAIAAAAAsBAABkcnMvc2hhcGV4bWwueG1sUEsFBgAAAAAGAAYAWwEA&#10;ALUDAAAAAA==&#10;" path="m26,14l13,14,13,17,13,39,13,79,12,94,9,103,5,110,0,120,39,120,23,66,65,66,65,53,26,53,26,14xm65,0l0,0,9,14,13,14,26,14,26,13,65,13,65,0xe">
                  <v:fill on="t" focussize="0,0"/>
                  <v:stroke on="f"/>
                  <v:imagedata o:title=""/>
                  <o:lock v:ext="edit" aspectratio="f"/>
                </v:shape>
                <v:shape id="任意多边形 2268" o:spid="_x0000_s1026" o:spt="100" style="position:absolute;left:7063;top:1854;height:120;width:81;" fillcolor="#030303" filled="t" stroked="f" coordsize="81,120" o:gfxdata="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oTYy8AAAA&#10;3QAAAA8AAAAAAAAAAQAgAAAAIgAAAGRycy9kb3ducmV2LnhtbFBLAQIUABQAAAAIAIdO4kAzLwWe&#10;OwAAADkAAAAQAAAAAAAAAAEAIAAAAAsBAABkcnMvc2hhcGV4bWwueG1sUEsFBgAAAAAGAAYAWwEA&#10;ALUDAAAAAA==&#10;" path="m32,14l13,14,14,16,14,25,13,39,13,79,13,94,10,103,6,110,0,120,81,120,81,109,29,109,26,39,27,25,30,16,32,14xm81,92l29,109,81,109,81,92xm42,0l0,0,10,14,13,14,32,14,35,9,42,0xe">
                  <v:fill on="t" focussize="0,0"/>
                  <v:stroke on="f"/>
                  <v:imagedata o:title=""/>
                  <o:lock v:ext="edit" aspectratio="f"/>
                </v:shape>
                <v:shape id="任意多边形 2269" o:spid="_x0000_s1026" o:spt="100" style="position:absolute;left:2362;top:904;height:64;width:68;" fillcolor="#EEEEEE" filled="t" stroked="f" coordsize="68,64" o:gfxdata="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q9874A&#10;AADdAAAADwAAAAAAAAABACAAAAAiAAAAZHJzL2Rvd25yZXYueG1sUEsBAhQAFAAAAAgAh07iQDMv&#10;BZ47AAAAOQAAABAAAAAAAAAAAQAgAAAADQEAAGRycy9zaGFwZXhtbC54bWxQSwUGAAAAAAYABgBb&#10;AQAAtwMAAAAA&#10;" path="m15,0l0,52,17,64,67,51,60,25,54,13,40,6,15,0xe">
                  <v:fill on="t" focussize="0,0"/>
                  <v:stroke on="f"/>
                  <v:imagedata o:title=""/>
                  <o:lock v:ext="edit" aspectratio="f"/>
                </v:shape>
                <v:shape id="任意多边形 2270" o:spid="_x0000_s1026" o:spt="100" style="position:absolute;left:6985;top:1946;height:28;width:52;" fillcolor="#030303" filled="t" stroked="f" coordsize="52,28" o:gfxdata="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HnWy8AAAA&#10;3QAAAA8AAAAAAAAAAQAgAAAAIgAAAGRycy9kb3ducmV2LnhtbFBLAQIUABQAAAAIAIdO4kAzLwWe&#10;OwAAADkAAAAQAAAAAAAAAAEAIAAAAAsBAABkcnMvc2hhcGV4bWwueG1sUEsFBgAAAAAGAAYAWwEA&#10;ALUDAAAAAA==&#10;" path="m0,0l0,28,52,28,52,13,0,0xe">
                  <v:fill on="t" focussize="0,0"/>
                  <v:stroke on="f"/>
                  <v:imagedata o:title=""/>
                  <o:lock v:ext="edit" aspectratio="f"/>
                </v:shape>
                <v:shape id="任意多边形 2271" o:spid="_x0000_s1026" o:spt="100" style="position:absolute;left:8865;top:1959;height:28;width:52;" fillcolor="#030303" filled="t" stroked="f" coordsize="52,28" o:gfxdata="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Qs4&#10;98EAAADdAAAADwAAAAAAAAABACAAAAAiAAAAZHJzL2Rvd25yZXYueG1sUEsBAhQAFAAAAAgAh07i&#10;QDMvBZ47AAAAOQAAABAAAAAAAAAAAQAgAAAAEAEAAGRycy9zaGFwZXhtbC54bWxQSwUGAAAAAAYA&#10;BgBbAQAAugMAAAAA&#10;" path="m0,0l0,28,52,28,52,15,0,0xe">
                  <v:fill on="t" focussize="0,0"/>
                  <v:stroke on="f"/>
                  <v:imagedata o:title=""/>
                  <o:lock v:ext="edit" aspectratio="f"/>
                </v:shape>
                <v:shape id="任意多边形 2272" o:spid="_x0000_s1026" o:spt="100" style="position:absolute;left:8878;top:1907;height:26;width:52;" fillcolor="#030303" filled="t" stroked="f" coordsize="52,26" o:gfxdata="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4vQAA&#10;AN0AAAAPAAAAAAAAAAEAIAAAACIAAABkcnMvZG93bnJldi54bWxQSwECFAAUAAAACACHTuJAMy8F&#10;njsAAAA5AAAAEAAAAAAAAAABACAAAAAMAQAAZHJzL3NoYXBleG1sLnhtbFBLBQYAAAAABgAGAFsB&#10;AAC2AwAAAAA=&#10;" path="m52,0l0,0,0,13,52,26,52,0xe">
                  <v:fill on="t" focussize="0,0"/>
                  <v:stroke on="f"/>
                  <v:imagedata o:title=""/>
                  <o:lock v:ext="edit" aspectratio="f"/>
                </v:shape>
                <v:shape id="任意多边形 2273" o:spid="_x0000_s1026" o:spt="100" style="position:absolute;left:6998;top:1854;height:26;width:52;" fillcolor="#030303" filled="t" stroked="f" coordsize="52,26" o:gfxdata="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0VjvQAA&#10;AN0AAAAPAAAAAAAAAAEAIAAAACIAAABkcnMvZG93bnJldi54bWxQSwECFAAUAAAACACHTuJAMy8F&#10;njsAAAA5AAAAEAAAAAAAAAABACAAAAAMAQAAZHJzL3NoYXBleG1sLnhtbFBLBQYAAAAABgAGAFsB&#10;AAC2AwAAAAA=&#10;" path="m52,0l0,0,0,13,52,26,52,0xe">
                  <v:fill on="t" focussize="0,0"/>
                  <v:stroke on="f"/>
                  <v:imagedata o:title=""/>
                  <o:lock v:ext="edit" aspectratio="f"/>
                </v:shape>
                <v:shape id="任意多边形 2274" o:spid="_x0000_s1026" o:spt="100" style="position:absolute;left:8984;top:1933;height:39;width:42;" fillcolor="#030303" filled="t" stroked="f" coordsize="42,39" o:gfxdata="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hyXW/&#10;AAAA3QAAAA8AAAAAAAAAAQAgAAAAIgAAAGRycy9kb3ducmV2LnhtbFBLAQIUABQAAAAIAIdO4kAz&#10;LwWeOwAAADkAAAAQAAAAAAAAAAEAIAAAAA4BAABkcnMvc2hhcGV4bWwueG1sUEsFBgAAAAAGAAYA&#10;WwEAALgDAAAAAA==&#10;" path="m41,0l0,0,15,39,41,0xe">
                  <v:fill on="t" focussize="0,0"/>
                  <v:stroke on="f"/>
                  <v:imagedata o:title=""/>
                  <o:lock v:ext="edit" aspectratio="f"/>
                </v:shape>
                <v:shape id="任意多边形 2275" o:spid="_x0000_s1026" o:spt="100" style="position:absolute;left:8968;top:1867;height:28;width:42;" fillcolor="#030303" filled="t" stroked="f" coordsize="42,28" o:gfxdata="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HTvQAA&#10;AN0AAAAPAAAAAAAAAAEAIAAAACIAAABkcnMvZG93bnJldi54bWxQSwECFAAUAAAACACHTuJAMy8F&#10;njsAAAA5AAAAEAAAAAAAAAABACAAAAAMAQAAZHJzL3NoYXBleG1sLnhtbFBLBQYAAAAABgAGAFsB&#10;AAC2AwAAAAA=&#10;" path="m41,0l0,4,41,28,41,0xe">
                  <v:fill on="t" focussize="0,0"/>
                  <v:stroke on="f"/>
                  <v:imagedata o:title=""/>
                  <o:lock v:ext="edit" aspectratio="f"/>
                </v:shape>
                <v:shape id="图片 2276" o:spid="_x0000_s1026" o:spt="75" type="#_x0000_t75" style="position:absolute;left:2715;top:944;height:355;width:139;" filled="f" o:preferrelative="t" stroked="f" coordsize="21600,21600" o:gfxdata="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rnYbsAAADd&#10;AAAADwAAAAAAAAABACAAAAAiAAAAZHJzL2Rvd25yZXYueG1sUEsBAhQAFAAAAAgAh07iQDMvBZ47&#10;AAAAOQAAABAAAAAAAAAAAQAgAAAACgEAAGRycy9zaGFwZXhtbC54bWxQSwUGAAAAAAYABgBbAQAA&#10;tAMAAAAA&#10;">
                  <v:fill on="f" focussize="0,0"/>
                  <v:stroke on="f"/>
                  <v:imagedata r:id="rId54" o:title=""/>
                  <o:lock v:ext="edit" aspectratio="t"/>
                </v:shape>
                <v:shape id="任意多边形 2277" o:spid="_x0000_s1026" o:spt="100" style="position:absolute;left:7873;top:1592;height:355;width:139;" fillcolor="#000000" filled="t" stroked="f" coordsize="139,355" o:gfxdata="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LCT&#10;wAAAAN0AAAAPAAAAAAAAAAEAIAAAACIAAABkcnMvZG93bnJldi54bWxQSwECFAAUAAAACACHTuJA&#10;My8FnjsAAAA5AAAAEAAAAAAAAAABACAAAAAPAQAAZHJzL3NoYXBleG1sLnhtbFBLBQYAAAAABgAG&#10;AFsBAAC5AwAAAAA=&#10;" path="m61,216l0,216,70,354,122,249,70,249,64,246,61,241,61,216xm70,0l61,2,58,8,61,241,64,246,70,249,75,246,78,241,78,8,75,2,70,0xm139,216l78,216,78,241,75,246,70,249,122,249,139,216xe">
                  <v:fill on="t" focussize="0,0"/>
                  <v:stroke on="f"/>
                  <v:imagedata o:title=""/>
                  <o:lock v:ext="edit" aspectratio="f"/>
                </v:shape>
                <v:shape id="图片 2278" o:spid="_x0000_s1026" o:spt="75" type="#_x0000_t75" style="position:absolute;left:7743;top:886;height:355;width:139;" filled="f" o:preferrelative="t" stroked="f" coordsize="21600,21600" o:gfxdata="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WnWiLgAAADdAAAA&#10;DwAAAAAAAAABACAAAAAiAAAAZHJzL2Rvd25yZXYueG1sUEsBAhQAFAAAAAgAh07iQDMvBZ47AAAA&#10;OQAAABAAAAAAAAAAAQAgAAAABwEAAGRycy9zaGFwZXhtbC54bWxQSwUGAAAAAAYABgBbAQAAsQMA&#10;AAAA&#10;">
                  <v:fill on="f" focussize="0,0"/>
                  <v:stroke on="f"/>
                  <v:imagedata r:id="rId54" o:title=""/>
                  <o:lock v:ext="edit" aspectratio="t"/>
                </v:shape>
                <v:shape id="图片 2279" o:spid="_x0000_s1026" o:spt="75" type="#_x0000_t75" style="position:absolute;left:2704;top:1603;height:358;width:139;" filled="f" o:preferrelative="t" stroked="f" coordsize="21600,21600" o:gfxdata="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wqaJ&#10;wAAAAN0AAAAPAAAAAAAAAAEAIAAAACIAAABkcnMvZG93bnJldi54bWxQSwECFAAUAAAACACHTuJA&#10;My8FnjsAAAA5AAAAEAAAAAAAAAABACAAAAAPAQAAZHJzL3NoYXBleG1sLnhtbFBLBQYAAAAABgAG&#10;AFsBAAC5AwAAAAA=&#10;">
                  <v:fill on="f" focussize="0,0"/>
                  <v:stroke on="f"/>
                  <v:imagedata r:id="rId55" o:title=""/>
                  <o:lock v:ext="edit" aspectratio="t"/>
                </v:shape>
                <v:shape id="任意多边形 2280" o:spid="_x0000_s1026" o:spt="100" style="position:absolute;left:7723;top:1589;height:358;width:139;" fillcolor="#000000" filled="t" stroked="f" coordsize="139,358" o:gfxdata="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Um8AAAA&#10;3QAAAA8AAAAAAAAAAQAgAAAAIgAAAGRycy9kb3ducmV2LnhtbFBLAQIUABQAAAAIAIdO4kAzLwWe&#10;OwAAADkAAAAQAAAAAAAAAAEAIAAAAAsBAABkcnMvc2hhcGV4bWwueG1sUEsFBgAAAAAGAAYAWwEA&#10;ALUDAAAAAA==&#10;" path="m61,217l0,219,69,357,122,249,69,249,63,246,61,241,61,217xm77,217l61,217,61,241,63,246,69,249,75,246,77,241,77,217xm138,216l77,217,77,241,75,246,69,249,122,249,138,216xm69,0l63,3,61,11,61,217,77,217,77,11,75,3,69,0xe">
                  <v:fill on="t" focussize="0,0"/>
                  <v:stroke on="f"/>
                  <v:imagedata o:title=""/>
                  <o:lock v:ext="edit" aspectratio="f"/>
                </v:shape>
                <v:rect id="矩形 2281" o:spid="_x0000_s1026" o:spt="1" style="position:absolute;left:6969;top:1840;height:165;width:485;" fillcolor="#FFFFFF" filled="t" stroked="f" coordsize="21600,21600" o:gfxdata="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zI52/&#10;AAAA3QAAAA8AAAAAAAAAAQAgAAAAIgAAAGRycy9kb3ducmV2LnhtbFBLAQIUABQAAAAIAIdO4kAz&#10;LwWeOwAAADkAAAAQAAAAAAAAAAEAIAAAAA4BAABkcnMvc2hhcGV4bWwueG1sUEsFBgAAAAAGAAYA&#10;WwEAALgDAAAAAA==&#10;">
                  <v:fill on="t" focussize="0,0"/>
                  <v:stroke on="f"/>
                  <v:imagedata o:title=""/>
                  <o:lock v:ext="edit" aspectratio="f"/>
                </v:rect>
                <v:rect id="矩形 2282" o:spid="_x0000_s1026" o:spt="1" style="position:absolute;left:8655;top:1863;height:143;width:421;" fillcolor="#FFFFFF" filled="t" stroked="f" coordsize="21600,21600" o:gfxdata="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hveq/&#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2283" o:spid="_x0000_s1026" o:spt="202" type="#_x0000_t202" style="position:absolute;left:9530;top:4463;height:253;width:73;" filled="f" stroked="f" coordsize="21600,21600" o:gfxdata="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X6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t</w:t>
                        </w:r>
                      </w:p>
                    </w:txbxContent>
                  </v:textbox>
                </v:shape>
                <v:shape id="文本框 2284" o:spid="_x0000_s1026" o:spt="202" type="#_x0000_t202" style="position:absolute;left:8611;top:4613;height:207;width:387;" filled="f" stroked="f" coordsize="21600,21600" o:gfxdata="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Ob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GPO</w:t>
                        </w:r>
                      </w:p>
                    </w:txbxContent>
                  </v:textbox>
                </v:shape>
                <v:shape id="文本框 2285" o:spid="_x0000_s1026" o:spt="202" type="#_x0000_t202" style="position:absolute;left:8056;top:4615;height:207;width:244;" filled="f" stroked="f" coordsize="21600,21600" o:gfxdata="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IQ2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I-E</w:t>
                        </w:r>
                      </w:p>
                    </w:txbxContent>
                  </v:textbox>
                </v:shape>
                <v:shape id="文本框 2286" o:spid="_x0000_s1026" o:spt="202" type="#_x0000_t202" style="position:absolute;left:7122;top:4613;height:207;width:508;" filled="f" stroked="f" coordsize="21600,21600" o:gfxdata="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mt0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DWSL</w:t>
                        </w:r>
                      </w:p>
                    </w:txbxContent>
                  </v:textbox>
                </v:shape>
                <v:shape id="文本框 2287" o:spid="_x0000_s1026" o:spt="202" type="#_x0000_t202" style="position:absolute;left:5908;top:4615;height:207;width:68;" filled="f" stroked="f" coordsize="21600,21600" o:gfxdata="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WeI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w w:val="100"/>
                            <w:sz w:val="16"/>
                          </w:rPr>
                          <w:t>I</w:t>
                        </w:r>
                      </w:p>
                    </w:txbxContent>
                  </v:textbox>
                </v:shape>
                <v:shape id="文本框 2288" o:spid="_x0000_s1026" o:spt="202" type="#_x0000_t202" style="position:absolute;left:4466;top:4613;height:207;width:508;" filled="f" stroked="f" coordsize="21600,21600" o:gfxdata="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ez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DWSL</w:t>
                        </w:r>
                      </w:p>
                    </w:txbxContent>
                  </v:textbox>
                </v:shape>
                <v:shape id="文本框 2289" o:spid="_x0000_s1026" o:spt="202" type="#_x0000_t202" style="position:absolute;left:3664;top:4613;height:207;width:248;" filled="f" stroked="f" coordsize="21600,21600" o:gfxdata="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FSW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I-S</w:t>
                        </w:r>
                      </w:p>
                    </w:txbxContent>
                  </v:textbox>
                </v:shape>
                <v:shape id="文本框 2290" o:spid="_x0000_s1026" o:spt="202" type="#_x0000_t202" style="position:absolute;left:2863;top:4609;height:207;width:361;" filled="f" stroked="f" coordsize="21600,21600" o:gfxdata="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yp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GPR</w:t>
                        </w:r>
                      </w:p>
                    </w:txbxContent>
                  </v:textbox>
                </v:shape>
                <v:shape id="文本框 2291" o:spid="_x0000_s1026" o:spt="202" type="#_x0000_t202" style="position:absolute;left:2234;top:1881;height:207;width:68;" filled="f" stroked="f" coordsize="21600,21600" o:gfxdata="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fj9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w w:val="100"/>
                            <w:sz w:val="16"/>
                          </w:rPr>
                          <w:t>I</w:t>
                        </w:r>
                      </w:p>
                    </w:txbxContent>
                  </v:textbox>
                </v:shape>
                <v:shape id="文本框 2292" o:spid="_x0000_s1026" o:spt="202" type="#_x0000_t202" style="position:absolute;left:7148;top:851;height:253;width:131;" filled="f" stroked="f" coordsize="21600,21600" o:gfxdata="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zRG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293" o:spid="_x0000_s1026" o:spt="202" type="#_x0000_t202" style="position:absolute;left:3128;top:798;height:253;width:131;" filled="f" stroked="f" coordsize="21600,21600" o:gfxdata="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gb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w10:wrap type="topAndBottom"/>
              </v:group>
            </w:pict>
          </mc:Fallback>
        </mc:AlternateContent>
      </w:r>
    </w:p>
    <w:p>
      <w:pPr>
        <w:spacing w:before="52"/>
        <w:ind w:left="1032" w:right="1486" w:firstLine="0"/>
        <w:jc w:val="center"/>
        <w:rPr>
          <w:rFonts w:ascii="微软雅黑"/>
          <w:sz w:val="20"/>
        </w:rPr>
      </w:pPr>
      <w:r>
        <w:rPr>
          <w:rFonts w:ascii="微软雅黑"/>
          <w:sz w:val="20"/>
        </w:rPr>
        <w:t>S4TOperation Mode</w:t>
      </w:r>
    </w:p>
    <w:p>
      <w:pPr>
        <w:spacing w:after="0"/>
        <w:jc w:val="center"/>
        <w:rPr>
          <w:rFonts w:ascii="微软雅黑"/>
          <w:sz w:val="20"/>
        </w:rPr>
        <w:sectPr>
          <w:pgSz w:w="11910" w:h="16840"/>
          <w:pgMar w:top="340" w:right="0" w:bottom="660" w:left="520" w:header="0" w:footer="468" w:gutter="0"/>
        </w:sectPr>
      </w:pPr>
    </w:p>
    <w:p>
      <w:pPr>
        <w:pStyle w:val="9"/>
        <w:spacing w:line="337" w:lineRule="exact"/>
        <w:ind w:left="166"/>
        <w:rPr>
          <w:rFonts w:ascii="微软雅黑"/>
          <w:sz w:val="20"/>
        </w:rPr>
      </w:pPr>
      <w:r>
        <w:rPr>
          <w:rFonts w:ascii="微软雅黑"/>
          <w:position w:val="-6"/>
          <w:sz w:val="20"/>
        </w:rPr>
        <mc:AlternateContent>
          <mc:Choice Requires="wpg">
            <w:drawing>
              <wp:inline distT="0" distB="0" distL="114300" distR="114300">
                <wp:extent cx="2030730" cy="214630"/>
                <wp:effectExtent l="0" t="0" r="0" b="0"/>
                <wp:docPr id="417" name="组合 2294"/>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159" name="任意多边形 2295"/>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160" name="矩形 2296"/>
                        <wps:cNvSpPr/>
                        <wps:spPr>
                          <a:xfrm>
                            <a:off x="874" y="30"/>
                            <a:ext cx="44" cy="307"/>
                          </a:xfrm>
                          <a:prstGeom prst="rect">
                            <a:avLst/>
                          </a:prstGeom>
                          <a:solidFill>
                            <a:srgbClr val="E60413"/>
                          </a:solidFill>
                          <a:ln w="9525">
                            <a:noFill/>
                          </a:ln>
                        </wps:spPr>
                        <wps:bodyPr upright="1"/>
                      </wps:wsp>
                      <wps:wsp>
                        <wps:cNvPr id="161" name="矩形 2297"/>
                        <wps:cNvSpPr/>
                        <wps:spPr>
                          <a:xfrm>
                            <a:off x="882" y="30"/>
                            <a:ext cx="44" cy="307"/>
                          </a:xfrm>
                          <a:prstGeom prst="rect">
                            <a:avLst/>
                          </a:prstGeom>
                          <a:solidFill>
                            <a:srgbClr val="E60413"/>
                          </a:solidFill>
                          <a:ln w="9525">
                            <a:noFill/>
                          </a:ln>
                        </wps:spPr>
                        <wps:bodyPr upright="1"/>
                      </wps:wsp>
                      <wps:wsp>
                        <wps:cNvPr id="162" name="矩形 2298"/>
                        <wps:cNvSpPr/>
                        <wps:spPr>
                          <a:xfrm>
                            <a:off x="890" y="30"/>
                            <a:ext cx="44" cy="307"/>
                          </a:xfrm>
                          <a:prstGeom prst="rect">
                            <a:avLst/>
                          </a:prstGeom>
                          <a:solidFill>
                            <a:srgbClr val="E60814"/>
                          </a:solidFill>
                          <a:ln w="9525">
                            <a:noFill/>
                          </a:ln>
                        </wps:spPr>
                        <wps:bodyPr upright="1"/>
                      </wps:wsp>
                      <wps:wsp>
                        <wps:cNvPr id="163" name="矩形 2299"/>
                        <wps:cNvSpPr/>
                        <wps:spPr>
                          <a:xfrm>
                            <a:off x="898" y="30"/>
                            <a:ext cx="44" cy="307"/>
                          </a:xfrm>
                          <a:prstGeom prst="rect">
                            <a:avLst/>
                          </a:prstGeom>
                          <a:solidFill>
                            <a:srgbClr val="E60C14"/>
                          </a:solidFill>
                          <a:ln w="9525">
                            <a:noFill/>
                          </a:ln>
                        </wps:spPr>
                        <wps:bodyPr upright="1"/>
                      </wps:wsp>
                      <wps:wsp>
                        <wps:cNvPr id="164" name="矩形 2300"/>
                        <wps:cNvSpPr/>
                        <wps:spPr>
                          <a:xfrm>
                            <a:off x="907" y="30"/>
                            <a:ext cx="44" cy="307"/>
                          </a:xfrm>
                          <a:prstGeom prst="rect">
                            <a:avLst/>
                          </a:prstGeom>
                          <a:solidFill>
                            <a:srgbClr val="E60C14"/>
                          </a:solidFill>
                          <a:ln w="9525">
                            <a:noFill/>
                          </a:ln>
                        </wps:spPr>
                        <wps:bodyPr upright="1"/>
                      </wps:wsp>
                      <wps:wsp>
                        <wps:cNvPr id="165" name="矩形 2301"/>
                        <wps:cNvSpPr/>
                        <wps:spPr>
                          <a:xfrm>
                            <a:off x="915" y="30"/>
                            <a:ext cx="44" cy="307"/>
                          </a:xfrm>
                          <a:prstGeom prst="rect">
                            <a:avLst/>
                          </a:prstGeom>
                          <a:solidFill>
                            <a:srgbClr val="E61014"/>
                          </a:solidFill>
                          <a:ln w="9525">
                            <a:noFill/>
                          </a:ln>
                        </wps:spPr>
                        <wps:bodyPr upright="1"/>
                      </wps:wsp>
                      <wps:wsp>
                        <wps:cNvPr id="166" name="矩形 2302"/>
                        <wps:cNvSpPr/>
                        <wps:spPr>
                          <a:xfrm>
                            <a:off x="923" y="30"/>
                            <a:ext cx="44" cy="307"/>
                          </a:xfrm>
                          <a:prstGeom prst="rect">
                            <a:avLst/>
                          </a:prstGeom>
                          <a:solidFill>
                            <a:srgbClr val="E61014"/>
                          </a:solidFill>
                          <a:ln w="9525">
                            <a:noFill/>
                          </a:ln>
                        </wps:spPr>
                        <wps:bodyPr upright="1"/>
                      </wps:wsp>
                      <wps:wsp>
                        <wps:cNvPr id="167" name="矩形 2303"/>
                        <wps:cNvSpPr/>
                        <wps:spPr>
                          <a:xfrm>
                            <a:off x="931" y="30"/>
                            <a:ext cx="44" cy="307"/>
                          </a:xfrm>
                          <a:prstGeom prst="rect">
                            <a:avLst/>
                          </a:prstGeom>
                          <a:solidFill>
                            <a:srgbClr val="E61315"/>
                          </a:solidFill>
                          <a:ln w="9525">
                            <a:noFill/>
                          </a:ln>
                        </wps:spPr>
                        <wps:bodyPr upright="1"/>
                      </wps:wsp>
                      <wps:wsp>
                        <wps:cNvPr id="168" name="矩形 2304"/>
                        <wps:cNvSpPr/>
                        <wps:spPr>
                          <a:xfrm>
                            <a:off x="940" y="30"/>
                            <a:ext cx="44" cy="307"/>
                          </a:xfrm>
                          <a:prstGeom prst="rect">
                            <a:avLst/>
                          </a:prstGeom>
                          <a:solidFill>
                            <a:srgbClr val="E61515"/>
                          </a:solidFill>
                          <a:ln w="9525">
                            <a:noFill/>
                          </a:ln>
                        </wps:spPr>
                        <wps:bodyPr upright="1"/>
                      </wps:wsp>
                      <wps:wsp>
                        <wps:cNvPr id="169" name="矩形 2305"/>
                        <wps:cNvSpPr/>
                        <wps:spPr>
                          <a:xfrm>
                            <a:off x="948" y="30"/>
                            <a:ext cx="44" cy="307"/>
                          </a:xfrm>
                          <a:prstGeom prst="rect">
                            <a:avLst/>
                          </a:prstGeom>
                          <a:solidFill>
                            <a:srgbClr val="E61515"/>
                          </a:solidFill>
                          <a:ln w="9525">
                            <a:noFill/>
                          </a:ln>
                        </wps:spPr>
                        <wps:bodyPr upright="1"/>
                      </wps:wsp>
                      <wps:wsp>
                        <wps:cNvPr id="170" name="矩形 2306"/>
                        <wps:cNvSpPr/>
                        <wps:spPr>
                          <a:xfrm>
                            <a:off x="956" y="30"/>
                            <a:ext cx="44" cy="307"/>
                          </a:xfrm>
                          <a:prstGeom prst="rect">
                            <a:avLst/>
                          </a:prstGeom>
                          <a:solidFill>
                            <a:srgbClr val="E61816"/>
                          </a:solidFill>
                          <a:ln w="9525">
                            <a:noFill/>
                          </a:ln>
                        </wps:spPr>
                        <wps:bodyPr upright="1"/>
                      </wps:wsp>
                      <wps:wsp>
                        <wps:cNvPr id="171" name="矩形 2307"/>
                        <wps:cNvSpPr/>
                        <wps:spPr>
                          <a:xfrm>
                            <a:off x="965" y="30"/>
                            <a:ext cx="44" cy="307"/>
                          </a:xfrm>
                          <a:prstGeom prst="rect">
                            <a:avLst/>
                          </a:prstGeom>
                          <a:solidFill>
                            <a:srgbClr val="E61B16"/>
                          </a:solidFill>
                          <a:ln w="9525">
                            <a:noFill/>
                          </a:ln>
                        </wps:spPr>
                        <wps:bodyPr upright="1"/>
                      </wps:wsp>
                      <wps:wsp>
                        <wps:cNvPr id="172" name="矩形 2308"/>
                        <wps:cNvSpPr/>
                        <wps:spPr>
                          <a:xfrm>
                            <a:off x="973" y="30"/>
                            <a:ext cx="44" cy="307"/>
                          </a:xfrm>
                          <a:prstGeom prst="rect">
                            <a:avLst/>
                          </a:prstGeom>
                          <a:solidFill>
                            <a:srgbClr val="E61B16"/>
                          </a:solidFill>
                          <a:ln w="9525">
                            <a:noFill/>
                          </a:ln>
                        </wps:spPr>
                        <wps:bodyPr upright="1"/>
                      </wps:wsp>
                      <wps:wsp>
                        <wps:cNvPr id="173" name="矩形 2309"/>
                        <wps:cNvSpPr/>
                        <wps:spPr>
                          <a:xfrm>
                            <a:off x="981" y="30"/>
                            <a:ext cx="44" cy="307"/>
                          </a:xfrm>
                          <a:prstGeom prst="rect">
                            <a:avLst/>
                          </a:prstGeom>
                          <a:solidFill>
                            <a:srgbClr val="E61D17"/>
                          </a:solidFill>
                          <a:ln w="9525">
                            <a:noFill/>
                          </a:ln>
                        </wps:spPr>
                        <wps:bodyPr upright="1"/>
                      </wps:wsp>
                      <wps:wsp>
                        <wps:cNvPr id="174" name="矩形 2310"/>
                        <wps:cNvSpPr/>
                        <wps:spPr>
                          <a:xfrm>
                            <a:off x="989" y="30"/>
                            <a:ext cx="44" cy="307"/>
                          </a:xfrm>
                          <a:prstGeom prst="rect">
                            <a:avLst/>
                          </a:prstGeom>
                          <a:solidFill>
                            <a:srgbClr val="E61D17"/>
                          </a:solidFill>
                          <a:ln w="9525">
                            <a:noFill/>
                          </a:ln>
                        </wps:spPr>
                        <wps:bodyPr upright="1"/>
                      </wps:wsp>
                      <wps:wsp>
                        <wps:cNvPr id="175" name="矩形 2311"/>
                        <wps:cNvSpPr/>
                        <wps:spPr>
                          <a:xfrm>
                            <a:off x="998" y="30"/>
                            <a:ext cx="44" cy="307"/>
                          </a:xfrm>
                          <a:prstGeom prst="rect">
                            <a:avLst/>
                          </a:prstGeom>
                          <a:solidFill>
                            <a:srgbClr val="E71F18"/>
                          </a:solidFill>
                          <a:ln w="9525">
                            <a:noFill/>
                          </a:ln>
                        </wps:spPr>
                        <wps:bodyPr upright="1"/>
                      </wps:wsp>
                      <wps:wsp>
                        <wps:cNvPr id="176" name="矩形 2312"/>
                        <wps:cNvSpPr/>
                        <wps:spPr>
                          <a:xfrm>
                            <a:off x="1006" y="30"/>
                            <a:ext cx="44" cy="307"/>
                          </a:xfrm>
                          <a:prstGeom prst="rect">
                            <a:avLst/>
                          </a:prstGeom>
                          <a:solidFill>
                            <a:srgbClr val="E72118"/>
                          </a:solidFill>
                          <a:ln w="9525">
                            <a:noFill/>
                          </a:ln>
                        </wps:spPr>
                        <wps:bodyPr upright="1"/>
                      </wps:wsp>
                      <wps:wsp>
                        <wps:cNvPr id="177" name="矩形 2313"/>
                        <wps:cNvSpPr/>
                        <wps:spPr>
                          <a:xfrm>
                            <a:off x="1014" y="30"/>
                            <a:ext cx="44" cy="307"/>
                          </a:xfrm>
                          <a:prstGeom prst="rect">
                            <a:avLst/>
                          </a:prstGeom>
                          <a:solidFill>
                            <a:srgbClr val="E72118"/>
                          </a:solidFill>
                          <a:ln w="9525">
                            <a:noFill/>
                          </a:ln>
                        </wps:spPr>
                        <wps:bodyPr upright="1"/>
                      </wps:wsp>
                      <wps:wsp>
                        <wps:cNvPr id="178" name="矩形 2314"/>
                        <wps:cNvSpPr/>
                        <wps:spPr>
                          <a:xfrm>
                            <a:off x="1023" y="30"/>
                            <a:ext cx="44" cy="307"/>
                          </a:xfrm>
                          <a:prstGeom prst="rect">
                            <a:avLst/>
                          </a:prstGeom>
                          <a:solidFill>
                            <a:srgbClr val="E72419"/>
                          </a:solidFill>
                          <a:ln w="9525">
                            <a:noFill/>
                          </a:ln>
                        </wps:spPr>
                        <wps:bodyPr upright="1"/>
                      </wps:wsp>
                      <wps:wsp>
                        <wps:cNvPr id="179" name="矩形 2315"/>
                        <wps:cNvSpPr/>
                        <wps:spPr>
                          <a:xfrm>
                            <a:off x="1031" y="30"/>
                            <a:ext cx="44" cy="307"/>
                          </a:xfrm>
                          <a:prstGeom prst="rect">
                            <a:avLst/>
                          </a:prstGeom>
                          <a:solidFill>
                            <a:srgbClr val="E72519"/>
                          </a:solidFill>
                          <a:ln w="9525">
                            <a:noFill/>
                          </a:ln>
                        </wps:spPr>
                        <wps:bodyPr upright="1"/>
                      </wps:wsp>
                      <wps:wsp>
                        <wps:cNvPr id="180" name="矩形 2316"/>
                        <wps:cNvSpPr/>
                        <wps:spPr>
                          <a:xfrm>
                            <a:off x="1039" y="30"/>
                            <a:ext cx="44" cy="307"/>
                          </a:xfrm>
                          <a:prstGeom prst="rect">
                            <a:avLst/>
                          </a:prstGeom>
                          <a:solidFill>
                            <a:srgbClr val="E72519"/>
                          </a:solidFill>
                          <a:ln w="9525">
                            <a:noFill/>
                          </a:ln>
                        </wps:spPr>
                        <wps:bodyPr upright="1"/>
                      </wps:wsp>
                      <wps:wsp>
                        <wps:cNvPr id="181" name="矩形 2317"/>
                        <wps:cNvSpPr/>
                        <wps:spPr>
                          <a:xfrm>
                            <a:off x="1047" y="30"/>
                            <a:ext cx="44" cy="307"/>
                          </a:xfrm>
                          <a:prstGeom prst="rect">
                            <a:avLst/>
                          </a:prstGeom>
                          <a:solidFill>
                            <a:srgbClr val="E7271A"/>
                          </a:solidFill>
                          <a:ln w="9525">
                            <a:noFill/>
                          </a:ln>
                        </wps:spPr>
                        <wps:bodyPr upright="1"/>
                      </wps:wsp>
                      <wps:wsp>
                        <wps:cNvPr id="182" name="矩形 2318"/>
                        <wps:cNvSpPr/>
                        <wps:spPr>
                          <a:xfrm>
                            <a:off x="1056" y="30"/>
                            <a:ext cx="44" cy="307"/>
                          </a:xfrm>
                          <a:prstGeom prst="rect">
                            <a:avLst/>
                          </a:prstGeom>
                          <a:solidFill>
                            <a:srgbClr val="E7291B"/>
                          </a:solidFill>
                          <a:ln w="9525">
                            <a:noFill/>
                          </a:ln>
                        </wps:spPr>
                        <wps:bodyPr upright="1"/>
                      </wps:wsp>
                      <wps:wsp>
                        <wps:cNvPr id="183" name="矩形 2319"/>
                        <wps:cNvSpPr/>
                        <wps:spPr>
                          <a:xfrm>
                            <a:off x="1064" y="30"/>
                            <a:ext cx="44" cy="307"/>
                          </a:xfrm>
                          <a:prstGeom prst="rect">
                            <a:avLst/>
                          </a:prstGeom>
                          <a:solidFill>
                            <a:srgbClr val="E7291B"/>
                          </a:solidFill>
                          <a:ln w="9525">
                            <a:noFill/>
                          </a:ln>
                        </wps:spPr>
                        <wps:bodyPr upright="1"/>
                      </wps:wsp>
                      <wps:wsp>
                        <wps:cNvPr id="184" name="矩形 2320"/>
                        <wps:cNvSpPr/>
                        <wps:spPr>
                          <a:xfrm>
                            <a:off x="1072" y="30"/>
                            <a:ext cx="44" cy="307"/>
                          </a:xfrm>
                          <a:prstGeom prst="rect">
                            <a:avLst/>
                          </a:prstGeom>
                          <a:solidFill>
                            <a:srgbClr val="E72B1B"/>
                          </a:solidFill>
                          <a:ln w="9525">
                            <a:noFill/>
                          </a:ln>
                        </wps:spPr>
                        <wps:bodyPr upright="1"/>
                      </wps:wsp>
                      <wps:wsp>
                        <wps:cNvPr id="185" name="矩形 2321"/>
                        <wps:cNvSpPr/>
                        <wps:spPr>
                          <a:xfrm>
                            <a:off x="1080" y="30"/>
                            <a:ext cx="44" cy="307"/>
                          </a:xfrm>
                          <a:prstGeom prst="rect">
                            <a:avLst/>
                          </a:prstGeom>
                          <a:solidFill>
                            <a:srgbClr val="E72B1B"/>
                          </a:solidFill>
                          <a:ln w="9525">
                            <a:noFill/>
                          </a:ln>
                        </wps:spPr>
                        <wps:bodyPr upright="1"/>
                      </wps:wsp>
                      <wps:wsp>
                        <wps:cNvPr id="186" name="矩形 2322"/>
                        <wps:cNvSpPr/>
                        <wps:spPr>
                          <a:xfrm>
                            <a:off x="1089" y="30"/>
                            <a:ext cx="44" cy="307"/>
                          </a:xfrm>
                          <a:prstGeom prst="rect">
                            <a:avLst/>
                          </a:prstGeom>
                          <a:solidFill>
                            <a:srgbClr val="E72D1C"/>
                          </a:solidFill>
                          <a:ln w="9525">
                            <a:noFill/>
                          </a:ln>
                        </wps:spPr>
                        <wps:bodyPr upright="1"/>
                      </wps:wsp>
                      <wps:wsp>
                        <wps:cNvPr id="187" name="矩形 2323"/>
                        <wps:cNvSpPr/>
                        <wps:spPr>
                          <a:xfrm>
                            <a:off x="1097" y="30"/>
                            <a:ext cx="44" cy="307"/>
                          </a:xfrm>
                          <a:prstGeom prst="rect">
                            <a:avLst/>
                          </a:prstGeom>
                          <a:solidFill>
                            <a:srgbClr val="E72E1C"/>
                          </a:solidFill>
                          <a:ln w="9525">
                            <a:noFill/>
                          </a:ln>
                        </wps:spPr>
                        <wps:bodyPr upright="1"/>
                      </wps:wsp>
                      <wps:wsp>
                        <wps:cNvPr id="188" name="矩形 2324"/>
                        <wps:cNvSpPr/>
                        <wps:spPr>
                          <a:xfrm>
                            <a:off x="1105" y="30"/>
                            <a:ext cx="44" cy="307"/>
                          </a:xfrm>
                          <a:prstGeom prst="rect">
                            <a:avLst/>
                          </a:prstGeom>
                          <a:solidFill>
                            <a:srgbClr val="E72E1C"/>
                          </a:solidFill>
                          <a:ln w="9525">
                            <a:noFill/>
                          </a:ln>
                        </wps:spPr>
                        <wps:bodyPr upright="1"/>
                      </wps:wsp>
                      <wps:wsp>
                        <wps:cNvPr id="189" name="矩形 2325"/>
                        <wps:cNvSpPr/>
                        <wps:spPr>
                          <a:xfrm>
                            <a:off x="1114" y="30"/>
                            <a:ext cx="44" cy="307"/>
                          </a:xfrm>
                          <a:prstGeom prst="rect">
                            <a:avLst/>
                          </a:prstGeom>
                          <a:solidFill>
                            <a:srgbClr val="E7301D"/>
                          </a:solidFill>
                          <a:ln w="9525">
                            <a:noFill/>
                          </a:ln>
                        </wps:spPr>
                        <wps:bodyPr upright="1"/>
                      </wps:wsp>
                      <wps:wsp>
                        <wps:cNvPr id="190" name="矩形 2326"/>
                        <wps:cNvSpPr/>
                        <wps:spPr>
                          <a:xfrm>
                            <a:off x="1122" y="30"/>
                            <a:ext cx="44" cy="307"/>
                          </a:xfrm>
                          <a:prstGeom prst="rect">
                            <a:avLst/>
                          </a:prstGeom>
                          <a:solidFill>
                            <a:srgbClr val="E7311E"/>
                          </a:solidFill>
                          <a:ln w="9525">
                            <a:noFill/>
                          </a:ln>
                        </wps:spPr>
                        <wps:bodyPr upright="1"/>
                      </wps:wsp>
                      <wps:wsp>
                        <wps:cNvPr id="191" name="矩形 2327"/>
                        <wps:cNvSpPr/>
                        <wps:spPr>
                          <a:xfrm>
                            <a:off x="1130" y="30"/>
                            <a:ext cx="44" cy="307"/>
                          </a:xfrm>
                          <a:prstGeom prst="rect">
                            <a:avLst/>
                          </a:prstGeom>
                          <a:solidFill>
                            <a:srgbClr val="E7311E"/>
                          </a:solidFill>
                          <a:ln w="9525">
                            <a:noFill/>
                          </a:ln>
                        </wps:spPr>
                        <wps:bodyPr upright="1"/>
                      </wps:wsp>
                      <wps:wsp>
                        <wps:cNvPr id="192" name="矩形 2328"/>
                        <wps:cNvSpPr/>
                        <wps:spPr>
                          <a:xfrm>
                            <a:off x="1138" y="30"/>
                            <a:ext cx="44" cy="307"/>
                          </a:xfrm>
                          <a:prstGeom prst="rect">
                            <a:avLst/>
                          </a:prstGeom>
                          <a:solidFill>
                            <a:srgbClr val="E8331E"/>
                          </a:solidFill>
                          <a:ln w="9525">
                            <a:noFill/>
                          </a:ln>
                        </wps:spPr>
                        <wps:bodyPr upright="1"/>
                      </wps:wsp>
                      <wps:wsp>
                        <wps:cNvPr id="193" name="矩形 2329"/>
                        <wps:cNvSpPr/>
                        <wps:spPr>
                          <a:xfrm>
                            <a:off x="1147" y="30"/>
                            <a:ext cx="44" cy="307"/>
                          </a:xfrm>
                          <a:prstGeom prst="rect">
                            <a:avLst/>
                          </a:prstGeom>
                          <a:solidFill>
                            <a:srgbClr val="E8341F"/>
                          </a:solidFill>
                          <a:ln w="9525">
                            <a:noFill/>
                          </a:ln>
                        </wps:spPr>
                        <wps:bodyPr upright="1"/>
                      </wps:wsp>
                      <wps:wsp>
                        <wps:cNvPr id="194" name="矩形 2330"/>
                        <wps:cNvSpPr/>
                        <wps:spPr>
                          <a:xfrm>
                            <a:off x="1155" y="30"/>
                            <a:ext cx="44" cy="307"/>
                          </a:xfrm>
                          <a:prstGeom prst="rect">
                            <a:avLst/>
                          </a:prstGeom>
                          <a:solidFill>
                            <a:srgbClr val="E8341F"/>
                          </a:solidFill>
                          <a:ln w="9525">
                            <a:noFill/>
                          </a:ln>
                        </wps:spPr>
                        <wps:bodyPr upright="1"/>
                      </wps:wsp>
                      <wps:wsp>
                        <wps:cNvPr id="195" name="矩形 2331"/>
                        <wps:cNvSpPr/>
                        <wps:spPr>
                          <a:xfrm>
                            <a:off x="1163" y="30"/>
                            <a:ext cx="44" cy="307"/>
                          </a:xfrm>
                          <a:prstGeom prst="rect">
                            <a:avLst/>
                          </a:prstGeom>
                          <a:solidFill>
                            <a:srgbClr val="E8361F"/>
                          </a:solidFill>
                          <a:ln w="9525">
                            <a:noFill/>
                          </a:ln>
                        </wps:spPr>
                        <wps:bodyPr upright="1"/>
                      </wps:wsp>
                      <wps:wsp>
                        <wps:cNvPr id="196" name="矩形 2332"/>
                        <wps:cNvSpPr/>
                        <wps:spPr>
                          <a:xfrm>
                            <a:off x="1171" y="30"/>
                            <a:ext cx="44" cy="307"/>
                          </a:xfrm>
                          <a:prstGeom prst="rect">
                            <a:avLst/>
                          </a:prstGeom>
                          <a:solidFill>
                            <a:srgbClr val="E8361F"/>
                          </a:solidFill>
                          <a:ln w="9525">
                            <a:noFill/>
                          </a:ln>
                        </wps:spPr>
                        <wps:bodyPr upright="1"/>
                      </wps:wsp>
                      <wps:wsp>
                        <wps:cNvPr id="197" name="矩形 2333"/>
                        <wps:cNvSpPr/>
                        <wps:spPr>
                          <a:xfrm>
                            <a:off x="1180" y="30"/>
                            <a:ext cx="44" cy="307"/>
                          </a:xfrm>
                          <a:prstGeom prst="rect">
                            <a:avLst/>
                          </a:prstGeom>
                          <a:solidFill>
                            <a:srgbClr val="E83720"/>
                          </a:solidFill>
                          <a:ln w="9525">
                            <a:noFill/>
                          </a:ln>
                        </wps:spPr>
                        <wps:bodyPr upright="1"/>
                      </wps:wsp>
                      <wps:wsp>
                        <wps:cNvPr id="198" name="矩形 2334"/>
                        <wps:cNvSpPr/>
                        <wps:spPr>
                          <a:xfrm>
                            <a:off x="1188" y="30"/>
                            <a:ext cx="44" cy="307"/>
                          </a:xfrm>
                          <a:prstGeom prst="rect">
                            <a:avLst/>
                          </a:prstGeom>
                          <a:solidFill>
                            <a:srgbClr val="E83821"/>
                          </a:solidFill>
                          <a:ln w="9525">
                            <a:noFill/>
                          </a:ln>
                        </wps:spPr>
                        <wps:bodyPr upright="1"/>
                      </wps:wsp>
                      <wps:wsp>
                        <wps:cNvPr id="199" name="矩形 2335"/>
                        <wps:cNvSpPr/>
                        <wps:spPr>
                          <a:xfrm>
                            <a:off x="1196" y="30"/>
                            <a:ext cx="44" cy="307"/>
                          </a:xfrm>
                          <a:prstGeom prst="rect">
                            <a:avLst/>
                          </a:prstGeom>
                          <a:solidFill>
                            <a:srgbClr val="E83821"/>
                          </a:solidFill>
                          <a:ln w="9525">
                            <a:noFill/>
                          </a:ln>
                        </wps:spPr>
                        <wps:bodyPr upright="1"/>
                      </wps:wsp>
                      <wps:wsp>
                        <wps:cNvPr id="200" name="矩形 2336"/>
                        <wps:cNvSpPr/>
                        <wps:spPr>
                          <a:xfrm>
                            <a:off x="1205" y="30"/>
                            <a:ext cx="44" cy="307"/>
                          </a:xfrm>
                          <a:prstGeom prst="rect">
                            <a:avLst/>
                          </a:prstGeom>
                          <a:solidFill>
                            <a:srgbClr val="E83921"/>
                          </a:solidFill>
                          <a:ln w="9525">
                            <a:noFill/>
                          </a:ln>
                        </wps:spPr>
                        <wps:bodyPr upright="1"/>
                      </wps:wsp>
                      <wps:wsp>
                        <wps:cNvPr id="201" name="矩形 2337"/>
                        <wps:cNvSpPr/>
                        <wps:spPr>
                          <a:xfrm>
                            <a:off x="1213" y="30"/>
                            <a:ext cx="44" cy="307"/>
                          </a:xfrm>
                          <a:prstGeom prst="rect">
                            <a:avLst/>
                          </a:prstGeom>
                          <a:solidFill>
                            <a:srgbClr val="E83B22"/>
                          </a:solidFill>
                          <a:ln w="9525">
                            <a:noFill/>
                          </a:ln>
                        </wps:spPr>
                        <wps:bodyPr upright="1"/>
                      </wps:wsp>
                      <wps:wsp>
                        <wps:cNvPr id="202" name="矩形 2338"/>
                        <wps:cNvSpPr/>
                        <wps:spPr>
                          <a:xfrm>
                            <a:off x="1221" y="30"/>
                            <a:ext cx="44" cy="307"/>
                          </a:xfrm>
                          <a:prstGeom prst="rect">
                            <a:avLst/>
                          </a:prstGeom>
                          <a:solidFill>
                            <a:srgbClr val="E83B22"/>
                          </a:solidFill>
                          <a:ln w="9525">
                            <a:noFill/>
                          </a:ln>
                        </wps:spPr>
                        <wps:bodyPr upright="1"/>
                      </wps:wsp>
                      <wps:wsp>
                        <wps:cNvPr id="203" name="矩形 2339"/>
                        <wps:cNvSpPr/>
                        <wps:spPr>
                          <a:xfrm>
                            <a:off x="1229" y="30"/>
                            <a:ext cx="44" cy="307"/>
                          </a:xfrm>
                          <a:prstGeom prst="rect">
                            <a:avLst/>
                          </a:prstGeom>
                          <a:solidFill>
                            <a:srgbClr val="E83C23"/>
                          </a:solidFill>
                          <a:ln w="9525">
                            <a:noFill/>
                          </a:ln>
                        </wps:spPr>
                        <wps:bodyPr upright="1"/>
                      </wps:wsp>
                      <wps:wsp>
                        <wps:cNvPr id="204" name="矩形 2340"/>
                        <wps:cNvSpPr/>
                        <wps:spPr>
                          <a:xfrm>
                            <a:off x="1238" y="30"/>
                            <a:ext cx="44" cy="307"/>
                          </a:xfrm>
                          <a:prstGeom prst="rect">
                            <a:avLst/>
                          </a:prstGeom>
                          <a:solidFill>
                            <a:srgbClr val="E83C23"/>
                          </a:solidFill>
                          <a:ln w="9525">
                            <a:noFill/>
                          </a:ln>
                        </wps:spPr>
                        <wps:bodyPr upright="1"/>
                      </wps:wsp>
                      <wps:wsp>
                        <wps:cNvPr id="205" name="矩形 2341"/>
                        <wps:cNvSpPr/>
                        <wps:spPr>
                          <a:xfrm>
                            <a:off x="1246" y="30"/>
                            <a:ext cx="44" cy="307"/>
                          </a:xfrm>
                          <a:prstGeom prst="rect">
                            <a:avLst/>
                          </a:prstGeom>
                          <a:solidFill>
                            <a:srgbClr val="E83D23"/>
                          </a:solidFill>
                          <a:ln w="9525">
                            <a:noFill/>
                          </a:ln>
                        </wps:spPr>
                        <wps:bodyPr upright="1"/>
                      </wps:wsp>
                      <wps:wsp>
                        <wps:cNvPr id="206" name="矩形 2342"/>
                        <wps:cNvSpPr/>
                        <wps:spPr>
                          <a:xfrm>
                            <a:off x="1254" y="30"/>
                            <a:ext cx="44" cy="307"/>
                          </a:xfrm>
                          <a:prstGeom prst="rect">
                            <a:avLst/>
                          </a:prstGeom>
                          <a:solidFill>
                            <a:srgbClr val="E83E24"/>
                          </a:solidFill>
                          <a:ln w="9525">
                            <a:noFill/>
                          </a:ln>
                        </wps:spPr>
                        <wps:bodyPr upright="1"/>
                      </wps:wsp>
                      <wps:wsp>
                        <wps:cNvPr id="207" name="矩形 2343"/>
                        <wps:cNvSpPr/>
                        <wps:spPr>
                          <a:xfrm>
                            <a:off x="1263" y="30"/>
                            <a:ext cx="44" cy="307"/>
                          </a:xfrm>
                          <a:prstGeom prst="rect">
                            <a:avLst/>
                          </a:prstGeom>
                          <a:solidFill>
                            <a:srgbClr val="E83E24"/>
                          </a:solidFill>
                          <a:ln w="9525">
                            <a:noFill/>
                          </a:ln>
                        </wps:spPr>
                        <wps:bodyPr upright="1"/>
                      </wps:wsp>
                      <wps:wsp>
                        <wps:cNvPr id="208" name="矩形 2344"/>
                        <wps:cNvSpPr/>
                        <wps:spPr>
                          <a:xfrm>
                            <a:off x="1271" y="30"/>
                            <a:ext cx="44" cy="307"/>
                          </a:xfrm>
                          <a:prstGeom prst="rect">
                            <a:avLst/>
                          </a:prstGeom>
                          <a:solidFill>
                            <a:srgbClr val="E84024"/>
                          </a:solidFill>
                          <a:ln w="9525">
                            <a:noFill/>
                          </a:ln>
                        </wps:spPr>
                        <wps:bodyPr upright="1"/>
                      </wps:wsp>
                      <wps:wsp>
                        <wps:cNvPr id="209" name="矩形 2345"/>
                        <wps:cNvSpPr/>
                        <wps:spPr>
                          <a:xfrm>
                            <a:off x="1279" y="30"/>
                            <a:ext cx="44" cy="307"/>
                          </a:xfrm>
                          <a:prstGeom prst="rect">
                            <a:avLst/>
                          </a:prstGeom>
                          <a:solidFill>
                            <a:srgbClr val="E84125"/>
                          </a:solidFill>
                          <a:ln w="9525">
                            <a:noFill/>
                          </a:ln>
                        </wps:spPr>
                        <wps:bodyPr upright="1"/>
                      </wps:wsp>
                      <wps:wsp>
                        <wps:cNvPr id="210" name="矩形 2346"/>
                        <wps:cNvSpPr/>
                        <wps:spPr>
                          <a:xfrm>
                            <a:off x="1287" y="30"/>
                            <a:ext cx="44" cy="307"/>
                          </a:xfrm>
                          <a:prstGeom prst="rect">
                            <a:avLst/>
                          </a:prstGeom>
                          <a:solidFill>
                            <a:srgbClr val="E84125"/>
                          </a:solidFill>
                          <a:ln w="9525">
                            <a:noFill/>
                          </a:ln>
                        </wps:spPr>
                        <wps:bodyPr upright="1"/>
                      </wps:wsp>
                      <wps:wsp>
                        <wps:cNvPr id="211" name="矩形 2347"/>
                        <wps:cNvSpPr/>
                        <wps:spPr>
                          <a:xfrm>
                            <a:off x="1296" y="30"/>
                            <a:ext cx="44" cy="307"/>
                          </a:xfrm>
                          <a:prstGeom prst="rect">
                            <a:avLst/>
                          </a:prstGeom>
                          <a:solidFill>
                            <a:srgbClr val="E84226"/>
                          </a:solidFill>
                          <a:ln w="9525">
                            <a:noFill/>
                          </a:ln>
                        </wps:spPr>
                        <wps:bodyPr upright="1"/>
                      </wps:wsp>
                      <wps:wsp>
                        <wps:cNvPr id="212" name="矩形 2348"/>
                        <wps:cNvSpPr/>
                        <wps:spPr>
                          <a:xfrm>
                            <a:off x="1304" y="30"/>
                            <a:ext cx="44" cy="307"/>
                          </a:xfrm>
                          <a:prstGeom prst="rect">
                            <a:avLst/>
                          </a:prstGeom>
                          <a:solidFill>
                            <a:srgbClr val="E94326"/>
                          </a:solidFill>
                          <a:ln w="9525">
                            <a:noFill/>
                          </a:ln>
                        </wps:spPr>
                        <wps:bodyPr upright="1"/>
                      </wps:wsp>
                      <wps:wsp>
                        <wps:cNvPr id="213" name="矩形 2349"/>
                        <wps:cNvSpPr/>
                        <wps:spPr>
                          <a:xfrm>
                            <a:off x="1312" y="30"/>
                            <a:ext cx="44" cy="307"/>
                          </a:xfrm>
                          <a:prstGeom prst="rect">
                            <a:avLst/>
                          </a:prstGeom>
                          <a:solidFill>
                            <a:srgbClr val="E94326"/>
                          </a:solidFill>
                          <a:ln w="9525">
                            <a:noFill/>
                          </a:ln>
                        </wps:spPr>
                        <wps:bodyPr upright="1"/>
                      </wps:wsp>
                      <wps:wsp>
                        <wps:cNvPr id="214" name="矩形 2350"/>
                        <wps:cNvSpPr/>
                        <wps:spPr>
                          <a:xfrm>
                            <a:off x="1320" y="30"/>
                            <a:ext cx="44" cy="307"/>
                          </a:xfrm>
                          <a:prstGeom prst="rect">
                            <a:avLst/>
                          </a:prstGeom>
                          <a:solidFill>
                            <a:srgbClr val="E94427"/>
                          </a:solidFill>
                          <a:ln w="9525">
                            <a:noFill/>
                          </a:ln>
                        </wps:spPr>
                        <wps:bodyPr upright="1"/>
                      </wps:wsp>
                      <wps:wsp>
                        <wps:cNvPr id="215" name="矩形 2351"/>
                        <wps:cNvSpPr/>
                        <wps:spPr>
                          <a:xfrm>
                            <a:off x="1329" y="30"/>
                            <a:ext cx="44" cy="307"/>
                          </a:xfrm>
                          <a:prstGeom prst="rect">
                            <a:avLst/>
                          </a:prstGeom>
                          <a:solidFill>
                            <a:srgbClr val="E94427"/>
                          </a:solidFill>
                          <a:ln w="9525">
                            <a:noFill/>
                          </a:ln>
                        </wps:spPr>
                        <wps:bodyPr upright="1"/>
                      </wps:wsp>
                      <wps:wsp>
                        <wps:cNvPr id="216" name="矩形 2352"/>
                        <wps:cNvSpPr/>
                        <wps:spPr>
                          <a:xfrm>
                            <a:off x="1337" y="30"/>
                            <a:ext cx="44" cy="307"/>
                          </a:xfrm>
                          <a:prstGeom prst="rect">
                            <a:avLst/>
                          </a:prstGeom>
                          <a:solidFill>
                            <a:srgbClr val="E94528"/>
                          </a:solidFill>
                          <a:ln w="9525">
                            <a:noFill/>
                          </a:ln>
                        </wps:spPr>
                        <wps:bodyPr upright="1"/>
                      </wps:wsp>
                      <wps:wsp>
                        <wps:cNvPr id="217" name="矩形 2353"/>
                        <wps:cNvSpPr/>
                        <wps:spPr>
                          <a:xfrm>
                            <a:off x="1345" y="30"/>
                            <a:ext cx="44" cy="307"/>
                          </a:xfrm>
                          <a:prstGeom prst="rect">
                            <a:avLst/>
                          </a:prstGeom>
                          <a:solidFill>
                            <a:srgbClr val="E94728"/>
                          </a:solidFill>
                          <a:ln w="9525">
                            <a:noFill/>
                          </a:ln>
                        </wps:spPr>
                        <wps:bodyPr upright="1"/>
                      </wps:wsp>
                      <wps:wsp>
                        <wps:cNvPr id="218" name="矩形 2354"/>
                        <wps:cNvSpPr/>
                        <wps:spPr>
                          <a:xfrm>
                            <a:off x="1354" y="30"/>
                            <a:ext cx="44" cy="307"/>
                          </a:xfrm>
                          <a:prstGeom prst="rect">
                            <a:avLst/>
                          </a:prstGeom>
                          <a:solidFill>
                            <a:srgbClr val="E94728"/>
                          </a:solidFill>
                          <a:ln w="9525">
                            <a:noFill/>
                          </a:ln>
                        </wps:spPr>
                        <wps:bodyPr upright="1"/>
                      </wps:wsp>
                      <wps:wsp>
                        <wps:cNvPr id="219" name="矩形 2355"/>
                        <wps:cNvSpPr/>
                        <wps:spPr>
                          <a:xfrm>
                            <a:off x="1362" y="30"/>
                            <a:ext cx="44" cy="307"/>
                          </a:xfrm>
                          <a:prstGeom prst="rect">
                            <a:avLst/>
                          </a:prstGeom>
                          <a:solidFill>
                            <a:srgbClr val="E94829"/>
                          </a:solidFill>
                          <a:ln w="9525">
                            <a:noFill/>
                          </a:ln>
                        </wps:spPr>
                        <wps:bodyPr upright="1"/>
                      </wps:wsp>
                      <wps:wsp>
                        <wps:cNvPr id="220" name="矩形 2356"/>
                        <wps:cNvSpPr/>
                        <wps:spPr>
                          <a:xfrm>
                            <a:off x="1370" y="30"/>
                            <a:ext cx="44" cy="307"/>
                          </a:xfrm>
                          <a:prstGeom prst="rect">
                            <a:avLst/>
                          </a:prstGeom>
                          <a:solidFill>
                            <a:srgbClr val="E9492A"/>
                          </a:solidFill>
                          <a:ln w="9525">
                            <a:noFill/>
                          </a:ln>
                        </wps:spPr>
                        <wps:bodyPr upright="1"/>
                      </wps:wsp>
                      <wps:wsp>
                        <wps:cNvPr id="221" name="矩形 2357"/>
                        <wps:cNvSpPr/>
                        <wps:spPr>
                          <a:xfrm>
                            <a:off x="1378" y="30"/>
                            <a:ext cx="44" cy="307"/>
                          </a:xfrm>
                          <a:prstGeom prst="rect">
                            <a:avLst/>
                          </a:prstGeom>
                          <a:solidFill>
                            <a:srgbClr val="E9492A"/>
                          </a:solidFill>
                          <a:ln w="9525">
                            <a:noFill/>
                          </a:ln>
                        </wps:spPr>
                        <wps:bodyPr upright="1"/>
                      </wps:wsp>
                      <wps:wsp>
                        <wps:cNvPr id="222" name="矩形 2358"/>
                        <wps:cNvSpPr/>
                        <wps:spPr>
                          <a:xfrm>
                            <a:off x="1387" y="30"/>
                            <a:ext cx="44" cy="307"/>
                          </a:xfrm>
                          <a:prstGeom prst="rect">
                            <a:avLst/>
                          </a:prstGeom>
                          <a:solidFill>
                            <a:srgbClr val="E94A2A"/>
                          </a:solidFill>
                          <a:ln w="9525">
                            <a:noFill/>
                          </a:ln>
                        </wps:spPr>
                        <wps:bodyPr upright="1"/>
                      </wps:wsp>
                      <wps:wsp>
                        <wps:cNvPr id="223" name="矩形 2359"/>
                        <wps:cNvSpPr/>
                        <wps:spPr>
                          <a:xfrm>
                            <a:off x="1395" y="30"/>
                            <a:ext cx="44" cy="307"/>
                          </a:xfrm>
                          <a:prstGeom prst="rect">
                            <a:avLst/>
                          </a:prstGeom>
                          <a:solidFill>
                            <a:srgbClr val="E94B2B"/>
                          </a:solidFill>
                          <a:ln w="9525">
                            <a:noFill/>
                          </a:ln>
                        </wps:spPr>
                        <wps:bodyPr upright="1"/>
                      </wps:wsp>
                      <wps:wsp>
                        <wps:cNvPr id="224" name="矩形 2360"/>
                        <wps:cNvSpPr/>
                        <wps:spPr>
                          <a:xfrm>
                            <a:off x="1403" y="30"/>
                            <a:ext cx="44" cy="307"/>
                          </a:xfrm>
                          <a:prstGeom prst="rect">
                            <a:avLst/>
                          </a:prstGeom>
                          <a:solidFill>
                            <a:srgbClr val="E94B2B"/>
                          </a:solidFill>
                          <a:ln w="9525">
                            <a:noFill/>
                          </a:ln>
                        </wps:spPr>
                        <wps:bodyPr upright="1"/>
                      </wps:wsp>
                      <wps:wsp>
                        <wps:cNvPr id="225" name="矩形 2361"/>
                        <wps:cNvSpPr/>
                        <wps:spPr>
                          <a:xfrm>
                            <a:off x="1411" y="30"/>
                            <a:ext cx="44" cy="307"/>
                          </a:xfrm>
                          <a:prstGeom prst="rect">
                            <a:avLst/>
                          </a:prstGeom>
                          <a:solidFill>
                            <a:srgbClr val="E94C2C"/>
                          </a:solidFill>
                          <a:ln w="9525">
                            <a:noFill/>
                          </a:ln>
                        </wps:spPr>
                        <wps:bodyPr upright="1"/>
                      </wps:wsp>
                      <wps:wsp>
                        <wps:cNvPr id="226" name="矩形 2362"/>
                        <wps:cNvSpPr/>
                        <wps:spPr>
                          <a:xfrm>
                            <a:off x="1420" y="30"/>
                            <a:ext cx="44" cy="307"/>
                          </a:xfrm>
                          <a:prstGeom prst="rect">
                            <a:avLst/>
                          </a:prstGeom>
                          <a:solidFill>
                            <a:srgbClr val="E94C2C"/>
                          </a:solidFill>
                          <a:ln w="9525">
                            <a:noFill/>
                          </a:ln>
                        </wps:spPr>
                        <wps:bodyPr upright="1"/>
                      </wps:wsp>
                      <wps:wsp>
                        <wps:cNvPr id="227" name="矩形 2363"/>
                        <wps:cNvSpPr/>
                        <wps:spPr>
                          <a:xfrm>
                            <a:off x="1428" y="30"/>
                            <a:ext cx="44" cy="307"/>
                          </a:xfrm>
                          <a:prstGeom prst="rect">
                            <a:avLst/>
                          </a:prstGeom>
                          <a:solidFill>
                            <a:srgbClr val="E94D2C"/>
                          </a:solidFill>
                          <a:ln w="9525">
                            <a:noFill/>
                          </a:ln>
                        </wps:spPr>
                        <wps:bodyPr upright="1"/>
                      </wps:wsp>
                      <wps:wsp>
                        <wps:cNvPr id="228" name="矩形 2364"/>
                        <wps:cNvSpPr/>
                        <wps:spPr>
                          <a:xfrm>
                            <a:off x="1436" y="30"/>
                            <a:ext cx="44" cy="307"/>
                          </a:xfrm>
                          <a:prstGeom prst="rect">
                            <a:avLst/>
                          </a:prstGeom>
                          <a:solidFill>
                            <a:srgbClr val="EA4E2D"/>
                          </a:solidFill>
                          <a:ln w="9525">
                            <a:noFill/>
                          </a:ln>
                        </wps:spPr>
                        <wps:bodyPr upright="1"/>
                      </wps:wsp>
                      <wps:wsp>
                        <wps:cNvPr id="229" name="矩形 2365"/>
                        <wps:cNvSpPr/>
                        <wps:spPr>
                          <a:xfrm>
                            <a:off x="1445" y="30"/>
                            <a:ext cx="44" cy="307"/>
                          </a:xfrm>
                          <a:prstGeom prst="rect">
                            <a:avLst/>
                          </a:prstGeom>
                          <a:solidFill>
                            <a:srgbClr val="EA4E2D"/>
                          </a:solidFill>
                          <a:ln w="9525">
                            <a:noFill/>
                          </a:ln>
                        </wps:spPr>
                        <wps:bodyPr upright="1"/>
                      </wps:wsp>
                      <wps:wsp>
                        <wps:cNvPr id="230" name="矩形 2366"/>
                        <wps:cNvSpPr/>
                        <wps:spPr>
                          <a:xfrm>
                            <a:off x="1453" y="30"/>
                            <a:ext cx="44" cy="307"/>
                          </a:xfrm>
                          <a:prstGeom prst="rect">
                            <a:avLst/>
                          </a:prstGeom>
                          <a:solidFill>
                            <a:srgbClr val="EA4F2E"/>
                          </a:solidFill>
                          <a:ln w="9525">
                            <a:noFill/>
                          </a:ln>
                        </wps:spPr>
                        <wps:bodyPr upright="1"/>
                      </wps:wsp>
                      <wps:wsp>
                        <wps:cNvPr id="231" name="矩形 2367"/>
                        <wps:cNvSpPr/>
                        <wps:spPr>
                          <a:xfrm>
                            <a:off x="1461" y="30"/>
                            <a:ext cx="44" cy="307"/>
                          </a:xfrm>
                          <a:prstGeom prst="rect">
                            <a:avLst/>
                          </a:prstGeom>
                          <a:solidFill>
                            <a:srgbClr val="EA502F"/>
                          </a:solidFill>
                          <a:ln w="9525">
                            <a:noFill/>
                          </a:ln>
                        </wps:spPr>
                        <wps:bodyPr upright="1"/>
                      </wps:wsp>
                      <wps:wsp>
                        <wps:cNvPr id="232" name="矩形 2368"/>
                        <wps:cNvSpPr/>
                        <wps:spPr>
                          <a:xfrm>
                            <a:off x="1469" y="30"/>
                            <a:ext cx="44" cy="307"/>
                          </a:xfrm>
                          <a:prstGeom prst="rect">
                            <a:avLst/>
                          </a:prstGeom>
                          <a:solidFill>
                            <a:srgbClr val="EA502F"/>
                          </a:solidFill>
                          <a:ln w="9525">
                            <a:noFill/>
                          </a:ln>
                        </wps:spPr>
                        <wps:bodyPr upright="1"/>
                      </wps:wsp>
                      <wps:wsp>
                        <wps:cNvPr id="233" name="矩形 2369"/>
                        <wps:cNvSpPr/>
                        <wps:spPr>
                          <a:xfrm>
                            <a:off x="1478" y="30"/>
                            <a:ext cx="44" cy="307"/>
                          </a:xfrm>
                          <a:prstGeom prst="rect">
                            <a:avLst/>
                          </a:prstGeom>
                          <a:solidFill>
                            <a:srgbClr val="EA512F"/>
                          </a:solidFill>
                          <a:ln w="9525">
                            <a:noFill/>
                          </a:ln>
                        </wps:spPr>
                        <wps:bodyPr upright="1"/>
                      </wps:wsp>
                      <wps:wsp>
                        <wps:cNvPr id="234" name="矩形 2370"/>
                        <wps:cNvSpPr/>
                        <wps:spPr>
                          <a:xfrm>
                            <a:off x="1486" y="30"/>
                            <a:ext cx="44" cy="307"/>
                          </a:xfrm>
                          <a:prstGeom prst="rect">
                            <a:avLst/>
                          </a:prstGeom>
                          <a:solidFill>
                            <a:srgbClr val="EA512F"/>
                          </a:solidFill>
                          <a:ln w="9525">
                            <a:noFill/>
                          </a:ln>
                        </wps:spPr>
                        <wps:bodyPr upright="1"/>
                      </wps:wsp>
                      <wps:wsp>
                        <wps:cNvPr id="235" name="矩形 2371"/>
                        <wps:cNvSpPr/>
                        <wps:spPr>
                          <a:xfrm>
                            <a:off x="1494" y="30"/>
                            <a:ext cx="44" cy="307"/>
                          </a:xfrm>
                          <a:prstGeom prst="rect">
                            <a:avLst/>
                          </a:prstGeom>
                          <a:solidFill>
                            <a:srgbClr val="EA5230"/>
                          </a:solidFill>
                          <a:ln w="9525">
                            <a:noFill/>
                          </a:ln>
                        </wps:spPr>
                        <wps:bodyPr upright="1"/>
                      </wps:wsp>
                      <wps:wsp>
                        <wps:cNvPr id="236" name="矩形 2372"/>
                        <wps:cNvSpPr/>
                        <wps:spPr>
                          <a:xfrm>
                            <a:off x="1503" y="30"/>
                            <a:ext cx="44" cy="307"/>
                          </a:xfrm>
                          <a:prstGeom prst="rect">
                            <a:avLst/>
                          </a:prstGeom>
                          <a:solidFill>
                            <a:srgbClr val="EA5331"/>
                          </a:solidFill>
                          <a:ln w="9525">
                            <a:noFill/>
                          </a:ln>
                        </wps:spPr>
                        <wps:bodyPr upright="1"/>
                      </wps:wsp>
                      <wps:wsp>
                        <wps:cNvPr id="237" name="矩形 2373"/>
                        <wps:cNvSpPr/>
                        <wps:spPr>
                          <a:xfrm>
                            <a:off x="1511" y="30"/>
                            <a:ext cx="44" cy="307"/>
                          </a:xfrm>
                          <a:prstGeom prst="rect">
                            <a:avLst/>
                          </a:prstGeom>
                          <a:solidFill>
                            <a:srgbClr val="EA5331"/>
                          </a:solidFill>
                          <a:ln w="9525">
                            <a:noFill/>
                          </a:ln>
                        </wps:spPr>
                        <wps:bodyPr upright="1"/>
                      </wps:wsp>
                      <wps:wsp>
                        <wps:cNvPr id="238" name="矩形 2374"/>
                        <wps:cNvSpPr/>
                        <wps:spPr>
                          <a:xfrm>
                            <a:off x="1519" y="30"/>
                            <a:ext cx="44" cy="307"/>
                          </a:xfrm>
                          <a:prstGeom prst="rect">
                            <a:avLst/>
                          </a:prstGeom>
                          <a:solidFill>
                            <a:srgbClr val="EA5431"/>
                          </a:solidFill>
                          <a:ln w="9525">
                            <a:noFill/>
                          </a:ln>
                        </wps:spPr>
                        <wps:bodyPr upright="1"/>
                      </wps:wsp>
                      <wps:wsp>
                        <wps:cNvPr id="239" name="矩形 2375"/>
                        <wps:cNvSpPr/>
                        <wps:spPr>
                          <a:xfrm>
                            <a:off x="1527" y="30"/>
                            <a:ext cx="44" cy="307"/>
                          </a:xfrm>
                          <a:prstGeom prst="rect">
                            <a:avLst/>
                          </a:prstGeom>
                          <a:solidFill>
                            <a:srgbClr val="EA5532"/>
                          </a:solidFill>
                          <a:ln w="9525">
                            <a:noFill/>
                          </a:ln>
                        </wps:spPr>
                        <wps:bodyPr upright="1"/>
                      </wps:wsp>
                      <wps:wsp>
                        <wps:cNvPr id="240" name="矩形 2376"/>
                        <wps:cNvSpPr/>
                        <wps:spPr>
                          <a:xfrm>
                            <a:off x="1536" y="30"/>
                            <a:ext cx="44" cy="307"/>
                          </a:xfrm>
                          <a:prstGeom prst="rect">
                            <a:avLst/>
                          </a:prstGeom>
                          <a:solidFill>
                            <a:srgbClr val="EA5532"/>
                          </a:solidFill>
                          <a:ln w="9525">
                            <a:noFill/>
                          </a:ln>
                        </wps:spPr>
                        <wps:bodyPr upright="1"/>
                      </wps:wsp>
                      <wps:wsp>
                        <wps:cNvPr id="241" name="矩形 2377"/>
                        <wps:cNvSpPr/>
                        <wps:spPr>
                          <a:xfrm>
                            <a:off x="1544" y="30"/>
                            <a:ext cx="44" cy="307"/>
                          </a:xfrm>
                          <a:prstGeom prst="rect">
                            <a:avLst/>
                          </a:prstGeom>
                          <a:solidFill>
                            <a:srgbClr val="EA5633"/>
                          </a:solidFill>
                          <a:ln w="9525">
                            <a:noFill/>
                          </a:ln>
                        </wps:spPr>
                        <wps:bodyPr upright="1"/>
                      </wps:wsp>
                      <wps:wsp>
                        <wps:cNvPr id="242" name="矩形 2378"/>
                        <wps:cNvSpPr/>
                        <wps:spPr>
                          <a:xfrm>
                            <a:off x="1552" y="30"/>
                            <a:ext cx="44" cy="307"/>
                          </a:xfrm>
                          <a:prstGeom prst="rect">
                            <a:avLst/>
                          </a:prstGeom>
                          <a:solidFill>
                            <a:srgbClr val="EA5734"/>
                          </a:solidFill>
                          <a:ln w="9525">
                            <a:noFill/>
                          </a:ln>
                        </wps:spPr>
                        <wps:bodyPr upright="1"/>
                      </wps:wsp>
                      <wps:wsp>
                        <wps:cNvPr id="243" name="矩形 2379"/>
                        <wps:cNvSpPr/>
                        <wps:spPr>
                          <a:xfrm>
                            <a:off x="1560" y="30"/>
                            <a:ext cx="44" cy="307"/>
                          </a:xfrm>
                          <a:prstGeom prst="rect">
                            <a:avLst/>
                          </a:prstGeom>
                          <a:solidFill>
                            <a:srgbClr val="EA5734"/>
                          </a:solidFill>
                          <a:ln w="9525">
                            <a:noFill/>
                          </a:ln>
                        </wps:spPr>
                        <wps:bodyPr upright="1"/>
                      </wps:wsp>
                      <wps:wsp>
                        <wps:cNvPr id="244" name="矩形 2380"/>
                        <wps:cNvSpPr/>
                        <wps:spPr>
                          <a:xfrm>
                            <a:off x="1569" y="30"/>
                            <a:ext cx="44" cy="307"/>
                          </a:xfrm>
                          <a:prstGeom prst="rect">
                            <a:avLst/>
                          </a:prstGeom>
                          <a:solidFill>
                            <a:srgbClr val="EA5834"/>
                          </a:solidFill>
                          <a:ln w="9525">
                            <a:noFill/>
                          </a:ln>
                        </wps:spPr>
                        <wps:bodyPr upright="1"/>
                      </wps:wsp>
                      <wps:wsp>
                        <wps:cNvPr id="245" name="矩形 2381"/>
                        <wps:cNvSpPr/>
                        <wps:spPr>
                          <a:xfrm>
                            <a:off x="1577" y="30"/>
                            <a:ext cx="44" cy="307"/>
                          </a:xfrm>
                          <a:prstGeom prst="rect">
                            <a:avLst/>
                          </a:prstGeom>
                          <a:solidFill>
                            <a:srgbClr val="EA5834"/>
                          </a:solidFill>
                          <a:ln w="9525">
                            <a:noFill/>
                          </a:ln>
                        </wps:spPr>
                        <wps:bodyPr upright="1"/>
                      </wps:wsp>
                      <wps:wsp>
                        <wps:cNvPr id="246" name="矩形 2382"/>
                        <wps:cNvSpPr/>
                        <wps:spPr>
                          <a:xfrm>
                            <a:off x="1585" y="30"/>
                            <a:ext cx="44" cy="307"/>
                          </a:xfrm>
                          <a:prstGeom prst="rect">
                            <a:avLst/>
                          </a:prstGeom>
                          <a:solidFill>
                            <a:srgbClr val="EA5935"/>
                          </a:solidFill>
                          <a:ln w="9525">
                            <a:noFill/>
                          </a:ln>
                        </wps:spPr>
                        <wps:bodyPr upright="1"/>
                      </wps:wsp>
                      <wps:wsp>
                        <wps:cNvPr id="247" name="矩形 2383"/>
                        <wps:cNvSpPr/>
                        <wps:spPr>
                          <a:xfrm>
                            <a:off x="1594" y="30"/>
                            <a:ext cx="44" cy="307"/>
                          </a:xfrm>
                          <a:prstGeom prst="rect">
                            <a:avLst/>
                          </a:prstGeom>
                          <a:solidFill>
                            <a:srgbClr val="EB5A36"/>
                          </a:solidFill>
                          <a:ln w="9525">
                            <a:noFill/>
                          </a:ln>
                        </wps:spPr>
                        <wps:bodyPr upright="1"/>
                      </wps:wsp>
                      <wps:wsp>
                        <wps:cNvPr id="248" name="矩形 2384"/>
                        <wps:cNvSpPr/>
                        <wps:spPr>
                          <a:xfrm>
                            <a:off x="1602" y="30"/>
                            <a:ext cx="44" cy="307"/>
                          </a:xfrm>
                          <a:prstGeom prst="rect">
                            <a:avLst/>
                          </a:prstGeom>
                          <a:solidFill>
                            <a:srgbClr val="EB5A36"/>
                          </a:solidFill>
                          <a:ln w="9525">
                            <a:noFill/>
                          </a:ln>
                        </wps:spPr>
                        <wps:bodyPr upright="1"/>
                      </wps:wsp>
                      <wps:wsp>
                        <wps:cNvPr id="249" name="矩形 2385"/>
                        <wps:cNvSpPr/>
                        <wps:spPr>
                          <a:xfrm>
                            <a:off x="1610" y="30"/>
                            <a:ext cx="44" cy="307"/>
                          </a:xfrm>
                          <a:prstGeom prst="rect">
                            <a:avLst/>
                          </a:prstGeom>
                          <a:solidFill>
                            <a:srgbClr val="EB5B36"/>
                          </a:solidFill>
                          <a:ln w="9525">
                            <a:noFill/>
                          </a:ln>
                        </wps:spPr>
                        <wps:bodyPr upright="1"/>
                      </wps:wsp>
                      <wps:wsp>
                        <wps:cNvPr id="250" name="矩形 2386"/>
                        <wps:cNvSpPr/>
                        <wps:spPr>
                          <a:xfrm>
                            <a:off x="1618" y="30"/>
                            <a:ext cx="44" cy="307"/>
                          </a:xfrm>
                          <a:prstGeom prst="rect">
                            <a:avLst/>
                          </a:prstGeom>
                          <a:solidFill>
                            <a:srgbClr val="EB5C37"/>
                          </a:solidFill>
                          <a:ln w="9525">
                            <a:noFill/>
                          </a:ln>
                        </wps:spPr>
                        <wps:bodyPr upright="1"/>
                      </wps:wsp>
                      <wps:wsp>
                        <wps:cNvPr id="251" name="矩形 2387"/>
                        <wps:cNvSpPr/>
                        <wps:spPr>
                          <a:xfrm>
                            <a:off x="1627" y="30"/>
                            <a:ext cx="44" cy="307"/>
                          </a:xfrm>
                          <a:prstGeom prst="rect">
                            <a:avLst/>
                          </a:prstGeom>
                          <a:solidFill>
                            <a:srgbClr val="EB5C37"/>
                          </a:solidFill>
                          <a:ln w="9525">
                            <a:noFill/>
                          </a:ln>
                        </wps:spPr>
                        <wps:bodyPr upright="1"/>
                      </wps:wsp>
                      <wps:wsp>
                        <wps:cNvPr id="252" name="矩形 2388"/>
                        <wps:cNvSpPr/>
                        <wps:spPr>
                          <a:xfrm>
                            <a:off x="1635" y="30"/>
                            <a:ext cx="44" cy="307"/>
                          </a:xfrm>
                          <a:prstGeom prst="rect">
                            <a:avLst/>
                          </a:prstGeom>
                          <a:solidFill>
                            <a:srgbClr val="EB5D38"/>
                          </a:solidFill>
                          <a:ln w="9525">
                            <a:noFill/>
                          </a:ln>
                        </wps:spPr>
                        <wps:bodyPr upright="1"/>
                      </wps:wsp>
                      <wps:wsp>
                        <wps:cNvPr id="253" name="矩形 2389"/>
                        <wps:cNvSpPr/>
                        <wps:spPr>
                          <a:xfrm>
                            <a:off x="1643" y="30"/>
                            <a:ext cx="44" cy="307"/>
                          </a:xfrm>
                          <a:prstGeom prst="rect">
                            <a:avLst/>
                          </a:prstGeom>
                          <a:solidFill>
                            <a:srgbClr val="EB5D38"/>
                          </a:solidFill>
                          <a:ln w="9525">
                            <a:noFill/>
                          </a:ln>
                        </wps:spPr>
                        <wps:bodyPr upright="1"/>
                      </wps:wsp>
                      <wps:wsp>
                        <wps:cNvPr id="254" name="矩形 2390"/>
                        <wps:cNvSpPr/>
                        <wps:spPr>
                          <a:xfrm>
                            <a:off x="1652" y="30"/>
                            <a:ext cx="44" cy="307"/>
                          </a:xfrm>
                          <a:prstGeom prst="rect">
                            <a:avLst/>
                          </a:prstGeom>
                          <a:solidFill>
                            <a:srgbClr val="EB5E39"/>
                          </a:solidFill>
                          <a:ln w="9525">
                            <a:noFill/>
                          </a:ln>
                        </wps:spPr>
                        <wps:bodyPr upright="1"/>
                      </wps:wsp>
                      <wps:wsp>
                        <wps:cNvPr id="255" name="矩形 2391"/>
                        <wps:cNvSpPr/>
                        <wps:spPr>
                          <a:xfrm>
                            <a:off x="1660" y="30"/>
                            <a:ext cx="44" cy="307"/>
                          </a:xfrm>
                          <a:prstGeom prst="rect">
                            <a:avLst/>
                          </a:prstGeom>
                          <a:solidFill>
                            <a:srgbClr val="EB5F39"/>
                          </a:solidFill>
                          <a:ln w="9525">
                            <a:noFill/>
                          </a:ln>
                        </wps:spPr>
                        <wps:bodyPr upright="1"/>
                      </wps:wsp>
                      <wps:wsp>
                        <wps:cNvPr id="256" name="矩形 2392"/>
                        <wps:cNvSpPr/>
                        <wps:spPr>
                          <a:xfrm>
                            <a:off x="1668" y="30"/>
                            <a:ext cx="44" cy="307"/>
                          </a:xfrm>
                          <a:prstGeom prst="rect">
                            <a:avLst/>
                          </a:prstGeom>
                          <a:solidFill>
                            <a:srgbClr val="EB5F39"/>
                          </a:solidFill>
                          <a:ln w="9525">
                            <a:noFill/>
                          </a:ln>
                        </wps:spPr>
                        <wps:bodyPr upright="1"/>
                      </wps:wsp>
                      <wps:wsp>
                        <wps:cNvPr id="257" name="矩形 2393"/>
                        <wps:cNvSpPr/>
                        <wps:spPr>
                          <a:xfrm>
                            <a:off x="1676" y="30"/>
                            <a:ext cx="44" cy="307"/>
                          </a:xfrm>
                          <a:prstGeom prst="rect">
                            <a:avLst/>
                          </a:prstGeom>
                          <a:solidFill>
                            <a:srgbClr val="EB603A"/>
                          </a:solidFill>
                          <a:ln w="9525">
                            <a:noFill/>
                          </a:ln>
                        </wps:spPr>
                        <wps:bodyPr upright="1"/>
                      </wps:wsp>
                      <wps:wsp>
                        <wps:cNvPr id="258" name="矩形 2394"/>
                        <wps:cNvSpPr/>
                        <wps:spPr>
                          <a:xfrm>
                            <a:off x="1685" y="30"/>
                            <a:ext cx="44" cy="307"/>
                          </a:xfrm>
                          <a:prstGeom prst="rect">
                            <a:avLst/>
                          </a:prstGeom>
                          <a:solidFill>
                            <a:srgbClr val="EB613B"/>
                          </a:solidFill>
                          <a:ln w="9525">
                            <a:noFill/>
                          </a:ln>
                        </wps:spPr>
                        <wps:bodyPr upright="1"/>
                      </wps:wsp>
                      <wps:wsp>
                        <wps:cNvPr id="259" name="矩形 2395"/>
                        <wps:cNvSpPr/>
                        <wps:spPr>
                          <a:xfrm>
                            <a:off x="1693" y="30"/>
                            <a:ext cx="44" cy="307"/>
                          </a:xfrm>
                          <a:prstGeom prst="rect">
                            <a:avLst/>
                          </a:prstGeom>
                          <a:solidFill>
                            <a:srgbClr val="EB613B"/>
                          </a:solidFill>
                          <a:ln w="9525">
                            <a:noFill/>
                          </a:ln>
                        </wps:spPr>
                        <wps:bodyPr upright="1"/>
                      </wps:wsp>
                      <wps:wsp>
                        <wps:cNvPr id="260" name="矩形 2396"/>
                        <wps:cNvSpPr/>
                        <wps:spPr>
                          <a:xfrm>
                            <a:off x="1701" y="30"/>
                            <a:ext cx="44" cy="307"/>
                          </a:xfrm>
                          <a:prstGeom prst="rect">
                            <a:avLst/>
                          </a:prstGeom>
                          <a:solidFill>
                            <a:srgbClr val="EB623C"/>
                          </a:solidFill>
                          <a:ln w="9525">
                            <a:noFill/>
                          </a:ln>
                        </wps:spPr>
                        <wps:bodyPr upright="1"/>
                      </wps:wsp>
                      <wps:wsp>
                        <wps:cNvPr id="261" name="矩形 2397"/>
                        <wps:cNvSpPr/>
                        <wps:spPr>
                          <a:xfrm>
                            <a:off x="1709" y="30"/>
                            <a:ext cx="44" cy="307"/>
                          </a:xfrm>
                          <a:prstGeom prst="rect">
                            <a:avLst/>
                          </a:prstGeom>
                          <a:solidFill>
                            <a:srgbClr val="EB633D"/>
                          </a:solidFill>
                          <a:ln w="9525">
                            <a:noFill/>
                          </a:ln>
                        </wps:spPr>
                        <wps:bodyPr upright="1"/>
                      </wps:wsp>
                      <wps:wsp>
                        <wps:cNvPr id="262" name="矩形 2398"/>
                        <wps:cNvSpPr/>
                        <wps:spPr>
                          <a:xfrm>
                            <a:off x="1718" y="30"/>
                            <a:ext cx="44" cy="307"/>
                          </a:xfrm>
                          <a:prstGeom prst="rect">
                            <a:avLst/>
                          </a:prstGeom>
                          <a:solidFill>
                            <a:srgbClr val="EB633D"/>
                          </a:solidFill>
                          <a:ln w="9525">
                            <a:noFill/>
                          </a:ln>
                        </wps:spPr>
                        <wps:bodyPr upright="1"/>
                      </wps:wsp>
                      <wps:wsp>
                        <wps:cNvPr id="263" name="矩形 2399"/>
                        <wps:cNvSpPr/>
                        <wps:spPr>
                          <a:xfrm>
                            <a:off x="1726" y="30"/>
                            <a:ext cx="44" cy="307"/>
                          </a:xfrm>
                          <a:prstGeom prst="rect">
                            <a:avLst/>
                          </a:prstGeom>
                          <a:solidFill>
                            <a:srgbClr val="EB643D"/>
                          </a:solidFill>
                          <a:ln w="9525">
                            <a:noFill/>
                          </a:ln>
                        </wps:spPr>
                        <wps:bodyPr upright="1"/>
                      </wps:wsp>
                      <wps:wsp>
                        <wps:cNvPr id="264" name="矩形 2400"/>
                        <wps:cNvSpPr/>
                        <wps:spPr>
                          <a:xfrm>
                            <a:off x="1734" y="30"/>
                            <a:ext cx="44" cy="307"/>
                          </a:xfrm>
                          <a:prstGeom prst="rect">
                            <a:avLst/>
                          </a:prstGeom>
                          <a:solidFill>
                            <a:srgbClr val="EB643D"/>
                          </a:solidFill>
                          <a:ln w="9525">
                            <a:noFill/>
                          </a:ln>
                        </wps:spPr>
                        <wps:bodyPr upright="1"/>
                      </wps:wsp>
                      <wps:wsp>
                        <wps:cNvPr id="265" name="矩形 2401"/>
                        <wps:cNvSpPr/>
                        <wps:spPr>
                          <a:xfrm>
                            <a:off x="1743" y="30"/>
                            <a:ext cx="44" cy="307"/>
                          </a:xfrm>
                          <a:prstGeom prst="rect">
                            <a:avLst/>
                          </a:prstGeom>
                          <a:solidFill>
                            <a:srgbClr val="EC653E"/>
                          </a:solidFill>
                          <a:ln w="9525">
                            <a:noFill/>
                          </a:ln>
                        </wps:spPr>
                        <wps:bodyPr upright="1"/>
                      </wps:wsp>
                      <wps:wsp>
                        <wps:cNvPr id="266" name="矩形 2402"/>
                        <wps:cNvSpPr/>
                        <wps:spPr>
                          <a:xfrm>
                            <a:off x="1751" y="30"/>
                            <a:ext cx="44" cy="307"/>
                          </a:xfrm>
                          <a:prstGeom prst="rect">
                            <a:avLst/>
                          </a:prstGeom>
                          <a:solidFill>
                            <a:srgbClr val="EC663F"/>
                          </a:solidFill>
                          <a:ln w="9525">
                            <a:noFill/>
                          </a:ln>
                        </wps:spPr>
                        <wps:bodyPr upright="1"/>
                      </wps:wsp>
                      <wps:wsp>
                        <wps:cNvPr id="267" name="矩形 2403"/>
                        <wps:cNvSpPr/>
                        <wps:spPr>
                          <a:xfrm>
                            <a:off x="1759" y="30"/>
                            <a:ext cx="44" cy="307"/>
                          </a:xfrm>
                          <a:prstGeom prst="rect">
                            <a:avLst/>
                          </a:prstGeom>
                          <a:solidFill>
                            <a:srgbClr val="EC663F"/>
                          </a:solidFill>
                          <a:ln w="9525">
                            <a:noFill/>
                          </a:ln>
                        </wps:spPr>
                        <wps:bodyPr upright="1"/>
                      </wps:wsp>
                      <wps:wsp>
                        <wps:cNvPr id="268" name="矩形 2404"/>
                        <wps:cNvSpPr/>
                        <wps:spPr>
                          <a:xfrm>
                            <a:off x="1767" y="30"/>
                            <a:ext cx="44" cy="307"/>
                          </a:xfrm>
                          <a:prstGeom prst="rect">
                            <a:avLst/>
                          </a:prstGeom>
                          <a:solidFill>
                            <a:srgbClr val="EC6640"/>
                          </a:solidFill>
                          <a:ln w="9525">
                            <a:noFill/>
                          </a:ln>
                        </wps:spPr>
                        <wps:bodyPr upright="1"/>
                      </wps:wsp>
                      <wps:wsp>
                        <wps:cNvPr id="269" name="矩形 2405"/>
                        <wps:cNvSpPr/>
                        <wps:spPr>
                          <a:xfrm>
                            <a:off x="1776" y="30"/>
                            <a:ext cx="44" cy="307"/>
                          </a:xfrm>
                          <a:prstGeom prst="rect">
                            <a:avLst/>
                          </a:prstGeom>
                          <a:solidFill>
                            <a:srgbClr val="EC6741"/>
                          </a:solidFill>
                          <a:ln w="9525">
                            <a:noFill/>
                          </a:ln>
                        </wps:spPr>
                        <wps:bodyPr upright="1"/>
                      </wps:wsp>
                      <wps:wsp>
                        <wps:cNvPr id="270" name="矩形 2406"/>
                        <wps:cNvSpPr/>
                        <wps:spPr>
                          <a:xfrm>
                            <a:off x="1784" y="30"/>
                            <a:ext cx="44" cy="307"/>
                          </a:xfrm>
                          <a:prstGeom prst="rect">
                            <a:avLst/>
                          </a:prstGeom>
                          <a:solidFill>
                            <a:srgbClr val="EC6741"/>
                          </a:solidFill>
                          <a:ln w="9525">
                            <a:noFill/>
                          </a:ln>
                        </wps:spPr>
                        <wps:bodyPr upright="1"/>
                      </wps:wsp>
                      <wps:wsp>
                        <wps:cNvPr id="271" name="矩形 2407"/>
                        <wps:cNvSpPr/>
                        <wps:spPr>
                          <a:xfrm>
                            <a:off x="1792" y="30"/>
                            <a:ext cx="44" cy="307"/>
                          </a:xfrm>
                          <a:prstGeom prst="rect">
                            <a:avLst/>
                          </a:prstGeom>
                          <a:solidFill>
                            <a:srgbClr val="EC6841"/>
                          </a:solidFill>
                          <a:ln w="9525">
                            <a:noFill/>
                          </a:ln>
                        </wps:spPr>
                        <wps:bodyPr upright="1"/>
                      </wps:wsp>
                      <wps:wsp>
                        <wps:cNvPr id="272" name="矩形 2408"/>
                        <wps:cNvSpPr/>
                        <wps:spPr>
                          <a:xfrm>
                            <a:off x="1800" y="30"/>
                            <a:ext cx="44" cy="307"/>
                          </a:xfrm>
                          <a:prstGeom prst="rect">
                            <a:avLst/>
                          </a:prstGeom>
                          <a:solidFill>
                            <a:srgbClr val="EC6942"/>
                          </a:solidFill>
                          <a:ln w="9525">
                            <a:noFill/>
                          </a:ln>
                        </wps:spPr>
                        <wps:bodyPr upright="1"/>
                      </wps:wsp>
                      <wps:wsp>
                        <wps:cNvPr id="273" name="矩形 2409"/>
                        <wps:cNvSpPr/>
                        <wps:spPr>
                          <a:xfrm>
                            <a:off x="1809" y="30"/>
                            <a:ext cx="44" cy="307"/>
                          </a:xfrm>
                          <a:prstGeom prst="rect">
                            <a:avLst/>
                          </a:prstGeom>
                          <a:solidFill>
                            <a:srgbClr val="EC6942"/>
                          </a:solidFill>
                          <a:ln w="9525">
                            <a:noFill/>
                          </a:ln>
                        </wps:spPr>
                        <wps:bodyPr upright="1"/>
                      </wps:wsp>
                      <wps:wsp>
                        <wps:cNvPr id="274" name="矩形 2410"/>
                        <wps:cNvSpPr/>
                        <wps:spPr>
                          <a:xfrm>
                            <a:off x="1817" y="30"/>
                            <a:ext cx="44" cy="307"/>
                          </a:xfrm>
                          <a:prstGeom prst="rect">
                            <a:avLst/>
                          </a:prstGeom>
                          <a:solidFill>
                            <a:srgbClr val="EC6A43"/>
                          </a:solidFill>
                          <a:ln w="9525">
                            <a:noFill/>
                          </a:ln>
                        </wps:spPr>
                        <wps:bodyPr upright="1"/>
                      </wps:wsp>
                      <wps:wsp>
                        <wps:cNvPr id="275" name="矩形 2411"/>
                        <wps:cNvSpPr/>
                        <wps:spPr>
                          <a:xfrm>
                            <a:off x="1825" y="30"/>
                            <a:ext cx="44" cy="307"/>
                          </a:xfrm>
                          <a:prstGeom prst="rect">
                            <a:avLst/>
                          </a:prstGeom>
                          <a:solidFill>
                            <a:srgbClr val="EC6A43"/>
                          </a:solidFill>
                          <a:ln w="9525">
                            <a:noFill/>
                          </a:ln>
                        </wps:spPr>
                        <wps:bodyPr upright="1"/>
                      </wps:wsp>
                      <wps:wsp>
                        <wps:cNvPr id="276" name="矩形 2412"/>
                        <wps:cNvSpPr/>
                        <wps:spPr>
                          <a:xfrm>
                            <a:off x="1834" y="30"/>
                            <a:ext cx="44" cy="307"/>
                          </a:xfrm>
                          <a:prstGeom prst="rect">
                            <a:avLst/>
                          </a:prstGeom>
                          <a:solidFill>
                            <a:srgbClr val="EC6B44"/>
                          </a:solidFill>
                          <a:ln w="9525">
                            <a:noFill/>
                          </a:ln>
                        </wps:spPr>
                        <wps:bodyPr upright="1"/>
                      </wps:wsp>
                      <wps:wsp>
                        <wps:cNvPr id="277" name="矩形 2413"/>
                        <wps:cNvSpPr/>
                        <wps:spPr>
                          <a:xfrm>
                            <a:off x="1842" y="30"/>
                            <a:ext cx="44" cy="307"/>
                          </a:xfrm>
                          <a:prstGeom prst="rect">
                            <a:avLst/>
                          </a:prstGeom>
                          <a:solidFill>
                            <a:srgbClr val="EC6C45"/>
                          </a:solidFill>
                          <a:ln w="9525">
                            <a:noFill/>
                          </a:ln>
                        </wps:spPr>
                        <wps:bodyPr upright="1"/>
                      </wps:wsp>
                      <wps:wsp>
                        <wps:cNvPr id="278" name="矩形 2414"/>
                        <wps:cNvSpPr/>
                        <wps:spPr>
                          <a:xfrm>
                            <a:off x="1850" y="30"/>
                            <a:ext cx="44" cy="307"/>
                          </a:xfrm>
                          <a:prstGeom prst="rect">
                            <a:avLst/>
                          </a:prstGeom>
                          <a:solidFill>
                            <a:srgbClr val="EC6C45"/>
                          </a:solidFill>
                          <a:ln w="9525">
                            <a:noFill/>
                          </a:ln>
                        </wps:spPr>
                        <wps:bodyPr upright="1"/>
                      </wps:wsp>
                      <wps:wsp>
                        <wps:cNvPr id="279" name="矩形 2415"/>
                        <wps:cNvSpPr/>
                        <wps:spPr>
                          <a:xfrm>
                            <a:off x="1858" y="30"/>
                            <a:ext cx="44" cy="307"/>
                          </a:xfrm>
                          <a:prstGeom prst="rect">
                            <a:avLst/>
                          </a:prstGeom>
                          <a:solidFill>
                            <a:srgbClr val="ED6D45"/>
                          </a:solidFill>
                          <a:ln w="9525">
                            <a:noFill/>
                          </a:ln>
                        </wps:spPr>
                        <wps:bodyPr upright="1"/>
                      </wps:wsp>
                      <wps:wsp>
                        <wps:cNvPr id="280" name="矩形 2416"/>
                        <wps:cNvSpPr/>
                        <wps:spPr>
                          <a:xfrm>
                            <a:off x="1867" y="30"/>
                            <a:ext cx="44" cy="307"/>
                          </a:xfrm>
                          <a:prstGeom prst="rect">
                            <a:avLst/>
                          </a:prstGeom>
                          <a:solidFill>
                            <a:srgbClr val="ED6E46"/>
                          </a:solidFill>
                          <a:ln w="9525">
                            <a:noFill/>
                          </a:ln>
                        </wps:spPr>
                        <wps:bodyPr upright="1"/>
                      </wps:wsp>
                      <wps:wsp>
                        <wps:cNvPr id="281" name="矩形 2417"/>
                        <wps:cNvSpPr/>
                        <wps:spPr>
                          <a:xfrm>
                            <a:off x="1875" y="30"/>
                            <a:ext cx="44" cy="307"/>
                          </a:xfrm>
                          <a:prstGeom prst="rect">
                            <a:avLst/>
                          </a:prstGeom>
                          <a:solidFill>
                            <a:srgbClr val="ED6E46"/>
                          </a:solidFill>
                          <a:ln w="9525">
                            <a:noFill/>
                          </a:ln>
                        </wps:spPr>
                        <wps:bodyPr upright="1"/>
                      </wps:wsp>
                      <wps:wsp>
                        <wps:cNvPr id="282" name="矩形 2418"/>
                        <wps:cNvSpPr/>
                        <wps:spPr>
                          <a:xfrm>
                            <a:off x="1883" y="30"/>
                            <a:ext cx="44" cy="307"/>
                          </a:xfrm>
                          <a:prstGeom prst="rect">
                            <a:avLst/>
                          </a:prstGeom>
                          <a:solidFill>
                            <a:srgbClr val="ED6F47"/>
                          </a:solidFill>
                          <a:ln w="9525">
                            <a:noFill/>
                          </a:ln>
                        </wps:spPr>
                        <wps:bodyPr upright="1"/>
                      </wps:wsp>
                      <wps:wsp>
                        <wps:cNvPr id="283" name="矩形 2419"/>
                        <wps:cNvSpPr/>
                        <wps:spPr>
                          <a:xfrm>
                            <a:off x="1892" y="30"/>
                            <a:ext cx="44" cy="307"/>
                          </a:xfrm>
                          <a:prstGeom prst="rect">
                            <a:avLst/>
                          </a:prstGeom>
                          <a:solidFill>
                            <a:srgbClr val="ED6F47"/>
                          </a:solidFill>
                          <a:ln w="9525">
                            <a:noFill/>
                          </a:ln>
                        </wps:spPr>
                        <wps:bodyPr upright="1"/>
                      </wps:wsp>
                      <wps:wsp>
                        <wps:cNvPr id="284" name="矩形 2420"/>
                        <wps:cNvSpPr/>
                        <wps:spPr>
                          <a:xfrm>
                            <a:off x="1900" y="30"/>
                            <a:ext cx="44" cy="307"/>
                          </a:xfrm>
                          <a:prstGeom prst="rect">
                            <a:avLst/>
                          </a:prstGeom>
                          <a:solidFill>
                            <a:srgbClr val="ED7048"/>
                          </a:solidFill>
                          <a:ln w="9525">
                            <a:noFill/>
                          </a:ln>
                        </wps:spPr>
                        <wps:bodyPr upright="1"/>
                      </wps:wsp>
                      <wps:wsp>
                        <wps:cNvPr id="285" name="矩形 2421"/>
                        <wps:cNvSpPr/>
                        <wps:spPr>
                          <a:xfrm>
                            <a:off x="1908" y="30"/>
                            <a:ext cx="44" cy="307"/>
                          </a:xfrm>
                          <a:prstGeom prst="rect">
                            <a:avLst/>
                          </a:prstGeom>
                          <a:solidFill>
                            <a:srgbClr val="ED7149"/>
                          </a:solidFill>
                          <a:ln w="9525">
                            <a:noFill/>
                          </a:ln>
                        </wps:spPr>
                        <wps:bodyPr upright="1"/>
                      </wps:wsp>
                      <wps:wsp>
                        <wps:cNvPr id="286" name="矩形 2422"/>
                        <wps:cNvSpPr/>
                        <wps:spPr>
                          <a:xfrm>
                            <a:off x="1916" y="30"/>
                            <a:ext cx="44" cy="307"/>
                          </a:xfrm>
                          <a:prstGeom prst="rect">
                            <a:avLst/>
                          </a:prstGeom>
                          <a:solidFill>
                            <a:srgbClr val="ED7149"/>
                          </a:solidFill>
                          <a:ln w="9525">
                            <a:noFill/>
                          </a:ln>
                        </wps:spPr>
                        <wps:bodyPr upright="1"/>
                      </wps:wsp>
                      <wps:wsp>
                        <wps:cNvPr id="287" name="矩形 2423"/>
                        <wps:cNvSpPr/>
                        <wps:spPr>
                          <a:xfrm>
                            <a:off x="1925" y="30"/>
                            <a:ext cx="44" cy="307"/>
                          </a:xfrm>
                          <a:prstGeom prst="rect">
                            <a:avLst/>
                          </a:prstGeom>
                          <a:solidFill>
                            <a:srgbClr val="ED724A"/>
                          </a:solidFill>
                          <a:ln w="9525">
                            <a:noFill/>
                          </a:ln>
                        </wps:spPr>
                        <wps:bodyPr upright="1"/>
                      </wps:wsp>
                      <wps:wsp>
                        <wps:cNvPr id="288" name="矩形 2424"/>
                        <wps:cNvSpPr/>
                        <wps:spPr>
                          <a:xfrm>
                            <a:off x="1933" y="30"/>
                            <a:ext cx="44" cy="307"/>
                          </a:xfrm>
                          <a:prstGeom prst="rect">
                            <a:avLst/>
                          </a:prstGeom>
                          <a:solidFill>
                            <a:srgbClr val="ED724B"/>
                          </a:solidFill>
                          <a:ln w="9525">
                            <a:noFill/>
                          </a:ln>
                        </wps:spPr>
                        <wps:bodyPr upright="1"/>
                      </wps:wsp>
                      <wps:wsp>
                        <wps:cNvPr id="289" name="矩形 2425"/>
                        <wps:cNvSpPr/>
                        <wps:spPr>
                          <a:xfrm>
                            <a:off x="1941" y="30"/>
                            <a:ext cx="44" cy="307"/>
                          </a:xfrm>
                          <a:prstGeom prst="rect">
                            <a:avLst/>
                          </a:prstGeom>
                          <a:solidFill>
                            <a:srgbClr val="ED724B"/>
                          </a:solidFill>
                          <a:ln w="9525">
                            <a:noFill/>
                          </a:ln>
                        </wps:spPr>
                        <wps:bodyPr upright="1"/>
                      </wps:wsp>
                      <wps:wsp>
                        <wps:cNvPr id="290" name="矩形 2426"/>
                        <wps:cNvSpPr/>
                        <wps:spPr>
                          <a:xfrm>
                            <a:off x="1949" y="30"/>
                            <a:ext cx="44" cy="307"/>
                          </a:xfrm>
                          <a:prstGeom prst="rect">
                            <a:avLst/>
                          </a:prstGeom>
                          <a:solidFill>
                            <a:srgbClr val="ED734B"/>
                          </a:solidFill>
                          <a:ln w="9525">
                            <a:noFill/>
                          </a:ln>
                        </wps:spPr>
                        <wps:bodyPr upright="1"/>
                      </wps:wsp>
                      <wps:wsp>
                        <wps:cNvPr id="291" name="矩形 2427"/>
                        <wps:cNvSpPr/>
                        <wps:spPr>
                          <a:xfrm>
                            <a:off x="1958" y="30"/>
                            <a:ext cx="44" cy="307"/>
                          </a:xfrm>
                          <a:prstGeom prst="rect">
                            <a:avLst/>
                          </a:prstGeom>
                          <a:solidFill>
                            <a:srgbClr val="ED744C"/>
                          </a:solidFill>
                          <a:ln w="9525">
                            <a:noFill/>
                          </a:ln>
                        </wps:spPr>
                        <wps:bodyPr upright="1"/>
                      </wps:wsp>
                      <wps:wsp>
                        <wps:cNvPr id="292" name="矩形 2428"/>
                        <wps:cNvSpPr/>
                        <wps:spPr>
                          <a:xfrm>
                            <a:off x="1966" y="30"/>
                            <a:ext cx="44" cy="307"/>
                          </a:xfrm>
                          <a:prstGeom prst="rect">
                            <a:avLst/>
                          </a:prstGeom>
                          <a:solidFill>
                            <a:srgbClr val="ED744C"/>
                          </a:solidFill>
                          <a:ln w="9525">
                            <a:noFill/>
                          </a:ln>
                        </wps:spPr>
                        <wps:bodyPr upright="1"/>
                      </wps:wsp>
                      <wps:wsp>
                        <wps:cNvPr id="293" name="矩形 2429"/>
                        <wps:cNvSpPr/>
                        <wps:spPr>
                          <a:xfrm>
                            <a:off x="1974" y="30"/>
                            <a:ext cx="44" cy="307"/>
                          </a:xfrm>
                          <a:prstGeom prst="rect">
                            <a:avLst/>
                          </a:prstGeom>
                          <a:solidFill>
                            <a:srgbClr val="ED754D"/>
                          </a:solidFill>
                          <a:ln w="9525">
                            <a:noFill/>
                          </a:ln>
                        </wps:spPr>
                        <wps:bodyPr upright="1"/>
                      </wps:wsp>
                      <wps:wsp>
                        <wps:cNvPr id="294" name="矩形 2430"/>
                        <wps:cNvSpPr/>
                        <wps:spPr>
                          <a:xfrm>
                            <a:off x="1983" y="30"/>
                            <a:ext cx="44" cy="307"/>
                          </a:xfrm>
                          <a:prstGeom prst="rect">
                            <a:avLst/>
                          </a:prstGeom>
                          <a:solidFill>
                            <a:srgbClr val="ED754D"/>
                          </a:solidFill>
                          <a:ln w="9525">
                            <a:noFill/>
                          </a:ln>
                        </wps:spPr>
                        <wps:bodyPr upright="1"/>
                      </wps:wsp>
                      <wps:wsp>
                        <wps:cNvPr id="295" name="矩形 2431"/>
                        <wps:cNvSpPr/>
                        <wps:spPr>
                          <a:xfrm>
                            <a:off x="1991" y="30"/>
                            <a:ext cx="44" cy="307"/>
                          </a:xfrm>
                          <a:prstGeom prst="rect">
                            <a:avLst/>
                          </a:prstGeom>
                          <a:solidFill>
                            <a:srgbClr val="ED764E"/>
                          </a:solidFill>
                          <a:ln w="9525">
                            <a:noFill/>
                          </a:ln>
                        </wps:spPr>
                        <wps:bodyPr upright="1"/>
                      </wps:wsp>
                      <wps:wsp>
                        <wps:cNvPr id="296" name="矩形 2432"/>
                        <wps:cNvSpPr/>
                        <wps:spPr>
                          <a:xfrm>
                            <a:off x="1999" y="30"/>
                            <a:ext cx="44" cy="307"/>
                          </a:xfrm>
                          <a:prstGeom prst="rect">
                            <a:avLst/>
                          </a:prstGeom>
                          <a:solidFill>
                            <a:srgbClr val="EE774F"/>
                          </a:solidFill>
                          <a:ln w="9525">
                            <a:noFill/>
                          </a:ln>
                        </wps:spPr>
                        <wps:bodyPr upright="1"/>
                      </wps:wsp>
                      <wps:wsp>
                        <wps:cNvPr id="297" name="矩形 2433"/>
                        <wps:cNvSpPr/>
                        <wps:spPr>
                          <a:xfrm>
                            <a:off x="2007" y="30"/>
                            <a:ext cx="44" cy="307"/>
                          </a:xfrm>
                          <a:prstGeom prst="rect">
                            <a:avLst/>
                          </a:prstGeom>
                          <a:solidFill>
                            <a:srgbClr val="EE774F"/>
                          </a:solidFill>
                          <a:ln w="9525">
                            <a:noFill/>
                          </a:ln>
                        </wps:spPr>
                        <wps:bodyPr upright="1"/>
                      </wps:wsp>
                      <wps:wsp>
                        <wps:cNvPr id="298" name="矩形 2434"/>
                        <wps:cNvSpPr/>
                        <wps:spPr>
                          <a:xfrm>
                            <a:off x="2016" y="30"/>
                            <a:ext cx="44" cy="307"/>
                          </a:xfrm>
                          <a:prstGeom prst="rect">
                            <a:avLst/>
                          </a:prstGeom>
                          <a:solidFill>
                            <a:srgbClr val="EE7850"/>
                          </a:solidFill>
                          <a:ln w="9525">
                            <a:noFill/>
                          </a:ln>
                        </wps:spPr>
                        <wps:bodyPr upright="1"/>
                      </wps:wsp>
                      <wps:wsp>
                        <wps:cNvPr id="299" name="矩形 2435"/>
                        <wps:cNvSpPr/>
                        <wps:spPr>
                          <a:xfrm>
                            <a:off x="2024" y="30"/>
                            <a:ext cx="44" cy="307"/>
                          </a:xfrm>
                          <a:prstGeom prst="rect">
                            <a:avLst/>
                          </a:prstGeom>
                          <a:solidFill>
                            <a:srgbClr val="EE7951"/>
                          </a:solidFill>
                          <a:ln w="9525">
                            <a:noFill/>
                          </a:ln>
                        </wps:spPr>
                        <wps:bodyPr upright="1"/>
                      </wps:wsp>
                      <wps:wsp>
                        <wps:cNvPr id="300" name="矩形 2436"/>
                        <wps:cNvSpPr/>
                        <wps:spPr>
                          <a:xfrm>
                            <a:off x="2032" y="30"/>
                            <a:ext cx="44" cy="307"/>
                          </a:xfrm>
                          <a:prstGeom prst="rect">
                            <a:avLst/>
                          </a:prstGeom>
                          <a:solidFill>
                            <a:srgbClr val="EE7951"/>
                          </a:solidFill>
                          <a:ln w="9525">
                            <a:noFill/>
                          </a:ln>
                        </wps:spPr>
                        <wps:bodyPr upright="1"/>
                      </wps:wsp>
                      <wps:wsp>
                        <wps:cNvPr id="301" name="矩形 2437"/>
                        <wps:cNvSpPr/>
                        <wps:spPr>
                          <a:xfrm>
                            <a:off x="2040" y="30"/>
                            <a:ext cx="44" cy="307"/>
                          </a:xfrm>
                          <a:prstGeom prst="rect">
                            <a:avLst/>
                          </a:prstGeom>
                          <a:solidFill>
                            <a:srgbClr val="EE7A52"/>
                          </a:solidFill>
                          <a:ln w="9525">
                            <a:noFill/>
                          </a:ln>
                        </wps:spPr>
                        <wps:bodyPr upright="1"/>
                      </wps:wsp>
                      <wps:wsp>
                        <wps:cNvPr id="302" name="矩形 2438"/>
                        <wps:cNvSpPr/>
                        <wps:spPr>
                          <a:xfrm>
                            <a:off x="2049" y="30"/>
                            <a:ext cx="44" cy="307"/>
                          </a:xfrm>
                          <a:prstGeom prst="rect">
                            <a:avLst/>
                          </a:prstGeom>
                          <a:solidFill>
                            <a:srgbClr val="EE7B52"/>
                          </a:solidFill>
                          <a:ln w="9525">
                            <a:noFill/>
                          </a:ln>
                        </wps:spPr>
                        <wps:bodyPr upright="1"/>
                      </wps:wsp>
                      <wps:wsp>
                        <wps:cNvPr id="303" name="矩形 2439"/>
                        <wps:cNvSpPr/>
                        <wps:spPr>
                          <a:xfrm>
                            <a:off x="2057" y="30"/>
                            <a:ext cx="44" cy="307"/>
                          </a:xfrm>
                          <a:prstGeom prst="rect">
                            <a:avLst/>
                          </a:prstGeom>
                          <a:solidFill>
                            <a:srgbClr val="EE7B52"/>
                          </a:solidFill>
                          <a:ln w="9525">
                            <a:noFill/>
                          </a:ln>
                        </wps:spPr>
                        <wps:bodyPr upright="1"/>
                      </wps:wsp>
                      <wps:wsp>
                        <wps:cNvPr id="304" name="矩形 2440"/>
                        <wps:cNvSpPr/>
                        <wps:spPr>
                          <a:xfrm>
                            <a:off x="2065" y="30"/>
                            <a:ext cx="44" cy="307"/>
                          </a:xfrm>
                          <a:prstGeom prst="rect">
                            <a:avLst/>
                          </a:prstGeom>
                          <a:solidFill>
                            <a:srgbClr val="EE7B53"/>
                          </a:solidFill>
                          <a:ln w="9525">
                            <a:noFill/>
                          </a:ln>
                        </wps:spPr>
                        <wps:bodyPr upright="1"/>
                      </wps:wsp>
                      <wps:wsp>
                        <wps:cNvPr id="305" name="矩形 2441"/>
                        <wps:cNvSpPr/>
                        <wps:spPr>
                          <a:xfrm>
                            <a:off x="2074" y="30"/>
                            <a:ext cx="44" cy="307"/>
                          </a:xfrm>
                          <a:prstGeom prst="rect">
                            <a:avLst/>
                          </a:prstGeom>
                          <a:solidFill>
                            <a:srgbClr val="EE7B53"/>
                          </a:solidFill>
                          <a:ln w="9525">
                            <a:noFill/>
                          </a:ln>
                        </wps:spPr>
                        <wps:bodyPr upright="1"/>
                      </wps:wsp>
                      <wps:wsp>
                        <wps:cNvPr id="306" name="矩形 2442"/>
                        <wps:cNvSpPr/>
                        <wps:spPr>
                          <a:xfrm>
                            <a:off x="2082" y="30"/>
                            <a:ext cx="44" cy="307"/>
                          </a:xfrm>
                          <a:prstGeom prst="rect">
                            <a:avLst/>
                          </a:prstGeom>
                          <a:solidFill>
                            <a:srgbClr val="EE7C54"/>
                          </a:solidFill>
                          <a:ln w="9525">
                            <a:noFill/>
                          </a:ln>
                        </wps:spPr>
                        <wps:bodyPr upright="1"/>
                      </wps:wsp>
                      <wps:wsp>
                        <wps:cNvPr id="307" name="矩形 2443"/>
                        <wps:cNvSpPr/>
                        <wps:spPr>
                          <a:xfrm>
                            <a:off x="2090" y="30"/>
                            <a:ext cx="44" cy="307"/>
                          </a:xfrm>
                          <a:prstGeom prst="rect">
                            <a:avLst/>
                          </a:prstGeom>
                          <a:solidFill>
                            <a:srgbClr val="EE7D55"/>
                          </a:solidFill>
                          <a:ln w="9525">
                            <a:noFill/>
                          </a:ln>
                        </wps:spPr>
                        <wps:bodyPr upright="1"/>
                      </wps:wsp>
                      <wps:wsp>
                        <wps:cNvPr id="308" name="矩形 2444"/>
                        <wps:cNvSpPr/>
                        <wps:spPr>
                          <a:xfrm>
                            <a:off x="2098" y="30"/>
                            <a:ext cx="44" cy="307"/>
                          </a:xfrm>
                          <a:prstGeom prst="rect">
                            <a:avLst/>
                          </a:prstGeom>
                          <a:solidFill>
                            <a:srgbClr val="EE7D55"/>
                          </a:solidFill>
                          <a:ln w="9525">
                            <a:noFill/>
                          </a:ln>
                        </wps:spPr>
                        <wps:bodyPr upright="1"/>
                      </wps:wsp>
                      <wps:wsp>
                        <wps:cNvPr id="309" name="矩形 2445"/>
                        <wps:cNvSpPr/>
                        <wps:spPr>
                          <a:xfrm>
                            <a:off x="2107" y="30"/>
                            <a:ext cx="44" cy="307"/>
                          </a:xfrm>
                          <a:prstGeom prst="rect">
                            <a:avLst/>
                          </a:prstGeom>
                          <a:solidFill>
                            <a:srgbClr val="EE7E56"/>
                          </a:solidFill>
                          <a:ln w="9525">
                            <a:noFill/>
                          </a:ln>
                        </wps:spPr>
                        <wps:bodyPr upright="1"/>
                      </wps:wsp>
                      <wps:wsp>
                        <wps:cNvPr id="310" name="矩形 2446"/>
                        <wps:cNvSpPr/>
                        <wps:spPr>
                          <a:xfrm>
                            <a:off x="2115" y="30"/>
                            <a:ext cx="44" cy="307"/>
                          </a:xfrm>
                          <a:prstGeom prst="rect">
                            <a:avLst/>
                          </a:prstGeom>
                          <a:solidFill>
                            <a:srgbClr val="EF7F57"/>
                          </a:solidFill>
                          <a:ln w="9525">
                            <a:noFill/>
                          </a:ln>
                        </wps:spPr>
                        <wps:bodyPr upright="1"/>
                      </wps:wsp>
                      <wps:wsp>
                        <wps:cNvPr id="311" name="矩形 2447"/>
                        <wps:cNvSpPr/>
                        <wps:spPr>
                          <a:xfrm>
                            <a:off x="2123" y="30"/>
                            <a:ext cx="44" cy="307"/>
                          </a:xfrm>
                          <a:prstGeom prst="rect">
                            <a:avLst/>
                          </a:prstGeom>
                          <a:solidFill>
                            <a:srgbClr val="EF7F57"/>
                          </a:solidFill>
                          <a:ln w="9525">
                            <a:noFill/>
                          </a:ln>
                        </wps:spPr>
                        <wps:bodyPr upright="1"/>
                      </wps:wsp>
                      <wps:wsp>
                        <wps:cNvPr id="312" name="矩形 2448"/>
                        <wps:cNvSpPr/>
                        <wps:spPr>
                          <a:xfrm>
                            <a:off x="2132" y="30"/>
                            <a:ext cx="44" cy="307"/>
                          </a:xfrm>
                          <a:prstGeom prst="rect">
                            <a:avLst/>
                          </a:prstGeom>
                          <a:solidFill>
                            <a:srgbClr val="EF8058"/>
                          </a:solidFill>
                          <a:ln w="9525">
                            <a:noFill/>
                          </a:ln>
                        </wps:spPr>
                        <wps:bodyPr upright="1"/>
                      </wps:wsp>
                      <wps:wsp>
                        <wps:cNvPr id="313" name="矩形 2449"/>
                        <wps:cNvSpPr/>
                        <wps:spPr>
                          <a:xfrm>
                            <a:off x="2140" y="30"/>
                            <a:ext cx="44" cy="307"/>
                          </a:xfrm>
                          <a:prstGeom prst="rect">
                            <a:avLst/>
                          </a:prstGeom>
                          <a:solidFill>
                            <a:srgbClr val="EF8058"/>
                          </a:solidFill>
                          <a:ln w="9525">
                            <a:noFill/>
                          </a:ln>
                        </wps:spPr>
                        <wps:bodyPr upright="1"/>
                      </wps:wsp>
                      <wps:wsp>
                        <wps:cNvPr id="314" name="矩形 2450"/>
                        <wps:cNvSpPr/>
                        <wps:spPr>
                          <a:xfrm>
                            <a:off x="2148" y="30"/>
                            <a:ext cx="44" cy="307"/>
                          </a:xfrm>
                          <a:prstGeom prst="rect">
                            <a:avLst/>
                          </a:prstGeom>
                          <a:solidFill>
                            <a:srgbClr val="EF8159"/>
                          </a:solidFill>
                          <a:ln w="9525">
                            <a:noFill/>
                          </a:ln>
                        </wps:spPr>
                        <wps:bodyPr upright="1"/>
                      </wps:wsp>
                      <wps:wsp>
                        <wps:cNvPr id="315" name="矩形 2451"/>
                        <wps:cNvSpPr/>
                        <wps:spPr>
                          <a:xfrm>
                            <a:off x="2156" y="30"/>
                            <a:ext cx="44" cy="307"/>
                          </a:xfrm>
                          <a:prstGeom prst="rect">
                            <a:avLst/>
                          </a:prstGeom>
                          <a:solidFill>
                            <a:srgbClr val="EF825A"/>
                          </a:solidFill>
                          <a:ln w="9525">
                            <a:noFill/>
                          </a:ln>
                        </wps:spPr>
                        <wps:bodyPr upright="1"/>
                      </wps:wsp>
                      <wps:wsp>
                        <wps:cNvPr id="316" name="矩形 2452"/>
                        <wps:cNvSpPr/>
                        <wps:spPr>
                          <a:xfrm>
                            <a:off x="2165" y="30"/>
                            <a:ext cx="44" cy="307"/>
                          </a:xfrm>
                          <a:prstGeom prst="rect">
                            <a:avLst/>
                          </a:prstGeom>
                          <a:solidFill>
                            <a:srgbClr val="EF825A"/>
                          </a:solidFill>
                          <a:ln w="9525">
                            <a:noFill/>
                          </a:ln>
                        </wps:spPr>
                        <wps:bodyPr upright="1"/>
                      </wps:wsp>
                      <wps:wsp>
                        <wps:cNvPr id="317" name="矩形 2453"/>
                        <wps:cNvSpPr/>
                        <wps:spPr>
                          <a:xfrm>
                            <a:off x="2173" y="30"/>
                            <a:ext cx="44" cy="307"/>
                          </a:xfrm>
                          <a:prstGeom prst="rect">
                            <a:avLst/>
                          </a:prstGeom>
                          <a:solidFill>
                            <a:srgbClr val="EF835B"/>
                          </a:solidFill>
                          <a:ln w="9525">
                            <a:noFill/>
                          </a:ln>
                        </wps:spPr>
                        <wps:bodyPr upright="1"/>
                      </wps:wsp>
                      <wps:wsp>
                        <wps:cNvPr id="318" name="矩形 2454"/>
                        <wps:cNvSpPr/>
                        <wps:spPr>
                          <a:xfrm>
                            <a:off x="2181" y="30"/>
                            <a:ext cx="44" cy="307"/>
                          </a:xfrm>
                          <a:prstGeom prst="rect">
                            <a:avLst/>
                          </a:prstGeom>
                          <a:solidFill>
                            <a:srgbClr val="EF835C"/>
                          </a:solidFill>
                          <a:ln w="9525">
                            <a:noFill/>
                          </a:ln>
                        </wps:spPr>
                        <wps:bodyPr upright="1"/>
                      </wps:wsp>
                      <wps:wsp>
                        <wps:cNvPr id="319" name="矩形 2455"/>
                        <wps:cNvSpPr/>
                        <wps:spPr>
                          <a:xfrm>
                            <a:off x="2189" y="30"/>
                            <a:ext cx="44" cy="307"/>
                          </a:xfrm>
                          <a:prstGeom prst="rect">
                            <a:avLst/>
                          </a:prstGeom>
                          <a:solidFill>
                            <a:srgbClr val="EF835C"/>
                          </a:solidFill>
                          <a:ln w="9525">
                            <a:noFill/>
                          </a:ln>
                        </wps:spPr>
                        <wps:bodyPr upright="1"/>
                      </wps:wsp>
                      <wps:wsp>
                        <wps:cNvPr id="320" name="矩形 2456"/>
                        <wps:cNvSpPr/>
                        <wps:spPr>
                          <a:xfrm>
                            <a:off x="2198" y="30"/>
                            <a:ext cx="44" cy="307"/>
                          </a:xfrm>
                          <a:prstGeom prst="rect">
                            <a:avLst/>
                          </a:prstGeom>
                          <a:solidFill>
                            <a:srgbClr val="EF845D"/>
                          </a:solidFill>
                          <a:ln w="9525">
                            <a:noFill/>
                          </a:ln>
                        </wps:spPr>
                        <wps:bodyPr upright="1"/>
                      </wps:wsp>
                      <wps:wsp>
                        <wps:cNvPr id="321" name="矩形 2457"/>
                        <wps:cNvSpPr/>
                        <wps:spPr>
                          <a:xfrm>
                            <a:off x="2206" y="30"/>
                            <a:ext cx="44" cy="307"/>
                          </a:xfrm>
                          <a:prstGeom prst="rect">
                            <a:avLst/>
                          </a:prstGeom>
                          <a:solidFill>
                            <a:srgbClr val="EF855E"/>
                          </a:solidFill>
                          <a:ln w="9525">
                            <a:noFill/>
                          </a:ln>
                        </wps:spPr>
                        <wps:bodyPr upright="1"/>
                      </wps:wsp>
                      <wps:wsp>
                        <wps:cNvPr id="322" name="矩形 2458"/>
                        <wps:cNvSpPr/>
                        <wps:spPr>
                          <a:xfrm>
                            <a:off x="2214" y="30"/>
                            <a:ext cx="44" cy="307"/>
                          </a:xfrm>
                          <a:prstGeom prst="rect">
                            <a:avLst/>
                          </a:prstGeom>
                          <a:solidFill>
                            <a:srgbClr val="EF855E"/>
                          </a:solidFill>
                          <a:ln w="9525">
                            <a:noFill/>
                          </a:ln>
                        </wps:spPr>
                        <wps:bodyPr upright="1"/>
                      </wps:wsp>
                      <wps:wsp>
                        <wps:cNvPr id="323" name="矩形 2459"/>
                        <wps:cNvSpPr/>
                        <wps:spPr>
                          <a:xfrm>
                            <a:off x="2223" y="30"/>
                            <a:ext cx="44" cy="307"/>
                          </a:xfrm>
                          <a:prstGeom prst="rect">
                            <a:avLst/>
                          </a:prstGeom>
                          <a:solidFill>
                            <a:srgbClr val="F0865F"/>
                          </a:solidFill>
                          <a:ln w="9525">
                            <a:noFill/>
                          </a:ln>
                        </wps:spPr>
                        <wps:bodyPr upright="1"/>
                      </wps:wsp>
                      <wps:wsp>
                        <wps:cNvPr id="324" name="矩形 2460"/>
                        <wps:cNvSpPr/>
                        <wps:spPr>
                          <a:xfrm>
                            <a:off x="2231" y="30"/>
                            <a:ext cx="44" cy="307"/>
                          </a:xfrm>
                          <a:prstGeom prst="rect">
                            <a:avLst/>
                          </a:prstGeom>
                          <a:solidFill>
                            <a:srgbClr val="F0865F"/>
                          </a:solidFill>
                          <a:ln w="9525">
                            <a:noFill/>
                          </a:ln>
                        </wps:spPr>
                        <wps:bodyPr upright="1"/>
                      </wps:wsp>
                      <wps:wsp>
                        <wps:cNvPr id="325" name="矩形 2461"/>
                        <wps:cNvSpPr/>
                        <wps:spPr>
                          <a:xfrm>
                            <a:off x="2239" y="30"/>
                            <a:ext cx="44" cy="307"/>
                          </a:xfrm>
                          <a:prstGeom prst="rect">
                            <a:avLst/>
                          </a:prstGeom>
                          <a:solidFill>
                            <a:srgbClr val="F08760"/>
                          </a:solidFill>
                          <a:ln w="9525">
                            <a:noFill/>
                          </a:ln>
                        </wps:spPr>
                        <wps:bodyPr upright="1"/>
                      </wps:wsp>
                      <wps:wsp>
                        <wps:cNvPr id="326" name="矩形 2462"/>
                        <wps:cNvSpPr/>
                        <wps:spPr>
                          <a:xfrm>
                            <a:off x="2247" y="30"/>
                            <a:ext cx="44" cy="307"/>
                          </a:xfrm>
                          <a:prstGeom prst="rect">
                            <a:avLst/>
                          </a:prstGeom>
                          <a:solidFill>
                            <a:srgbClr val="F08861"/>
                          </a:solidFill>
                          <a:ln w="9525">
                            <a:noFill/>
                          </a:ln>
                        </wps:spPr>
                        <wps:bodyPr upright="1"/>
                      </wps:wsp>
                      <wps:wsp>
                        <wps:cNvPr id="327" name="矩形 2463"/>
                        <wps:cNvSpPr/>
                        <wps:spPr>
                          <a:xfrm>
                            <a:off x="2256" y="30"/>
                            <a:ext cx="44" cy="307"/>
                          </a:xfrm>
                          <a:prstGeom prst="rect">
                            <a:avLst/>
                          </a:prstGeom>
                          <a:solidFill>
                            <a:srgbClr val="F08861"/>
                          </a:solidFill>
                          <a:ln w="9525">
                            <a:noFill/>
                          </a:ln>
                        </wps:spPr>
                        <wps:bodyPr upright="1"/>
                      </wps:wsp>
                      <wps:wsp>
                        <wps:cNvPr id="328" name="矩形 2464"/>
                        <wps:cNvSpPr/>
                        <wps:spPr>
                          <a:xfrm>
                            <a:off x="2264" y="30"/>
                            <a:ext cx="44" cy="307"/>
                          </a:xfrm>
                          <a:prstGeom prst="rect">
                            <a:avLst/>
                          </a:prstGeom>
                          <a:solidFill>
                            <a:srgbClr val="F08961"/>
                          </a:solidFill>
                          <a:ln w="9525">
                            <a:noFill/>
                          </a:ln>
                        </wps:spPr>
                        <wps:bodyPr upright="1"/>
                      </wps:wsp>
                      <wps:wsp>
                        <wps:cNvPr id="329" name="矩形 2465"/>
                        <wps:cNvSpPr/>
                        <wps:spPr>
                          <a:xfrm>
                            <a:off x="2272" y="30"/>
                            <a:ext cx="44" cy="307"/>
                          </a:xfrm>
                          <a:prstGeom prst="rect">
                            <a:avLst/>
                          </a:prstGeom>
                          <a:solidFill>
                            <a:srgbClr val="F08A62"/>
                          </a:solidFill>
                          <a:ln w="9525">
                            <a:noFill/>
                          </a:ln>
                        </wps:spPr>
                        <wps:bodyPr upright="1"/>
                      </wps:wsp>
                      <wps:wsp>
                        <wps:cNvPr id="330" name="矩形 2466"/>
                        <wps:cNvSpPr/>
                        <wps:spPr>
                          <a:xfrm>
                            <a:off x="2280" y="30"/>
                            <a:ext cx="44" cy="307"/>
                          </a:xfrm>
                          <a:prstGeom prst="rect">
                            <a:avLst/>
                          </a:prstGeom>
                          <a:solidFill>
                            <a:srgbClr val="F08A62"/>
                          </a:solidFill>
                          <a:ln w="9525">
                            <a:noFill/>
                          </a:ln>
                        </wps:spPr>
                        <wps:bodyPr upright="1"/>
                      </wps:wsp>
                      <wps:wsp>
                        <wps:cNvPr id="331" name="矩形 2467"/>
                        <wps:cNvSpPr/>
                        <wps:spPr>
                          <a:xfrm>
                            <a:off x="2289" y="30"/>
                            <a:ext cx="44" cy="307"/>
                          </a:xfrm>
                          <a:prstGeom prst="rect">
                            <a:avLst/>
                          </a:prstGeom>
                          <a:solidFill>
                            <a:srgbClr val="F08B63"/>
                          </a:solidFill>
                          <a:ln w="9525">
                            <a:noFill/>
                          </a:ln>
                        </wps:spPr>
                        <wps:bodyPr upright="1"/>
                      </wps:wsp>
                      <wps:wsp>
                        <wps:cNvPr id="332" name="矩形 2468"/>
                        <wps:cNvSpPr/>
                        <wps:spPr>
                          <a:xfrm>
                            <a:off x="2297" y="30"/>
                            <a:ext cx="44" cy="307"/>
                          </a:xfrm>
                          <a:prstGeom prst="rect">
                            <a:avLst/>
                          </a:prstGeom>
                          <a:solidFill>
                            <a:srgbClr val="F08B63"/>
                          </a:solidFill>
                          <a:ln w="9525">
                            <a:noFill/>
                          </a:ln>
                        </wps:spPr>
                        <wps:bodyPr upright="1"/>
                      </wps:wsp>
                      <wps:wsp>
                        <wps:cNvPr id="333" name="矩形 2469"/>
                        <wps:cNvSpPr/>
                        <wps:spPr>
                          <a:xfrm>
                            <a:off x="2305" y="30"/>
                            <a:ext cx="44" cy="307"/>
                          </a:xfrm>
                          <a:prstGeom prst="rect">
                            <a:avLst/>
                          </a:prstGeom>
                          <a:solidFill>
                            <a:srgbClr val="F08B64"/>
                          </a:solidFill>
                          <a:ln w="9525">
                            <a:noFill/>
                          </a:ln>
                        </wps:spPr>
                        <wps:bodyPr upright="1"/>
                      </wps:wsp>
                      <wps:wsp>
                        <wps:cNvPr id="334" name="矩形 2470"/>
                        <wps:cNvSpPr/>
                        <wps:spPr>
                          <a:xfrm>
                            <a:off x="2314" y="30"/>
                            <a:ext cx="44" cy="307"/>
                          </a:xfrm>
                          <a:prstGeom prst="rect">
                            <a:avLst/>
                          </a:prstGeom>
                          <a:solidFill>
                            <a:srgbClr val="F08C65"/>
                          </a:solidFill>
                          <a:ln w="9525">
                            <a:noFill/>
                          </a:ln>
                        </wps:spPr>
                        <wps:bodyPr upright="1"/>
                      </wps:wsp>
                      <wps:wsp>
                        <wps:cNvPr id="335" name="矩形 2471"/>
                        <wps:cNvSpPr/>
                        <wps:spPr>
                          <a:xfrm>
                            <a:off x="2322" y="30"/>
                            <a:ext cx="44" cy="307"/>
                          </a:xfrm>
                          <a:prstGeom prst="rect">
                            <a:avLst/>
                          </a:prstGeom>
                          <a:solidFill>
                            <a:srgbClr val="F08C65"/>
                          </a:solidFill>
                          <a:ln w="9525">
                            <a:noFill/>
                          </a:ln>
                        </wps:spPr>
                        <wps:bodyPr upright="1"/>
                      </wps:wsp>
                      <wps:wsp>
                        <wps:cNvPr id="336" name="矩形 2472"/>
                        <wps:cNvSpPr/>
                        <wps:spPr>
                          <a:xfrm>
                            <a:off x="2330" y="30"/>
                            <a:ext cx="44" cy="307"/>
                          </a:xfrm>
                          <a:prstGeom prst="rect">
                            <a:avLst/>
                          </a:prstGeom>
                          <a:solidFill>
                            <a:srgbClr val="F08D66"/>
                          </a:solidFill>
                          <a:ln w="9525">
                            <a:noFill/>
                          </a:ln>
                        </wps:spPr>
                        <wps:bodyPr upright="1"/>
                      </wps:wsp>
                      <wps:wsp>
                        <wps:cNvPr id="337" name="矩形 2473"/>
                        <wps:cNvSpPr/>
                        <wps:spPr>
                          <a:xfrm>
                            <a:off x="2338" y="30"/>
                            <a:ext cx="44" cy="307"/>
                          </a:xfrm>
                          <a:prstGeom prst="rect">
                            <a:avLst/>
                          </a:prstGeom>
                          <a:solidFill>
                            <a:srgbClr val="F08E67"/>
                          </a:solidFill>
                          <a:ln w="9525">
                            <a:noFill/>
                          </a:ln>
                        </wps:spPr>
                        <wps:bodyPr upright="1"/>
                      </wps:wsp>
                      <wps:wsp>
                        <wps:cNvPr id="338" name="矩形 2474"/>
                        <wps:cNvSpPr/>
                        <wps:spPr>
                          <a:xfrm>
                            <a:off x="2347" y="30"/>
                            <a:ext cx="44" cy="307"/>
                          </a:xfrm>
                          <a:prstGeom prst="rect">
                            <a:avLst/>
                          </a:prstGeom>
                          <a:solidFill>
                            <a:srgbClr val="F08E67"/>
                          </a:solidFill>
                          <a:ln w="9525">
                            <a:noFill/>
                          </a:ln>
                        </wps:spPr>
                        <wps:bodyPr upright="1"/>
                      </wps:wsp>
                      <wps:wsp>
                        <wps:cNvPr id="339" name="矩形 2475"/>
                        <wps:cNvSpPr/>
                        <wps:spPr>
                          <a:xfrm>
                            <a:off x="2355" y="30"/>
                            <a:ext cx="44" cy="307"/>
                          </a:xfrm>
                          <a:prstGeom prst="rect">
                            <a:avLst/>
                          </a:prstGeom>
                          <a:solidFill>
                            <a:srgbClr val="F18F68"/>
                          </a:solidFill>
                          <a:ln w="9525">
                            <a:noFill/>
                          </a:ln>
                        </wps:spPr>
                        <wps:bodyPr upright="1"/>
                      </wps:wsp>
                      <wps:wsp>
                        <wps:cNvPr id="340" name="矩形 2476"/>
                        <wps:cNvSpPr/>
                        <wps:spPr>
                          <a:xfrm>
                            <a:off x="2363" y="30"/>
                            <a:ext cx="44" cy="307"/>
                          </a:xfrm>
                          <a:prstGeom prst="rect">
                            <a:avLst/>
                          </a:prstGeom>
                          <a:solidFill>
                            <a:srgbClr val="F19069"/>
                          </a:solidFill>
                          <a:ln w="9525">
                            <a:noFill/>
                          </a:ln>
                        </wps:spPr>
                        <wps:bodyPr upright="1"/>
                      </wps:wsp>
                      <wps:wsp>
                        <wps:cNvPr id="341" name="矩形 2477"/>
                        <wps:cNvSpPr/>
                        <wps:spPr>
                          <a:xfrm>
                            <a:off x="2372" y="30"/>
                            <a:ext cx="44" cy="307"/>
                          </a:xfrm>
                          <a:prstGeom prst="rect">
                            <a:avLst/>
                          </a:prstGeom>
                          <a:solidFill>
                            <a:srgbClr val="F19069"/>
                          </a:solidFill>
                          <a:ln w="9525">
                            <a:noFill/>
                          </a:ln>
                        </wps:spPr>
                        <wps:bodyPr upright="1"/>
                      </wps:wsp>
                      <wps:wsp>
                        <wps:cNvPr id="342" name="矩形 2478"/>
                        <wps:cNvSpPr/>
                        <wps:spPr>
                          <a:xfrm>
                            <a:off x="2380" y="30"/>
                            <a:ext cx="44" cy="307"/>
                          </a:xfrm>
                          <a:prstGeom prst="rect">
                            <a:avLst/>
                          </a:prstGeom>
                          <a:solidFill>
                            <a:srgbClr val="F1916A"/>
                          </a:solidFill>
                          <a:ln w="9525">
                            <a:noFill/>
                          </a:ln>
                        </wps:spPr>
                        <wps:bodyPr upright="1"/>
                      </wps:wsp>
                      <wps:wsp>
                        <wps:cNvPr id="343" name="矩形 2479"/>
                        <wps:cNvSpPr/>
                        <wps:spPr>
                          <a:xfrm>
                            <a:off x="2388" y="30"/>
                            <a:ext cx="44" cy="307"/>
                          </a:xfrm>
                          <a:prstGeom prst="rect">
                            <a:avLst/>
                          </a:prstGeom>
                          <a:solidFill>
                            <a:srgbClr val="F1916A"/>
                          </a:solidFill>
                          <a:ln w="9525">
                            <a:noFill/>
                          </a:ln>
                        </wps:spPr>
                        <wps:bodyPr upright="1"/>
                      </wps:wsp>
                      <wps:wsp>
                        <wps:cNvPr id="344" name="矩形 2480"/>
                        <wps:cNvSpPr/>
                        <wps:spPr>
                          <a:xfrm>
                            <a:off x="2396" y="30"/>
                            <a:ext cx="44" cy="307"/>
                          </a:xfrm>
                          <a:prstGeom prst="rect">
                            <a:avLst/>
                          </a:prstGeom>
                          <a:solidFill>
                            <a:srgbClr val="F1926B"/>
                          </a:solidFill>
                          <a:ln w="9525">
                            <a:noFill/>
                          </a:ln>
                        </wps:spPr>
                        <wps:bodyPr upright="1"/>
                      </wps:wsp>
                      <wps:wsp>
                        <wps:cNvPr id="345" name="矩形 2481"/>
                        <wps:cNvSpPr/>
                        <wps:spPr>
                          <a:xfrm>
                            <a:off x="2405" y="30"/>
                            <a:ext cx="44" cy="307"/>
                          </a:xfrm>
                          <a:prstGeom prst="rect">
                            <a:avLst/>
                          </a:prstGeom>
                          <a:solidFill>
                            <a:srgbClr val="F1926C"/>
                          </a:solidFill>
                          <a:ln w="9525">
                            <a:noFill/>
                          </a:ln>
                        </wps:spPr>
                        <wps:bodyPr upright="1"/>
                      </wps:wsp>
                      <wps:wsp>
                        <wps:cNvPr id="346" name="矩形 2482"/>
                        <wps:cNvSpPr/>
                        <wps:spPr>
                          <a:xfrm>
                            <a:off x="2413" y="30"/>
                            <a:ext cx="44" cy="307"/>
                          </a:xfrm>
                          <a:prstGeom prst="rect">
                            <a:avLst/>
                          </a:prstGeom>
                          <a:solidFill>
                            <a:srgbClr val="F1926C"/>
                          </a:solidFill>
                          <a:ln w="9525">
                            <a:noFill/>
                          </a:ln>
                        </wps:spPr>
                        <wps:bodyPr upright="1"/>
                      </wps:wsp>
                      <wps:wsp>
                        <wps:cNvPr id="347" name="矩形 2483"/>
                        <wps:cNvSpPr/>
                        <wps:spPr>
                          <a:xfrm>
                            <a:off x="2421" y="30"/>
                            <a:ext cx="44" cy="307"/>
                          </a:xfrm>
                          <a:prstGeom prst="rect">
                            <a:avLst/>
                          </a:prstGeom>
                          <a:solidFill>
                            <a:srgbClr val="F1936D"/>
                          </a:solidFill>
                          <a:ln w="9525">
                            <a:noFill/>
                          </a:ln>
                        </wps:spPr>
                        <wps:bodyPr upright="1"/>
                      </wps:wsp>
                      <wps:wsp>
                        <wps:cNvPr id="348" name="矩形 2484"/>
                        <wps:cNvSpPr/>
                        <wps:spPr>
                          <a:xfrm>
                            <a:off x="2429" y="30"/>
                            <a:ext cx="44" cy="307"/>
                          </a:xfrm>
                          <a:prstGeom prst="rect">
                            <a:avLst/>
                          </a:prstGeom>
                          <a:solidFill>
                            <a:srgbClr val="F1946E"/>
                          </a:solidFill>
                          <a:ln w="9525">
                            <a:noFill/>
                          </a:ln>
                        </wps:spPr>
                        <wps:bodyPr upright="1"/>
                      </wps:wsp>
                      <wps:wsp>
                        <wps:cNvPr id="349" name="矩形 2485"/>
                        <wps:cNvSpPr/>
                        <wps:spPr>
                          <a:xfrm>
                            <a:off x="2438" y="30"/>
                            <a:ext cx="44" cy="307"/>
                          </a:xfrm>
                          <a:prstGeom prst="rect">
                            <a:avLst/>
                          </a:prstGeom>
                          <a:solidFill>
                            <a:srgbClr val="F1946E"/>
                          </a:solidFill>
                          <a:ln w="9525">
                            <a:noFill/>
                          </a:ln>
                        </wps:spPr>
                        <wps:bodyPr upright="1"/>
                      </wps:wsp>
                      <wps:wsp>
                        <wps:cNvPr id="350" name="矩形 2486"/>
                        <wps:cNvSpPr/>
                        <wps:spPr>
                          <a:xfrm>
                            <a:off x="2446" y="30"/>
                            <a:ext cx="44" cy="307"/>
                          </a:xfrm>
                          <a:prstGeom prst="rect">
                            <a:avLst/>
                          </a:prstGeom>
                          <a:solidFill>
                            <a:srgbClr val="F1956F"/>
                          </a:solidFill>
                          <a:ln w="9525">
                            <a:noFill/>
                          </a:ln>
                        </wps:spPr>
                        <wps:bodyPr upright="1"/>
                      </wps:wsp>
                      <wps:wsp>
                        <wps:cNvPr id="351" name="矩形 2487"/>
                        <wps:cNvSpPr/>
                        <wps:spPr>
                          <a:xfrm>
                            <a:off x="2454" y="30"/>
                            <a:ext cx="44" cy="307"/>
                          </a:xfrm>
                          <a:prstGeom prst="rect">
                            <a:avLst/>
                          </a:prstGeom>
                          <a:solidFill>
                            <a:srgbClr val="F19670"/>
                          </a:solidFill>
                          <a:ln w="9525">
                            <a:noFill/>
                          </a:ln>
                        </wps:spPr>
                        <wps:bodyPr upright="1"/>
                      </wps:wsp>
                      <wps:wsp>
                        <wps:cNvPr id="352" name="矩形 2488"/>
                        <wps:cNvSpPr/>
                        <wps:spPr>
                          <a:xfrm>
                            <a:off x="2463" y="30"/>
                            <a:ext cx="44" cy="307"/>
                          </a:xfrm>
                          <a:prstGeom prst="rect">
                            <a:avLst/>
                          </a:prstGeom>
                          <a:solidFill>
                            <a:srgbClr val="F19670"/>
                          </a:solidFill>
                          <a:ln w="9525">
                            <a:noFill/>
                          </a:ln>
                        </wps:spPr>
                        <wps:bodyPr upright="1"/>
                      </wps:wsp>
                      <wps:wsp>
                        <wps:cNvPr id="353" name="矩形 2489"/>
                        <wps:cNvSpPr/>
                        <wps:spPr>
                          <a:xfrm>
                            <a:off x="2471" y="30"/>
                            <a:ext cx="44" cy="307"/>
                          </a:xfrm>
                          <a:prstGeom prst="rect">
                            <a:avLst/>
                          </a:prstGeom>
                          <a:solidFill>
                            <a:srgbClr val="F29771"/>
                          </a:solidFill>
                          <a:ln w="9525">
                            <a:noFill/>
                          </a:ln>
                        </wps:spPr>
                        <wps:bodyPr upright="1"/>
                      </wps:wsp>
                      <wps:wsp>
                        <wps:cNvPr id="354" name="矩形 2490"/>
                        <wps:cNvSpPr/>
                        <wps:spPr>
                          <a:xfrm>
                            <a:off x="2479" y="30"/>
                            <a:ext cx="44" cy="307"/>
                          </a:xfrm>
                          <a:prstGeom prst="rect">
                            <a:avLst/>
                          </a:prstGeom>
                          <a:solidFill>
                            <a:srgbClr val="F29771"/>
                          </a:solidFill>
                          <a:ln w="9525">
                            <a:noFill/>
                          </a:ln>
                        </wps:spPr>
                        <wps:bodyPr upright="1"/>
                      </wps:wsp>
                      <wps:wsp>
                        <wps:cNvPr id="355" name="矩形 2491"/>
                        <wps:cNvSpPr/>
                        <wps:spPr>
                          <a:xfrm>
                            <a:off x="2487" y="30"/>
                            <a:ext cx="44" cy="307"/>
                          </a:xfrm>
                          <a:prstGeom prst="rect">
                            <a:avLst/>
                          </a:prstGeom>
                          <a:solidFill>
                            <a:srgbClr val="F29872"/>
                          </a:solidFill>
                          <a:ln w="9525">
                            <a:noFill/>
                          </a:ln>
                        </wps:spPr>
                        <wps:bodyPr upright="1"/>
                      </wps:wsp>
                      <wps:wsp>
                        <wps:cNvPr id="356" name="矩形 2492"/>
                        <wps:cNvSpPr/>
                        <wps:spPr>
                          <a:xfrm>
                            <a:off x="2496" y="30"/>
                            <a:ext cx="44" cy="307"/>
                          </a:xfrm>
                          <a:prstGeom prst="rect">
                            <a:avLst/>
                          </a:prstGeom>
                          <a:solidFill>
                            <a:srgbClr val="F29873"/>
                          </a:solidFill>
                          <a:ln w="9525">
                            <a:noFill/>
                          </a:ln>
                        </wps:spPr>
                        <wps:bodyPr upright="1"/>
                      </wps:wsp>
                      <wps:wsp>
                        <wps:cNvPr id="357" name="矩形 2493"/>
                        <wps:cNvSpPr/>
                        <wps:spPr>
                          <a:xfrm>
                            <a:off x="2504" y="30"/>
                            <a:ext cx="44" cy="307"/>
                          </a:xfrm>
                          <a:prstGeom prst="rect">
                            <a:avLst/>
                          </a:prstGeom>
                          <a:solidFill>
                            <a:srgbClr val="F29873"/>
                          </a:solidFill>
                          <a:ln w="9525">
                            <a:noFill/>
                          </a:ln>
                        </wps:spPr>
                        <wps:bodyPr upright="1"/>
                      </wps:wsp>
                      <wps:wsp>
                        <wps:cNvPr id="358" name="矩形 2494"/>
                        <wps:cNvSpPr/>
                        <wps:spPr>
                          <a:xfrm>
                            <a:off x="2512" y="30"/>
                            <a:ext cx="44" cy="307"/>
                          </a:xfrm>
                          <a:prstGeom prst="rect">
                            <a:avLst/>
                          </a:prstGeom>
                          <a:solidFill>
                            <a:srgbClr val="F29974"/>
                          </a:solidFill>
                          <a:ln w="9525">
                            <a:noFill/>
                          </a:ln>
                        </wps:spPr>
                        <wps:bodyPr upright="1"/>
                      </wps:wsp>
                      <wps:wsp>
                        <wps:cNvPr id="359" name="矩形 2495"/>
                        <wps:cNvSpPr/>
                        <wps:spPr>
                          <a:xfrm>
                            <a:off x="2520" y="30"/>
                            <a:ext cx="44" cy="307"/>
                          </a:xfrm>
                          <a:prstGeom prst="rect">
                            <a:avLst/>
                          </a:prstGeom>
                          <a:solidFill>
                            <a:srgbClr val="F29A75"/>
                          </a:solidFill>
                          <a:ln w="9525">
                            <a:noFill/>
                          </a:ln>
                        </wps:spPr>
                        <wps:bodyPr upright="1"/>
                      </wps:wsp>
                      <wps:wsp>
                        <wps:cNvPr id="360" name="矩形 2496"/>
                        <wps:cNvSpPr/>
                        <wps:spPr>
                          <a:xfrm>
                            <a:off x="2529" y="30"/>
                            <a:ext cx="44" cy="307"/>
                          </a:xfrm>
                          <a:prstGeom prst="rect">
                            <a:avLst/>
                          </a:prstGeom>
                          <a:solidFill>
                            <a:srgbClr val="F29A75"/>
                          </a:solidFill>
                          <a:ln w="9525">
                            <a:noFill/>
                          </a:ln>
                        </wps:spPr>
                        <wps:bodyPr upright="1"/>
                      </wps:wsp>
                      <wps:wsp>
                        <wps:cNvPr id="361" name="矩形 2497"/>
                        <wps:cNvSpPr/>
                        <wps:spPr>
                          <a:xfrm>
                            <a:off x="2537" y="30"/>
                            <a:ext cx="44" cy="307"/>
                          </a:xfrm>
                          <a:prstGeom prst="rect">
                            <a:avLst/>
                          </a:prstGeom>
                          <a:solidFill>
                            <a:srgbClr val="F29C77"/>
                          </a:solidFill>
                          <a:ln w="9525">
                            <a:noFill/>
                          </a:ln>
                        </wps:spPr>
                        <wps:bodyPr upright="1"/>
                      </wps:wsp>
                      <wps:wsp>
                        <wps:cNvPr id="362" name="矩形 2498"/>
                        <wps:cNvSpPr/>
                        <wps:spPr>
                          <a:xfrm>
                            <a:off x="2545" y="30"/>
                            <a:ext cx="44" cy="307"/>
                          </a:xfrm>
                          <a:prstGeom prst="rect">
                            <a:avLst/>
                          </a:prstGeom>
                          <a:solidFill>
                            <a:srgbClr val="F39E79"/>
                          </a:solidFill>
                          <a:ln w="9525">
                            <a:noFill/>
                          </a:ln>
                        </wps:spPr>
                        <wps:bodyPr upright="1"/>
                      </wps:wsp>
                      <wps:wsp>
                        <wps:cNvPr id="363" name="矩形 2499"/>
                        <wps:cNvSpPr/>
                        <wps:spPr>
                          <a:xfrm>
                            <a:off x="2554" y="30"/>
                            <a:ext cx="44" cy="307"/>
                          </a:xfrm>
                          <a:prstGeom prst="rect">
                            <a:avLst/>
                          </a:prstGeom>
                          <a:solidFill>
                            <a:srgbClr val="F3A07C"/>
                          </a:solidFill>
                          <a:ln w="9525">
                            <a:noFill/>
                          </a:ln>
                        </wps:spPr>
                        <wps:bodyPr upright="1"/>
                      </wps:wsp>
                      <wps:wsp>
                        <wps:cNvPr id="364" name="矩形 2500"/>
                        <wps:cNvSpPr/>
                        <wps:spPr>
                          <a:xfrm>
                            <a:off x="2562" y="30"/>
                            <a:ext cx="44" cy="307"/>
                          </a:xfrm>
                          <a:prstGeom prst="rect">
                            <a:avLst/>
                          </a:prstGeom>
                          <a:solidFill>
                            <a:srgbClr val="F3A27E"/>
                          </a:solidFill>
                          <a:ln w="9525">
                            <a:noFill/>
                          </a:ln>
                        </wps:spPr>
                        <wps:bodyPr upright="1"/>
                      </wps:wsp>
                      <wps:wsp>
                        <wps:cNvPr id="365" name="矩形 2501"/>
                        <wps:cNvSpPr/>
                        <wps:spPr>
                          <a:xfrm>
                            <a:off x="2570" y="30"/>
                            <a:ext cx="44" cy="307"/>
                          </a:xfrm>
                          <a:prstGeom prst="rect">
                            <a:avLst/>
                          </a:prstGeom>
                          <a:solidFill>
                            <a:srgbClr val="F3A480"/>
                          </a:solidFill>
                          <a:ln w="9525">
                            <a:noFill/>
                          </a:ln>
                        </wps:spPr>
                        <wps:bodyPr upright="1"/>
                      </wps:wsp>
                      <wps:wsp>
                        <wps:cNvPr id="366" name="矩形 2502"/>
                        <wps:cNvSpPr/>
                        <wps:spPr>
                          <a:xfrm>
                            <a:off x="2578" y="30"/>
                            <a:ext cx="44" cy="307"/>
                          </a:xfrm>
                          <a:prstGeom prst="rect">
                            <a:avLst/>
                          </a:prstGeom>
                          <a:solidFill>
                            <a:srgbClr val="F4A684"/>
                          </a:solidFill>
                          <a:ln w="9525">
                            <a:noFill/>
                          </a:ln>
                        </wps:spPr>
                        <wps:bodyPr upright="1"/>
                      </wps:wsp>
                      <wps:wsp>
                        <wps:cNvPr id="367" name="矩形 2503"/>
                        <wps:cNvSpPr/>
                        <wps:spPr>
                          <a:xfrm>
                            <a:off x="2587" y="30"/>
                            <a:ext cx="44" cy="307"/>
                          </a:xfrm>
                          <a:prstGeom prst="rect">
                            <a:avLst/>
                          </a:prstGeom>
                          <a:solidFill>
                            <a:srgbClr val="F4A886"/>
                          </a:solidFill>
                          <a:ln w="9525">
                            <a:noFill/>
                          </a:ln>
                        </wps:spPr>
                        <wps:bodyPr upright="1"/>
                      </wps:wsp>
                      <wps:wsp>
                        <wps:cNvPr id="368" name="矩形 2504"/>
                        <wps:cNvSpPr/>
                        <wps:spPr>
                          <a:xfrm>
                            <a:off x="2595" y="30"/>
                            <a:ext cx="44" cy="307"/>
                          </a:xfrm>
                          <a:prstGeom prst="rect">
                            <a:avLst/>
                          </a:prstGeom>
                          <a:solidFill>
                            <a:srgbClr val="F4A988"/>
                          </a:solidFill>
                          <a:ln w="9525">
                            <a:noFill/>
                          </a:ln>
                        </wps:spPr>
                        <wps:bodyPr upright="1"/>
                      </wps:wsp>
                      <wps:wsp>
                        <wps:cNvPr id="369" name="矩形 2505"/>
                        <wps:cNvSpPr/>
                        <wps:spPr>
                          <a:xfrm>
                            <a:off x="2603" y="30"/>
                            <a:ext cx="44" cy="307"/>
                          </a:xfrm>
                          <a:prstGeom prst="rect">
                            <a:avLst/>
                          </a:prstGeom>
                          <a:solidFill>
                            <a:srgbClr val="F4AC8B"/>
                          </a:solidFill>
                          <a:ln w="9525">
                            <a:noFill/>
                          </a:ln>
                        </wps:spPr>
                        <wps:bodyPr upright="1"/>
                      </wps:wsp>
                      <wps:wsp>
                        <wps:cNvPr id="370" name="矩形 2506"/>
                        <wps:cNvSpPr/>
                        <wps:spPr>
                          <a:xfrm>
                            <a:off x="2612" y="30"/>
                            <a:ext cx="44" cy="307"/>
                          </a:xfrm>
                          <a:prstGeom prst="rect">
                            <a:avLst/>
                          </a:prstGeom>
                          <a:solidFill>
                            <a:srgbClr val="F5AE8D"/>
                          </a:solidFill>
                          <a:ln w="9525">
                            <a:noFill/>
                          </a:ln>
                        </wps:spPr>
                        <wps:bodyPr upright="1"/>
                      </wps:wsp>
                      <wps:wsp>
                        <wps:cNvPr id="371" name="矩形 2507"/>
                        <wps:cNvSpPr/>
                        <wps:spPr>
                          <a:xfrm>
                            <a:off x="2620" y="30"/>
                            <a:ext cx="44" cy="307"/>
                          </a:xfrm>
                          <a:prstGeom prst="rect">
                            <a:avLst/>
                          </a:prstGeom>
                          <a:solidFill>
                            <a:srgbClr val="F5B090"/>
                          </a:solidFill>
                          <a:ln w="9525">
                            <a:noFill/>
                          </a:ln>
                        </wps:spPr>
                        <wps:bodyPr upright="1"/>
                      </wps:wsp>
                      <wps:wsp>
                        <wps:cNvPr id="372" name="矩形 2508"/>
                        <wps:cNvSpPr/>
                        <wps:spPr>
                          <a:xfrm>
                            <a:off x="2628" y="30"/>
                            <a:ext cx="44" cy="307"/>
                          </a:xfrm>
                          <a:prstGeom prst="rect">
                            <a:avLst/>
                          </a:prstGeom>
                          <a:solidFill>
                            <a:srgbClr val="F5B292"/>
                          </a:solidFill>
                          <a:ln w="9525">
                            <a:noFill/>
                          </a:ln>
                        </wps:spPr>
                        <wps:bodyPr upright="1"/>
                      </wps:wsp>
                      <wps:wsp>
                        <wps:cNvPr id="373" name="矩形 2509"/>
                        <wps:cNvSpPr/>
                        <wps:spPr>
                          <a:xfrm>
                            <a:off x="2636" y="30"/>
                            <a:ext cx="44" cy="307"/>
                          </a:xfrm>
                          <a:prstGeom prst="rect">
                            <a:avLst/>
                          </a:prstGeom>
                          <a:solidFill>
                            <a:srgbClr val="F6B495"/>
                          </a:solidFill>
                          <a:ln w="9525">
                            <a:noFill/>
                          </a:ln>
                        </wps:spPr>
                        <wps:bodyPr upright="1"/>
                      </wps:wsp>
                      <wps:wsp>
                        <wps:cNvPr id="374" name="矩形 2510"/>
                        <wps:cNvSpPr/>
                        <wps:spPr>
                          <a:xfrm>
                            <a:off x="2645" y="30"/>
                            <a:ext cx="44" cy="307"/>
                          </a:xfrm>
                          <a:prstGeom prst="rect">
                            <a:avLst/>
                          </a:prstGeom>
                          <a:solidFill>
                            <a:srgbClr val="F6B698"/>
                          </a:solidFill>
                          <a:ln w="9525">
                            <a:noFill/>
                          </a:ln>
                        </wps:spPr>
                        <wps:bodyPr upright="1"/>
                      </wps:wsp>
                      <wps:wsp>
                        <wps:cNvPr id="375" name="矩形 2511"/>
                        <wps:cNvSpPr/>
                        <wps:spPr>
                          <a:xfrm>
                            <a:off x="2653" y="30"/>
                            <a:ext cx="44" cy="307"/>
                          </a:xfrm>
                          <a:prstGeom prst="rect">
                            <a:avLst/>
                          </a:prstGeom>
                          <a:solidFill>
                            <a:srgbClr val="F6B89A"/>
                          </a:solidFill>
                          <a:ln w="9525">
                            <a:noFill/>
                          </a:ln>
                        </wps:spPr>
                        <wps:bodyPr upright="1"/>
                      </wps:wsp>
                      <wps:wsp>
                        <wps:cNvPr id="376" name="矩形 2512"/>
                        <wps:cNvSpPr/>
                        <wps:spPr>
                          <a:xfrm>
                            <a:off x="2661" y="30"/>
                            <a:ext cx="44" cy="307"/>
                          </a:xfrm>
                          <a:prstGeom prst="rect">
                            <a:avLst/>
                          </a:prstGeom>
                          <a:solidFill>
                            <a:srgbClr val="F7BA9D"/>
                          </a:solidFill>
                          <a:ln w="9525">
                            <a:noFill/>
                          </a:ln>
                        </wps:spPr>
                        <wps:bodyPr upright="1"/>
                      </wps:wsp>
                      <wps:wsp>
                        <wps:cNvPr id="377" name="矩形 2513"/>
                        <wps:cNvSpPr/>
                        <wps:spPr>
                          <a:xfrm>
                            <a:off x="2669" y="30"/>
                            <a:ext cx="44" cy="307"/>
                          </a:xfrm>
                          <a:prstGeom prst="rect">
                            <a:avLst/>
                          </a:prstGeom>
                          <a:solidFill>
                            <a:srgbClr val="F7BC9F"/>
                          </a:solidFill>
                          <a:ln w="9525">
                            <a:noFill/>
                          </a:ln>
                        </wps:spPr>
                        <wps:bodyPr upright="1"/>
                      </wps:wsp>
                      <wps:wsp>
                        <wps:cNvPr id="378" name="矩形 2514"/>
                        <wps:cNvSpPr/>
                        <wps:spPr>
                          <a:xfrm>
                            <a:off x="2678" y="30"/>
                            <a:ext cx="44" cy="307"/>
                          </a:xfrm>
                          <a:prstGeom prst="rect">
                            <a:avLst/>
                          </a:prstGeom>
                          <a:solidFill>
                            <a:srgbClr val="F7BEA2"/>
                          </a:solidFill>
                          <a:ln w="9525">
                            <a:noFill/>
                          </a:ln>
                        </wps:spPr>
                        <wps:bodyPr upright="1"/>
                      </wps:wsp>
                      <wps:wsp>
                        <wps:cNvPr id="379" name="矩形 2515"/>
                        <wps:cNvSpPr/>
                        <wps:spPr>
                          <a:xfrm>
                            <a:off x="2686" y="30"/>
                            <a:ext cx="44" cy="307"/>
                          </a:xfrm>
                          <a:prstGeom prst="rect">
                            <a:avLst/>
                          </a:prstGeom>
                          <a:solidFill>
                            <a:srgbClr val="F7C0A5"/>
                          </a:solidFill>
                          <a:ln w="9525">
                            <a:noFill/>
                          </a:ln>
                        </wps:spPr>
                        <wps:bodyPr upright="1"/>
                      </wps:wsp>
                      <wps:wsp>
                        <wps:cNvPr id="380" name="矩形 2516"/>
                        <wps:cNvSpPr/>
                        <wps:spPr>
                          <a:xfrm>
                            <a:off x="2694" y="30"/>
                            <a:ext cx="44" cy="307"/>
                          </a:xfrm>
                          <a:prstGeom prst="rect">
                            <a:avLst/>
                          </a:prstGeom>
                          <a:solidFill>
                            <a:srgbClr val="F7C2A7"/>
                          </a:solidFill>
                          <a:ln w="9525">
                            <a:noFill/>
                          </a:ln>
                        </wps:spPr>
                        <wps:bodyPr upright="1"/>
                      </wps:wsp>
                      <wps:wsp>
                        <wps:cNvPr id="381" name="矩形 2517"/>
                        <wps:cNvSpPr/>
                        <wps:spPr>
                          <a:xfrm>
                            <a:off x="2703" y="30"/>
                            <a:ext cx="44" cy="307"/>
                          </a:xfrm>
                          <a:prstGeom prst="rect">
                            <a:avLst/>
                          </a:prstGeom>
                          <a:solidFill>
                            <a:srgbClr val="F8C3A9"/>
                          </a:solidFill>
                          <a:ln w="9525">
                            <a:noFill/>
                          </a:ln>
                        </wps:spPr>
                        <wps:bodyPr upright="1"/>
                      </wps:wsp>
                      <wps:wsp>
                        <wps:cNvPr id="382" name="矩形 2518"/>
                        <wps:cNvSpPr/>
                        <wps:spPr>
                          <a:xfrm>
                            <a:off x="2711" y="30"/>
                            <a:ext cx="44" cy="307"/>
                          </a:xfrm>
                          <a:prstGeom prst="rect">
                            <a:avLst/>
                          </a:prstGeom>
                          <a:solidFill>
                            <a:srgbClr val="F8C6AC"/>
                          </a:solidFill>
                          <a:ln w="9525">
                            <a:noFill/>
                          </a:ln>
                        </wps:spPr>
                        <wps:bodyPr upright="1"/>
                      </wps:wsp>
                      <wps:wsp>
                        <wps:cNvPr id="383" name="矩形 2519"/>
                        <wps:cNvSpPr/>
                        <wps:spPr>
                          <a:xfrm>
                            <a:off x="2719" y="30"/>
                            <a:ext cx="44" cy="307"/>
                          </a:xfrm>
                          <a:prstGeom prst="rect">
                            <a:avLst/>
                          </a:prstGeom>
                          <a:solidFill>
                            <a:srgbClr val="F8C7AF"/>
                          </a:solidFill>
                          <a:ln w="9525">
                            <a:noFill/>
                          </a:ln>
                        </wps:spPr>
                        <wps:bodyPr upright="1"/>
                      </wps:wsp>
                      <wps:wsp>
                        <wps:cNvPr id="384" name="矩形 2520"/>
                        <wps:cNvSpPr/>
                        <wps:spPr>
                          <a:xfrm>
                            <a:off x="2727" y="30"/>
                            <a:ext cx="44" cy="307"/>
                          </a:xfrm>
                          <a:prstGeom prst="rect">
                            <a:avLst/>
                          </a:prstGeom>
                          <a:solidFill>
                            <a:srgbClr val="F8CAB2"/>
                          </a:solidFill>
                          <a:ln w="9525">
                            <a:noFill/>
                          </a:ln>
                        </wps:spPr>
                        <wps:bodyPr upright="1"/>
                      </wps:wsp>
                      <wps:wsp>
                        <wps:cNvPr id="385" name="矩形 2521"/>
                        <wps:cNvSpPr/>
                        <wps:spPr>
                          <a:xfrm>
                            <a:off x="2736" y="30"/>
                            <a:ext cx="44" cy="307"/>
                          </a:xfrm>
                          <a:prstGeom prst="rect">
                            <a:avLst/>
                          </a:prstGeom>
                          <a:solidFill>
                            <a:srgbClr val="F9CBB4"/>
                          </a:solidFill>
                          <a:ln w="9525">
                            <a:noFill/>
                          </a:ln>
                        </wps:spPr>
                        <wps:bodyPr upright="1"/>
                      </wps:wsp>
                      <wps:wsp>
                        <wps:cNvPr id="386" name="矩形 2522"/>
                        <wps:cNvSpPr/>
                        <wps:spPr>
                          <a:xfrm>
                            <a:off x="2744" y="30"/>
                            <a:ext cx="44" cy="307"/>
                          </a:xfrm>
                          <a:prstGeom prst="rect">
                            <a:avLst/>
                          </a:prstGeom>
                          <a:solidFill>
                            <a:srgbClr val="F9CDB6"/>
                          </a:solidFill>
                          <a:ln w="9525">
                            <a:noFill/>
                          </a:ln>
                        </wps:spPr>
                        <wps:bodyPr upright="1"/>
                      </wps:wsp>
                      <wps:wsp>
                        <wps:cNvPr id="387" name="矩形 2523"/>
                        <wps:cNvSpPr/>
                        <wps:spPr>
                          <a:xfrm>
                            <a:off x="2752" y="30"/>
                            <a:ext cx="44" cy="307"/>
                          </a:xfrm>
                          <a:prstGeom prst="rect">
                            <a:avLst/>
                          </a:prstGeom>
                          <a:solidFill>
                            <a:srgbClr val="F9CFBA"/>
                          </a:solidFill>
                          <a:ln w="9525">
                            <a:noFill/>
                          </a:ln>
                        </wps:spPr>
                        <wps:bodyPr upright="1"/>
                      </wps:wsp>
                      <wps:wsp>
                        <wps:cNvPr id="388" name="矩形 2524"/>
                        <wps:cNvSpPr/>
                        <wps:spPr>
                          <a:xfrm>
                            <a:off x="2760" y="30"/>
                            <a:ext cx="44" cy="307"/>
                          </a:xfrm>
                          <a:prstGeom prst="rect">
                            <a:avLst/>
                          </a:prstGeom>
                          <a:solidFill>
                            <a:srgbClr val="FAD1BC"/>
                          </a:solidFill>
                          <a:ln w="9525">
                            <a:noFill/>
                          </a:ln>
                        </wps:spPr>
                        <wps:bodyPr upright="1"/>
                      </wps:wsp>
                      <wps:wsp>
                        <wps:cNvPr id="389" name="矩形 2525"/>
                        <wps:cNvSpPr/>
                        <wps:spPr>
                          <a:xfrm>
                            <a:off x="2769" y="30"/>
                            <a:ext cx="44" cy="307"/>
                          </a:xfrm>
                          <a:prstGeom prst="rect">
                            <a:avLst/>
                          </a:prstGeom>
                          <a:solidFill>
                            <a:srgbClr val="FAD3BE"/>
                          </a:solidFill>
                          <a:ln w="9525">
                            <a:noFill/>
                          </a:ln>
                        </wps:spPr>
                        <wps:bodyPr upright="1"/>
                      </wps:wsp>
                      <wps:wsp>
                        <wps:cNvPr id="390" name="矩形 2526"/>
                        <wps:cNvSpPr/>
                        <wps:spPr>
                          <a:xfrm>
                            <a:off x="2777" y="30"/>
                            <a:ext cx="44" cy="307"/>
                          </a:xfrm>
                          <a:prstGeom prst="rect">
                            <a:avLst/>
                          </a:prstGeom>
                          <a:solidFill>
                            <a:srgbClr val="FAD5C1"/>
                          </a:solidFill>
                          <a:ln w="9525">
                            <a:noFill/>
                          </a:ln>
                        </wps:spPr>
                        <wps:bodyPr upright="1"/>
                      </wps:wsp>
                      <wps:wsp>
                        <wps:cNvPr id="391" name="矩形 2527"/>
                        <wps:cNvSpPr/>
                        <wps:spPr>
                          <a:xfrm>
                            <a:off x="2785" y="30"/>
                            <a:ext cx="44" cy="307"/>
                          </a:xfrm>
                          <a:prstGeom prst="rect">
                            <a:avLst/>
                          </a:prstGeom>
                          <a:solidFill>
                            <a:srgbClr val="FAD7C4"/>
                          </a:solidFill>
                          <a:ln w="9525">
                            <a:noFill/>
                          </a:ln>
                        </wps:spPr>
                        <wps:bodyPr upright="1"/>
                      </wps:wsp>
                      <wps:wsp>
                        <wps:cNvPr id="392" name="矩形 2528"/>
                        <wps:cNvSpPr/>
                        <wps:spPr>
                          <a:xfrm>
                            <a:off x="2794" y="30"/>
                            <a:ext cx="44" cy="307"/>
                          </a:xfrm>
                          <a:prstGeom prst="rect">
                            <a:avLst/>
                          </a:prstGeom>
                          <a:solidFill>
                            <a:srgbClr val="FBD9C7"/>
                          </a:solidFill>
                          <a:ln w="9525">
                            <a:noFill/>
                          </a:ln>
                        </wps:spPr>
                        <wps:bodyPr upright="1"/>
                      </wps:wsp>
                      <wps:wsp>
                        <wps:cNvPr id="393" name="矩形 2529"/>
                        <wps:cNvSpPr/>
                        <wps:spPr>
                          <a:xfrm>
                            <a:off x="2802" y="30"/>
                            <a:ext cx="44" cy="307"/>
                          </a:xfrm>
                          <a:prstGeom prst="rect">
                            <a:avLst/>
                          </a:prstGeom>
                          <a:solidFill>
                            <a:srgbClr val="FBDAC9"/>
                          </a:solidFill>
                          <a:ln w="9525">
                            <a:noFill/>
                          </a:ln>
                        </wps:spPr>
                        <wps:bodyPr upright="1"/>
                      </wps:wsp>
                      <wps:wsp>
                        <wps:cNvPr id="394" name="矩形 2530"/>
                        <wps:cNvSpPr/>
                        <wps:spPr>
                          <a:xfrm>
                            <a:off x="2810" y="30"/>
                            <a:ext cx="44" cy="307"/>
                          </a:xfrm>
                          <a:prstGeom prst="rect">
                            <a:avLst/>
                          </a:prstGeom>
                          <a:solidFill>
                            <a:srgbClr val="FBDCCB"/>
                          </a:solidFill>
                          <a:ln w="9525">
                            <a:noFill/>
                          </a:ln>
                        </wps:spPr>
                        <wps:bodyPr upright="1"/>
                      </wps:wsp>
                      <wps:wsp>
                        <wps:cNvPr id="395" name="矩形 2531"/>
                        <wps:cNvSpPr/>
                        <wps:spPr>
                          <a:xfrm>
                            <a:off x="2818" y="30"/>
                            <a:ext cx="44" cy="307"/>
                          </a:xfrm>
                          <a:prstGeom prst="rect">
                            <a:avLst/>
                          </a:prstGeom>
                          <a:solidFill>
                            <a:srgbClr val="FBDECF"/>
                          </a:solidFill>
                          <a:ln w="9525">
                            <a:noFill/>
                          </a:ln>
                        </wps:spPr>
                        <wps:bodyPr upright="1"/>
                      </wps:wsp>
                      <wps:wsp>
                        <wps:cNvPr id="396" name="矩形 2532"/>
                        <wps:cNvSpPr/>
                        <wps:spPr>
                          <a:xfrm>
                            <a:off x="2827" y="30"/>
                            <a:ext cx="44" cy="307"/>
                          </a:xfrm>
                          <a:prstGeom prst="rect">
                            <a:avLst/>
                          </a:prstGeom>
                          <a:solidFill>
                            <a:srgbClr val="FBE0D1"/>
                          </a:solidFill>
                          <a:ln w="9525">
                            <a:noFill/>
                          </a:ln>
                        </wps:spPr>
                        <wps:bodyPr upright="1"/>
                      </wps:wsp>
                      <wps:wsp>
                        <wps:cNvPr id="397" name="矩形 2533"/>
                        <wps:cNvSpPr/>
                        <wps:spPr>
                          <a:xfrm>
                            <a:off x="2835" y="30"/>
                            <a:ext cx="44" cy="307"/>
                          </a:xfrm>
                          <a:prstGeom prst="rect">
                            <a:avLst/>
                          </a:prstGeom>
                          <a:solidFill>
                            <a:srgbClr val="FCE2D4"/>
                          </a:solidFill>
                          <a:ln w="9525">
                            <a:noFill/>
                          </a:ln>
                        </wps:spPr>
                        <wps:bodyPr upright="1"/>
                      </wps:wsp>
                      <wps:wsp>
                        <wps:cNvPr id="398" name="矩形 2534"/>
                        <wps:cNvSpPr/>
                        <wps:spPr>
                          <a:xfrm>
                            <a:off x="2843" y="30"/>
                            <a:ext cx="44" cy="307"/>
                          </a:xfrm>
                          <a:prstGeom prst="rect">
                            <a:avLst/>
                          </a:prstGeom>
                          <a:solidFill>
                            <a:srgbClr val="FCE4D6"/>
                          </a:solidFill>
                          <a:ln w="9525">
                            <a:noFill/>
                          </a:ln>
                        </wps:spPr>
                        <wps:bodyPr upright="1"/>
                      </wps:wsp>
                      <wps:wsp>
                        <wps:cNvPr id="399" name="矩形 2535"/>
                        <wps:cNvSpPr/>
                        <wps:spPr>
                          <a:xfrm>
                            <a:off x="2852" y="30"/>
                            <a:ext cx="44" cy="307"/>
                          </a:xfrm>
                          <a:prstGeom prst="rect">
                            <a:avLst/>
                          </a:prstGeom>
                          <a:solidFill>
                            <a:srgbClr val="FCE5D9"/>
                          </a:solidFill>
                          <a:ln w="9525">
                            <a:noFill/>
                          </a:ln>
                        </wps:spPr>
                        <wps:bodyPr upright="1"/>
                      </wps:wsp>
                      <wps:wsp>
                        <wps:cNvPr id="400" name="矩形 2536"/>
                        <wps:cNvSpPr/>
                        <wps:spPr>
                          <a:xfrm>
                            <a:off x="2860" y="30"/>
                            <a:ext cx="44" cy="307"/>
                          </a:xfrm>
                          <a:prstGeom prst="rect">
                            <a:avLst/>
                          </a:prstGeom>
                          <a:solidFill>
                            <a:srgbClr val="FCE8DC"/>
                          </a:solidFill>
                          <a:ln w="9525">
                            <a:noFill/>
                          </a:ln>
                        </wps:spPr>
                        <wps:bodyPr upright="1"/>
                      </wps:wsp>
                      <wps:wsp>
                        <wps:cNvPr id="401" name="矩形 2537"/>
                        <wps:cNvSpPr/>
                        <wps:spPr>
                          <a:xfrm>
                            <a:off x="2868" y="30"/>
                            <a:ext cx="44" cy="307"/>
                          </a:xfrm>
                          <a:prstGeom prst="rect">
                            <a:avLst/>
                          </a:prstGeom>
                          <a:solidFill>
                            <a:srgbClr val="FDE9DE"/>
                          </a:solidFill>
                          <a:ln w="9525">
                            <a:noFill/>
                          </a:ln>
                        </wps:spPr>
                        <wps:bodyPr upright="1"/>
                      </wps:wsp>
                      <wps:wsp>
                        <wps:cNvPr id="402" name="矩形 2538"/>
                        <wps:cNvSpPr/>
                        <wps:spPr>
                          <a:xfrm>
                            <a:off x="2876" y="30"/>
                            <a:ext cx="44" cy="307"/>
                          </a:xfrm>
                          <a:prstGeom prst="rect">
                            <a:avLst/>
                          </a:prstGeom>
                          <a:solidFill>
                            <a:srgbClr val="FDEBE0"/>
                          </a:solidFill>
                          <a:ln w="9525">
                            <a:noFill/>
                          </a:ln>
                        </wps:spPr>
                        <wps:bodyPr upright="1"/>
                      </wps:wsp>
                      <wps:wsp>
                        <wps:cNvPr id="403" name="矩形 2539"/>
                        <wps:cNvSpPr/>
                        <wps:spPr>
                          <a:xfrm>
                            <a:off x="2885" y="30"/>
                            <a:ext cx="44" cy="307"/>
                          </a:xfrm>
                          <a:prstGeom prst="rect">
                            <a:avLst/>
                          </a:prstGeom>
                          <a:solidFill>
                            <a:srgbClr val="FDEDE4"/>
                          </a:solidFill>
                          <a:ln w="9525">
                            <a:noFill/>
                          </a:ln>
                        </wps:spPr>
                        <wps:bodyPr upright="1"/>
                      </wps:wsp>
                      <wps:wsp>
                        <wps:cNvPr id="404" name="矩形 2540"/>
                        <wps:cNvSpPr/>
                        <wps:spPr>
                          <a:xfrm>
                            <a:off x="2893" y="30"/>
                            <a:ext cx="44" cy="307"/>
                          </a:xfrm>
                          <a:prstGeom prst="rect">
                            <a:avLst/>
                          </a:prstGeom>
                          <a:solidFill>
                            <a:srgbClr val="FDEFE6"/>
                          </a:solidFill>
                          <a:ln w="9525">
                            <a:noFill/>
                          </a:ln>
                        </wps:spPr>
                        <wps:bodyPr upright="1"/>
                      </wps:wsp>
                      <wps:wsp>
                        <wps:cNvPr id="405" name="矩形 2541"/>
                        <wps:cNvSpPr/>
                        <wps:spPr>
                          <a:xfrm>
                            <a:off x="2901" y="30"/>
                            <a:ext cx="44" cy="307"/>
                          </a:xfrm>
                          <a:prstGeom prst="rect">
                            <a:avLst/>
                          </a:prstGeom>
                          <a:solidFill>
                            <a:srgbClr val="FEF1E9"/>
                          </a:solidFill>
                          <a:ln w="9525">
                            <a:noFill/>
                          </a:ln>
                        </wps:spPr>
                        <wps:bodyPr upright="1"/>
                      </wps:wsp>
                      <wps:wsp>
                        <wps:cNvPr id="406" name="矩形 2542"/>
                        <wps:cNvSpPr/>
                        <wps:spPr>
                          <a:xfrm>
                            <a:off x="2909" y="30"/>
                            <a:ext cx="44" cy="307"/>
                          </a:xfrm>
                          <a:prstGeom prst="rect">
                            <a:avLst/>
                          </a:prstGeom>
                          <a:solidFill>
                            <a:srgbClr val="FEF2EB"/>
                          </a:solidFill>
                          <a:ln w="9525">
                            <a:noFill/>
                          </a:ln>
                        </wps:spPr>
                        <wps:bodyPr upright="1"/>
                      </wps:wsp>
                      <wps:wsp>
                        <wps:cNvPr id="407" name="矩形 2543"/>
                        <wps:cNvSpPr/>
                        <wps:spPr>
                          <a:xfrm>
                            <a:off x="2918" y="30"/>
                            <a:ext cx="44" cy="307"/>
                          </a:xfrm>
                          <a:prstGeom prst="rect">
                            <a:avLst/>
                          </a:prstGeom>
                          <a:solidFill>
                            <a:srgbClr val="FEF4EE"/>
                          </a:solidFill>
                          <a:ln w="9525">
                            <a:noFill/>
                          </a:ln>
                        </wps:spPr>
                        <wps:bodyPr upright="1"/>
                      </wps:wsp>
                      <wps:wsp>
                        <wps:cNvPr id="408" name="矩形 2544"/>
                        <wps:cNvSpPr/>
                        <wps:spPr>
                          <a:xfrm>
                            <a:off x="2926" y="30"/>
                            <a:ext cx="44" cy="307"/>
                          </a:xfrm>
                          <a:prstGeom prst="rect">
                            <a:avLst/>
                          </a:prstGeom>
                          <a:solidFill>
                            <a:srgbClr val="FEF6F1"/>
                          </a:solidFill>
                          <a:ln w="9525">
                            <a:noFill/>
                          </a:ln>
                        </wps:spPr>
                        <wps:bodyPr upright="1"/>
                      </wps:wsp>
                      <wps:wsp>
                        <wps:cNvPr id="409" name="矩形 2545"/>
                        <wps:cNvSpPr/>
                        <wps:spPr>
                          <a:xfrm>
                            <a:off x="2934" y="30"/>
                            <a:ext cx="44" cy="307"/>
                          </a:xfrm>
                          <a:prstGeom prst="rect">
                            <a:avLst/>
                          </a:prstGeom>
                          <a:solidFill>
                            <a:srgbClr val="FEF7F3"/>
                          </a:solidFill>
                          <a:ln w="9525">
                            <a:noFill/>
                          </a:ln>
                        </wps:spPr>
                        <wps:bodyPr upright="1"/>
                      </wps:wsp>
                      <wps:wsp>
                        <wps:cNvPr id="410" name="矩形 2546"/>
                        <wps:cNvSpPr/>
                        <wps:spPr>
                          <a:xfrm>
                            <a:off x="2943" y="30"/>
                            <a:ext cx="44" cy="307"/>
                          </a:xfrm>
                          <a:prstGeom prst="rect">
                            <a:avLst/>
                          </a:prstGeom>
                          <a:solidFill>
                            <a:srgbClr val="FFF9F5"/>
                          </a:solidFill>
                          <a:ln w="9525">
                            <a:noFill/>
                          </a:ln>
                        </wps:spPr>
                        <wps:bodyPr upright="1"/>
                      </wps:wsp>
                      <wps:wsp>
                        <wps:cNvPr id="411" name="矩形 2547"/>
                        <wps:cNvSpPr/>
                        <wps:spPr>
                          <a:xfrm>
                            <a:off x="2951" y="30"/>
                            <a:ext cx="44" cy="307"/>
                          </a:xfrm>
                          <a:prstGeom prst="rect">
                            <a:avLst/>
                          </a:prstGeom>
                          <a:solidFill>
                            <a:srgbClr val="FFFBF9"/>
                          </a:solidFill>
                          <a:ln w="9525">
                            <a:noFill/>
                          </a:ln>
                        </wps:spPr>
                        <wps:bodyPr upright="1"/>
                      </wps:wsp>
                      <wps:wsp>
                        <wps:cNvPr id="412" name="矩形 2548"/>
                        <wps:cNvSpPr/>
                        <wps:spPr>
                          <a:xfrm>
                            <a:off x="2959" y="30"/>
                            <a:ext cx="44" cy="307"/>
                          </a:xfrm>
                          <a:prstGeom prst="rect">
                            <a:avLst/>
                          </a:prstGeom>
                          <a:solidFill>
                            <a:srgbClr val="FFFCFB"/>
                          </a:solidFill>
                          <a:ln w="9525">
                            <a:noFill/>
                          </a:ln>
                        </wps:spPr>
                        <wps:bodyPr upright="1"/>
                      </wps:wsp>
                      <wps:wsp>
                        <wps:cNvPr id="413" name="矩形 2549"/>
                        <wps:cNvSpPr/>
                        <wps:spPr>
                          <a:xfrm>
                            <a:off x="2967" y="30"/>
                            <a:ext cx="44" cy="307"/>
                          </a:xfrm>
                          <a:prstGeom prst="rect">
                            <a:avLst/>
                          </a:prstGeom>
                          <a:solidFill>
                            <a:srgbClr val="FFFEFE"/>
                          </a:solidFill>
                          <a:ln w="9525">
                            <a:noFill/>
                          </a:ln>
                        </wps:spPr>
                        <wps:bodyPr upright="1"/>
                      </wps:wsp>
                      <wps:wsp>
                        <wps:cNvPr id="414" name="任意多边形 2550"/>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415" name="矩形 2551"/>
                        <wps:cNvSpPr/>
                        <wps:spPr>
                          <a:xfrm>
                            <a:off x="0" y="30"/>
                            <a:ext cx="292" cy="307"/>
                          </a:xfrm>
                          <a:prstGeom prst="rect">
                            <a:avLst/>
                          </a:prstGeom>
                          <a:solidFill>
                            <a:srgbClr val="E60013"/>
                          </a:solidFill>
                          <a:ln w="9525">
                            <a:noFill/>
                          </a:ln>
                        </wps:spPr>
                        <wps:bodyPr upright="1"/>
                      </wps:wsp>
                      <wps:wsp>
                        <wps:cNvPr id="416" name="文本框 2552"/>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22" w:name="页 18"/>
                              <w:bookmarkEnd w:id="22"/>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2294"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">
                <o:lock v:ext="edit" aspectratio="f"/>
                <v:shape id="任意多边形 2295" o:spid="_x0000_s1026" o:spt="100" style="position:absolute;left:329;top:30;height:307;width:579;" fillcolor="#E60013" filled="t" stroked="f" coordsize="579,307" o:gfxdata="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xW5vQAA&#10;ANwAAAAPAAAAAAAAAAEAIAAAACIAAABkcnMvZG93bnJldi54bWxQSwECFAAUAAAACACHTuJAMy8F&#10;njsAAAA5AAAAEAAAAAAAAAABACAAAAAMAQAAZHJzL3NoYXBleG1sLnhtbFBLBQYAAAAABgAGAFsB&#10;AAC2AwAAAAA=&#10;" path="m548,0l0,0,0,307,579,307,548,0xe">
                  <v:fill on="t" focussize="0,0"/>
                  <v:stroke on="f"/>
                  <v:imagedata o:title=""/>
                  <o:lock v:ext="edit" aspectratio="f"/>
                </v:shape>
                <v:rect id="矩形 2296" o:spid="_x0000_s1026" o:spt="1" style="position:absolute;left:874;top:30;height:307;width:44;" fillcolor="#E60413" filled="t" stroked="f" coordsize="21600,21600" o:gfxdata="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Iw6i/&#10;AAAA3AAAAA8AAAAAAAAAAQAgAAAAIgAAAGRycy9kb3ducmV2LnhtbFBLAQIUABQAAAAIAIdO4kAz&#10;LwWeOwAAADkAAAAQAAAAAAAAAAEAIAAAAA4BAABkcnMvc2hhcGV4bWwueG1sUEsFBgAAAAAGAAYA&#10;WwEAALgDAAAAAA==&#10;">
                  <v:fill on="t" focussize="0,0"/>
                  <v:stroke on="f"/>
                  <v:imagedata o:title=""/>
                  <o:lock v:ext="edit" aspectratio="f"/>
                </v:rect>
                <v:rect id="矩形 2297" o:spid="_x0000_s1026" o:spt="1" style="position:absolute;left:882;top:30;height:307;width:44;" fillcolor="#E60413" filled="t" stroked="f" coordsize="21600,21600" o:gfxdata="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RmM7sAAADc&#10;AAAADwAAAAAAAAABACAAAAAiAAAAZHJzL2Rvd25yZXYueG1sUEsBAhQAFAAAAAgAh07iQDMvBZ47&#10;AAAAOQAAABAAAAAAAAAAAQAgAAAACgEAAGRycy9zaGFwZXhtbC54bWxQSwUGAAAAAAYABgBbAQAA&#10;tAMAAAAA&#10;">
                  <v:fill on="t" focussize="0,0"/>
                  <v:stroke on="f"/>
                  <v:imagedata o:title=""/>
                  <o:lock v:ext="edit" aspectratio="f"/>
                </v:rect>
                <v:rect id="矩形 2298" o:spid="_x0000_s1026" o:spt="1" style="position:absolute;left:890;top:30;height:307;width:44;" fillcolor="#E60814" filled="t" stroked="f" coordsize="21600,21600" o:gfxdata="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x8c7sAAADc&#10;AAAADwAAAAAAAAABACAAAAAiAAAAZHJzL2Rvd25yZXYueG1sUEsBAhQAFAAAAAgAh07iQDMvBZ47&#10;AAAAOQAAABAAAAAAAAAAAQAgAAAACgEAAGRycy9zaGFwZXhtbC54bWxQSwUGAAAAAAYABgBbAQAA&#10;tAMAAAAA&#10;">
                  <v:fill on="t" focussize="0,0"/>
                  <v:stroke on="f"/>
                  <v:imagedata o:title=""/>
                  <o:lock v:ext="edit" aspectratio="f"/>
                </v:rect>
                <v:rect id="矩形 2299" o:spid="_x0000_s1026" o:spt="1" style="position:absolute;left:898;top:30;height:307;width:44;" fillcolor="#E60C14" filled="t" stroked="f" coordsize="21600,21600" o:gfxdata="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y0ovQAA&#10;ANwAAAAPAAAAAAAAAAEAIAAAACIAAABkcnMvZG93bnJldi54bWxQSwECFAAUAAAACACHTuJAMy8F&#10;njsAAAA5AAAAEAAAAAAAAAABACAAAAAMAQAAZHJzL3NoYXBleG1sLnhtbFBLBQYAAAAABgAGAFsB&#10;AAC2AwAAAAA=&#10;">
                  <v:fill on="t" focussize="0,0"/>
                  <v:stroke on="f"/>
                  <v:imagedata o:title=""/>
                  <o:lock v:ext="edit" aspectratio="f"/>
                </v:rect>
                <v:rect id="矩形 2300" o:spid="_x0000_s1026" o:spt="1" style="position:absolute;left:907;top:30;height:307;width:44;" fillcolor="#E60C14" filled="t" stroked="f" coordsize="21600,21600" o:gfxdata="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rVcvQAA&#10;ANwAAAAPAAAAAAAAAAEAIAAAACIAAABkcnMvZG93bnJldi54bWxQSwECFAAUAAAACACHTuJAMy8F&#10;njsAAAA5AAAAEAAAAAAAAAABACAAAAAMAQAAZHJzL3NoYXBleG1sLnhtbFBLBQYAAAAABgAGAFsB&#10;AAC2AwAAAAA=&#10;">
                  <v:fill on="t" focussize="0,0"/>
                  <v:stroke on="f"/>
                  <v:imagedata o:title=""/>
                  <o:lock v:ext="edit" aspectratio="f"/>
                </v:rect>
                <v:rect id="矩形 2301" o:spid="_x0000_s1026" o:spt="1" style="position:absolute;left:915;top:30;height:307;width:44;" fillcolor="#E61014" filled="t" stroked="f" coordsize="21600,21600" o:gfxdata="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pHVvQAA&#10;ANwAAAAPAAAAAAAAAAEAIAAAACIAAABkcnMvZG93bnJldi54bWxQSwECFAAUAAAACACHTuJAMy8F&#10;njsAAAA5AAAAEAAAAAAAAAABACAAAAAMAQAAZHJzL3NoYXBleG1sLnhtbFBLBQYAAAAABgAGAFsB&#10;AAC2AwAAAAA=&#10;">
                  <v:fill on="t" focussize="0,0"/>
                  <v:stroke on="f"/>
                  <v:imagedata o:title=""/>
                  <o:lock v:ext="edit" aspectratio="f"/>
                </v:rect>
                <v:rect id="矩形 2302" o:spid="_x0000_s1026" o:spt="1" style="position:absolute;left:923;top:30;height:307;width:44;" fillcolor="#E61014" filled="t" stroked="f" coordsize="21600,21600" o:gfxdata="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AD6K8AAAA&#10;3AAAAA8AAAAAAAAAAQAgAAAAIgAAAGRycy9kb3ducmV2LnhtbFBLAQIUABQAAAAIAIdO4kAzLwWe&#10;OwAAADkAAAAQAAAAAAAAAAEAIAAAAAsBAABkcnMvc2hhcGV4bWwueG1sUEsFBgAAAAAGAAYAWwEA&#10;ALUDAAAAAA==&#10;">
                  <v:fill on="t" focussize="0,0"/>
                  <v:stroke on="f"/>
                  <v:imagedata o:title=""/>
                  <o:lock v:ext="edit" aspectratio="f"/>
                </v:rect>
                <v:rect id="矩形 2303" o:spid="_x0000_s1026" o:spt="1" style="position:absolute;left:931;top:30;height:307;width:44;" fillcolor="#E61315" filled="t" stroked="f" coordsize="21600,21600" o:gfxdata="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7Ikr4A&#10;AADcAAAADwAAAAAAAAABACAAAAAiAAAAZHJzL2Rvd25yZXYueG1sUEsBAhQAFAAAAAgAh07iQDMv&#10;BZ47AAAAOQAAABAAAAAAAAAAAQAgAAAADQEAAGRycy9zaGFwZXhtbC54bWxQSwUGAAAAAAYABgBb&#10;AQAAtwMAAAAA&#10;">
                  <v:fill on="t" focussize="0,0"/>
                  <v:stroke on="f"/>
                  <v:imagedata o:title=""/>
                  <o:lock v:ext="edit" aspectratio="f"/>
                </v:rect>
                <v:rect id="矩形 2304" o:spid="_x0000_s1026" o:spt="1" style="position:absolute;left:940;top:30;height:307;width:44;" fillcolor="#E61515" filled="t" stroked="f" coordsize="21600,21600" o:gfxdata="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gDougAAANwA&#10;AAAPAAAAAAAAAAEAIAAAACIAAABkcnMvZG93bnJldi54bWxQSwECFAAUAAAACACHTuJAMy8FnjsA&#10;AAA5AAAAEAAAAAAAAAABACAAAAAJAQAAZHJzL3NoYXBleG1sLnhtbFBLBQYAAAAABgAGAFsBAACz&#10;AwAAAAA=&#10;">
                  <v:fill on="t" focussize="0,0"/>
                  <v:stroke on="f"/>
                  <v:imagedata o:title=""/>
                  <o:lock v:ext="edit" aspectratio="f"/>
                </v:rect>
                <v:rect id="矩形 2305" o:spid="_x0000_s1026" o:spt="1" style="position:absolute;left:948;top:30;height:307;width:44;" fillcolor="#E61515" filled="t" stroked="f" coordsize="21600,21600" o:gfxdata="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tqVztwAAANwAAAAP&#10;AAAAAAAAAAEAIAAAACIAAABkcnMvZG93bnJldi54bWxQSwECFAAUAAAACACHTuJAMy8FnjsAAAA5&#10;AAAAEAAAAAAAAAABACAAAAAGAQAAZHJzL3NoYXBleG1sLnhtbFBLBQYAAAAABgAGAFsBAACwAwAA&#10;AAA=&#10;">
                  <v:fill on="t" focussize="0,0"/>
                  <v:stroke on="f"/>
                  <v:imagedata o:title=""/>
                  <o:lock v:ext="edit" aspectratio="f"/>
                </v:rect>
                <v:rect id="矩形 2306" o:spid="_x0000_s1026" o:spt="1" style="position:absolute;left:956;top:30;height:307;width:44;" fillcolor="#E61816" filled="t" stroked="f" coordsize="21600,21600" o:gfxdata="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Gicb4A&#10;AADcAAAADwAAAAAAAAABACAAAAAiAAAAZHJzL2Rvd25yZXYueG1sUEsBAhQAFAAAAAgAh07iQDMv&#10;BZ47AAAAOQAAABAAAAAAAAAAAQAgAAAADQEAAGRycy9zaGFwZXhtbC54bWxQSwUGAAAAAAYABgBb&#10;AQAAtwMAAAAA&#10;">
                  <v:fill on="t" focussize="0,0"/>
                  <v:stroke on="f"/>
                  <v:imagedata o:title=""/>
                  <o:lock v:ext="edit" aspectratio="f"/>
                </v:rect>
                <v:rect id="矩形 2307" o:spid="_x0000_s1026" o:spt="1" style="position:absolute;left:965;top:30;height:307;width:44;" fillcolor="#E61B16" filled="t" stroked="f" coordsize="21600,21600" o:gfxdata="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5fpALsAAADc&#10;AAAADwAAAAAAAAABACAAAAAiAAAAZHJzL2Rvd25yZXYueG1sUEsBAhQAFAAAAAgAh07iQDMvBZ47&#10;AAAAOQAAABAAAAAAAAAAAQAgAAAACgEAAGRycy9zaGFwZXhtbC54bWxQSwUGAAAAAAYABgBbAQAA&#10;tAMAAAAA&#10;">
                  <v:fill on="t" focussize="0,0"/>
                  <v:stroke on="f"/>
                  <v:imagedata o:title=""/>
                  <o:lock v:ext="edit" aspectratio="f"/>
                </v:rect>
                <v:rect id="矩形 2308" o:spid="_x0000_s1026" o:spt="1" style="position:absolute;left:973;top:30;height:307;width:44;" fillcolor="#E61B16" filled="t" stroked="f" coordsize="21600,21600" o:gfxdata="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RXd3ugAAANwA&#10;AAAPAAAAAAAAAAEAIAAAACIAAABkcnMvZG93bnJldi54bWxQSwECFAAUAAAACACHTuJAMy8FnjsA&#10;AAA5AAAAEAAAAAAAAAABACAAAAAJAQAAZHJzL3NoYXBleG1sLnhtbFBLBQYAAAAABgAGAFsBAACz&#10;AwAAAAA=&#10;">
                  <v:fill on="t" focussize="0,0"/>
                  <v:stroke on="f"/>
                  <v:imagedata o:title=""/>
                  <o:lock v:ext="edit" aspectratio="f"/>
                </v:rect>
                <v:rect id="矩形 2309" o:spid="_x0000_s1026" o:spt="1" style="position:absolute;left:981;top:30;height:307;width:44;" fillcolor="#E61D17" filled="t" stroked="f" coordsize="21600,21600" o:gfxdata="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vN3vQAA&#10;ANwAAAAPAAAAAAAAAAEAIAAAACIAAABkcnMvZG93bnJldi54bWxQSwECFAAUAAAACACHTuJAMy8F&#10;njsAAAA5AAAAEAAAAAAAAAABACAAAAAMAQAAZHJzL3NoYXBleG1sLnhtbFBLBQYAAAAABgAGAFsB&#10;AAC2AwAAAAA=&#10;">
                  <v:fill on="t" focussize="0,0"/>
                  <v:stroke on="f"/>
                  <v:imagedata o:title=""/>
                  <o:lock v:ext="edit" aspectratio="f"/>
                </v:rect>
                <v:rect id="矩形 2310" o:spid="_x0000_s1026" o:spt="1" style="position:absolute;left:989;top:30;height:307;width:44;" fillcolor="#E61D17" filled="t" stroked="f" coordsize="21600,21600" o:gfxdata="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2sDvQAA&#10;ANwAAAAPAAAAAAAAAAEAIAAAACIAAABkcnMvZG93bnJldi54bWxQSwECFAAUAAAACACHTuJAMy8F&#10;njsAAAA5AAAAEAAAAAAAAAABACAAAAAMAQAAZHJzL3NoYXBleG1sLnhtbFBLBQYAAAAABgAGAFsB&#10;AAC2AwAAAAA=&#10;">
                  <v:fill on="t" focussize="0,0"/>
                  <v:stroke on="f"/>
                  <v:imagedata o:title=""/>
                  <o:lock v:ext="edit" aspectratio="f"/>
                </v:rect>
                <v:rect id="矩形 2311" o:spid="_x0000_s1026" o:spt="1" style="position:absolute;left:998;top:30;height:307;width:44;" fillcolor="#E71F18" filled="t" stroked="f" coordsize="21600,21600" o:gfxdata="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Nu5AAAA3AAA&#10;AA8AAAAAAAAAAQAgAAAAIgAAAGRycy9kb3ducmV2LnhtbFBLAQIUABQAAAAIAIdO4kAzLwWeOwAA&#10;ADkAAAAQAAAAAAAAAAEAIAAAAAgBAABkcnMvc2hhcGV4bWwueG1sUEsFBgAAAAAGAAYAWwEAALID&#10;AAAAAA==&#10;">
                  <v:fill on="t" focussize="0,0"/>
                  <v:stroke on="f"/>
                  <v:imagedata o:title=""/>
                  <o:lock v:ext="edit" aspectratio="f"/>
                </v:rect>
                <v:rect id="矩形 2312" o:spid="_x0000_s1026" o:spt="1" style="position:absolute;left:1006;top:30;height:307;width:44;" fillcolor="#E72118" filled="t" stroked="f" coordsize="21600,21600" o:gfxdata="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ydui8AAAA&#10;3AAAAA8AAAAAAAAAAQAgAAAAIgAAAGRycy9kb3ducmV2LnhtbFBLAQIUABQAAAAIAIdO4kAzLwWe&#10;OwAAADkAAAAQAAAAAAAAAAEAIAAAAAsBAABkcnMvc2hhcGV4bWwueG1sUEsFBgAAAAAGAAYAWwEA&#10;ALUDAAAAAA==&#10;">
                  <v:fill on="t" focussize="0,0"/>
                  <v:stroke on="f"/>
                  <v:imagedata o:title=""/>
                  <o:lock v:ext="edit" aspectratio="f"/>
                </v:rect>
                <v:rect id="矩形 2313" o:spid="_x0000_s1026" o:spt="1" style="position:absolute;left:1014;top:30;height:307;width:44;" fillcolor="#E72118" filled="t" stroked="f" coordsize="21600,21600" o:gfxdata="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03O8AAAA&#10;3AAAAA8AAAAAAAAAAQAgAAAAIgAAAGRycy9kb3ducmV2LnhtbFBLAQIUABQAAAAIAIdO4kAzLwWe&#10;OwAAADkAAAAQAAAAAAAAAAEAIAAAAAsBAABkcnMvc2hhcGV4bWwueG1sUEsFBgAAAAAGAAYAWwEA&#10;ALUDAAAAAA==&#10;">
                  <v:fill on="t" focussize="0,0"/>
                  <v:stroke on="f"/>
                  <v:imagedata o:title=""/>
                  <o:lock v:ext="edit" aspectratio="f"/>
                </v:rect>
                <v:rect id="矩形 2314" o:spid="_x0000_s1026" o:spt="1" style="position:absolute;left:1023;top:30;height:307;width:44;" fillcolor="#E72419" filled="t" stroked="f" coordsize="21600,21600" o:gfxdata="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0R8&#10;wAAAANwAAAAPAAAAAAAAAAEAIAAAACIAAABkcnMvZG93bnJldi54bWxQSwECFAAUAAAACACHTuJA&#10;My8FnjsAAAA5AAAAEAAAAAAAAAABACAAAAAPAQAAZHJzL3NoYXBleG1sLnhtbFBLBQYAAAAABgAG&#10;AFsBAAC5AwAAAAA=&#10;">
                  <v:fill on="t" focussize="0,0"/>
                  <v:stroke on="f"/>
                  <v:imagedata o:title=""/>
                  <o:lock v:ext="edit" aspectratio="f"/>
                </v:rect>
                <v:rect id="矩形 2315" o:spid="_x0000_s1026" o:spt="1" style="position:absolute;left:1031;top:30;height:307;width:44;" fillcolor="#E72519" filled="t" stroked="f" coordsize="21600,21600" o:gfxdata="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tNa74A&#10;AADcAAAADwAAAAAAAAABACAAAAAiAAAAZHJzL2Rvd25yZXYueG1sUEsBAhQAFAAAAAgAh07iQDMv&#10;BZ47AAAAOQAAABAAAAAAAAAAAQAgAAAADQEAAGRycy9zaGFwZXhtbC54bWxQSwUGAAAAAAYABgBb&#10;AQAAtwMAAAAA&#10;">
                  <v:fill on="t" focussize="0,0"/>
                  <v:stroke on="f"/>
                  <v:imagedata o:title=""/>
                  <o:lock v:ext="edit" aspectratio="f"/>
                </v:rect>
                <v:rect id="矩形 2316" o:spid="_x0000_s1026" o:spt="1" style="position:absolute;left:1039;top:30;height:307;width:44;" fillcolor="#E72519" filled="t" stroked="f" coordsize="21600,21600" o:gfxdata="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lNG/&#10;AAAA3AAAAA8AAAAAAAAAAQAgAAAAIgAAAGRycy9kb3ducmV2LnhtbFBLAQIUABQAAAAIAIdO4kAz&#10;LwWeOwAAADkAAAAQAAAAAAAAAAEAIAAAAA4BAABkcnMvc2hhcGV4bWwueG1sUEsFBgAAAAAGAAYA&#10;WwEAALgDAAAAAA==&#10;">
                  <v:fill on="t" focussize="0,0"/>
                  <v:stroke on="f"/>
                  <v:imagedata o:title=""/>
                  <o:lock v:ext="edit" aspectratio="f"/>
                </v:rect>
                <v:rect id="矩形 2317" o:spid="_x0000_s1026" o:spt="1" style="position:absolute;left:1047;top:30;height:307;width:44;" fillcolor="#E7271A" filled="t" stroked="f" coordsize="21600,21600" o:gfxdata="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nNJUugAAANwA&#10;AAAPAAAAAAAAAAEAIAAAACIAAABkcnMvZG93bnJldi54bWxQSwECFAAUAAAACACHTuJAMy8FnjsA&#10;AAA5AAAAEAAAAAAAAAABACAAAAAJAQAAZHJzL3NoYXBleG1sLnhtbFBLBQYAAAAABgAGAFsBAACz&#10;AwAAAAA=&#10;">
                  <v:fill on="t" focussize="0,0"/>
                  <v:stroke on="f"/>
                  <v:imagedata o:title=""/>
                  <o:lock v:ext="edit" aspectratio="f"/>
                </v:rect>
                <v:rect id="矩形 2318" o:spid="_x0000_s1026" o:spt="1" style="position:absolute;left:1056;top:30;height:307;width:44;" fillcolor="#E7291B" filled="t" stroked="f" coordsize="21600,21600" o:gfxdata="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axp68AAAA&#10;3AAAAA8AAAAAAAAAAQAgAAAAIgAAAGRycy9kb3ducmV2LnhtbFBLAQIUABQAAAAIAIdO4kAzLwWe&#10;OwAAADkAAAAQAAAAAAAAAAEAIAAAAAsBAABkcnMvc2hhcGV4bWwueG1sUEsFBgAAAAAGAAYAWwEA&#10;ALUDAAAAAA==&#10;">
                  <v:fill on="t" focussize="0,0"/>
                  <v:stroke on="f"/>
                  <v:imagedata o:title=""/>
                  <o:lock v:ext="edit" aspectratio="f"/>
                </v:rect>
                <v:rect id="矩形 2319" o:spid="_x0000_s1026" o:spt="1" style="position:absolute;left:1064;top:30;height:307;width:44;" fillcolor="#E7291B" filled="t" stroked="f" coordsize="21600,21600" o:gfxdata="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ZjBb4A&#10;AADcAAAADwAAAAAAAAABACAAAAAiAAAAZHJzL2Rvd25yZXYueG1sUEsBAhQAFAAAAAgAh07iQDMv&#10;BZ47AAAAOQAAABAAAAAAAAAAAQAgAAAADQEAAGRycy9zaGFwZXhtbC54bWxQSwUGAAAAAAYABgBb&#10;AQAAtwMAAAAA&#10;">
                  <v:fill on="t" focussize="0,0"/>
                  <v:stroke on="f"/>
                  <v:imagedata o:title=""/>
                  <o:lock v:ext="edit" aspectratio="f"/>
                </v:rect>
                <v:rect id="矩形 2320" o:spid="_x0000_s1026" o:spt="1" style="position:absolute;left:1072;top:30;height:307;width:44;" fillcolor="#E72B1B" filled="t" stroked="f" coordsize="21600,21600" o:gfxdata="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5plEugAAANwA&#10;AAAPAAAAAAAAAAEAIAAAACIAAABkcnMvZG93bnJldi54bWxQSwECFAAUAAAACACHTuJAMy8FnjsA&#10;AAA5AAAAEAAAAAAAAAABACAAAAAJAQAAZHJzL3NoYXBleG1sLnhtbFBLBQYAAAAABgAGAFsBAACz&#10;AwAAAAA=&#10;">
                  <v:fill on="t" focussize="0,0"/>
                  <v:stroke on="f"/>
                  <v:imagedata o:title=""/>
                  <o:lock v:ext="edit" aspectratio="f"/>
                </v:rect>
                <v:rect id="矩形 2321" o:spid="_x0000_s1026" o:spt="1" style="position:absolute;left:1080;top:30;height:307;width:44;" fillcolor="#E72B1B" filled="t" stroked="f" coordsize="21600,21600" o:gfxdata="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qjzfugAAANwA&#10;AAAPAAAAAAAAAAEAIAAAACIAAABkcnMvZG93bnJldi54bWxQSwECFAAUAAAACACHTuJAMy8FnjsA&#10;AAA5AAAAEAAAAAAAAAABACAAAAAJAQAAZHJzL3NoYXBleG1sLnhtbFBLBQYAAAAABgAGAFsBAACz&#10;AwAAAAA=&#10;">
                  <v:fill on="t" focussize="0,0"/>
                  <v:stroke on="f"/>
                  <v:imagedata o:title=""/>
                  <o:lock v:ext="edit" aspectratio="f"/>
                </v:rect>
                <v:rect id="矩形 2322" o:spid="_x0000_s1026" o:spt="1" style="position:absolute;left:1089;top:30;height:307;width:44;" fillcolor="#E72D1C" filled="t" stroked="f" coordsize="21600,21600" o:gfxdata="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tsxi8AAAA&#10;3AAAAA8AAAAAAAAAAQAgAAAAIgAAAGRycy9kb3ducmV2LnhtbFBLAQIUABQAAAAIAIdO4kAzLwWe&#10;OwAAADkAAAAQAAAAAAAAAAEAIAAAAAsBAABkcnMvc2hhcGV4bWwueG1sUEsFBgAAAAAGAAYAWwEA&#10;ALUDAAAAAA==&#10;">
                  <v:fill on="t" focussize="0,0"/>
                  <v:stroke on="f"/>
                  <v:imagedata o:title=""/>
                  <o:lock v:ext="edit" aspectratio="f"/>
                </v:rect>
                <v:rect id="矩形 2323" o:spid="_x0000_s1026" o:spt="1" style="position:absolute;left:1097;top:30;height:307;width:44;" fillcolor="#E72E1C" filled="t" stroked="f" coordsize="21600,21600" o:gfxdata="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Qjpu8AAAA&#10;3AAAAA8AAAAAAAAAAQAgAAAAIgAAAGRycy9kb3ducmV2LnhtbFBLAQIUABQAAAAIAIdO4kAzLwWe&#10;OwAAADkAAAAQAAAAAAAAAAEAIAAAAAsBAABkcnMvc2hhcGV4bWwueG1sUEsFBgAAAAAGAAYAWwEA&#10;ALUDAAAAAA==&#10;">
                  <v:fill on="t" focussize="0,0"/>
                  <v:stroke on="f"/>
                  <v:imagedata o:title=""/>
                  <o:lock v:ext="edit" aspectratio="f"/>
                </v:rect>
                <v:rect id="矩形 2324" o:spid="_x0000_s1026" o:spt="1" style="position:absolute;left:1105;top:30;height:307;width:44;" fillcolor="#E72E1C" filled="t" stroked="f" coordsize="21600,21600" o:gfxdata="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PGum/&#10;AAAA3AAAAA8AAAAAAAAAAQAgAAAAIgAAAGRycy9kb3ducmV2LnhtbFBLAQIUABQAAAAIAIdO4kAz&#10;LwWeOwAAADkAAAAQAAAAAAAAAAEAIAAAAA4BAABkcnMvc2hhcGV4bWwueG1sUEsFBgAAAAAGAAYA&#10;WwEAALgDAAAAAA==&#10;">
                  <v:fill on="t" focussize="0,0"/>
                  <v:stroke on="f"/>
                  <v:imagedata o:title=""/>
                  <o:lock v:ext="edit" aspectratio="f"/>
                </v:rect>
                <v:rect id="矩形 2325" o:spid="_x0000_s1026" o:spt="1" style="position:absolute;left:1114;top:30;height:307;width:44;" fillcolor="#E7301D" filled="t" stroked="f" coordsize="21600,21600" o:gfxdata="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4uS8AAAA&#10;3AAAAA8AAAAAAAAAAQAgAAAAIgAAAGRycy9kb3ducmV2LnhtbFBLAQIUABQAAAAIAIdO4kAzLwWe&#10;OwAAADkAAAAQAAAAAAAAAAEAIAAAAAsBAABkcnMvc2hhcGV4bWwueG1sUEsFBgAAAAAGAAYAWwEA&#10;ALUDAAAAAA==&#10;">
                  <v:fill on="t" focussize="0,0"/>
                  <v:stroke on="f"/>
                  <v:imagedata o:title=""/>
                  <o:lock v:ext="edit" aspectratio="f"/>
                </v:rect>
                <v:rect id="矩形 2326" o:spid="_x0000_s1026" o:spt="1" style="position:absolute;left:1122;top:30;height:307;width:44;" fillcolor="#E7311E" filled="t" stroked="f" coordsize="21600,21600" o:gfxdata="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ii7&#10;wAAAANwAAAAPAAAAAAAAAAEAIAAAACIAAABkcnMvZG93bnJldi54bWxQSwECFAAUAAAACACHTuJA&#10;My8FnjsAAAA5AAAAEAAAAAAAAAABACAAAAAPAQAAZHJzL3NoYXBleG1sLnhtbFBLBQYAAAAABgAG&#10;AFsBAAC5AwAAAAA=&#10;">
                  <v:fill on="t" focussize="0,0"/>
                  <v:stroke on="f"/>
                  <v:imagedata o:title=""/>
                  <o:lock v:ext="edit" aspectratio="f"/>
                </v:rect>
                <v:rect id="矩形 2327" o:spid="_x0000_s1026" o:spt="1" style="position:absolute;left:1130;top:30;height:307;width:44;" fillcolor="#E7311E" filled="t" stroked="f" coordsize="21600,21600" o:gfxdata="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GjSC8AAAA&#10;3AAAAA8AAAAAAAAAAQAgAAAAIgAAAGRycy9kb3ducmV2LnhtbFBLAQIUABQAAAAIAIdO4kAzLwWe&#10;OwAAADkAAAAQAAAAAAAAAAEAIAAAAAsBAABkcnMvc2hhcGV4bWwueG1sUEsFBgAAAAAGAAYAWwEA&#10;ALUDAAAAAA==&#10;">
                  <v:fill on="t" focussize="0,0"/>
                  <v:stroke on="f"/>
                  <v:imagedata o:title=""/>
                  <o:lock v:ext="edit" aspectratio="f"/>
                </v:rect>
                <v:rect id="矩形 2328" o:spid="_x0000_s1026" o:spt="1" style="position:absolute;left:1138;top:30;height:307;width:44;" fillcolor="#E8331E" filled="t" stroked="f" coordsize="21600,21600" o:gfxdata="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01r265AAAA3AAA&#10;AA8AAAAAAAAAAQAgAAAAIgAAAGRycy9kb3ducmV2LnhtbFBLAQIUABQAAAAIAIdO4kAzLwWeOwAA&#10;ADkAAAAQAAAAAAAAAAEAIAAAAAgBAABkcnMvc2hhcGV4bWwueG1sUEsFBgAAAAAGAAYAWwEAALID&#10;AAAAAA==&#10;">
                  <v:fill on="t" focussize="0,0"/>
                  <v:stroke on="f"/>
                  <v:imagedata o:title=""/>
                  <o:lock v:ext="edit" aspectratio="f"/>
                </v:rect>
                <v:rect id="矩形 2329" o:spid="_x0000_s1026" o:spt="1" style="position:absolute;left:1147;top:30;height:307;width:44;" fillcolor="#E8341F" filled="t" stroked="f" coordsize="21600,21600" o:gfxdata="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SlqWugAAANwA&#10;AAAPAAAAAAAAAAEAIAAAACIAAABkcnMvZG93bnJldi54bWxQSwECFAAUAAAACACHTuJAMy8FnjsA&#10;AAA5AAAAEAAAAAAAAAABACAAAAAJAQAAZHJzL3NoYXBleG1sLnhtbFBLBQYAAAAABgAGAFsBAACz&#10;AwAAAAA=&#10;">
                  <v:fill on="t" focussize="0,0"/>
                  <v:stroke on="f"/>
                  <v:imagedata o:title=""/>
                  <o:lock v:ext="edit" aspectratio="f"/>
                </v:rect>
                <v:rect id="矩形 2330" o:spid="_x0000_s1026" o:spt="1" style="position:absolute;left:1155;top:30;height:307;width:44;" fillcolor="#E8341F" filled="t" stroked="f" coordsize="21600,21600" o:gfxdata="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8LiugAAANwA&#10;AAAPAAAAAAAAAAEAIAAAACIAAABkcnMvZG93bnJldi54bWxQSwECFAAUAAAACACHTuJAMy8FnjsA&#10;AAA5AAAAEAAAAAAAAAABACAAAAAJAQAAZHJzL3NoYXBleG1sLnhtbFBLBQYAAAAABgAGAFsBAACz&#10;AwAAAAA=&#10;">
                  <v:fill on="t" focussize="0,0"/>
                  <v:stroke on="f"/>
                  <v:imagedata o:title=""/>
                  <o:lock v:ext="edit" aspectratio="f"/>
                </v:rect>
                <v:rect id="矩形 2331" o:spid="_x0000_s1026" o:spt="1" style="position:absolute;left:1163;top:30;height:307;width:44;" fillcolor="#E8361F" filled="t" stroked="f" coordsize="21600,21600" o:gfxdata="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5+NC8AAAA&#10;3AAAAA8AAAAAAAAAAQAgAAAAIgAAAGRycy9kb3ducmV2LnhtbFBLAQIUABQAAAAIAIdO4kAzLwWe&#10;OwAAADkAAAAQAAAAAAAAAAEAIAAAAAsBAABkcnMvc2hhcGV4bWwueG1sUEsFBgAAAAAGAAYAWwEA&#10;ALUDAAAAAA==&#10;">
                  <v:fill on="t" focussize="0,0"/>
                  <v:stroke on="f"/>
                  <v:imagedata o:title=""/>
                  <o:lock v:ext="edit" aspectratio="f"/>
                </v:rect>
                <v:rect id="矩形 2332" o:spid="_x0000_s1026" o:spt="1" style="position:absolute;left:1171;top:30;height:307;width:44;" fillcolor="#E8361F" filled="t" stroked="f" coordsize="21600,21600" o:gfxdata="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tmp7sAAADc&#10;AAAADwAAAAAAAAABACAAAAAiAAAAZHJzL2Rvd25yZXYueG1sUEsBAhQAFAAAAAgAh07iQDMvBZ47&#10;AAAAOQAAABAAAAAAAAAAAQAgAAAACgEAAGRycy9zaGFwZXhtbC54bWxQSwUGAAAAAAYABgBbAQAA&#10;tAMAAAAA&#10;">
                  <v:fill on="t" focussize="0,0"/>
                  <v:stroke on="f"/>
                  <v:imagedata o:title=""/>
                  <o:lock v:ext="edit" aspectratio="f"/>
                </v:rect>
                <v:rect id="矩形 2333" o:spid="_x0000_s1026" o:spt="1" style="position:absolute;left:1180;top:30;height:307;width:44;" fillcolor="#E83720" filled="t" stroked="f" coordsize="21600,21600" o:gfxdata="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nIqr4A&#10;AADcAAAADwAAAAAAAAABACAAAAAiAAAAZHJzL2Rvd25yZXYueG1sUEsBAhQAFAAAAAgAh07iQDMv&#10;BZ47AAAAOQAAABAAAAAAAAAAAQAgAAAADQEAAGRycy9zaGFwZXhtbC54bWxQSwUGAAAAAAYABgBb&#10;AQAAtwMAAAAA&#10;">
                  <v:fill on="t" focussize="0,0"/>
                  <v:stroke on="f"/>
                  <v:imagedata o:title=""/>
                  <o:lock v:ext="edit" aspectratio="f"/>
                </v:rect>
                <v:rect id="矩形 2334" o:spid="_x0000_s1026" o:spt="1" style="position:absolute;left:1188;top:30;height:307;width:44;" fillcolor="#E83821" filled="t" stroked="f" coordsize="21600,21600" o:gfxdata="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l09N&#10;wAAAANwAAAAPAAAAAAAAAAEAIAAAACIAAABkcnMvZG93bnJldi54bWxQSwECFAAUAAAACACHTuJA&#10;My8FnjsAAAA5AAAAEAAAAAAAAAABACAAAAAPAQAAZHJzL3NoYXBleG1sLnhtbFBLBQYAAAAABgAG&#10;AFsBAAC5AwAAAAA=&#10;">
                  <v:fill on="t" focussize="0,0"/>
                  <v:stroke on="f"/>
                  <v:imagedata o:title=""/>
                  <o:lock v:ext="edit" aspectratio="f"/>
                </v:rect>
                <v:rect id="矩形 2335" o:spid="_x0000_s1026" o:spt="1" style="position:absolute;left:1196;top:30;height:307;width:44;" fillcolor="#E83821" filled="t" stroked="f" coordsize="21600,21600" o:gfxdata="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vq1r4A&#10;AADcAAAADwAAAAAAAAABACAAAAAiAAAAZHJzL2Rvd25yZXYueG1sUEsBAhQAFAAAAAgAh07iQDMv&#10;BZ47AAAAOQAAABAAAAAAAAAAAQAgAAAADQEAAGRycy9zaGFwZXhtbC54bWxQSwUGAAAAAAYABgBb&#10;AQAAtwMAAAAA&#10;">
                  <v:fill on="t" focussize="0,0"/>
                  <v:stroke on="f"/>
                  <v:imagedata o:title=""/>
                  <o:lock v:ext="edit" aspectratio="f"/>
                </v:rect>
                <v:rect id="矩形 2336" o:spid="_x0000_s1026" o:spt="1" style="position:absolute;left:1205;top:30;height:307;width:44;" fillcolor="#E83921" filled="t" stroked="f" coordsize="21600,21600" o:gfxdata="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2GMbsAAADc&#10;AAAADwAAAAAAAAABACAAAAAiAAAAZHJzL2Rvd25yZXYueG1sUEsBAhQAFAAAAAgAh07iQDMvBZ47&#10;AAAAOQAAABAAAAAAAAAAAQAgAAAACgEAAGRycy9zaGFwZXhtbC54bWxQSwUGAAAAAAYABgBbAQAA&#10;tAMAAAAA&#10;">
                  <v:fill on="t" focussize="0,0"/>
                  <v:stroke on="f"/>
                  <v:imagedata o:title=""/>
                  <o:lock v:ext="edit" aspectratio="f"/>
                </v:rect>
                <v:rect id="矩形 2337" o:spid="_x0000_s1026" o:spt="1" style="position:absolute;left:1213;top:30;height:307;width:44;" fillcolor="#E83B22" filled="t" stroked="f" coordsize="21600,21600" o:gfxdata="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JrT74A&#10;AADcAAAADwAAAAAAAAABACAAAAAiAAAAZHJzL2Rvd25yZXYueG1sUEsBAhQAFAAAAAgAh07iQDMv&#10;BZ47AAAAOQAAABAAAAAAAAAAAQAgAAAADQEAAGRycy9zaGFwZXhtbC54bWxQSwUGAAAAAAYABgBb&#10;AQAAtwMAAAAA&#10;">
                  <v:fill on="t" focussize="0,0"/>
                  <v:stroke on="f"/>
                  <v:imagedata o:title=""/>
                  <o:lock v:ext="edit" aspectratio="f"/>
                </v:rect>
                <v:rect id="矩形 2338" o:spid="_x0000_s1026" o:spt="1" style="position:absolute;left:1221;top:30;height:307;width:44;" fillcolor="#E83B22" filled="t" stroked="f" coordsize="21600,21600" o:gfxdata="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D1OL4A&#10;AADcAAAADwAAAAAAAAABACAAAAAiAAAAZHJzL2Rvd25yZXYueG1sUEsBAhQAFAAAAAgAh07iQDMv&#10;BZ47AAAAOQAAABAAAAAAAAAAAQAgAAAADQEAAGRycy9zaGFwZXhtbC54bWxQSwUGAAAAAAYABgBb&#10;AQAAtwMAAAAA&#10;">
                  <v:fill on="t" focussize="0,0"/>
                  <v:stroke on="f"/>
                  <v:imagedata o:title=""/>
                  <o:lock v:ext="edit" aspectratio="f"/>
                </v:rect>
                <v:rect id="矩形 2339" o:spid="_x0000_s1026" o:spt="1" style="position:absolute;left:1229;top:30;height:307;width:44;" fillcolor="#E83C23" filled="t" stroked="f" coordsize="21600,21600" o:gfxdata="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h3Cr4A&#10;AADcAAAADwAAAAAAAAABACAAAAAiAAAAZHJzL2Rvd25yZXYueG1sUEsBAhQAFAAAAAgAh07iQDMv&#10;BZ47AAAAOQAAABAAAAAAAAAAAQAgAAAADQEAAGRycy9zaGFwZXhtbC54bWxQSwUGAAAAAAYABgBb&#10;AQAAtwMAAAAA&#10;">
                  <v:fill on="t" focussize="0,0"/>
                  <v:stroke on="f"/>
                  <v:imagedata o:title=""/>
                  <o:lock v:ext="edit" aspectratio="f"/>
                </v:rect>
                <v:rect id="矩形 2340" o:spid="_x0000_s1026" o:spt="1" style="position:absolute;left:1238;top:30;height:307;width:44;" fillcolor="#E83C23" filled="t" stroked="f" coordsize="21600,21600" o:gfxdata="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Hvfr4A&#10;AADcAAAADwAAAAAAAAABACAAAAAiAAAAZHJzL2Rvd25yZXYueG1sUEsBAhQAFAAAAAgAh07iQDMv&#10;BZ47AAAAOQAAABAAAAAAAAAAAQAgAAAADQEAAGRycy9zaGFwZXhtbC54bWxQSwUGAAAAAAYABgBb&#10;AQAAtwMAAAAA&#10;">
                  <v:fill on="t" focussize="0,0"/>
                  <v:stroke on="f"/>
                  <v:imagedata o:title=""/>
                  <o:lock v:ext="edit" aspectratio="f"/>
                </v:rect>
                <v:rect id="矩形 2341" o:spid="_x0000_s1026" o:spt="1" style="position:absolute;left:1246;top:30;height:307;width:44;" fillcolor="#E83D23" filled="t" stroked="f" coordsize="21600,21600" o:gfxdata="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Z70e8AAAA&#10;3AAAAA8AAAAAAAAAAQAgAAAAIgAAAGRycy9kb3ducmV2LnhtbFBLAQIUABQAAAAIAIdO4kAzLwWe&#10;OwAAADkAAAAQAAAAAAAAAAEAIAAAAAsBAABkcnMvc2hhcGV4bWwueG1sUEsFBgAAAAAGAAYAWwEA&#10;ALUDAAAAAA==&#10;">
                  <v:fill on="t" focussize="0,0"/>
                  <v:stroke on="f"/>
                  <v:imagedata o:title=""/>
                  <o:lock v:ext="edit" aspectratio="f"/>
                </v:rect>
                <v:rect id="矩形 2342" o:spid="_x0000_s1026" o:spt="1" style="position:absolute;left:1254;top:30;height:307;width:44;" fillcolor="#E83E24" filled="t" stroked="f" coordsize="21600,21600" o:gfxdata="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VnXvQAA&#10;ANwAAAAPAAAAAAAAAAEAIAAAACIAAABkcnMvZG93bnJldi54bWxQSwECFAAUAAAACACHTuJAMy8F&#10;njsAAAA5AAAAEAAAAAAAAAABACAAAAAMAQAAZHJzL3NoYXBleG1sLnhtbFBLBQYAAAAABgAGAFsB&#10;AAC2AwAAAAA=&#10;">
                  <v:fill on="t" focussize="0,0"/>
                  <v:stroke on="f"/>
                  <v:imagedata o:title=""/>
                  <o:lock v:ext="edit" aspectratio="f"/>
                </v:rect>
                <v:rect id="矩形 2343" o:spid="_x0000_s1026" o:spt="1" style="position:absolute;left:1263;top:30;height:307;width:44;" fillcolor="#E83E24" filled="t" stroked="f" coordsize="21600,21600" o:gfxdata="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n8TL4A&#10;AADcAAAADwAAAAAAAAABACAAAAAiAAAAZHJzL2Rvd25yZXYueG1sUEsBAhQAFAAAAAgAh07iQDMv&#10;BZ47AAAAOQAAABAAAAAAAAAAAQAgAAAADQEAAGRycy9zaGFwZXhtbC54bWxQSwUGAAAAAAYABgBb&#10;AQAAtwMAAAAA&#10;">
                  <v:fill on="t" focussize="0,0"/>
                  <v:stroke on="f"/>
                  <v:imagedata o:title=""/>
                  <o:lock v:ext="edit" aspectratio="f"/>
                </v:rect>
                <v:rect id="矩形 2344" o:spid="_x0000_s1026" o:spt="1" style="position:absolute;left:1271;top:30;height:307;width:44;" fillcolor="#E84024" filled="t" stroked="f" coordsize="21600,21600" o:gfxdata="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Z3PnugAAANwA&#10;AAAPAAAAAAAAAAEAIAAAACIAAABkcnMvZG93bnJldi54bWxQSwECFAAUAAAACACHTuJAMy8FnjsA&#10;AAA5AAAAEAAAAAAAAAABACAAAAAJAQAAZHJzL3NoYXBleG1sLnhtbFBLBQYAAAAABgAGAFsBAACz&#10;AwAAAAA=&#10;">
                  <v:fill on="t" focussize="0,0"/>
                  <v:stroke on="f"/>
                  <v:imagedata o:title=""/>
                  <o:lock v:ext="edit" aspectratio="f"/>
                </v:rect>
                <v:rect id="矩形 2345" o:spid="_x0000_s1026" o:spt="1" style="position:absolute;left:1279;top:30;height:307;width:44;" fillcolor="#E84125" filled="t" stroked="f" coordsize="21600,21600" o:gfxdata="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sbsAAADc&#10;AAAADwAAAAAAAAABACAAAAAiAAAAZHJzL2Rvd25yZXYueG1sUEsBAhQAFAAAAAgAh07iQDMvBZ47&#10;AAAAOQAAABAAAAAAAAAAAQAgAAAACgEAAGRycy9zaGFwZXhtbC54bWxQSwUGAAAAAAYABgBbAQAA&#10;tAMAAAAA&#10;">
                  <v:fill on="t" focussize="0,0"/>
                  <v:stroke on="f"/>
                  <v:imagedata o:title=""/>
                  <o:lock v:ext="edit" aspectratio="f"/>
                </v:rect>
                <v:rect id="矩形 2346" o:spid="_x0000_s1026" o:spt="1" style="position:absolute;left:1287;top:30;height:307;width:44;" fillcolor="#E84125" filled="t" stroked="f" coordsize="21600,21600" o:gfxdata="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xfl8bUAAADcAAAADwAA&#10;AAAAAAABACAAAAAiAAAAZHJzL2Rvd25yZXYueG1sUEsBAhQAFAAAAAgAh07iQDMvBZ47AAAAOQAA&#10;ABAAAAAAAAAAAQAgAAAABAEAAGRycy9zaGFwZXhtbC54bWxQSwUGAAAAAAYABgBbAQAArgMAAAAA&#10;">
                  <v:fill on="t" focussize="0,0"/>
                  <v:stroke on="f"/>
                  <v:imagedata o:title=""/>
                  <o:lock v:ext="edit" aspectratio="f"/>
                </v:rect>
                <v:rect id="矩形 2347" o:spid="_x0000_s1026" o:spt="1" style="position:absolute;left:1296;top:30;height:307;width:44;" fillcolor="#E84226" filled="t" stroked="f" coordsize="21600,21600" o:gfxdata="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6zLbsAAADc&#10;AAAADwAAAAAAAAABACAAAAAiAAAAZHJzL2Rvd25yZXYueG1sUEsBAhQAFAAAAAgAh07iQDMvBZ47&#10;AAAAOQAAABAAAAAAAAAAAQAgAAAACgEAAGRycy9zaGFwZXhtbC54bWxQSwUGAAAAAAYABgBbAQAA&#10;tAMAAAAA&#10;">
                  <v:fill on="t" focussize="0,0"/>
                  <v:stroke on="f"/>
                  <v:imagedata o:title=""/>
                  <o:lock v:ext="edit" aspectratio="f"/>
                </v:rect>
                <v:rect id="矩形 2348" o:spid="_x0000_s1026" o:spt="1" style="position:absolute;left:1304;top:30;height:307;width:44;" fillcolor="#E94326" filled="t" stroked="f" coordsize="21600,21600" o:gfxdata="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gT/7sAAADc&#10;AAAADwAAAAAAAAABACAAAAAiAAAAZHJzL2Rvd25yZXYueG1sUEsBAhQAFAAAAAgAh07iQDMvBZ47&#10;AAAAOQAAABAAAAAAAAAAAQAgAAAACgEAAGRycy9zaGFwZXhtbC54bWxQSwUGAAAAAAYABgBbAQAA&#10;tAMAAAAA&#10;">
                  <v:fill on="t" focussize="0,0"/>
                  <v:stroke on="f"/>
                  <v:imagedata o:title=""/>
                  <o:lock v:ext="edit" aspectratio="f"/>
                </v:rect>
                <v:rect id="矩形 2349" o:spid="_x0000_s1026" o:spt="1" style="position:absolute;left:1312;top:30;height:307;width:44;" fillcolor="#E94326" filled="t" stroked="f" coordsize="21600,21600" o:gfxdata="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S2ZLsAAADc&#10;AAAADwAAAAAAAAABACAAAAAiAAAAZHJzL2Rvd25yZXYueG1sUEsBAhQAFAAAAAgAh07iQDMvBZ47&#10;AAAAOQAAABAAAAAAAAAAAQAgAAAACgEAAGRycy9zaGFwZXhtbC54bWxQSwUGAAAAAAYABgBbAQAA&#10;tAMAAAAA&#10;">
                  <v:fill on="t" focussize="0,0"/>
                  <v:stroke on="f"/>
                  <v:imagedata o:title=""/>
                  <o:lock v:ext="edit" aspectratio="f"/>
                </v:rect>
                <v:rect id="矩形 2350" o:spid="_x0000_s1026" o:spt="1" style="position:absolute;left:1320;top:30;height:307;width:44;" fillcolor="#E94427" filled="t" stroked="f" coordsize="21600,21600" o:gfxdata="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sXtbsAAADc&#10;AAAADwAAAAAAAAABACAAAAAiAAAAZHJzL2Rvd25yZXYueG1sUEsBAhQAFAAAAAgAh07iQDMvBZ47&#10;AAAAOQAAABAAAAAAAAAAAQAgAAAACgEAAGRycy9zaGFwZXhtbC54bWxQSwUGAAAAAAYABgBbAQAA&#10;tAMAAAAA&#10;">
                  <v:fill on="t" focussize="0,0"/>
                  <v:stroke on="f"/>
                  <v:imagedata o:title=""/>
                  <o:lock v:ext="edit" aspectratio="f"/>
                </v:rect>
                <v:rect id="矩形 2351" o:spid="_x0000_s1026" o:spt="1" style="position:absolute;left:1329;top:30;height:307;width:44;" fillcolor="#E94427" filled="t" stroked="f" coordsize="21600,21600" o:gfxdata="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eyLrsAAADc&#10;AAAADwAAAAAAAAABACAAAAAiAAAAZHJzL2Rvd25yZXYueG1sUEsBAhQAFAAAAAgAh07iQDMvBZ47&#10;AAAAOQAAABAAAAAAAAAAAQAgAAAACgEAAGRycy9zaGFwZXhtbC54bWxQSwUGAAAAAAYABgBbAQAA&#10;tAMAAAAA&#10;">
                  <v:fill on="t" focussize="0,0"/>
                  <v:stroke on="f"/>
                  <v:imagedata o:title=""/>
                  <o:lock v:ext="edit" aspectratio="f"/>
                </v:rect>
                <v:rect id="矩形 2352" o:spid="_x0000_s1026" o:spt="1" style="position:absolute;left:1337;top:30;height:307;width:44;" fillcolor="#E94528" filled="t" stroked="f" coordsize="21600,21600" o:gfxdata="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C6Xu8AAAA&#10;3AAAAA8AAAAAAAAAAQAgAAAAIgAAAGRycy9kb3ducmV2LnhtbFBLAQIUABQAAAAIAIdO4kAzLwWe&#10;OwAAADkAAAAQAAAAAAAAAAEAIAAAAAsBAABkcnMvc2hhcGV4bWwueG1sUEsFBgAAAAAGAAYAWwEA&#10;ALUDAAAAAA==&#10;">
                  <v:fill on="t" focussize="0,0"/>
                  <v:stroke on="f"/>
                  <v:imagedata o:title=""/>
                  <o:lock v:ext="edit" aspectratio="f"/>
                </v:rect>
                <v:rect id="矩形 2353" o:spid="_x0000_s1026" o:spt="1" style="position:absolute;left:1345;top:30;height:307;width:44;" fillcolor="#E94728" filled="t" stroked="f" coordsize="21600,21600" o:gfxdata="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1Yr4A&#10;AADcAAAADwAAAAAAAAABACAAAAAiAAAAZHJzL2Rvd25yZXYueG1sUEsBAhQAFAAAAAgAh07iQDMv&#10;BZ47AAAAOQAAABAAAAAAAAAAAQAgAAAADQEAAGRycy9zaGFwZXhtbC54bWxQSwUGAAAAAAYABgBb&#10;AQAAtwMAAAAA&#10;">
                  <v:fill on="t" focussize="0,0"/>
                  <v:stroke on="f"/>
                  <v:imagedata o:title=""/>
                  <o:lock v:ext="edit" aspectratio="f"/>
                </v:rect>
                <v:rect id="矩形 2354" o:spid="_x0000_s1026" o:spt="1" style="position:absolute;left:1354;top:30;height:307;width:44;" fillcolor="#E94728" filled="t" stroked="f" coordsize="21600,21600" o:gfxdata="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4GEQugAAANwA&#10;AAAPAAAAAAAAAAEAIAAAACIAAABkcnMvZG93bnJldi54bWxQSwECFAAUAAAACACHTuJAMy8FnjsA&#10;AAA5AAAAEAAAAAAAAAABACAAAAAJAQAAZHJzL3NoYXBleG1sLnhtbFBLBQYAAAAABgAGAFsBAACz&#10;AwAAAAA=&#10;">
                  <v:fill on="t" focussize="0,0"/>
                  <v:stroke on="f"/>
                  <v:imagedata o:title=""/>
                  <o:lock v:ext="edit" aspectratio="f"/>
                </v:rect>
                <v:rect id="矩形 2355" o:spid="_x0000_s1026" o:spt="1" style="position:absolute;left:1362;top:30;height:307;width:44;" fillcolor="#E94829" filled="t" stroked="f" coordsize="21600,21600" o:gfxdata="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S9zvQAA&#10;ANwAAAAPAAAAAAAAAAEAIAAAACIAAABkcnMvZG93bnJldi54bWxQSwECFAAUAAAACACHTuJAMy8F&#10;njsAAAA5AAAAEAAAAAAAAAABACAAAAAMAQAAZHJzL3NoYXBleG1sLnhtbFBLBQYAAAAABgAGAFsB&#10;AAC2AwAAAAA=&#10;">
                  <v:fill on="t" focussize="0,0"/>
                  <v:stroke on="f"/>
                  <v:imagedata o:title=""/>
                  <o:lock v:ext="edit" aspectratio="f"/>
                </v:rect>
                <v:rect id="矩形 2356" o:spid="_x0000_s1026" o:spt="1" style="position:absolute;left:1370;top:30;height:307;width:44;" fillcolor="#E9492A" filled="t" stroked="f" coordsize="21600,21600" o:gfxdata="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UVF68AAAA&#10;3AAAAA8AAAAAAAAAAQAgAAAAIgAAAGRycy9kb3ducmV2LnhtbFBLAQIUABQAAAAIAIdO4kAzLwWe&#10;OwAAADkAAAAQAAAAAAAAAAEAIAAAAAsBAABkcnMvc2hhcGV4bWwueG1sUEsFBgAAAAAGAAYAWwEA&#10;ALUDAAAAAA==&#10;">
                  <v:fill on="t" focussize="0,0"/>
                  <v:stroke on="f"/>
                  <v:imagedata o:title=""/>
                  <o:lock v:ext="edit" aspectratio="f"/>
                </v:rect>
                <v:rect id="矩形 2357" o:spid="_x0000_s1026" o:spt="1" style="position:absolute;left:1378;top:30;height:307;width:44;" fillcolor="#E9492A" filled="t" stroked="f" coordsize="21600,21600" o:gfxdata="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PHFvQAA&#10;ANwAAAAPAAAAAAAAAAEAIAAAACIAAABkcnMvZG93bnJldi54bWxQSwECFAAUAAAACACHTuJAMy8F&#10;njsAAAA5AAAAEAAAAAAAAAABACAAAAAMAQAAZHJzL3NoYXBleG1sLnhtbFBLBQYAAAAABgAGAFsB&#10;AAC2AwAAAAA=&#10;">
                  <v:fill on="t" focussize="0,0"/>
                  <v:stroke on="f"/>
                  <v:imagedata o:title=""/>
                  <o:lock v:ext="edit" aspectratio="f"/>
                </v:rect>
                <v:rect id="矩形 2358" o:spid="_x0000_s1026" o:spt="1" style="position:absolute;left:1387;top:30;height:307;width:44;" fillcolor="#E94A2A" filled="t" stroked="f" coordsize="21600,21600" o:gfxdata="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XW/vQAA&#10;ANwAAAAPAAAAAAAAAAEAIAAAACIAAABkcnMvZG93bnJldi54bWxQSwECFAAUAAAACACHTuJAMy8F&#10;njsAAAA5AAAAEAAAAAAAAAABACAAAAAMAQAAZHJzL3NoYXBleG1sLnhtbFBLBQYAAAAABgAGAFsB&#10;AAC2AwAAAAA=&#10;">
                  <v:fill on="t" focussize="0,0"/>
                  <v:stroke on="f"/>
                  <v:imagedata o:title=""/>
                  <o:lock v:ext="edit" aspectratio="f"/>
                </v:rect>
                <v:rect id="矩形 2359" o:spid="_x0000_s1026" o:spt="1" style="position:absolute;left:1395;top:30;height:307;width:44;" fillcolor="#E94B2B" filled="t" stroked="f" coordsize="21600,21600" o:gfxdata="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MBub4A&#10;AADcAAAADwAAAAAAAAABACAAAAAiAAAAZHJzL2Rvd25yZXYueG1sUEsBAhQAFAAAAAgAh07iQDMv&#10;BZ47AAAAOQAAABAAAAAAAAAAAQAgAAAADQEAAGRycy9zaGFwZXhtbC54bWxQSwUGAAAAAAYABgBb&#10;AQAAtwMAAAAA&#10;">
                  <v:fill on="t" focussize="0,0"/>
                  <v:stroke on="f"/>
                  <v:imagedata o:title=""/>
                  <o:lock v:ext="edit" aspectratio="f"/>
                </v:rect>
                <v:rect id="矩形 2360" o:spid="_x0000_s1026" o:spt="1" style="position:absolute;left:1403;top:30;height:307;width:44;" fillcolor="#E94B2B" filled="t" stroked="f" coordsize="21600,21600" o:gfxdata="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qZzb4A&#10;AADcAAAADwAAAAAAAAABACAAAAAiAAAAZHJzL2Rvd25yZXYueG1sUEsBAhQAFAAAAAgAh07iQDMv&#10;BZ47AAAAOQAAABAAAAAAAAAAAQAgAAAADQEAAGRycy9zaGFwZXhtbC54bWxQSwUGAAAAAAYABgBb&#10;AQAAtwMAAAAA&#10;">
                  <v:fill on="t" focussize="0,0"/>
                  <v:stroke on="f"/>
                  <v:imagedata o:title=""/>
                  <o:lock v:ext="edit" aspectratio="f"/>
                </v:rect>
                <v:rect id="矩形 2361" o:spid="_x0000_s1026" o:spt="1" style="position:absolute;left:1411;top:30;height:307;width:44;" fillcolor="#E94C2C" filled="t" stroked="f" coordsize="21600,21600" o:gfxdata="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VRkrsAAADc&#10;AAAADwAAAAAAAAABACAAAAAiAAAAZHJzL2Rvd25yZXYueG1sUEsBAhQAFAAAAAgAh07iQDMvBZ47&#10;AAAAOQAAABAAAAAAAAAAAQAgAAAACgEAAGRycy9zaGFwZXhtbC54bWxQSwUGAAAAAAYABgBbAQAA&#10;tAMAAAAA&#10;">
                  <v:fill on="t" focussize="0,0"/>
                  <v:stroke on="f"/>
                  <v:imagedata o:title=""/>
                  <o:lock v:ext="edit" aspectratio="f"/>
                </v:rect>
                <v:rect id="矩形 2362" o:spid="_x0000_s1026" o:spt="1" style="position:absolute;left:1420;top:30;height:307;width:44;" fillcolor="#E94C2C" filled="t" stroked="f" coordsize="21600,21600" o:gfxdata="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fP5bsAAADc&#10;AAAADwAAAAAAAAABACAAAAAiAAAAZHJzL2Rvd25yZXYueG1sUEsBAhQAFAAAAAgAh07iQDMvBZ47&#10;AAAAOQAAABAAAAAAAAAAAQAgAAAACgEAAGRycy9zaGFwZXhtbC54bWxQSwUGAAAAAAYABgBbAQAA&#10;tAMAAAAA&#10;">
                  <v:fill on="t" focussize="0,0"/>
                  <v:stroke on="f"/>
                  <v:imagedata o:title=""/>
                  <o:lock v:ext="edit" aspectratio="f"/>
                </v:rect>
                <v:rect id="矩形 2363" o:spid="_x0000_s1026" o:spt="1" style="position:absolute;left:1428;top:30;height:307;width:44;" fillcolor="#E94D2C" filled="t" stroked="f" coordsize="21600,21600" o:gfxdata="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JXoAbgAAADcAAAA&#10;DwAAAAAAAAABACAAAAAiAAAAZHJzL2Rvd25yZXYueG1sUEsBAhQAFAAAAAgAh07iQDMvBZ47AAAA&#10;OQAAABAAAAAAAAAAAQAgAAAABwEAAGRycy9zaGFwZXhtbC54bWxQSwUGAAAAAAYABgBbAQAAsQMA&#10;AAAA&#10;">
                  <v:fill on="t" focussize="0,0"/>
                  <v:stroke on="f"/>
                  <v:imagedata o:title=""/>
                  <o:lock v:ext="edit" aspectratio="f"/>
                </v:rect>
                <v:rect id="矩形 2364" o:spid="_x0000_s1026" o:spt="1" style="position:absolute;left:1436;top:30;height:307;width:44;" fillcolor="#EA4E2D" filled="t" stroked="f" coordsize="21600,21600" o:gfxdata="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RUSugAAANwA&#10;AAAPAAAAAAAAAAEAIAAAACIAAABkcnMvZG93bnJldi54bWxQSwECFAAUAAAACACHTuJAMy8FnjsA&#10;AAA5AAAAEAAAAAAAAAABACAAAAAJAQAAZHJzL3NoYXBleG1sLnhtbFBLBQYAAAAABgAGAFsBAACz&#10;AwAAAAA=&#10;">
                  <v:fill on="t" focussize="0,0"/>
                  <v:stroke on="f"/>
                  <v:imagedata o:title=""/>
                  <o:lock v:ext="edit" aspectratio="f"/>
                </v:rect>
                <v:rect id="矩形 2365" o:spid="_x0000_s1026" o:spt="1" style="position:absolute;left:1445;top:30;height:307;width:44;" fillcolor="#EA4E2D" filled="t" stroked="f" coordsize="21600,21600" o:gfxdata="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bCJvQAA&#10;ANwAAAAPAAAAAAAAAAEAIAAAACIAAABkcnMvZG93bnJldi54bWxQSwECFAAUAAAACACHTuJAMy8F&#10;njsAAAA5AAAAEAAAAAAAAAABACAAAAAMAQAAZHJzL3NoYXBleG1sLnhtbFBLBQYAAAAABgAGAFsB&#10;AAC2AwAAAAA=&#10;">
                  <v:fill on="t" focussize="0,0"/>
                  <v:stroke on="f"/>
                  <v:imagedata o:title=""/>
                  <o:lock v:ext="edit" aspectratio="f"/>
                </v:rect>
                <v:rect id="矩形 2366" o:spid="_x0000_s1026" o:spt="1" style="position:absolute;left:1453;top:30;height:307;width:44;" fillcolor="#EA4F2E" filled="t" stroked="f" coordsize="21600,21600" o:gfxdata="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E69q8AAAA&#10;3AAAAA8AAAAAAAAAAQAgAAAAIgAAAGRycy9kb3ducmV2LnhtbFBLAQIUABQAAAAIAIdO4kAzLwWe&#10;OwAAADkAAAAQAAAAAAAAAAEAIAAAAAsBAABkcnMvc2hhcGV4bWwueG1sUEsFBgAAAAAGAAYAWwEA&#10;ALUDAAAAAA==&#10;">
                  <v:fill on="t" focussize="0,0"/>
                  <v:stroke on="f"/>
                  <v:imagedata o:title=""/>
                  <o:lock v:ext="edit" aspectratio="f"/>
                </v:rect>
                <v:rect id="矩形 2367" o:spid="_x0000_s1026" o:spt="1" style="position:absolute;left:1461;top:30;height:307;width:44;" fillcolor="#EA502F" filled="t" stroked="f" coordsize="21600,21600" o:gfxdata="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uWpK/&#10;AAAA3AAAAA8AAAAAAAAAAQAgAAAAIgAAAGRycy9kb3ducmV2LnhtbFBLAQIUABQAAAAIAIdO4kAz&#10;LwWeOwAAADkAAAAQAAAAAAAAAAEAIAAAAA4BAABkcnMvc2hhcGV4bWwueG1sUEsFBgAAAAAGAAYA&#10;WwEAALgDAAAAAA==&#10;">
                  <v:fill on="t" focussize="0,0"/>
                  <v:stroke on="f"/>
                  <v:imagedata o:title=""/>
                  <o:lock v:ext="edit" aspectratio="f"/>
                </v:rect>
                <v:rect id="矩形 2368" o:spid="_x0000_s1026" o:spt="1" style="position:absolute;left:1469;top:30;height:307;width:44;" fillcolor="#EA502F" filled="t" stroked="f" coordsize="21600,21600" o:gfxdata="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8xOW/&#10;AAAA3AAAAA8AAAAAAAAAAQAgAAAAIgAAAGRycy9kb3ducmV2LnhtbFBLAQIUABQAAAAIAIdO4kAz&#10;LwWeOwAAADkAAAAQAAAAAAAAAAEAIAAAAA4BAABkcnMvc2hhcGV4bWwueG1sUEsFBgAAAAAGAAYA&#10;WwEAALgDAAAAAA==&#10;">
                  <v:fill on="t" focussize="0,0"/>
                  <v:stroke on="f"/>
                  <v:imagedata o:title=""/>
                  <o:lock v:ext="edit" aspectratio="f"/>
                </v:rect>
                <v:rect id="矩形 2369" o:spid="_x0000_s1026" o:spt="1" style="position:absolute;left:1478;top:30;height:307;width:44;" fillcolor="#EA512F" filled="t" stroked="f" coordsize="21600,21600" o:gfxdata="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4NzCvQAA&#10;ANwAAAAPAAAAAAAAAAEAIAAAACIAAABkcnMvZG93bnJldi54bWxQSwECFAAUAAAACACHTuJAMy8F&#10;njsAAAA5AAAAEAAAAAAAAAABACAAAAAMAQAAZHJzL3NoYXBleG1sLnhtbFBLBQYAAAAABgAGAFsB&#10;AAC2AwAAAAA=&#10;">
                  <v:fill on="t" focussize="0,0"/>
                  <v:stroke on="f"/>
                  <v:imagedata o:title=""/>
                  <o:lock v:ext="edit" aspectratio="f"/>
                </v:rect>
                <v:rect id="矩形 2370" o:spid="_x0000_s1026" o:spt="1" style="position:absolute;left:1486;top:30;height:307;width:44;" fillcolor="#EA512F" filled="t" stroked="f" coordsize="21600,21600" o:gfxdata="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Etr4A&#10;AADcAAAADwAAAAAAAAABACAAAAAiAAAAZHJzL2Rvd25yZXYueG1sUEsBAhQAFAAAAAgAh07iQDMv&#10;BZ47AAAAOQAAABAAAAAAAAAAAQAgAAAADQEAAGRycy9zaGFwZXhtbC54bWxQSwUGAAAAAAYABgBb&#10;AQAAtwMAAAAA&#10;">
                  <v:fill on="t" focussize="0,0"/>
                  <v:stroke on="f"/>
                  <v:imagedata o:title=""/>
                  <o:lock v:ext="edit" aspectratio="f"/>
                </v:rect>
                <v:rect id="矩形 2371" o:spid="_x0000_s1026" o:spt="1" style="position:absolute;left:1494;top:30;height:307;width:44;" fillcolor="#EA5230" filled="t" stroked="f" coordsize="21600,21600" o:gfxdata="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DQd7sAAADc&#10;AAAADwAAAAAAAAABACAAAAAiAAAAZHJzL2Rvd25yZXYueG1sUEsBAhQAFAAAAAgAh07iQDMvBZ47&#10;AAAAOQAAABAAAAAAAAAAAQAgAAAACgEAAGRycy9zaGFwZXhtbC54bWxQSwUGAAAAAAYABgBbAQAA&#10;tAMAAAAA&#10;">
                  <v:fill on="t" focussize="0,0"/>
                  <v:stroke on="f"/>
                  <v:imagedata o:title=""/>
                  <o:lock v:ext="edit" aspectratio="f"/>
                </v:rect>
                <v:rect id="矩形 2372" o:spid="_x0000_s1026" o:spt="1" style="position:absolute;left:1503;top:30;height:307;width:44;" fillcolor="#EA5331" filled="t" stroked="f" coordsize="21600,21600" o:gfxdata="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zQ+y/&#10;AAAA3AAAAA8AAAAAAAAAAQAgAAAAIgAAAGRycy9kb3ducmV2LnhtbFBLAQIUABQAAAAIAIdO4kAz&#10;LwWeOwAAADkAAAAQAAAAAAAAAAEAIAAAAA4BAABkcnMvc2hhcGV4bWwueG1sUEsFBgAAAAAGAAYA&#10;WwEAALgDAAAAAA==&#10;">
                  <v:fill on="t" focussize="0,0"/>
                  <v:stroke on="f"/>
                  <v:imagedata o:title=""/>
                  <o:lock v:ext="edit" aspectratio="f"/>
                </v:rect>
                <v:rect id="矩形 2373" o:spid="_x0000_s1026" o:spt="1" style="position:absolute;left:1511;top:30;height:307;width:44;" fillcolor="#EA5331" filled="t" stroked="f" coordsize="21600,21600" o:gfxdata="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v+Z3&#10;wAAAANwAAAAPAAAAAAAAAAEAIAAAACIAAABkcnMvZG93bnJldi54bWxQSwECFAAUAAAACACHTuJA&#10;My8FnjsAAAA5AAAAEAAAAAAAAAABACAAAAAPAQAAZHJzL3NoYXBleG1sLnhtbFBLBQYAAAAABgAG&#10;AFsBAAC5AwAAAAA=&#10;">
                  <v:fill on="t" focussize="0,0"/>
                  <v:stroke on="f"/>
                  <v:imagedata o:title=""/>
                  <o:lock v:ext="edit" aspectratio="f"/>
                </v:rect>
                <v:rect id="矩形 2374" o:spid="_x0000_s1026" o:spt="1" style="position:absolute;left:1519;top:30;height:307;width:44;" fillcolor="#EA5431" filled="t" stroked="f" coordsize="21600,21600" o:gfxdata="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uJCUugAAANwA&#10;AAAPAAAAAAAAAAEAIAAAACIAAABkcnMvZG93bnJldi54bWxQSwECFAAUAAAACACHTuJAMy8FnjsA&#10;AAA5AAAAEAAAAAAAAAABACAAAAAJAQAAZHJzL3NoYXBleG1sLnhtbFBLBQYAAAAABgAGAFsBAACz&#10;AwAAAAA=&#10;">
                  <v:fill on="t" focussize="0,0"/>
                  <v:stroke on="f"/>
                  <v:imagedata o:title=""/>
                  <o:lock v:ext="edit" aspectratio="f"/>
                </v:rect>
                <v:rect id="矩形 2375" o:spid="_x0000_s1026" o:spt="1" style="position:absolute;left:1527;top:30;height:307;width:44;" fillcolor="#EA5532" filled="t" stroked="f" coordsize="21600,21600" o:gfxdata="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4G2+/&#10;AAAA3AAAAA8AAAAAAAAAAQAgAAAAIgAAAGRycy9kb3ducmV2LnhtbFBLAQIUABQAAAAIAIdO4kAz&#10;LwWeOwAAADkAAAAQAAAAAAAAAAEAIAAAAA4BAABkcnMvc2hhcGV4bWwueG1sUEsFBgAAAAAGAAYA&#10;WwEAALgDAAAAAA==&#10;">
                  <v:fill on="t" focussize="0,0"/>
                  <v:stroke on="f"/>
                  <v:imagedata o:title=""/>
                  <o:lock v:ext="edit" aspectratio="f"/>
                </v:rect>
                <v:rect id="矩形 2376" o:spid="_x0000_s1026" o:spt="1" style="position:absolute;left:1536;top:30;height:307;width:44;" fillcolor="#EA5532" filled="t" stroked="f" coordsize="21600,21600" o:gfxdata="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TBj7sAAADc&#10;AAAADwAAAAAAAAABACAAAAAiAAAAZHJzL2Rvd25yZXYueG1sUEsBAhQAFAAAAAgAh07iQDMvBZ47&#10;AAAAOQAAABAAAAAAAAAAAQAgAAAACgEAAGRycy9zaGFwZXhtbC54bWxQSwUGAAAAAAYABgBbAQAA&#10;tAMAAAAA&#10;">
                  <v:fill on="t" focussize="0,0"/>
                  <v:stroke on="f"/>
                  <v:imagedata o:title=""/>
                  <o:lock v:ext="edit" aspectratio="f"/>
                </v:rect>
                <v:rect id="矩形 2377" o:spid="_x0000_s1026" o:spt="1" style="position:absolute;left:1544;top:30;height:307;width:44;" fillcolor="#EA5633" filled="t" stroked="f" coordsize="21600,21600" o:gfxdata="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yhp&#10;+MEAAADcAAAADwAAAAAAAAABACAAAAAiAAAAZHJzL2Rvd25yZXYueG1sUEsBAhQAFAAAAAgAh07i&#10;QDMvBZ47AAAAOQAAABAAAAAAAAAAAQAgAAAAEAEAAGRycy9zaGFwZXhtbC54bWxQSwUGAAAAAAYA&#10;BgBbAQAAugMAAAAA&#10;">
                  <v:fill on="t" focussize="0,0"/>
                  <v:stroke on="f"/>
                  <v:imagedata o:title=""/>
                  <o:lock v:ext="edit" aspectratio="f"/>
                </v:rect>
                <v:rect id="矩形 2378" o:spid="_x0000_s1026" o:spt="1" style="position:absolute;left:1552;top:30;height:307;width:44;" fillcolor="#EA5734" filled="t" stroked="f" coordsize="21600,21600" o:gfxdata="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NODb4A&#10;AADcAAAADwAAAAAAAAABACAAAAAiAAAAZHJzL2Rvd25yZXYueG1sUEsBAhQAFAAAAAgAh07iQDMv&#10;BZ47AAAAOQAAABAAAAAAAAAAAQAgAAAADQEAAGRycy9zaGFwZXhtbC54bWxQSwUGAAAAAAYABgBb&#10;AQAAtwMAAAAA&#10;">
                  <v:fill on="t" focussize="0,0"/>
                  <v:stroke on="f"/>
                  <v:imagedata o:title=""/>
                  <o:lock v:ext="edit" aspectratio="f"/>
                </v:rect>
                <v:rect id="矩形 2379" o:spid="_x0000_s1026" o:spt="1" style="position:absolute;left:1560;top:30;height:307;width:44;" fillcolor="#EA5734" filled="t" stroked="f" coordsize="21600,21600" o:gfxdata="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rlr4A&#10;AADcAAAADwAAAAAAAAABACAAAAAiAAAAZHJzL2Rvd25yZXYueG1sUEsBAhQAFAAAAAgAh07iQDMv&#10;BZ47AAAAOQAAABAAAAAAAAAAAQAgAAAADQEAAGRycy9zaGFwZXhtbC54bWxQSwUGAAAAAAYABgBb&#10;AQAAtwMAAAAA&#10;">
                  <v:fill on="t" focussize="0,0"/>
                  <v:stroke on="f"/>
                  <v:imagedata o:title=""/>
                  <o:lock v:ext="edit" aspectratio="f"/>
                </v:rect>
                <v:rect id="矩形 2380" o:spid="_x0000_s1026" o:spt="1" style="position:absolute;left:1569;top:30;height:307;width:44;" fillcolor="#EA5834" filled="t" stroked="f" coordsize="21600,21600" o:gfxdata="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qLWr4A&#10;AADcAAAADwAAAAAAAAABACAAAAAiAAAAZHJzL2Rvd25yZXYueG1sUEsBAhQAFAAAAAgAh07iQDMv&#10;BZ47AAAAOQAAABAAAAAAAAAAAQAgAAAADQEAAGRycy9zaGFwZXhtbC54bWxQSwUGAAAAAAYABgBb&#10;AQAAtwMAAAAA&#10;">
                  <v:fill on="t" focussize="0,0"/>
                  <v:stroke on="f"/>
                  <v:imagedata o:title=""/>
                  <o:lock v:ext="edit" aspectratio="f"/>
                </v:rect>
                <v:rect id="矩形 2381" o:spid="_x0000_s1026" o:spt="1" style="position:absolute;left:1577;top:30;height:307;width:44;" fillcolor="#EA5834" filled="t" stroked="f" coordsize="21600,21600" o:gfxdata="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Yuwb4A&#10;AADcAAAADwAAAAAAAAABACAAAAAiAAAAZHJzL2Rvd25yZXYueG1sUEsBAhQAFAAAAAgAh07iQDMv&#10;BZ47AAAAOQAAABAAAAAAAAAAAQAgAAAADQEAAGRycy9zaGFwZXhtbC54bWxQSwUGAAAAAAYABgBb&#10;AQAAtwMAAAAA&#10;">
                  <v:fill on="t" focussize="0,0"/>
                  <v:stroke on="f"/>
                  <v:imagedata o:title=""/>
                  <o:lock v:ext="edit" aspectratio="f"/>
                </v:rect>
                <v:rect id="矩形 2382" o:spid="_x0000_s1026" o:spt="1" style="position:absolute;left:1585;top:30;height:307;width:44;" fillcolor="#EA5935" filled="t" stroked="f" coordsize="21600,21600" o:gfxdata="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C5GC/&#10;AAAA3AAAAA8AAAAAAAAAAQAgAAAAIgAAAGRycy9kb3ducmV2LnhtbFBLAQIUABQAAAAIAIdO4kAz&#10;LwWeOwAAADkAAAAQAAAAAAAAAAEAIAAAAA4BAABkcnMvc2hhcGV4bWwueG1sUEsFBgAAAAAGAAYA&#10;WwEAALgDAAAAAA==&#10;">
                  <v:fill on="t" focussize="0,0"/>
                  <v:stroke on="f"/>
                  <v:imagedata o:title=""/>
                  <o:lock v:ext="edit" aspectratio="f"/>
                </v:rect>
                <v:rect id="矩形 2383" o:spid="_x0000_s1026" o:spt="1" style="position:absolute;left:1594;top:30;height:307;width:44;" fillcolor="#EB5A36" filled="t" stroked="f" coordsize="21600,21600" o:gfxdata="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aiZ7sAAADc&#10;AAAADwAAAAAAAAABACAAAAAiAAAAZHJzL2Rvd25yZXYueG1sUEsBAhQAFAAAAAgAh07iQDMvBZ47&#10;AAAAOQAAABAAAAAAAAAAAQAgAAAACgEAAGRycy9zaGFwZXhtbC54bWxQSwUGAAAAAAYABgBbAQAA&#10;tAMAAAAA&#10;">
                  <v:fill on="t" focussize="0,0"/>
                  <v:stroke on="f"/>
                  <v:imagedata o:title=""/>
                  <o:lock v:ext="edit" aspectratio="f"/>
                </v:rect>
                <v:rect id="矩形 2384" o:spid="_x0000_s1026" o:spt="1" style="position:absolute;left:1602;top:30;height:307;width:44;" fillcolor="#EB5A36" filled="t" stroked="f" coordsize="21600,21600" o:gfxdata="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OTYVtwAAANwAAAAP&#10;AAAAAAAAAAEAIAAAACIAAABkcnMvZG93bnJldi54bWxQSwECFAAUAAAACACHTuJAMy8FnjsAAAA5&#10;AAAAEAAAAAAAAAABACAAAAAGAQAAZHJzL3NoYXBleG1sLnhtbFBLBQYAAAAABgAGAFsBAACwAwAA&#10;AAA=&#10;">
                  <v:fill on="t" focussize="0,0"/>
                  <v:stroke on="f"/>
                  <v:imagedata o:title=""/>
                  <o:lock v:ext="edit" aspectratio="f"/>
                </v:rect>
                <v:rect id="矩形 2385" o:spid="_x0000_s1026" o:spt="1" style="position:absolute;left:1610;top:30;height:307;width:44;" fillcolor="#EB5B36" filled="t" stroked="f" coordsize="21600,21600" o:gfxdata="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o8I7&#10;wAAAANwAAAAPAAAAAAAAAAEAIAAAACIAAABkcnMvZG93bnJldi54bWxQSwECFAAUAAAACACHTuJA&#10;My8FnjsAAAA5AAAAEAAAAAAAAAABACAAAAAPAQAAZHJzL3NoYXBleG1sLnhtbFBLBQYAAAAABgAG&#10;AFsBAAC5AwAAAAA=&#10;">
                  <v:fill on="t" focussize="0,0"/>
                  <v:stroke on="f"/>
                  <v:imagedata o:title=""/>
                  <o:lock v:ext="edit" aspectratio="f"/>
                </v:rect>
                <v:rect id="矩形 2386" o:spid="_x0000_s1026" o:spt="1" style="position:absolute;left:1618;top:30;height:307;width:44;" fillcolor="#EB5C37" filled="t" stroked="f" coordsize="21600,21600" o:gfxdata="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BPkvQAA&#10;ANwAAAAPAAAAAAAAAAEAIAAAACIAAABkcnMvZG93bnJldi54bWxQSwECFAAUAAAACACHTuJAMy8F&#10;njsAAAA5AAAAEAAAAAAAAAABACAAAAAMAQAAZHJzL3NoYXBleG1sLnhtbFBLBQYAAAAABgAGAFsB&#10;AAC2AwAAAAA=&#10;">
                  <v:fill on="t" focussize="0,0"/>
                  <v:stroke on="f"/>
                  <v:imagedata o:title=""/>
                  <o:lock v:ext="edit" aspectratio="f"/>
                </v:rect>
                <v:rect id="矩形 2387" o:spid="_x0000_s1026" o:spt="1" style="position:absolute;left:1627;top:30;height:307;width:44;" fillcolor="#EB5C37" filled="t" stroked="f" coordsize="21600,21600" o:gfxdata="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Etn+/&#10;AAAA3AAAAA8AAAAAAAAAAQAgAAAAIgAAAGRycy9kb3ducmV2LnhtbFBLAQIUABQAAAAIAIdO4kAz&#10;LwWeOwAAADkAAAAQAAAAAAAAAAEAIAAAAA4BAABkcnMvc2hhcGV4bWwueG1sUEsFBgAAAAAGAAYA&#10;WwEAALgDAAAAAA==&#10;">
                  <v:fill on="t" focussize="0,0"/>
                  <v:stroke on="f"/>
                  <v:imagedata o:title=""/>
                  <o:lock v:ext="edit" aspectratio="f"/>
                </v:rect>
                <v:rect id="矩形 2388" o:spid="_x0000_s1026" o:spt="1" style="position:absolute;left:1635;top:30;height:307;width:44;" fillcolor="#EB5D38" filled="t" stroked="f" coordsize="21600,21600" o:gfxdata="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wQuu/&#10;AAAA3AAAAA8AAAAAAAAAAQAgAAAAIgAAAGRycy9kb3ducmV2LnhtbFBLAQIUABQAAAAIAIdO4kAz&#10;LwWeOwAAADkAAAAQAAAAAAAAAAEAIAAAAA4BAABkcnMvc2hhcGV4bWwueG1sUEsFBgAAAAAGAAYA&#10;WwEAALgDAAAAAA==&#10;">
                  <v:fill on="t" focussize="0,0"/>
                  <v:stroke on="f"/>
                  <v:imagedata o:title=""/>
                  <o:lock v:ext="edit" aspectratio="f"/>
                </v:rect>
                <v:rect id="矩形 2389" o:spid="_x0000_s1026" o:spt="1" style="position:absolute;left:1643;top:30;height:307;width:44;" fillcolor="#EB5D38" filled="t" stroked="f" coordsize="21600,21600" o:gfxdata="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853C/&#10;AAAA3AAAAA8AAAAAAAAAAQAgAAAAIgAAAGRycy9kb3ducmV2LnhtbFBLAQIUABQAAAAIAIdO4kAz&#10;LwWeOwAAADkAAAAQAAAAAAAAAAEAIAAAAA4BAABkcnMvc2hhcGV4bWwueG1sUEsFBgAAAAAGAAYA&#10;WwEAALgDAAAAAA==&#10;">
                  <v:fill on="t" focussize="0,0"/>
                  <v:stroke on="f"/>
                  <v:imagedata o:title=""/>
                  <o:lock v:ext="edit" aspectratio="f"/>
                </v:rect>
                <v:rect id="矩形 2390" o:spid="_x0000_s1026" o:spt="1" style="position:absolute;left:1652;top:30;height:307;width:44;" fillcolor="#EB5E39" filled="t" stroked="f" coordsize="21600,21600" o:gfxdata="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f0aW/&#10;AAAA3AAAAA8AAAAAAAAAAQAgAAAAIgAAAGRycy9kb3ducmV2LnhtbFBLAQIUABQAAAAIAIdO4kAz&#10;LwWeOwAAADkAAAAQAAAAAAAAAAEAIAAAAA4BAABkcnMvc2hhcGV4bWwueG1sUEsFBgAAAAAGAAYA&#10;WwEAALgDAAAAAA==&#10;">
                  <v:fill on="t" focussize="0,0"/>
                  <v:stroke on="f"/>
                  <v:imagedata o:title=""/>
                  <o:lock v:ext="edit" aspectratio="f"/>
                </v:rect>
                <v:rect id="矩形 2391" o:spid="_x0000_s1026" o:spt="1" style="position:absolute;left:1660;top:30;height:307;width:44;" fillcolor="#EB5F39" filled="t" stroked="f" coordsize="21600,21600" o:gfxdata="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ZQ6q/&#10;AAAA3AAAAA8AAAAAAAAAAQAgAAAAIgAAAGRycy9kb3ducmV2LnhtbFBLAQIUABQAAAAIAIdO4kAz&#10;LwWeOwAAADkAAAAQAAAAAAAAAAEAIAAAAA4BAABkcnMvc2hhcGV4bWwueG1sUEsFBgAAAAAGAAYA&#10;WwEAALgDAAAAAA==&#10;">
                  <v:fill on="t" focussize="0,0"/>
                  <v:stroke on="f"/>
                  <v:imagedata o:title=""/>
                  <o:lock v:ext="edit" aspectratio="f"/>
                </v:rect>
                <v:rect id="矩形 2392" o:spid="_x0000_s1026" o:spt="1" style="position:absolute;left:1668;top:30;height:307;width:44;" fillcolor="#EB5F39" filled="t" stroked="f" coordsize="21600,21600" o:gfxdata="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L3d2/&#10;AAAA3AAAAA8AAAAAAAAAAQAgAAAAIgAAAGRycy9kb3ducmV2LnhtbFBLAQIUABQAAAAIAIdO4kAz&#10;LwWeOwAAADkAAAAQAAAAAAAAAAEAIAAAAA4BAABkcnMvc2hhcGV4bWwueG1sUEsFBgAAAAAGAAYA&#10;WwEAALgDAAAAAA==&#10;">
                  <v:fill on="t" focussize="0,0"/>
                  <v:stroke on="f"/>
                  <v:imagedata o:title=""/>
                  <o:lock v:ext="edit" aspectratio="f"/>
                </v:rect>
                <v:rect id="矩形 2393" o:spid="_x0000_s1026" o:spt="1" style="position:absolute;left:1676;top:30;height:307;width:44;" fillcolor="#EB603A" filled="t" stroked="f" coordsize="21600,21600" o:gfxdata="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QbRL4A&#10;AADcAAAADwAAAAAAAAABACAAAAAiAAAAZHJzL2Rvd25yZXYueG1sUEsBAhQAFAAAAAgAh07iQDMv&#10;BZ47AAAAOQAAABAAAAAAAAAAAQAgAAAADQEAAGRycy9zaGFwZXhtbC54bWxQSwUGAAAAAAYABgBb&#10;AQAAtwMAAAAA&#10;">
                  <v:fill on="t" focussize="0,0"/>
                  <v:stroke on="f"/>
                  <v:imagedata o:title=""/>
                  <o:lock v:ext="edit" aspectratio="f"/>
                </v:rect>
                <v:rect id="矩形 2394" o:spid="_x0000_s1026" o:spt="1" style="position:absolute;left:1685;top:30;height:307;width:44;" fillcolor="#EB613B" filled="t" stroked="f" coordsize="21600,21600" o:gfxdata="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pTAvQAA&#10;ANwAAAAPAAAAAAAAAAEAIAAAACIAAABkcnMvZG93bnJldi54bWxQSwECFAAUAAAACACHTuJAMy8F&#10;njsAAAA5AAAAEAAAAAAAAAABACAAAAAMAQAAZHJzL3NoYXBleG1sLnhtbFBLBQYAAAAABgAGAFsB&#10;AAC2AwAAAAA=&#10;">
                  <v:fill on="t" focussize="0,0"/>
                  <v:stroke on="f"/>
                  <v:imagedata o:title=""/>
                  <o:lock v:ext="edit" aspectratio="f"/>
                </v:rect>
                <v:rect id="矩形 2395" o:spid="_x0000_s1026" o:spt="1" style="position:absolute;left:1693;top:30;height:307;width:44;" fillcolor="#EB613B" filled="t" stroked="f" coordsize="21600,21600" o:gfxdata="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jFbvQAA&#10;ANwAAAAPAAAAAAAAAAEAIAAAACIAAABkcnMvZG93bnJldi54bWxQSwECFAAUAAAACACHTuJAMy8F&#10;njsAAAA5AAAAEAAAAAAAAAABACAAAAAMAQAAZHJzL3NoYXBleG1sLnhtbFBLBQYAAAAABgAGAFsB&#10;AAC2AwAAAAA=&#10;">
                  <v:fill on="t" focussize="0,0"/>
                  <v:stroke on="f"/>
                  <v:imagedata o:title=""/>
                  <o:lock v:ext="edit" aspectratio="f"/>
                </v:rect>
                <v:rect id="矩形 2396" o:spid="_x0000_s1026" o:spt="1" style="position:absolute;left:1701;top:30;height:307;width:44;" fillcolor="#EB623C" filled="t" stroked="f" coordsize="21600,21600" o:gfxdata="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vvX5ugAAANwA&#10;AAAPAAAAAAAAAAEAIAAAACIAAABkcnMvZG93bnJldi54bWxQSwECFAAUAAAACACHTuJAMy8FnjsA&#10;AAA5AAAAEAAAAAAAAAABACAAAAAJAQAAZHJzL3NoYXBleG1sLnhtbFBLBQYAAAAABgAGAFsBAACz&#10;AwAAAAA=&#10;">
                  <v:fill on="t" focussize="0,0"/>
                  <v:stroke on="f"/>
                  <v:imagedata o:title=""/>
                  <o:lock v:ext="edit" aspectratio="f"/>
                </v:rect>
                <v:rect id="矩形 2397" o:spid="_x0000_s1026" o:spt="1" style="position:absolute;left:1709;top:30;height:307;width:44;" fillcolor="#EB633D" filled="t" stroked="f" coordsize="21600,21600" o:gfxdata="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4WCOLgAAADcAAAA&#10;DwAAAAAAAAABACAAAAAiAAAAZHJzL2Rvd25yZXYueG1sUEsBAhQAFAAAAAgAh07iQDMvBZ47AAAA&#10;OQAAABAAAAAAAAAAAQAgAAAABwEAAGRycy9zaGFwZXhtbC54bWxQSwUGAAAAAAYABgBbAQAAsQMA&#10;AAAA&#10;">
                  <v:fill on="t" focussize="0,0"/>
                  <v:stroke on="f"/>
                  <v:imagedata o:title=""/>
                  <o:lock v:ext="edit" aspectratio="f"/>
                </v:rect>
                <v:rect id="矩形 2398" o:spid="_x0000_s1026" o:spt="1" style="position:absolute;left:1718;top:30;height:307;width:44;" fillcolor="#EB633D" filled="t" stroked="f" coordsize="21600,21600" o:gfxdata="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ccT7gAAADcAAAA&#10;DwAAAAAAAAABACAAAAAiAAAAZHJzL2Rvd25yZXYueG1sUEsBAhQAFAAAAAgAh07iQDMvBZ47AAAA&#10;OQAAABAAAAAAAAAAAQAgAAAABwEAAGRycy9zaGFwZXhtbC54bWxQSwUGAAAAAAYABgBbAQAAsQMA&#10;AAAA&#10;">
                  <v:fill on="t" focussize="0,0"/>
                  <v:stroke on="f"/>
                  <v:imagedata o:title=""/>
                  <o:lock v:ext="edit" aspectratio="f"/>
                </v:rect>
                <v:rect id="矩形 2399" o:spid="_x0000_s1026" o:spt="1" style="position:absolute;left:1726;top:30;height:307;width:44;" fillcolor="#EB643D" filled="t" stroked="f" coordsize="21600,21600" o:gfxdata="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jwrm8AAAA&#10;3AAAAA8AAAAAAAAAAQAgAAAAIgAAAGRycy9kb3ducmV2LnhtbFBLAQIUABQAAAAIAIdO4kAzLwWe&#10;OwAAADkAAAAQAAAAAAAAAAEAIAAAAAsBAABkcnMvc2hhcGV4bWwueG1sUEsFBgAAAAAGAAYAWwEA&#10;ALUDAAAAAA==&#10;">
                  <v:fill on="t" focussize="0,0"/>
                  <v:stroke on="f"/>
                  <v:imagedata o:title=""/>
                  <o:lock v:ext="edit" aspectratio="f"/>
                </v:rect>
                <v:rect id="矩形 2400" o:spid="_x0000_s1026" o:spt="1" style="position:absolute;left:1734;top:30;height:307;width:44;" fillcolor="#EB643D" filled="t" stroked="f" coordsize="21600,21600" o:gfxdata="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lrNvQAA&#10;ANwAAAAPAAAAAAAAAAEAIAAAACIAAABkcnMvZG93bnJldi54bWxQSwECFAAUAAAACACHTuJAMy8F&#10;njsAAAA5AAAAEAAAAAAAAAABACAAAAAMAQAAZHJzL3NoYXBleG1sLnhtbFBLBQYAAAAABgAGAFsB&#10;AAC2AwAAAAA=&#10;">
                  <v:fill on="t" focussize="0,0"/>
                  <v:stroke on="f"/>
                  <v:imagedata o:title=""/>
                  <o:lock v:ext="edit" aspectratio="f"/>
                </v:rect>
                <v:rect id="矩形 2401" o:spid="_x0000_s1026" o:spt="1" style="position:absolute;left:1743;top:30;height:307;width:44;" fillcolor="#EC653E" filled="t" stroked="f" coordsize="21600,21600" o:gfxdata="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c9Vy/&#10;AAAA3AAAAA8AAAAAAAAAAQAgAAAAIgAAAGRycy9kb3ducmV2LnhtbFBLAQIUABQAAAAIAIdO4kAz&#10;LwWeOwAAADkAAAAQAAAAAAAAAAEAIAAAAA4BAABkcnMvc2hhcGV4bWwueG1sUEsFBgAAAAAGAAYA&#10;WwEAALgDAAAAAA==&#10;">
                  <v:fill on="t" focussize="0,0"/>
                  <v:stroke on="f"/>
                  <v:imagedata o:title=""/>
                  <o:lock v:ext="edit" aspectratio="f"/>
                </v:rect>
                <v:rect id="矩形 2402" o:spid="_x0000_s1026" o:spt="1" style="position:absolute;left:1751;top:30;height:307;width:44;" fillcolor="#EC663F" filled="t" stroked="f" coordsize="21600,21600" o:gfxdata="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VKevQAA&#10;ANwAAAAPAAAAAAAAAAEAIAAAACIAAABkcnMvZG93bnJldi54bWxQSwECFAAUAAAACACHTuJAMy8F&#10;njsAAAA5AAAAEAAAAAAAAAABACAAAAAMAQAAZHJzL3NoYXBleG1sLnhtbFBLBQYAAAAABgAGAFsB&#10;AAC2AwAAAAA=&#10;">
                  <v:fill on="t" focussize="0,0"/>
                  <v:stroke on="f"/>
                  <v:imagedata o:title=""/>
                  <o:lock v:ext="edit" aspectratio="f"/>
                </v:rect>
                <v:rect id="矩形 2403" o:spid="_x0000_s1026" o:spt="1" style="position:absolute;left:1759;top:30;height:307;width:44;" fillcolor="#EC663F" filled="t" stroked="f" coordsize="21600,21600" o:gfxdata="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x9wW8AAAA&#10;3AAAAA8AAAAAAAAAAQAgAAAAIgAAAGRycy9kb3ducmV2LnhtbFBLAQIUABQAAAAIAIdO4kAzLwWe&#10;OwAAADkAAAAQAAAAAAAAAAEAIAAAAAsBAABkcnMvc2hhcGV4bWwueG1sUEsFBgAAAAAGAAYAWwEA&#10;ALUDAAAAAA==&#10;">
                  <v:fill on="t" focussize="0,0"/>
                  <v:stroke on="f"/>
                  <v:imagedata o:title=""/>
                  <o:lock v:ext="edit" aspectratio="f"/>
                </v:rect>
                <v:rect id="矩形 2404" o:spid="_x0000_s1026" o:spt="1" style="position:absolute;left:1767;top:30;height:307;width:44;" fillcolor="#EC6640" filled="t" stroked="f" coordsize="21600,21600" o:gfxdata="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JKibsAAADc&#10;AAAADwAAAAAAAAABACAAAAAiAAAAZHJzL2Rvd25yZXYueG1sUEsBAhQAFAAAAAgAh07iQDMvBZ47&#10;AAAAOQAAABAAAAAAAAAAAQAgAAAACgEAAGRycy9zaGFwZXhtbC54bWxQSwUGAAAAAAYABgBbAQAA&#10;tAMAAAAA&#10;">
                  <v:fill on="t" focussize="0,0"/>
                  <v:stroke on="f"/>
                  <v:imagedata o:title=""/>
                  <o:lock v:ext="edit" aspectratio="f"/>
                </v:rect>
                <v:rect id="矩形 2405" o:spid="_x0000_s1026" o:spt="1" style="position:absolute;left:1776;top:30;height:307;width:44;" fillcolor="#EC6741" filled="t" stroked="f" coordsize="21600,21600" o:gfxdata="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HCgb4A&#10;AADcAAAADwAAAAAAAAABACAAAAAiAAAAZHJzL2Rvd25yZXYueG1sUEsBAhQAFAAAAAgAh07iQDMv&#10;BZ47AAAAOQAAABAAAAAAAAAAAQAgAAAADQEAAGRycy9zaGFwZXhtbC54bWxQSwUGAAAAAAYABgBb&#10;AQAAtwMAAAAA&#10;">
                  <v:fill on="t" focussize="0,0"/>
                  <v:stroke on="f"/>
                  <v:imagedata o:title=""/>
                  <o:lock v:ext="edit" aspectratio="f"/>
                </v:rect>
                <v:rect id="矩形 2406" o:spid="_x0000_s1026" o:spt="1" style="position:absolute;left:1784;top:30;height:307;width:44;" fillcolor="#EC6741" filled="t" stroked="f" coordsize="21600,21600" o:gfxdata="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L9wbsAAADc&#10;AAAADwAAAAAAAAABACAAAAAiAAAAZHJzL2Rvd25yZXYueG1sUEsBAhQAFAAAAAgAh07iQDMvBZ47&#10;AAAAOQAAABAAAAAAAAAAAQAgAAAACgEAAGRycy9zaGFwZXhtbC54bWxQSwUGAAAAAAYABgBbAQAA&#10;tAMAAAAA&#10;">
                  <v:fill on="t" focussize="0,0"/>
                  <v:stroke on="f"/>
                  <v:imagedata o:title=""/>
                  <o:lock v:ext="edit" aspectratio="f"/>
                </v:rect>
                <v:rect id="矩形 2407" o:spid="_x0000_s1026" o:spt="1" style="position:absolute;left:1792;top:30;height:307;width:44;" fillcolor="#EC6841" filled="t" stroked="f" coordsize="21600,21600" o:gfxdata="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R3m/&#10;AAAA3AAAAA8AAAAAAAAAAQAgAAAAIgAAAGRycy9kb3ducmV2LnhtbFBLAQIUABQAAAAIAIdO4kAz&#10;LwWeOwAAADkAAAAQAAAAAAAAAAEAIAAAAA4BAABkcnMvc2hhcGV4bWwueG1sUEsFBgAAAAAGAAYA&#10;WwEAALgDAAAAAA==&#10;">
                  <v:fill on="t" focussize="0,0"/>
                  <v:stroke on="f"/>
                  <v:imagedata o:title=""/>
                  <o:lock v:ext="edit" aspectratio="f"/>
                </v:rect>
                <v:rect id="矩形 2408" o:spid="_x0000_s1026" o:spt="1" style="position:absolute;left:1800;top:30;height:307;width:44;" fillcolor="#EC6942" filled="t" stroked="f" coordsize="21600,21600" o:gfxdata="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Z4sG8AAAA&#10;3AAAAA8AAAAAAAAAAQAgAAAAIgAAAGRycy9kb3ducmV2LnhtbFBLAQIUABQAAAAIAIdO4kAzLwWe&#10;OwAAADkAAAAQAAAAAAAAAAEAIAAAAAsBAABkcnMvc2hhcGV4bWwueG1sUEsFBgAAAAAGAAYAWwEA&#10;ALUDAAAAAA==&#10;">
                  <v:fill on="t" focussize="0,0"/>
                  <v:stroke on="f"/>
                  <v:imagedata o:title=""/>
                  <o:lock v:ext="edit" aspectratio="f"/>
                </v:rect>
                <v:rect id="矩形 2409" o:spid="_x0000_s1026" o:spt="1" style="position:absolute;left:1809;top:30;height:307;width:44;" fillcolor="#EC6942" filled="t" stroked="f" coordsize="21600,21600" o:gfxdata="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UdavQAA&#10;ANwAAAAPAAAAAAAAAAEAIAAAACIAAABkcnMvZG93bnJldi54bWxQSwECFAAUAAAACACHTuJAMy8F&#10;njsAAAA5AAAAEAAAAAAAAAABACAAAAAMAQAAZHJzL3NoYXBleG1sLnhtbFBLBQYAAAAABgAGAFsB&#10;AAC2AwAAAAA=&#10;">
                  <v:fill on="t" focussize="0,0"/>
                  <v:stroke on="f"/>
                  <v:imagedata o:title=""/>
                  <o:lock v:ext="edit" aspectratio="f"/>
                </v:rect>
                <v:rect id="矩形 2410" o:spid="_x0000_s1026" o:spt="1" style="position:absolute;left:1817;top:30;height:307;width:44;" fillcolor="#EC6A43" filled="t" stroked="f" coordsize="21600,21600" o:gfxdata="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TatS/&#10;AAAA3AAAAA8AAAAAAAAAAQAgAAAAIgAAAGRycy9kb3ducmV2LnhtbFBLAQIUABQAAAAIAIdO4kAz&#10;LwWeOwAAADkAAAAQAAAAAAAAAAEAIAAAAA4BAABkcnMvc2hhcGV4bWwueG1sUEsFBgAAAAAGAAYA&#10;WwEAALgDAAAAAA==&#10;">
                  <v:fill on="t" focussize="0,0"/>
                  <v:stroke on="f"/>
                  <v:imagedata o:title=""/>
                  <o:lock v:ext="edit" aspectratio="f"/>
                </v:rect>
                <v:rect id="矩形 2411" o:spid="_x0000_s1026" o:spt="1" style="position:absolute;left:1825;top:30;height:307;width:44;" fillcolor="#EC6A43" filled="t" stroked="f" coordsize="21600,21600" o:gfxdata="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fz0+/&#10;AAAA3AAAAA8AAAAAAAAAAQAgAAAAIgAAAGRycy9kb3ducmV2LnhtbFBLAQIUABQAAAAIAIdO4kAz&#10;LwWeOwAAADkAAAAQAAAAAAAAAAEAIAAAAA4BAABkcnMvc2hhcGV4bWwueG1sUEsFBgAAAAAGAAYA&#10;WwEAALgDAAAAAA==&#10;">
                  <v:fill on="t" focussize="0,0"/>
                  <v:stroke on="f"/>
                  <v:imagedata o:title=""/>
                  <o:lock v:ext="edit" aspectratio="f"/>
                </v:rect>
                <v:rect id="矩形 2412" o:spid="_x0000_s1026" o:spt="1" style="position:absolute;left:1834;top:30;height:307;width:44;" fillcolor="#EC6B44" filled="t" stroked="f" coordsize="21600,21600" o:gfxdata="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cRt+8AAAA&#10;3AAAAA8AAAAAAAAAAQAgAAAAIgAAAGRycy9kb3ducmV2LnhtbFBLAQIUABQAAAAIAIdO4kAzLwWe&#10;OwAAADkAAAAQAAAAAAAAAAEAIAAAAAsBAABkcnMvc2hhcGV4bWwueG1sUEsFBgAAAAAGAAYAWwEA&#10;ALUDAAAAAA==&#10;">
                  <v:fill on="t" focussize="0,0"/>
                  <v:stroke on="f"/>
                  <v:imagedata o:title=""/>
                  <o:lock v:ext="edit" aspectratio="f"/>
                </v:rect>
                <v:rect id="矩形 2413" o:spid="_x0000_s1026" o:spt="1" style="position:absolute;left:1842;top:30;height:307;width:44;" fillcolor="#EC6C45" filled="t" stroked="f" coordsize="21600,21600" o:gfxdata="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MMIa&#10;wAAAANwAAAAPAAAAAAAAAAEAIAAAACIAAABkcnMvZG93bnJldi54bWxQSwECFAAUAAAACACHTuJA&#10;My8FnjsAAAA5AAAAEAAAAAAAAAABACAAAAAPAQAAZHJzL3NoYXBleG1sLnhtbFBLBQYAAAAABgAG&#10;AFsBAAC5AwAAAAA=&#10;">
                  <v:fill on="t" focussize="0,0"/>
                  <v:stroke on="f"/>
                  <v:imagedata o:title=""/>
                  <o:lock v:ext="edit" aspectratio="f"/>
                </v:rect>
                <v:rect id="矩形 2414" o:spid="_x0000_s1026" o:spt="1" style="position:absolute;left:1850;top:30;height:307;width:44;" fillcolor="#EC6C45" filled="t" stroked="f" coordsize="21600,21600" o:gfxdata="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1ZovQAA&#10;ANwAAAAPAAAAAAAAAAEAIAAAACIAAABkcnMvZG93bnJldi54bWxQSwECFAAUAAAACACHTuJAMy8F&#10;njsAAAA5AAAAEAAAAAAAAAABACAAAAAMAQAAZHJzL3NoYXBleG1sLnhtbFBLBQYAAAAABgAGAFsB&#10;AAC2AwAAAAA=&#10;">
                  <v:fill on="t" focussize="0,0"/>
                  <v:stroke on="f"/>
                  <v:imagedata o:title=""/>
                  <o:lock v:ext="edit" aspectratio="f"/>
                </v:rect>
                <v:rect id="矩形 2415" o:spid="_x0000_s1026" o:spt="1" style="position:absolute;left:1858;top:30;height:307;width:44;" fillcolor="#ED6D45" filled="t" stroked="f" coordsize="21600,21600" o:gfxdata="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v+74A&#10;AADcAAAADwAAAAAAAAABACAAAAAiAAAAZHJzL2Rvd25yZXYueG1sUEsBAhQAFAAAAAgAh07iQDMv&#10;BZ47AAAAOQAAABAAAAAAAAAAAQAgAAAADQEAAGRycy9zaGFwZXhtbC54bWxQSwUGAAAAAAYABgBb&#10;AQAAtwMAAAAA&#10;">
                  <v:fill on="t" focussize="0,0"/>
                  <v:stroke on="f"/>
                  <v:imagedata o:title=""/>
                  <o:lock v:ext="edit" aspectratio="f"/>
                </v:rect>
                <v:rect id="矩形 2416" o:spid="_x0000_s1026" o:spt="1" style="position:absolute;left:1867;top:30;height:307;width:44;" fillcolor="#ED6E46" filled="t" stroked="f" coordsize="21600,21600" o:gfxdata="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cL9EugAAANwA&#10;AAAPAAAAAAAAAAEAIAAAACIAAABkcnMvZG93bnJldi54bWxQSwECFAAUAAAACACHTuJAMy8FnjsA&#10;AAA5AAAAEAAAAAAAAAABACAAAAAJAQAAZHJzL3NoYXBleG1sLnhtbFBLBQYAAAAABgAGAFsBAACz&#10;AwAAAAA=&#10;">
                  <v:fill on="t" focussize="0,0"/>
                  <v:stroke on="f"/>
                  <v:imagedata o:title=""/>
                  <o:lock v:ext="edit" aspectratio="f"/>
                </v:rect>
                <v:rect id="矩形 2417" o:spid="_x0000_s1026" o:spt="1" style="position:absolute;left:1875;top:30;height:307;width:44;" fillcolor="#ED6E46" filled="t" stroked="f" coordsize="21600,21600" o:gfxdata="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8Gt+8AAAA&#10;3AAAAA8AAAAAAAAAAQAgAAAAIgAAAGRycy9kb3ducmV2LnhtbFBLAQIUABQAAAAIAIdO4kAzLwWe&#10;OwAAADkAAAAQAAAAAAAAAAEAIAAAAAsBAABkcnMvc2hhcGV4bWwueG1sUEsFBgAAAAAGAAYAWwEA&#10;ALUDAAAAAA==&#10;">
                  <v:fill on="t" focussize="0,0"/>
                  <v:stroke on="f"/>
                  <v:imagedata o:title=""/>
                  <o:lock v:ext="edit" aspectratio="f"/>
                </v:rect>
                <v:rect id="矩形 2418" o:spid="_x0000_s1026" o:spt="1" style="position:absolute;left:1883;top:30;height:307;width:44;" fillcolor="#ED6F47" filled="t" stroked="f" coordsize="21600,21600" o:gfxdata="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0IUTvQAA&#10;ANwAAAAPAAAAAAAAAAEAIAAAACIAAABkcnMvZG93bnJldi54bWxQSwECFAAUAAAACACHTuJAMy8F&#10;njsAAAA5AAAAEAAAAAAAAAABACAAAAAMAQAAZHJzL3NoYXBleG1sLnhtbFBLBQYAAAAABgAGAFsB&#10;AAC2AwAAAAA=&#10;">
                  <v:fill on="t" focussize="0,0"/>
                  <v:stroke on="f"/>
                  <v:imagedata o:title=""/>
                  <o:lock v:ext="edit" aspectratio="f"/>
                </v:rect>
                <v:rect id="矩形 2419" o:spid="_x0000_s1026" o:spt="1" style="position:absolute;left:1892;top:30;height:307;width:44;" fillcolor="#ED6F47" filled="t" stroked="f" coordsize="21600,21600" o:gfxdata="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nCCIugAAANwA&#10;AAAPAAAAAAAAAAEAIAAAACIAAABkcnMvZG93bnJldi54bWxQSwECFAAUAAAACACHTuJAMy8FnjsA&#10;AAA5AAAAEAAAAAAAAAABACAAAAAJAQAAZHJzL3NoYXBleG1sLnhtbFBLBQYAAAAABgAGAFsBAACz&#10;AwAAAAA=&#10;">
                  <v:fill on="t" focussize="0,0"/>
                  <v:stroke on="f"/>
                  <v:imagedata o:title=""/>
                  <o:lock v:ext="edit" aspectratio="f"/>
                </v:rect>
                <v:rect id="矩形 2420" o:spid="_x0000_s1026" o:spt="1" style="position:absolute;left:1900;top:30;height:307;width:44;" fillcolor="#ED7048" filled="t" stroked="f" coordsize="21600,21600" o:gfxdata="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p/+2&#10;wAAAANwAAAAPAAAAAAAAAAEAIAAAACIAAABkcnMvZG93bnJldi54bWxQSwECFAAUAAAACACHTuJA&#10;My8FnjsAAAA5AAAAEAAAAAAAAAABACAAAAAPAQAAZHJzL3NoYXBleG1sLnhtbFBLBQYAAAAABgAG&#10;AFsBAAC5AwAAAAA=&#10;">
                  <v:fill on="t" focussize="0,0"/>
                  <v:stroke on="f"/>
                  <v:imagedata o:title=""/>
                  <o:lock v:ext="edit" aspectratio="f"/>
                </v:rect>
                <v:rect id="矩形 2421" o:spid="_x0000_s1026" o:spt="1" style="position:absolute;left:1908;top:30;height:307;width:44;" fillcolor="#ED7149" filled="t" stroked="f" coordsize="21600,21600" o:gfxdata="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9aYC/&#10;AAAA3AAAAA8AAAAAAAAAAQAgAAAAIgAAAGRycy9kb3ducmV2LnhtbFBLAQIUABQAAAAIAIdO4kAz&#10;LwWeOwAAADkAAAAQAAAAAAAAAAEAIAAAAA4BAABkcnMvc2hhcGV4bWwueG1sUEsFBgAAAAAGAAYA&#10;WwEAALgDAAAAAA==&#10;">
                  <v:fill on="t" focussize="0,0"/>
                  <v:stroke on="f"/>
                  <v:imagedata o:title=""/>
                  <o:lock v:ext="edit" aspectratio="f"/>
                </v:rect>
                <v:rect id="矩形 2422" o:spid="_x0000_s1026" o:spt="1" style="position:absolute;left:1916;top:30;height:307;width:44;" fillcolor="#ED7149" filled="t" stroked="f" coordsize="21600,21600" o:gfxdata="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v9/e/&#10;AAAA3AAAAA8AAAAAAAAAAQAgAAAAIgAAAGRycy9kb3ducmV2LnhtbFBLAQIUABQAAAAIAIdO4kAz&#10;LwWeOwAAADkAAAAQAAAAAAAAAAEAIAAAAA4BAABkcnMvc2hhcGV4bWwueG1sUEsFBgAAAAAGAAYA&#10;WwEAALgDAAAAAA==&#10;">
                  <v:fill on="t" focussize="0,0"/>
                  <v:stroke on="f"/>
                  <v:imagedata o:title=""/>
                  <o:lock v:ext="edit" aspectratio="f"/>
                </v:rect>
                <v:rect id="矩形 2423" o:spid="_x0000_s1026" o:spt="1" style="position:absolute;left:1925;top:30;height:307;width:44;" fillcolor="#ED724A" filled="t" stroked="f" coordsize="21600,21600" o:gfxdata="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c3I7sAAADc&#10;AAAADwAAAAAAAAABACAAAAAiAAAAZHJzL2Rvd25yZXYueG1sUEsBAhQAFAAAAAgAh07iQDMvBZ47&#10;AAAAOQAAABAAAAAAAAAAAQAgAAAACgEAAGRycy9zaGFwZXhtbC54bWxQSwUGAAAAAAYABgBbAQAA&#10;tAMAAAAA&#10;">
                  <v:fill on="t" focussize="0,0"/>
                  <v:stroke on="f"/>
                  <v:imagedata o:title=""/>
                  <o:lock v:ext="edit" aspectratio="f"/>
                </v:rect>
                <v:rect id="矩形 2424" o:spid="_x0000_s1026" o:spt="1" style="position:absolute;left:1933;top:30;height:307;width:44;" fillcolor="#ED724B" filled="t" stroked="f" coordsize="21600,21600" o:gfxdata="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LWF25AAAA3AAA&#10;AA8AAAAAAAAAAQAgAAAAIgAAAGRycy9kb3ducmV2LnhtbFBLAQIUABQAAAAIAIdO4kAzLwWeOwAA&#10;ADkAAAAQAAAAAAAAAAEAIAAAAAgBAABkcnMvc2hhcGV4bWwueG1sUEsFBgAAAAAGAAYAWwEAALID&#10;AAAAAA==&#10;">
                  <v:fill on="t" focussize="0,0"/>
                  <v:stroke on="f"/>
                  <v:imagedata o:title=""/>
                  <o:lock v:ext="edit" aspectratio="f"/>
                </v:rect>
                <v:rect id="矩形 2425" o:spid="_x0000_s1026" o:spt="1" style="position:absolute;left:1941;top:30;height:307;width:44;" fillcolor="#ED724B" filled="t" stroked="f" coordsize="21600,21600" o:gfxdata="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H/ca8AAAA&#10;3AAAAA8AAAAAAAAAAQAgAAAAIgAAAGRycy9kb3ducmV2LnhtbFBLAQIUABQAAAAIAIdO4kAzLwWe&#10;OwAAADkAAAAQAAAAAAAAAAEAIAAAAAsBAABkcnMvc2hhcGV4bWwueG1sUEsFBgAAAAAGAAYAWwEA&#10;ALUDAAAAAA==&#10;">
                  <v:fill on="t" focussize="0,0"/>
                  <v:stroke on="f"/>
                  <v:imagedata o:title=""/>
                  <o:lock v:ext="edit" aspectratio="f"/>
                </v:rect>
                <v:rect id="矩形 2426" o:spid="_x0000_s1026" o:spt="1" style="position:absolute;left:1949;top:30;height:307;width:44;" fillcolor="#ED734B" filled="t" stroked="f" coordsize="21600,21600" o:gfxdata="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oz0bsAAADc&#10;AAAADwAAAAAAAAABACAAAAAiAAAAZHJzL2Rvd25yZXYueG1sUEsBAhQAFAAAAAgAh07iQDMvBZ47&#10;AAAAOQAAABAAAAAAAAAAAQAgAAAACgEAAGRycy9zaGFwZXhtbC54bWxQSwUGAAAAAAYABgBbAQAA&#10;tAMAAAAA&#10;">
                  <v:fill on="t" focussize="0,0"/>
                  <v:stroke on="f"/>
                  <v:imagedata o:title=""/>
                  <o:lock v:ext="edit" aspectratio="f"/>
                </v:rect>
                <v:rect id="矩形 2427" o:spid="_x0000_s1026" o:spt="1" style="position:absolute;left:1958;top:30;height:307;width:44;" fillcolor="#ED744C" filled="t" stroked="f" coordsize="21600,21600" o:gfxdata="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weDvQAA&#10;ANwAAAAPAAAAAAAAAAEAIAAAACIAAABkcnMvZG93bnJldi54bWxQSwECFAAUAAAACACHTuJAMy8F&#10;njsAAAA5AAAAEAAAAAAAAAABACAAAAAMAQAAZHJzL3NoYXBleG1sLnhtbFBLBQYAAAAABgAGAFsB&#10;AAC2AwAAAAA=&#10;">
                  <v:fill on="t" focussize="0,0"/>
                  <v:stroke on="f"/>
                  <v:imagedata o:title=""/>
                  <o:lock v:ext="edit" aspectratio="f"/>
                </v:rect>
                <v:rect id="矩形 2428" o:spid="_x0000_s1026" o:spt="1" style="position:absolute;left:1966;top:30;height:307;width:44;" fillcolor="#ED744C" filled="t" stroked="f" coordsize="21600,21600" o:gfxdata="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2Z9L4A&#10;AADcAAAADwAAAAAAAAABACAAAAAiAAAAZHJzL2Rvd25yZXYueG1sUEsBAhQAFAAAAAgAh07iQDMv&#10;BZ47AAAAOQAAABAAAAAAAAAAAQAgAAAADQEAAGRycy9zaGFwZXhtbC54bWxQSwUGAAAAAAYABgBb&#10;AQAAtwMAAAAA&#10;">
                  <v:fill on="t" focussize="0,0"/>
                  <v:stroke on="f"/>
                  <v:imagedata o:title=""/>
                  <o:lock v:ext="edit" aspectratio="f"/>
                </v:rect>
                <v:rect id="矩形 2429" o:spid="_x0000_s1026" o:spt="1" style="position:absolute;left:1974;top:30;height:307;width:44;" fillcolor="#ED754D" filled="t" stroked="f" coordsize="21600,21600" o:gfxdata="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UY5m/&#10;AAAA3AAAAA8AAAAAAAAAAQAgAAAAIgAAAGRycy9kb3ducmV2LnhtbFBLAQIUABQAAAAIAIdO4kAz&#10;LwWeOwAAADkAAAAQAAAAAAAAAAEAIAAAAA4BAABkcnMvc2hhcGV4bWwueG1sUEsFBgAAAAAGAAYA&#10;WwEAALgDAAAAAA==&#10;">
                  <v:fill on="t" focussize="0,0"/>
                  <v:stroke on="f"/>
                  <v:imagedata o:title=""/>
                  <o:lock v:ext="edit" aspectratio="f"/>
                </v:rect>
                <v:rect id="矩形 2430" o:spid="_x0000_s1026" o:spt="1" style="position:absolute;left:1983;top:30;height:307;width:44;" fillcolor="#ED754D" filled="t" stroked="f" coordsize="21600,21600" o:gfxdata="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377b4A&#10;AADcAAAADwAAAAAAAAABACAAAAAiAAAAZHJzL2Rvd25yZXYueG1sUEsBAhQAFAAAAAgAh07iQDMv&#10;BZ47AAAAOQAAABAAAAAAAAAAAQAgAAAADQEAAGRycy9zaGFwZXhtbC54bWxQSwUGAAAAAAYABgBb&#10;AQAAtwMAAAAA&#10;">
                  <v:fill on="t" focussize="0,0"/>
                  <v:stroke on="f"/>
                  <v:imagedata o:title=""/>
                  <o:lock v:ext="edit" aspectratio="f"/>
                </v:rect>
                <v:rect id="矩形 2431" o:spid="_x0000_s1026" o:spt="1" style="position:absolute;left:1991;top:30;height:307;width:44;" fillcolor="#ED764E" filled="t" stroked="f" coordsize="21600,21600" o:gfxdata="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m0F&#10;wAAAANwAAAAPAAAAAAAAAAEAIAAAACIAAABkcnMvZG93bnJldi54bWxQSwECFAAUAAAACACHTuJA&#10;My8FnjsAAAA5AAAAEAAAAAAAAAABACAAAAAPAQAAZHJzL3NoYXBleG1sLnhtbFBLBQYAAAAABgAG&#10;AFsBAAC5AwAAAAA=&#10;">
                  <v:fill on="t" focussize="0,0"/>
                  <v:stroke on="f"/>
                  <v:imagedata o:title=""/>
                  <o:lock v:ext="edit" aspectratio="f"/>
                </v:rect>
                <v:rect id="矩形 2432" o:spid="_x0000_s1026" o:spt="1" style="position:absolute;left:1999;top:30;height:307;width:44;" fillcolor="#EE774F" filled="t" stroked="f" coordsize="21600,21600" o:gfxdata="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XhXvQAA&#10;ANwAAAAPAAAAAAAAAAEAIAAAACIAAABkcnMvZG93bnJldi54bWxQSwECFAAUAAAACACHTuJAMy8F&#10;njsAAAA5AAAAEAAAAAAAAAABACAAAAAMAQAAZHJzL3NoYXBleG1sLnhtbFBLBQYAAAAABgAGAFsB&#10;AAC2AwAAAAA=&#10;">
                  <v:fill on="t" focussize="0,0"/>
                  <v:stroke on="f"/>
                  <v:imagedata o:title=""/>
                  <o:lock v:ext="edit" aspectratio="f"/>
                </v:rect>
                <v:rect id="矩形 2433" o:spid="_x0000_s1026" o:spt="1" style="position:absolute;left:2007;top:30;height:307;width:44;" fillcolor="#EE774F" filled="t" stroked="f" coordsize="21600,21600" o:gfxdata="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d3MvQAA&#10;ANwAAAAPAAAAAAAAAAEAIAAAACIAAABkcnMvZG93bnJldi54bWxQSwECFAAUAAAACACHTuJAMy8F&#10;njsAAAA5AAAAEAAAAAAAAAABACAAAAAMAQAAZHJzL3NoYXBleG1sLnhtbFBLBQYAAAAABgAGAFsB&#10;AAC2AwAAAAA=&#10;">
                  <v:fill on="t" focussize="0,0"/>
                  <v:stroke on="f"/>
                  <v:imagedata o:title=""/>
                  <o:lock v:ext="edit" aspectratio="f"/>
                </v:rect>
                <v:rect id="矩形 2434" o:spid="_x0000_s1026" o:spt="1" style="position:absolute;left:2016;top:30;height:307;width:44;" fillcolor="#EE7850" filled="t" stroked="f" coordsize="21600,21600" o:gfxdata="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VIlrsAAADc&#10;AAAADwAAAAAAAAABACAAAAAiAAAAZHJzL2Rvd25yZXYueG1sUEsBAhQAFAAAAAgAh07iQDMvBZ47&#10;AAAAOQAAABAAAAAAAAAAAQAgAAAACgEAAGRycy9zaGFwZXhtbC54bWxQSwUGAAAAAAYABgBbAQAA&#10;tAMAAAAA&#10;">
                  <v:fill on="t" focussize="0,0"/>
                  <v:stroke on="f"/>
                  <v:imagedata o:title=""/>
                  <o:lock v:ext="edit" aspectratio="f"/>
                </v:rect>
                <v:rect id="矩形 2435" o:spid="_x0000_s1026" o:spt="1" style="position:absolute;left:2024;top:30;height:307;width:44;" fillcolor="#EE7951" filled="t" stroked="f" coordsize="21600,21600" o:gfxdata="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MxRC8AAAA&#10;3AAAAA8AAAAAAAAAAQAgAAAAIgAAAGRycy9kb3ducmV2LnhtbFBLAQIUABQAAAAIAIdO4kAzLwWe&#10;OwAAADkAAAAQAAAAAAAAAAEAIAAAAAsBAABkcnMvc2hhcGV4bWwueG1sUEsFBgAAAAAGAAYAWwEA&#10;ALUDAAAAAA==&#10;">
                  <v:fill on="t" focussize="0,0"/>
                  <v:stroke on="f"/>
                  <v:imagedata o:title=""/>
                  <o:lock v:ext="edit" aspectratio="f"/>
                </v:rect>
                <v:rect id="矩形 2436" o:spid="_x0000_s1026" o:spt="1" style="position:absolute;left:2032;top:30;height:307;width:44;" fillcolor="#EE7951" filled="t" stroked="f" coordsize="21600,21600" o:gfxdata="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nfaXugAAANwA&#10;AAAPAAAAAAAAAAEAIAAAACIAAABkcnMvZG93bnJldi54bWxQSwECFAAUAAAACACHTuJAMy8FnjsA&#10;AAA5AAAAEAAAAAAAAAABACAAAAAJAQAAZHJzL3NoYXBleG1sLnhtbFBLBQYAAAAABgAGAFsBAACz&#10;AwAAAAA=&#10;">
                  <v:fill on="t" focussize="0,0"/>
                  <v:stroke on="f"/>
                  <v:imagedata o:title=""/>
                  <o:lock v:ext="edit" aspectratio="f"/>
                </v:rect>
                <v:rect id="矩形 2437" o:spid="_x0000_s1026" o:spt="1" style="position:absolute;left:2040;top:30;height:307;width:44;" fillcolor="#EE7A52" filled="t" stroked="f" coordsize="21600,21600" o:gfxdata="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o1Pb4A&#10;AADcAAAADwAAAAAAAAABACAAAAAiAAAAZHJzL2Rvd25yZXYueG1sUEsBAhQAFAAAAAgAh07iQDMv&#10;BZ47AAAAOQAAABAAAAAAAAAAAQAgAAAADQEAAGRycy9zaGFwZXhtbC54bWxQSwUGAAAAAAYABgBb&#10;AQAAtwMAAAAA&#10;">
                  <v:fill on="t" focussize="0,0"/>
                  <v:stroke on="f"/>
                  <v:imagedata o:title=""/>
                  <o:lock v:ext="edit" aspectratio="f"/>
                </v:rect>
                <v:rect id="矩形 2438" o:spid="_x0000_s1026" o:spt="1" style="position:absolute;left:2049;top:30;height:307;width:44;" fillcolor="#EE7B52" filled="t" stroked="f" coordsize="21600,21600" o:gfxdata="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uxBvQAA&#10;ANwAAAAPAAAAAAAAAAEAIAAAACIAAABkcnMvZG93bnJldi54bWxQSwECFAAUAAAACACHTuJAMy8F&#10;njsAAAA5AAAAEAAAAAAAAAABACAAAAAMAQAAZHJzL3NoYXBleG1sLnhtbFBLBQYAAAAABgAGAFsB&#10;AAC2AwAAAAA=&#10;">
                  <v:fill on="t" focussize="0,0"/>
                  <v:stroke on="f"/>
                  <v:imagedata o:title=""/>
                  <o:lock v:ext="edit" aspectratio="f"/>
                </v:rect>
                <v:rect id="矩形 2439" o:spid="_x0000_s1026" o:spt="1" style="position:absolute;left:2057;top:30;height:307;width:44;" fillcolor="#EE7B52" filled="t" stroked="f" coordsize="21600,21600" o:gfxdata="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knavQAA&#10;ANwAAAAPAAAAAAAAAAEAIAAAACIAAABkcnMvZG93bnJldi54bWxQSwECFAAUAAAACACHTuJAMy8F&#10;njsAAAA5AAAAEAAAAAAAAAABACAAAAAMAQAAZHJzL3NoYXBleG1sLnhtbFBLBQYAAAAABgAGAFsB&#10;AAC2AwAAAAA=&#10;">
                  <v:fill on="t" focussize="0,0"/>
                  <v:stroke on="f"/>
                  <v:imagedata o:title=""/>
                  <o:lock v:ext="edit" aspectratio="f"/>
                </v:rect>
                <v:rect id="矩形 2440" o:spid="_x0000_s1026" o:spt="1" style="position:absolute;left:2065;top:30;height:307;width:44;" fillcolor="#EE7B53" filled="t" stroked="f" coordsize="21600,21600" o:gfxdata="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8kVC/&#10;AAAA3AAAAA8AAAAAAAAAAQAgAAAAIgAAAGRycy9kb3ducmV2LnhtbFBLAQIUABQAAAAIAIdO4kAz&#10;LwWeOwAAADkAAAAQAAAAAAAAAAEAIAAAAA4BAABkcnMvc2hhcGV4bWwueG1sUEsFBgAAAAAGAAYA&#10;WwEAALgDAAAAAA==&#10;">
                  <v:fill on="t" focussize="0,0"/>
                  <v:stroke on="f"/>
                  <v:imagedata o:title=""/>
                  <o:lock v:ext="edit" aspectratio="f"/>
                </v:rect>
                <v:rect id="矩形 2441" o:spid="_x0000_s1026" o:spt="1" style="position:absolute;left:2074;top:30;height:307;width:44;" fillcolor="#EE7B53" filled="t" stroked="f" coordsize="21600,21600" o:gfxdata="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wNMu/&#10;AAAA3AAAAA8AAAAAAAAAAQAgAAAAIgAAAGRycy9kb3ducmV2LnhtbFBLAQIUABQAAAAIAIdO4kAz&#10;LwWeOwAAADkAAAAQAAAAAAAAAAEAIAAAAA4BAABkcnMvc2hhcGV4bWwueG1sUEsFBgAAAAAGAAYA&#10;WwEAALgDAAAAAA==&#10;">
                  <v:fill on="t" focussize="0,0"/>
                  <v:stroke on="f"/>
                  <v:imagedata o:title=""/>
                  <o:lock v:ext="edit" aspectratio="f"/>
                </v:rect>
                <v:rect id="矩形 2442" o:spid="_x0000_s1026" o:spt="1" style="position:absolute;left:2082;top:30;height:307;width:44;" fillcolor="#EE7C54" filled="t" stroked="f" coordsize="21600,21600" o:gfxdata="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8sK8AAAA&#10;3AAAAA8AAAAAAAAAAQAgAAAAIgAAAGRycy9kb3ducmV2LnhtbFBLAQIUABQAAAAIAIdO4kAzLwWe&#10;OwAAADkAAAAQAAAAAAAAAAEAIAAAAAsBAABkcnMvc2hhcGV4bWwueG1sUEsFBgAAAAAGAAYAWwEA&#10;ALUDAAAAAA==&#10;">
                  <v:fill on="t" focussize="0,0"/>
                  <v:stroke on="f"/>
                  <v:imagedata o:title=""/>
                  <o:lock v:ext="edit" aspectratio="f"/>
                </v:rect>
                <v:rect id="矩形 2443" o:spid="_x0000_s1026" o:spt="1" style="position:absolute;left:2090;top:30;height:307;width:44;" fillcolor="#EE7D55" filled="t" stroked="f" coordsize="21600,21600" o:gfxdata="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3QaG/&#10;AAAA3AAAAA8AAAAAAAAAAQAgAAAAIgAAAGRycy9kb3ducmV2LnhtbFBLAQIUABQAAAAIAIdO4kAz&#10;LwWeOwAAADkAAAAQAAAAAAAAAAEAIAAAAA4BAABkcnMvc2hhcGV4bWwueG1sUEsFBgAAAAAGAAYA&#10;WwEAALgDAAAAAA==&#10;">
                  <v:fill on="t" focussize="0,0"/>
                  <v:stroke on="f"/>
                  <v:imagedata o:title=""/>
                  <o:lock v:ext="edit" aspectratio="f"/>
                </v:rect>
                <v:rect id="矩形 2444" o:spid="_x0000_s1026" o:spt="1" style="position:absolute;left:2098;top:30;height:307;width:44;" fillcolor="#EE7D55" filled="t" stroked="f" coordsize="21600,21600" o:gfxdata="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o1dO8AAAA&#10;3AAAAA8AAAAAAAAAAQAgAAAAIgAAAGRycy9kb3ducmV2LnhtbFBLAQIUABQAAAAIAIdO4kAzLwWe&#10;OwAAADkAAAAQAAAAAAAAAAEAIAAAAAsBAABkcnMvc2hhcGV4bWwueG1sUEsFBgAAAAAGAAYAWwEA&#10;ALUDAAAAAA==&#10;">
                  <v:fill on="t" focussize="0,0"/>
                  <v:stroke on="f"/>
                  <v:imagedata o:title=""/>
                  <o:lock v:ext="edit" aspectratio="f"/>
                </v:rect>
                <v:rect id="矩形 2445" o:spid="_x0000_s1026" o:spt="1" style="position:absolute;left:2107;top:30;height:307;width:44;" fillcolor="#EE7E56" filled="t" stroked="f" coordsize="21600,21600" o:gfxdata="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KEyC/&#10;AAAA3AAAAA8AAAAAAAAAAQAgAAAAIgAAAGRycy9kb3ducmV2LnhtbFBLAQIUABQAAAAIAIdO4kAz&#10;LwWeOwAAADkAAAAQAAAAAAAAAAEAIAAAAA4BAABkcnMvc2hhcGV4bWwueG1sUEsFBgAAAAAGAAYA&#10;WwEAALgDAAAAAA==&#10;">
                  <v:fill on="t" focussize="0,0"/>
                  <v:stroke on="f"/>
                  <v:imagedata o:title=""/>
                  <o:lock v:ext="edit" aspectratio="f"/>
                </v:rect>
                <v:rect id="矩形 2446" o:spid="_x0000_s1026" o:spt="1" style="position:absolute;left:2115;top:30;height:307;width:44;" fillcolor="#EF7F57" filled="t" stroked="f" coordsize="21600,21600" o:gfxdata="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VgmLsAAADc&#10;AAAADwAAAAAAAAABACAAAAAiAAAAZHJzL2Rvd25yZXYueG1sUEsBAhQAFAAAAAgAh07iQDMvBZ47&#10;AAAAOQAAABAAAAAAAAAAAQAgAAAACgEAAGRycy9zaGFwZXhtbC54bWxQSwUGAAAAAAYABgBbAQAA&#10;tAMAAAAA&#10;">
                  <v:fill on="t" focussize="0,0"/>
                  <v:stroke on="f"/>
                  <v:imagedata o:title=""/>
                  <o:lock v:ext="edit" aspectratio="f"/>
                </v:rect>
                <v:rect id="矩形 2447" o:spid="_x0000_s1026" o:spt="1" style="position:absolute;left:2123;top:30;height:307;width:44;" fillcolor="#EF7F57" filled="t" stroked="f" coordsize="21600,21600" o:gfxdata="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5xQO/&#10;AAAA3AAAAA8AAAAAAAAAAQAgAAAAIgAAAGRycy9kb3ducmV2LnhtbFBLAQIUABQAAAAIAIdO4kAz&#10;LwWeOwAAADkAAAAQAAAAAAAAAAEAIAAAAA4BAABkcnMvc2hhcGV4bWwueG1sUEsFBgAAAAAGAAYA&#10;WwEAALgDAAAAAA==&#10;">
                  <v:fill on="t" focussize="0,0"/>
                  <v:stroke on="f"/>
                  <v:imagedata o:title=""/>
                  <o:lock v:ext="edit" aspectratio="f"/>
                </v:rect>
                <v:rect id="矩形 2448" o:spid="_x0000_s1026" o:spt="1" style="position:absolute;left:2132;top:30;height:307;width:44;" fillcolor="#EF8058" filled="t" stroked="f" coordsize="21600,21600" o:gfxdata="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uScK8AAAA&#10;3AAAAA8AAAAAAAAAAQAgAAAAIgAAAGRycy9kb3ducmV2LnhtbFBLAQIUABQAAAAIAIdO4kAzLwWe&#10;OwAAADkAAAAQAAAAAAAAAAEAIAAAAAsBAABkcnMvc2hhcGV4bWwueG1sUEsFBgAAAAAGAAYAWwEA&#10;ALUDAAAAAA==&#10;">
                  <v:fill on="t" focussize="0,0"/>
                  <v:stroke on="f"/>
                  <v:imagedata o:title=""/>
                  <o:lock v:ext="edit" aspectratio="f"/>
                </v:rect>
                <v:rect id="矩形 2449" o:spid="_x0000_s1026" o:spt="1" style="position:absolute;left:2140;top:30;height:307;width:44;" fillcolor="#EF8058" filled="t" stroked="f" coordsize="21600,21600" o:gfxdata="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uxZvQAA&#10;ANwAAAAPAAAAAAAAAAEAIAAAACIAAABkcnMvZG93bnJldi54bWxQSwECFAAUAAAACACHTuJAMy8F&#10;njsAAAA5AAAAEAAAAAAAAAABACAAAAAMAQAAZHJzL3NoYXBleG1sLnhtbFBLBQYAAAAABgAGAFsB&#10;AAC2AwAAAAA=&#10;">
                  <v:fill on="t" focussize="0,0"/>
                  <v:stroke on="f"/>
                  <v:imagedata o:title=""/>
                  <o:lock v:ext="edit" aspectratio="f"/>
                </v:rect>
                <v:rect id="矩形 2450" o:spid="_x0000_s1026" o:spt="1" style="position:absolute;left:2148;top:30;height:307;width:44;" fillcolor="#EF8159" filled="t" stroked="f" coordsize="21600,21600" o:gfxdata="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uL/I&#10;wAAAANwAAAAPAAAAAAAAAAEAIAAAACIAAABkcnMvZG93bnJldi54bWxQSwECFAAUAAAACACHTuJA&#10;My8FnjsAAAA5AAAAEAAAAAAAAAABACAAAAAPAQAAZHJzL3NoYXBleG1sLnhtbFBLBQYAAAAABgAG&#10;AFsBAAC5AwAAAAA=&#10;">
                  <v:fill on="t" focussize="0,0"/>
                  <v:stroke on="f"/>
                  <v:imagedata o:title=""/>
                  <o:lock v:ext="edit" aspectratio="f"/>
                </v:rect>
                <v:rect id="矩形 2451" o:spid="_x0000_s1026" o:spt="1" style="position:absolute;left:2156;top:30;height:307;width:44;" fillcolor="#EF825A" filled="t" stroked="f" coordsize="21600,21600" o:gfxdata="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Az9r4A&#10;AADcAAAADwAAAAAAAAABACAAAAAiAAAAZHJzL2Rvd25yZXYueG1sUEsBAhQAFAAAAAgAh07iQDMv&#10;BZ47AAAAOQAAABAAAAAAAAAAAQAgAAAADQEAAGRycy9zaGFwZXhtbC54bWxQSwUGAAAAAAYABgBb&#10;AQAAtwMAAAAA&#10;">
                  <v:fill on="t" focussize="0,0"/>
                  <v:stroke on="f"/>
                  <v:imagedata o:title=""/>
                  <o:lock v:ext="edit" aspectratio="f"/>
                </v:rect>
                <v:rect id="矩形 2452" o:spid="_x0000_s1026" o:spt="1" style="position:absolute;left:2165;top:30;height:307;width:44;" fillcolor="#EF825A" filled="t" stroked="f" coordsize="21600,21600" o:gfxdata="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irYG8AAAA&#10;3AAAAA8AAAAAAAAAAQAgAAAAIgAAAGRycy9kb3ducmV2LnhtbFBLAQIUABQAAAAIAIdO4kAzLwWe&#10;OwAAADkAAAAQAAAAAAAAAAEAIAAAAAsBAABkcnMvc2hhcGV4bWwueG1sUEsFBgAAAAAGAAYAWwEA&#10;ALUDAAAAAA==&#10;">
                  <v:fill on="t" focussize="0,0"/>
                  <v:stroke on="f"/>
                  <v:imagedata o:title=""/>
                  <o:lock v:ext="edit" aspectratio="f"/>
                </v:rect>
                <v:rect id="矩形 2453" o:spid="_x0000_s1026" o:spt="1" style="position:absolute;left:2173;top:30;height:307;width:44;" fillcolor="#EF835B" filled="t" stroked="f" coordsize="21600,21600" o:gfxdata="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TlvvQAA&#10;ANwAAAAPAAAAAAAAAAEAIAAAACIAAABkcnMvZG93bnJldi54bWxQSwECFAAUAAAACACHTuJAMy8F&#10;njsAAAA5AAAAEAAAAAAAAAABACAAAAAMAQAAZHJzL3NoYXBleG1sLnhtbFBLBQYAAAAABgAGAFsB&#10;AAC2AwAAAAA=&#10;">
                  <v:fill on="t" focussize="0,0"/>
                  <v:stroke on="f"/>
                  <v:imagedata o:title=""/>
                  <o:lock v:ext="edit" aspectratio="f"/>
                </v:rect>
                <v:rect id="矩形 2454" o:spid="_x0000_s1026" o:spt="1" style="position:absolute;left:2181;top:30;height:307;width:44;" fillcolor="#EF835C" filled="t" stroked="f" coordsize="21600,21600" o:gfxdata="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lANK8AAAA&#10;3AAAAA8AAAAAAAAAAQAgAAAAIgAAAGRycy9kb3ducmV2LnhtbFBLAQIUABQAAAAIAIdO4kAzLwWe&#10;OwAAADkAAAAQAAAAAAAAAAEAIAAAAAsBAABkcnMvc2hhcGV4bWwueG1sUEsFBgAAAAAGAAYAWwEA&#10;ALUDAAAAAA==&#10;">
                  <v:fill on="t" focussize="0,0"/>
                  <v:stroke on="f"/>
                  <v:imagedata o:title=""/>
                  <o:lock v:ext="edit" aspectratio="f"/>
                </v:rect>
                <v:rect id="矩形 2455" o:spid="_x0000_s1026" o:spt="1" style="position:absolute;left:2189;top:30;height:307;width:44;" fillcolor="#EF835C" filled="t" stroked="f" coordsize="21600,21600" o:gfxdata="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ppUm/&#10;AAAA3AAAAA8AAAAAAAAAAQAgAAAAIgAAAGRycy9kb3ducmV2LnhtbFBLAQIUABQAAAAIAIdO4kAz&#10;LwWeOwAAADkAAAAQAAAAAAAAAAEAIAAAAA4BAABkcnMvc2hhcGV4bWwueG1sUEsFBgAAAAAGAAYA&#10;WwEAALgDAAAAAA==&#10;">
                  <v:fill on="t" focussize="0,0"/>
                  <v:stroke on="f"/>
                  <v:imagedata o:title=""/>
                  <o:lock v:ext="edit" aspectratio="f"/>
                </v:rect>
                <v:rect id="矩形 2456" o:spid="_x0000_s1026" o:spt="1" style="position:absolute;left:2198;top:30;height:307;width:44;" fillcolor="#EF845D" filled="t" stroked="f" coordsize="21600,21600" o:gfxdata="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PmEq5AAAA3AAA&#10;AA8AAAAAAAAAAQAgAAAAIgAAAGRycy9kb3ducmV2LnhtbFBLAQIUABQAAAAIAIdO4kAzLwWeOwAA&#10;ADkAAAAQAAAAAAAAAAEAIAAAAAgBAABkcnMvc2hhcGV4bWwueG1sUEsFBgAAAAAGAAYAWwEAALID&#10;AAAAAA==&#10;">
                  <v:fill on="t" focussize="0,0"/>
                  <v:stroke on="f"/>
                  <v:imagedata o:title=""/>
                  <o:lock v:ext="edit" aspectratio="f"/>
                </v:rect>
                <v:rect id="矩形 2457" o:spid="_x0000_s1026" o:spt="1" style="position:absolute;left:2206;top:30;height:307;width:44;" fillcolor="#EF855E" filled="t" stroked="f" coordsize="21600,21600" o:gfxdata="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Y2j6/&#10;AAAA3AAAAA8AAAAAAAAAAQAgAAAAIgAAAGRycy9kb3ducmV2LnhtbFBLAQIUABQAAAAIAIdO4kAz&#10;LwWeOwAAADkAAAAQAAAAAAAAAAEAIAAAAA4BAABkcnMvc2hhcGV4bWwueG1sUEsFBgAAAAAGAAYA&#10;WwEAALgDAAAAAA==&#10;">
                  <v:fill on="t" focussize="0,0"/>
                  <v:stroke on="f"/>
                  <v:imagedata o:title=""/>
                  <o:lock v:ext="edit" aspectratio="f"/>
                </v:rect>
                <v:rect id="矩形 2458" o:spid="_x0000_s1026" o:spt="1" style="position:absolute;left:2214;top:30;height:307;width:44;" fillcolor="#EF855E" filled="t" stroked="f" coordsize="21600,21600" o:gfxdata="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KREm/&#10;AAAA3AAAAA8AAAAAAAAAAQAgAAAAIgAAAGRycy9kb3ducmV2LnhtbFBLAQIUABQAAAAIAIdO4kAz&#10;LwWeOwAAADkAAAAQAAAAAAAAAAEAIAAAAA4BAABkcnMvc2hhcGV4bWwueG1sUEsFBgAAAAAGAAYA&#10;WwEAALgDAAAAAA==&#10;">
                  <v:fill on="t" focussize="0,0"/>
                  <v:stroke on="f"/>
                  <v:imagedata o:title=""/>
                  <o:lock v:ext="edit" aspectratio="f"/>
                </v:rect>
                <v:rect id="矩形 2459" o:spid="_x0000_s1026" o:spt="1" style="position:absolute;left:2223;top:30;height:307;width:44;" fillcolor="#F0865F" filled="t" stroked="f" coordsize="21600,21600" o:gfxdata="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qKO/&#10;AAAA3AAAAA8AAAAAAAAAAQAgAAAAIgAAAGRycy9kb3ducmV2LnhtbFBLAQIUABQAAAAIAIdO4kAz&#10;LwWeOwAAADkAAAAQAAAAAAAAAAEAIAAAAA4BAABkcnMvc2hhcGV4bWwueG1sUEsFBgAAAAAGAAYA&#10;WwEAALgDAAAAAA==&#10;">
                  <v:fill on="t" focussize="0,0"/>
                  <v:stroke on="f"/>
                  <v:imagedata o:title=""/>
                  <o:lock v:ext="edit" aspectratio="f"/>
                </v:rect>
                <v:rect id="矩形 2460" o:spid="_x0000_s1026" o:spt="1" style="position:absolute;left:2231;top:30;height:307;width:44;" fillcolor="#F0865F" filled="t" stroked="f" coordsize="21600,21600" o:gfxdata="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Uw174A&#10;AADcAAAADwAAAAAAAAABACAAAAAiAAAAZHJzL2Rvd25yZXYueG1sUEsBAhQAFAAAAAgAh07iQDMv&#10;BZ47AAAAOQAAABAAAAAAAAAAAQAgAAAADQEAAGRycy9zaGFwZXhtbC54bWxQSwUGAAAAAAYABgBb&#10;AQAAtwMAAAAA&#10;">
                  <v:fill on="t" focussize="0,0"/>
                  <v:stroke on="f"/>
                  <v:imagedata o:title=""/>
                  <o:lock v:ext="edit" aspectratio="f"/>
                </v:rect>
                <v:rect id="矩形 2461" o:spid="_x0000_s1026" o:spt="1" style="position:absolute;left:2239;top:30;height:307;width:44;" fillcolor="#F08760" filled="t" stroked="f" coordsize="21600,21600" o:gfxdata="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uN&#10;TMEAAADcAAAADwAAAAAAAAABACAAAAAiAAAAZHJzL2Rvd25yZXYueG1sUEsBAhQAFAAAAAgAh07i&#10;QDMvBZ47AAAAOQAAABAAAAAAAAAAAQAgAAAAEAEAAGRycy9zaGFwZXhtbC54bWxQSwUGAAAAAAYA&#10;BgBbAQAAugMAAAAA&#10;">
                  <v:fill on="t" focussize="0,0"/>
                  <v:stroke on="f"/>
                  <v:imagedata o:title=""/>
                  <o:lock v:ext="edit" aspectratio="f"/>
                </v:rect>
                <v:rect id="矩形 2462" o:spid="_x0000_s1026" o:spt="1" style="position:absolute;left:2247;top:30;height:307;width:44;" fillcolor="#F08861" filled="t" stroked="f" coordsize="21600,21600" o:gfxdata="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OvT74A&#10;AADcAAAADwAAAAAAAAABACAAAAAiAAAAZHJzL2Rvd25yZXYueG1sUEsBAhQAFAAAAAgAh07iQDMv&#10;BZ47AAAAOQAAABAAAAAAAAAAAQAgAAAADQEAAGRycy9zaGFwZXhtbC54bWxQSwUGAAAAAAYABgBb&#10;AQAAtwMAAAAA&#10;">
                  <v:fill on="t" focussize="0,0"/>
                  <v:stroke on="f"/>
                  <v:imagedata o:title=""/>
                  <o:lock v:ext="edit" aspectratio="f"/>
                </v:rect>
                <v:rect id="矩形 2463" o:spid="_x0000_s1026" o:spt="1" style="position:absolute;left:2256;top:30;height:307;width:44;" fillcolor="#F08861" filled="t" stroked="f" coordsize="21600,21600" o:gfxdata="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PCtS/&#10;AAAA3AAAAA8AAAAAAAAAAQAgAAAAIgAAAGRycy9kb3ducmV2LnhtbFBLAQIUABQAAAAIAIdO4kAz&#10;LwWeOwAAADkAAAAQAAAAAAAAAAEAIAAAAA4BAABkcnMvc2hhcGV4bWwueG1sUEsFBgAAAAAGAAYA&#10;WwEAALgDAAAAAA==&#10;">
                  <v:fill on="t" focussize="0,0"/>
                  <v:stroke on="f"/>
                  <v:imagedata o:title=""/>
                  <o:lock v:ext="edit" aspectratio="f"/>
                </v:rect>
                <v:rect id="矩形 2464" o:spid="_x0000_s1026" o:spt="1" style="position:absolute;left:2264;top:30;height:307;width:44;" fillcolor="#F08961" filled="t" stroked="f" coordsize="21600,21600" o:gfxdata="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p2I9twAAANwAAAAP&#10;AAAAAAAAAAEAIAAAACIAAABkcnMvZG93bnJldi54bWxQSwECFAAUAAAACACHTuJAMy8FnjsAAAA5&#10;AAAAEAAAAAAAAAABACAAAAAGAQAAZHJzL3NoYXBleG1sLnhtbFBLBQYAAAAABgAGAFsBAACwAwAA&#10;AAA=&#10;">
                  <v:fill on="t" focussize="0,0"/>
                  <v:stroke on="f"/>
                  <v:imagedata o:title=""/>
                  <o:lock v:ext="edit" aspectratio="f"/>
                </v:rect>
                <v:rect id="矩形 2465" o:spid="_x0000_s1026" o:spt="1" style="position:absolute;left:2272;top:30;height:307;width:44;" fillcolor="#F08A62" filled="t" stroked="f" coordsize="21600,21600" o:gfxdata="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ieKL4A&#10;AADcAAAADwAAAAAAAAABACAAAAAiAAAAZHJzL2Rvd25yZXYueG1sUEsBAhQAFAAAAAgAh07iQDMv&#10;BZ47AAAAOQAAABAAAAAAAAAAAQAgAAAADQEAAGRycy9zaGFwZXhtbC54bWxQSwUGAAAAAAYABgBb&#10;AQAAtwMAAAAA&#10;">
                  <v:fill on="t" focussize="0,0"/>
                  <v:stroke on="f"/>
                  <v:imagedata o:title=""/>
                  <o:lock v:ext="edit" aspectratio="f"/>
                </v:rect>
                <v:rect id="矩形 2466" o:spid="_x0000_s1026" o:spt="1" style="position:absolute;left:2280;top:30;height:307;width:44;" fillcolor="#F08A62" filled="t" stroked="f" coordsize="21600,21600" o:gfxdata="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m6FougAAANwA&#10;AAAPAAAAAAAAAAEAIAAAACIAAABkcnMvZG93bnJldi54bWxQSwECFAAUAAAACACHTuJAMy8FnjsA&#10;AAA5AAAAEAAAAAAAAAABACAAAAAJAQAAZHJzL3NoYXBleG1sLnhtbFBLBQYAAAAABgAGAFsBAACz&#10;AwAAAAA=&#10;">
                  <v:fill on="t" focussize="0,0"/>
                  <v:stroke on="f"/>
                  <v:imagedata o:title=""/>
                  <o:lock v:ext="edit" aspectratio="f"/>
                </v:rect>
                <v:rect id="矩形 2467" o:spid="_x0000_s1026" o:spt="1" style="position:absolute;left:2289;top:30;height:307;width:44;" fillcolor="#F08B63" filled="t" stroked="f" coordsize="21600,21600" o:gfxdata="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GOc74A&#10;AADcAAAADwAAAAAAAAABACAAAAAiAAAAZHJzL2Rvd25yZXYueG1sUEsBAhQAFAAAAAgAh07iQDMv&#10;BZ47AAAAOQAAABAAAAAAAAAAAQAgAAAADQEAAGRycy9zaGFwZXhtbC54bWxQSwUGAAAAAAYABgBb&#10;AQAAtwMAAAAA&#10;">
                  <v:fill on="t" focussize="0,0"/>
                  <v:stroke on="f"/>
                  <v:imagedata o:title=""/>
                  <o:lock v:ext="edit" aspectratio="f"/>
                </v:rect>
                <v:rect id="矩形 2468" o:spid="_x0000_s1026" o:spt="1" style="position:absolute;left:2297;top:30;height:307;width:44;" fillcolor="#F08B63" filled="t" stroked="f" coordsize="21600,21600" o:gfxdata="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DEAS/&#10;AAAA3AAAAA8AAAAAAAAAAQAgAAAAIgAAAGRycy9kb3ducmV2LnhtbFBLAQIUABQAAAAIAIdO4kAz&#10;LwWeOwAAADkAAAAQAAAAAAAAAAEAIAAAAA4BAABkcnMvc2hhcGV4bWwueG1sUEsFBgAAAAAGAAYA&#10;WwEAALgDAAAAAA==&#10;">
                  <v:fill on="t" focussize="0,0"/>
                  <v:stroke on="f"/>
                  <v:imagedata o:title=""/>
                  <o:lock v:ext="edit" aspectratio="f"/>
                </v:rect>
                <v:rect id="矩形 2469" o:spid="_x0000_s1026" o:spt="1" style="position:absolute;left:2305;top:30;height:307;width:44;" fillcolor="#F08B64" filled="t" stroked="f" coordsize="21600,21600" o:gfxdata="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DlNW8AAAA&#10;3AAAAA8AAAAAAAAAAQAgAAAAIgAAAGRycy9kb3ducmV2LnhtbFBLAQIUABQAAAAIAIdO4kAzLwWe&#10;OwAAADkAAAAQAAAAAAAAAAEAIAAAAAsBAABkcnMvc2hhcGV4bWwueG1sUEsFBgAAAAAGAAYAWwEA&#10;ALUDAAAAAA==&#10;">
                  <v:fill on="t" focussize="0,0"/>
                  <v:stroke on="f"/>
                  <v:imagedata o:title=""/>
                  <o:lock v:ext="edit" aspectratio="f"/>
                </v:rect>
                <v:rect id="矩形 2470" o:spid="_x0000_s1026" o:spt="1" style="position:absolute;left:2314;top:30;height:307;width:44;" fillcolor="#F08C65" filled="t" stroked="f" coordsize="21600,21600" o:gfxdata="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ONW&#10;wAAAANwAAAAPAAAAAAAAAAEAIAAAACIAAABkcnMvZG93bnJldi54bWxQSwECFAAUAAAACACHTuJA&#10;My8FnjsAAAA5AAAAEAAAAAAAAAABACAAAAAPAQAAZHJzL3NoYXBleG1sLnhtbFBLBQYAAAAABgAG&#10;AFsBAAC5AwAAAAA=&#10;">
                  <v:fill on="t" focussize="0,0"/>
                  <v:stroke on="f"/>
                  <v:imagedata o:title=""/>
                  <o:lock v:ext="edit" aspectratio="f"/>
                </v:rect>
                <v:rect id="矩形 2471" o:spid="_x0000_s1026" o:spt="1" style="position:absolute;left:2322;top:30;height:307;width:44;" fillcolor="#F08C65" filled="t" stroked="f" coordsize="21600,21600" o:gfxdata="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wRs2/&#10;AAAA3AAAAA8AAAAAAAAAAQAgAAAAIgAAAGRycy9kb3ducmV2LnhtbFBLAQIUABQAAAAIAIdO4kAz&#10;LwWeOwAAADkAAAAQAAAAAAAAAAEAIAAAAA4BAABkcnMvc2hhcGV4bWwueG1sUEsFBgAAAAAGAAYA&#10;WwEAALgDAAAAAA==&#10;">
                  <v:fill on="t" focussize="0,0"/>
                  <v:stroke on="f"/>
                  <v:imagedata o:title=""/>
                  <o:lock v:ext="edit" aspectratio="f"/>
                </v:rect>
                <v:rect id="矩形 2472" o:spid="_x0000_s1026" o:spt="1" style="position:absolute;left:2330;top:30;height:307;width:44;" fillcolor="#F08D66" filled="t" stroked="f" coordsize="21600,21600" o:gfxdata="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C1AvQAA&#10;ANwAAAAPAAAAAAAAAAEAIAAAACIAAABkcnMvZG93bnJldi54bWxQSwECFAAUAAAACACHTuJAMy8F&#10;njsAAAA5AAAAEAAAAAAAAAABACAAAAAMAQAAZHJzL3NoYXBleG1sLnhtbFBLBQYAAAAABgAGAFsB&#10;AAC2AwAAAAA=&#10;">
                  <v:fill on="t" focussize="0,0"/>
                  <v:stroke on="f"/>
                  <v:imagedata o:title=""/>
                  <o:lock v:ext="edit" aspectratio="f"/>
                </v:rect>
                <v:rect id="矩形 2473" o:spid="_x0000_s1026" o:spt="1" style="position:absolute;left:2338;top:30;height:307;width:44;" fillcolor="#F08E67" filled="t" stroked="f" coordsize="21600,21600" o:gfxdata="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F1QvQAA&#10;ANwAAAAPAAAAAAAAAAEAIAAAACIAAABkcnMvZG93bnJldi54bWxQSwECFAAUAAAACACHTuJAMy8F&#10;njsAAAA5AAAAEAAAAAAAAAABACAAAAAMAQAAZHJzL3NoYXBleG1sLnhtbFBLBQYAAAAABgAGAFsB&#10;AAC2AwAAAAA=&#10;">
                  <v:fill on="t" focussize="0,0"/>
                  <v:stroke on="f"/>
                  <v:imagedata o:title=""/>
                  <o:lock v:ext="edit" aspectratio="f"/>
                </v:rect>
                <v:rect id="矩形 2474" o:spid="_x0000_s1026" o:spt="1" style="position:absolute;left:2347;top:30;height:307;width:44;" fillcolor="#F08E67" filled="t" stroked="f" coordsize="21600,21600" o:gfxdata="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rySK5AAAA3AAA&#10;AA8AAAAAAAAAAQAgAAAAIgAAAGRycy9kb3ducmV2LnhtbFBLAQIUABQAAAAIAIdO4kAzLwWeOwAA&#10;ADkAAAAQAAAAAAAAAAEAIAAAAAgBAABkcnMvc2hhcGV4bWwueG1sUEsFBgAAAAAGAAYAWwEAALID&#10;AAAAAA==&#10;">
                  <v:fill on="t" focussize="0,0"/>
                  <v:stroke on="f"/>
                  <v:imagedata o:title=""/>
                  <o:lock v:ext="edit" aspectratio="f"/>
                </v:rect>
                <v:rect id="矩形 2475" o:spid="_x0000_s1026" o:spt="1" style="position:absolute;left:2355;top:30;height:307;width:44;" fillcolor="#F18F68" filled="t" stroked="f" coordsize="21600,21600" o:gfxdata="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Fu/y/&#10;AAAA3AAAAA8AAAAAAAAAAQAgAAAAIgAAAGRycy9kb3ducmV2LnhtbFBLAQIUABQAAAAIAIdO4kAz&#10;LwWeOwAAADkAAAAQAAAAAAAAAAEAIAAAAA4BAABkcnMvc2hhcGV4bWwueG1sUEsFBgAAAAAGAAYA&#10;WwEAALgDAAAAAA==&#10;">
                  <v:fill on="t" focussize="0,0"/>
                  <v:stroke on="f"/>
                  <v:imagedata o:title=""/>
                  <o:lock v:ext="edit" aspectratio="f"/>
                </v:rect>
                <v:rect id="矩形 2476" o:spid="_x0000_s1026" o:spt="1" style="position:absolute;left:2363;top:30;height:307;width:44;" fillcolor="#F19069" filled="t" stroked="f" coordsize="21600,21600" o:gfxdata="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01268AAAA&#10;3AAAAA8AAAAAAAAAAQAgAAAAIgAAAGRycy9kb3ducmV2LnhtbFBLAQIUABQAAAAIAIdO4kAzLwWe&#10;OwAAADkAAAAQAAAAAAAAAAEAIAAAAAsBAABkcnMvc2hhcGV4bWwueG1sUEsFBgAAAAAGAAYAWwEA&#10;ALUDAAAAAA==&#10;">
                  <v:fill on="t" focussize="0,0"/>
                  <v:stroke on="f"/>
                  <v:imagedata o:title=""/>
                  <o:lock v:ext="edit" aspectratio="f"/>
                </v:rect>
                <v:rect id="矩形 2477" o:spid="_x0000_s1026" o:spt="1" style="position:absolute;left:2372;top:30;height:307;width:44;" fillcolor="#F19069" filled="t" stroked="f" coordsize="21600,21600" o:gfxdata="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uHL1&#10;wAAAANwAAAAPAAAAAAAAAAEAIAAAACIAAABkcnMvZG93bnJldi54bWxQSwECFAAUAAAACACHTuJA&#10;My8FnjsAAAA5AAAAEAAAAAAAAAABACAAAAAPAQAAZHJzL3NoYXBleG1sLnhtbFBLBQYAAAAABgAG&#10;AFsBAAC5AwAAAAA=&#10;">
                  <v:fill on="t" focussize="0,0"/>
                  <v:stroke on="f"/>
                  <v:imagedata o:title=""/>
                  <o:lock v:ext="edit" aspectratio="f"/>
                </v:rect>
                <v:rect id="矩形 2478" o:spid="_x0000_s1026" o:spt="1" style="position:absolute;left:2380;top:30;height:307;width:44;" fillcolor="#F1916A" filled="t" stroked="f" coordsize="21600,21600" o:gfxdata="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xbQL4A&#10;AADcAAAADwAAAAAAAAABACAAAAAiAAAAZHJzL2Rvd25yZXYueG1sUEsBAhQAFAAAAAgAh07iQDMv&#10;BZ47AAAAOQAAABAAAAAAAAAAAQAgAAAADQEAAGRycy9zaGFwZXhtbC54bWxQSwUGAAAAAAYABgBb&#10;AQAAtwMAAAAA&#10;">
                  <v:fill on="t" focussize="0,0"/>
                  <v:stroke on="f"/>
                  <v:imagedata o:title=""/>
                  <o:lock v:ext="edit" aspectratio="f"/>
                </v:rect>
                <v:rect id="矩形 2479" o:spid="_x0000_s1026" o:spt="1" style="position:absolute;left:2388;top:30;height:307;width:44;" fillcolor="#F1916A" filled="t" stroked="f" coordsize="21600,21600" o:gfxdata="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D+274A&#10;AADcAAAADwAAAAAAAAABACAAAAAiAAAAZHJzL2Rvd25yZXYueG1sUEsBAhQAFAAAAAgAh07iQDMv&#10;BZ47AAAAOQAAABAAAAAAAAAAAQAgAAAADQEAAGRycy9zaGFwZXhtbC54bWxQSwUGAAAAAAYABgBb&#10;AQAAtwMAAAAA&#10;">
                  <v:fill on="t" focussize="0,0"/>
                  <v:stroke on="f"/>
                  <v:imagedata o:title=""/>
                  <o:lock v:ext="edit" aspectratio="f"/>
                </v:rect>
                <v:rect id="矩形 2480" o:spid="_x0000_s1026" o:spt="1" style="position:absolute;left:2396;top:30;height:307;width:44;" fillcolor="#F1926B" filled="t" stroked="f" coordsize="21600,21600" o:gfxdata="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lGfi/&#10;AAAA3AAAAA8AAAAAAAAAAQAgAAAAIgAAAGRycy9kb3ducmV2LnhtbFBLAQIUABQAAAAIAIdO4kAz&#10;LwWeOwAAADkAAAAQAAAAAAAAAAEAIAAAAA4BAABkcnMvc2hhcGV4bWwueG1sUEsFBgAAAAAGAAYA&#10;WwEAALgDAAAAAA==&#10;">
                  <v:fill on="t" focussize="0,0"/>
                  <v:stroke on="f"/>
                  <v:imagedata o:title=""/>
                  <o:lock v:ext="edit" aspectratio="f"/>
                </v:rect>
                <v:rect id="矩形 2481" o:spid="_x0000_s1026" o:spt="1" style="position:absolute;left:2405;top:30;height:307;width:44;" fillcolor="#F1926C" filled="t" stroked="f" coordsize="21600,21600" o:gfxdata="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28X+/&#10;AAAA3AAAAA8AAAAAAAAAAQAgAAAAIgAAAGRycy9kb3ducmV2LnhtbFBLAQIUABQAAAAIAIdO4kAz&#10;LwWeOwAAADkAAAAQAAAAAAAAAAEAIAAAAA4BAABkcnMvc2hhcGV4bWwueG1sUEsFBgAAAAAGAAYA&#10;WwEAALgDAAAAAA==&#10;">
                  <v:fill on="t" focussize="0,0"/>
                  <v:stroke on="f"/>
                  <v:imagedata o:title=""/>
                  <o:lock v:ext="edit" aspectratio="f"/>
                </v:rect>
                <v:rect id="矩形 2482" o:spid="_x0000_s1026" o:spt="1" style="position:absolute;left:2413;top:30;height:307;width:44;" fillcolor="#F1926C" filled="t" stroked="f" coordsize="21600,21600" o:gfxdata="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kbwi/&#10;AAAA3AAAAA8AAAAAAAAAAQAgAAAAIgAAAGRycy9kb3ducmV2LnhtbFBLAQIUABQAAAAIAIdO4kAz&#10;LwWeOwAAADkAAAAQAAAAAAAAAAEAIAAAAA4BAABkcnMvc2hhcGV4bWwueG1sUEsFBgAAAAAGAAYA&#10;WwEAALgDAAAAAA==&#10;">
                  <v:fill on="t" focussize="0,0"/>
                  <v:stroke on="f"/>
                  <v:imagedata o:title=""/>
                  <o:lock v:ext="edit" aspectratio="f"/>
                </v:rect>
                <v:rect id="矩形 2483" o:spid="_x0000_s1026" o:spt="1" style="position:absolute;left:2421;top:30;height:307;width:44;" fillcolor="#F1936D" filled="t" stroked="f" coordsize="21600,21600" o:gfxdata="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oHnvQAA&#10;ANwAAAAPAAAAAAAAAAEAIAAAACIAAABkcnMvZG93bnJldi54bWxQSwECFAAUAAAACACHTuJAMy8F&#10;njsAAAA5AAAAEAAAAAAAAAABACAAAAAMAQAAZHJzL3NoYXBleG1sLnhtbFBLBQYAAAAABgAGAFsB&#10;AAC2AwAAAAA=&#10;">
                  <v:fill on="t" focussize="0,0"/>
                  <v:stroke on="f"/>
                  <v:imagedata o:title=""/>
                  <o:lock v:ext="edit" aspectratio="f"/>
                </v:rect>
                <v:rect id="矩形 2484" o:spid="_x0000_s1026" o:spt="1" style="position:absolute;left:2429;top:30;height:307;width:44;" fillcolor="#F1946E" filled="t" stroked="f" coordsize="21600,21600" o:gfxdata="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yRWdugAAANwA&#10;AAAPAAAAAAAAAAEAIAAAACIAAABkcnMvZG93bnJldi54bWxQSwECFAAUAAAACACHTuJAMy8FnjsA&#10;AAA5AAAAEAAAAAAAAAABACAAAAAJAQAAZHJzL3NoYXBleG1sLnhtbFBLBQYAAAAABgAGAFsBAACz&#10;AwAAAAA=&#10;">
                  <v:fill on="t" focussize="0,0"/>
                  <v:stroke on="f"/>
                  <v:imagedata o:title=""/>
                  <o:lock v:ext="edit" aspectratio="f"/>
                </v:rect>
                <v:rect id="矩形 2485" o:spid="_x0000_s1026" o:spt="1" style="position:absolute;left:2438;top:30;height:307;width:44;" fillcolor="#F1946E" filled="t" stroked="f" coordsize="21600,21600" o:gfxdata="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FsAa/&#10;AAAA3AAAAA8AAAAAAAAAAQAgAAAAIgAAAGRycy9kb3ducmV2LnhtbFBLAQIUABQAAAAIAIdO4kAz&#10;LwWeOwAAADkAAAAQAAAAAAAAAAEAIAAAAA4BAABkcnMvc2hhcGV4bWwueG1sUEsFBgAAAAAGAAYA&#10;WwEAALgDAAAAAA==&#10;">
                  <v:fill on="t" focussize="0,0"/>
                  <v:stroke on="f"/>
                  <v:imagedata o:title=""/>
                  <o:lock v:ext="edit" aspectratio="f"/>
                </v:rect>
                <v:rect id="矩形 2486" o:spid="_x0000_s1026" o:spt="1" style="position:absolute;left:2446;top:30;height:307;width:44;" fillcolor="#F1956F" filled="t" stroked="f" coordsize="21600,21600" o:gfxdata="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o99a8AAAA&#10;3AAAAA8AAAAAAAAAAQAgAAAAIgAAAGRycy9kb3ducmV2LnhtbFBLAQIUABQAAAAIAIdO4kAzLwWe&#10;OwAAADkAAAAQAAAAAAAAAAEAIAAAAAsBAABkcnMvc2hhcGV4bWwueG1sUEsFBgAAAAAGAAYAWwEA&#10;ALUDAAAAAA==&#10;">
                  <v:fill on="t" focussize="0,0"/>
                  <v:stroke on="f"/>
                  <v:imagedata o:title=""/>
                  <o:lock v:ext="edit" aspectratio="f"/>
                </v:rect>
                <v:rect id="矩形 2487" o:spid="_x0000_s1026" o:spt="1" style="position:absolute;left:2454;top:30;height:307;width:44;" fillcolor="#F19670" filled="t" stroked="f" coordsize="21600,21600" o:gfxdata="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WPsq/&#10;AAAA3AAAAA8AAAAAAAAAAQAgAAAAIgAAAGRycy9kb3ducmV2LnhtbFBLAQIUABQAAAAIAIdO4kAz&#10;LwWeOwAAADkAAAAQAAAAAAAAAAEAIAAAAA4BAABkcnMvc2hhcGV4bWwueG1sUEsFBgAAAAAGAAYA&#10;WwEAALgDAAAAAA==&#10;">
                  <v:fill on="t" focussize="0,0"/>
                  <v:stroke on="f"/>
                  <v:imagedata o:title=""/>
                  <o:lock v:ext="edit" aspectratio="f"/>
                </v:rect>
                <v:rect id="矩形 2488" o:spid="_x0000_s1026" o:spt="1" style="position:absolute;left:2463;top:30;height:307;width:44;" fillcolor="#F19670" filled="t" stroked="f" coordsize="21600,21600" o:gfxdata="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EoL2/&#10;AAAA3AAAAA8AAAAAAAAAAQAgAAAAIgAAAGRycy9kb3ducmV2LnhtbFBLAQIUABQAAAAIAIdO4kAz&#10;LwWeOwAAADkAAAAQAAAAAAAAAAEAIAAAAA4BAABkcnMvc2hhcGV4bWwueG1sUEsFBgAAAAAGAAYA&#10;WwEAALgDAAAAAA==&#10;">
                  <v:fill on="t" focussize="0,0"/>
                  <v:stroke on="f"/>
                  <v:imagedata o:title=""/>
                  <o:lock v:ext="edit" aspectratio="f"/>
                </v:rect>
                <v:rect id="矩形 2489" o:spid="_x0000_s1026" o:spt="1" style="position:absolute;left:2471;top:30;height:307;width:44;" fillcolor="#F29771" filled="t" stroked="f" coordsize="21600,21600" o:gfxdata="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R0Oi/&#10;AAAA3AAAAA8AAAAAAAAAAQAgAAAAIgAAAGRycy9kb3ducmV2LnhtbFBLAQIUABQAAAAIAIdO4kAz&#10;LwWeOwAAADkAAAAQAAAAAAAAAAEAIAAAAA4BAABkcnMvc2hhcGV4bWwueG1sUEsFBgAAAAAGAAYA&#10;WwEAALgDAAAAAA==&#10;">
                  <v:fill on="t" focussize="0,0"/>
                  <v:stroke on="f"/>
                  <v:imagedata o:title=""/>
                  <o:lock v:ext="edit" aspectratio="f"/>
                </v:rect>
                <v:rect id="矩形 2490" o:spid="_x0000_s1026" o:spt="1" style="position:absolute;left:2479;top:30;height:307;width:44;" fillcolor="#F29771" filled="t" stroked="f" coordsize="21600,21600" o:gfxdata="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4SJy/&#10;AAAA3AAAAA8AAAAAAAAAAQAgAAAAIgAAAGRycy9kb3ducmV2LnhtbFBLAQIUABQAAAAIAIdO4kAz&#10;LwWeOwAAADkAAAAQAAAAAAAAAAEAIAAAAA4BAABkcnMvc2hhcGV4bWwueG1sUEsFBgAAAAAGAAYA&#10;WwEAALgDAAAAAA==&#10;">
                  <v:fill on="t" focussize="0,0"/>
                  <v:stroke on="f"/>
                  <v:imagedata o:title=""/>
                  <o:lock v:ext="edit" aspectratio="f"/>
                </v:rect>
                <v:rect id="矩形 2491" o:spid="_x0000_s1026" o:spt="1" style="position:absolute;left:2487;top:30;height:307;width:44;" fillcolor="#F29872" filled="t" stroked="f" coordsize="21600,21600" o:gfxdata="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vZBvQAA&#10;ANwAAAAPAAAAAAAAAAEAIAAAACIAAABkcnMvZG93bnJldi54bWxQSwECFAAUAAAACACHTuJAMy8F&#10;njsAAAA5AAAAEAAAAAAAAAABACAAAAAMAQAAZHJzL3NoYXBleG1sLnhtbFBLBQYAAAAABgAGAFsB&#10;AAC2AwAAAAA=&#10;">
                  <v:fill on="t" focussize="0,0"/>
                  <v:stroke on="f"/>
                  <v:imagedata o:title=""/>
                  <o:lock v:ext="edit" aspectratio="f"/>
                </v:rect>
                <v:rect id="矩形 2492" o:spid="_x0000_s1026" o:spt="1" style="position:absolute;left:2496;top:30;height:307;width:44;" fillcolor="#F29873" filled="t" stroked="f" coordsize="21600,21600" o:gfxdata="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p+zbsAAADc&#10;AAAADwAAAAAAAAABACAAAAAiAAAAZHJzL2Rvd25yZXYueG1sUEsBAhQAFAAAAAgAh07iQDMvBZ47&#10;AAAAOQAAABAAAAAAAAAAAQAgAAAACgEAAGRycy9zaGFwZXhtbC54bWxQSwUGAAAAAAYABgBbAQAA&#10;tAMAAAAA&#10;">
                  <v:fill on="t" focussize="0,0"/>
                  <v:stroke on="f"/>
                  <v:imagedata o:title=""/>
                  <o:lock v:ext="edit" aspectratio="f"/>
                </v:rect>
                <v:rect id="矩形 2493" o:spid="_x0000_s1026" o:spt="1" style="position:absolute;left:2504;top:30;height:307;width:44;" fillcolor="#F29873" filled="t" stroked="f" coordsize="21600,21600" o:gfxdata="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G21a8AAAA&#10;3AAAAA8AAAAAAAAAAQAgAAAAIgAAAGRycy9kb3ducmV2LnhtbFBLAQIUABQAAAAIAIdO4kAzLwWe&#10;OwAAADkAAAAQAAAAAAAAAAEAIAAAAAsBAABkcnMvc2hhcGV4bWwueG1sUEsFBgAAAAAGAAYAWwEA&#10;ALUDAAAAAA==&#10;">
                  <v:fill on="t" focussize="0,0"/>
                  <v:stroke on="f"/>
                  <v:imagedata o:title=""/>
                  <o:lock v:ext="edit" aspectratio="f"/>
                </v:rect>
                <v:rect id="矩形 2494" o:spid="_x0000_s1026" o:spt="1" style="position:absolute;left:2512;top:30;height:307;width:44;" fillcolor="#F29974" filled="t" stroked="f" coordsize="21600,21600" o:gfxdata="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VWD7sAAADc&#10;AAAADwAAAAAAAAABACAAAAAiAAAAZHJzL2Rvd25yZXYueG1sUEsBAhQAFAAAAAgAh07iQDMvBZ47&#10;AAAAOQAAABAAAAAAAAAAAQAgAAAACgEAAGRycy9zaGFwZXhtbC54bWxQSwUGAAAAAAYABgBbAQAA&#10;tAMAAAAA&#10;">
                  <v:fill on="t" focussize="0,0"/>
                  <v:stroke on="f"/>
                  <v:imagedata o:title=""/>
                  <o:lock v:ext="edit" aspectratio="f"/>
                </v:rect>
                <v:rect id="矩形 2495" o:spid="_x0000_s1026" o:spt="1" style="position:absolute;left:2520;top:30;height:307;width:44;" fillcolor="#F29A75" filled="t" stroked="f" coordsize="21600,21600" o:gfxdata="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caNa/&#10;AAAA3AAAAA8AAAAAAAAAAQAgAAAAIgAAAGRycy9kb3ducmV2LnhtbFBLAQIUABQAAAAIAIdO4kAz&#10;LwWeOwAAADkAAAAQAAAAAAAAAAEAIAAAAA4BAABkcnMvc2hhcGV4bWwueG1sUEsFBgAAAAAGAAYA&#10;WwEAALgDAAAAAA==&#10;">
                  <v:fill on="t" focussize="0,0"/>
                  <v:stroke on="f"/>
                  <v:imagedata o:title=""/>
                  <o:lock v:ext="edit" aspectratio="f"/>
                </v:rect>
                <v:rect id="矩形 2496" o:spid="_x0000_s1026" o:spt="1" style="position:absolute;left:2529;top:30;height:307;width:44;" fillcolor="#F29A75" filled="t" stroked="f" coordsize="21600,21600" o:gfxdata="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gv2vQAA&#10;ANwAAAAPAAAAAAAAAAEAIAAAACIAAABkcnMvZG93bnJldi54bWxQSwECFAAUAAAACACHTuJAMy8F&#10;njsAAAA5AAAAEAAAAAAAAAABACAAAAAMAQAAZHJzL3NoYXBleG1sLnhtbFBLBQYAAAAABgAGAFsB&#10;AAC2AwAAAAA=&#10;">
                  <v:fill on="t" focussize="0,0"/>
                  <v:stroke on="f"/>
                  <v:imagedata o:title=""/>
                  <o:lock v:ext="edit" aspectratio="f"/>
                </v:rect>
                <v:rect id="矩形 2497" o:spid="_x0000_s1026" o:spt="1" style="position:absolute;left:2537;top:30;height:307;width:44;" fillcolor="#F29C77" filled="t" stroked="f" coordsize="21600,21600" o:gfxdata="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kzfZ&#10;wAAAANwAAAAPAAAAAAAAAAEAIAAAACIAAABkcnMvZG93bnJldi54bWxQSwECFAAUAAAACACHTuJA&#10;My8FnjsAAAA5AAAAEAAAAAAAAAABACAAAAAPAQAAZHJzL3NoYXBleG1sLnhtbFBLBQYAAAAABgAG&#10;AFsBAAC5AwAAAAA=&#10;">
                  <v:fill on="t" focussize="0,0"/>
                  <v:stroke on="f"/>
                  <v:imagedata o:title=""/>
                  <o:lock v:ext="edit" aspectratio="f"/>
                </v:rect>
                <v:rect id="矩形 2498" o:spid="_x0000_s1026" o:spt="1" style="position:absolute;left:2545;top:30;height:307;width:44;" fillcolor="#F39E79" filled="t" stroked="f" coordsize="21600,21600" o:gfxdata="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j2/vQAA&#10;ANwAAAAPAAAAAAAAAAEAIAAAACIAAABkcnMvZG93bnJldi54bWxQSwECFAAUAAAACACHTuJAMy8F&#10;njsAAAA5AAAAEAAAAAAAAAABACAAAAAMAQAAZHJzL3NoYXBleG1sLnhtbFBLBQYAAAAABgAGAFsB&#10;AAC2AwAAAAA=&#10;">
                  <v:fill on="t" focussize="0,0"/>
                  <v:stroke on="f"/>
                  <v:imagedata o:title=""/>
                  <o:lock v:ext="edit" aspectratio="f"/>
                </v:rect>
                <v:rect id="矩形 2499" o:spid="_x0000_s1026" o:spt="1" style="position:absolute;left:2554;top:30;height:307;width:44;" fillcolor="#F3A07C" filled="t" stroked="f" coordsize="21600,21600" o:gfxdata="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uFLrsAAADc&#10;AAAADwAAAAAAAAABACAAAAAiAAAAZHJzL2Rvd25yZXYueG1sUEsBAhQAFAAAAAgAh07iQDMvBZ47&#10;AAAAOQAAABAAAAAAAAAAAQAgAAAACgEAAGRycy9zaGFwZXhtbC54bWxQSwUGAAAAAAYABgBbAQAA&#10;tAMAAAAA&#10;">
                  <v:fill on="t" focussize="0,0"/>
                  <v:stroke on="f"/>
                  <v:imagedata o:title=""/>
                  <o:lock v:ext="edit" aspectratio="f"/>
                </v:rect>
                <v:rect id="矩形 2500" o:spid="_x0000_s1026" o:spt="1" style="position:absolute;left:2562;top:30;height:307;width:44;" fillcolor="#F3A27E" filled="t" stroked="f" coordsize="21600,21600" o:gfxdata="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2BXS/&#10;AAAA3AAAAA8AAAAAAAAAAQAgAAAAIgAAAGRycy9kb3ducmV2LnhtbFBLAQIUABQAAAAIAIdO4kAz&#10;LwWeOwAAADkAAAAQAAAAAAAAAAEAIAAAAA4BAABkcnMvc2hhcGV4bWwueG1sUEsFBgAAAAAGAAYA&#10;WwEAALgDAAAAAA==&#10;">
                  <v:fill on="t" focussize="0,0"/>
                  <v:stroke on="f"/>
                  <v:imagedata o:title=""/>
                  <o:lock v:ext="edit" aspectratio="f"/>
                </v:rect>
                <v:rect id="矩形 2501" o:spid="_x0000_s1026" o:spt="1" style="position:absolute;left:2570;top:30;height:307;width:44;" fillcolor="#F3A480" filled="t" stroked="f" coordsize="21600,21600" o:gfxdata="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1UB6/&#10;AAAA3AAAAA8AAAAAAAAAAQAgAAAAIgAAAGRycy9kb3ducmV2LnhtbFBLAQIUABQAAAAIAIdO4kAz&#10;LwWeOwAAADkAAAAQAAAAAAAAAAEAIAAAAA4BAABkcnMvc2hhcGV4bWwueG1sUEsFBgAAAAAGAAYA&#10;WwEAALgDAAAAAA==&#10;">
                  <v:fill on="t" focussize="0,0"/>
                  <v:stroke on="f"/>
                  <v:imagedata o:title=""/>
                  <o:lock v:ext="edit" aspectratio="f"/>
                </v:rect>
                <v:rect id="矩形 2502" o:spid="_x0000_s1026" o:spt="1" style="position:absolute;left:2578;top:30;height:307;width:44;" fillcolor="#F4A684" filled="t" stroked="f" coordsize="21600,21600" o:gfxdata="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arzr4A&#10;AADcAAAADwAAAAAAAAABACAAAAAiAAAAZHJzL2Rvd25yZXYueG1sUEsBAhQAFAAAAAgAh07iQDMv&#10;BZ47AAAAOQAAABAAAAAAAAAAAQAgAAAADQEAAGRycy9zaGFwZXhtbC54bWxQSwUGAAAAAAYABgBb&#10;AQAAtwMAAAAA&#10;">
                  <v:fill on="t" focussize="0,0"/>
                  <v:stroke on="f"/>
                  <v:imagedata o:title=""/>
                  <o:lock v:ext="edit" aspectratio="f"/>
                </v:rect>
                <v:rect id="矩形 2503" o:spid="_x0000_s1026" o:spt="1" style="position:absolute;left:2587;top:30;height:307;width:44;" fillcolor="#F4A886" filled="t" stroked="f" coordsize="21600,21600" o:gfxdata="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NlGb4A&#10;AADcAAAADwAAAAAAAAABACAAAAAiAAAAZHJzL2Rvd25yZXYueG1sUEsBAhQAFAAAAAgAh07iQDMv&#10;BZ47AAAAOQAAABAAAAAAAAAAAQAgAAAADQEAAGRycy9zaGFwZXhtbC54bWxQSwUGAAAAAAYABgBb&#10;AQAAtwMAAAAA&#10;">
                  <v:fill on="t" focussize="0,0"/>
                  <v:stroke on="f"/>
                  <v:imagedata o:title=""/>
                  <o:lock v:ext="edit" aspectratio="f"/>
                </v:rect>
                <v:rect id="矩形 2504" o:spid="_x0000_s1026" o:spt="1" style="position:absolute;left:2595;top:30;height:307;width:44;" fillcolor="#F4A988" filled="t" stroked="f" coordsize="21600,21600" o:gfxdata="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rG/bsAAADc&#10;AAAADwAAAAAAAAABACAAAAAiAAAAZHJzL2Rvd25yZXYueG1sUEsBAhQAFAAAAAgAh07iQDMvBZ47&#10;AAAAOQAAABAAAAAAAAAAAQAgAAAACgEAAGRycy9zaGFwZXhtbC54bWxQSwUGAAAAAAYABgBbAQAA&#10;tAMAAAAA&#10;">
                  <v:fill on="t" focussize="0,0"/>
                  <v:stroke on="f"/>
                  <v:imagedata o:title=""/>
                  <o:lock v:ext="edit" aspectratio="f"/>
                </v:rect>
                <v:rect id="矩形 2505" o:spid="_x0000_s1026" o:spt="1" style="position:absolute;left:2603;top:30;height:307;width:44;" fillcolor="#F4AC8B" filled="t" stroked="f" coordsize="21600,21600" o:gfxdata="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tWlZ&#10;wAAAANwAAAAPAAAAAAAAAAEAIAAAACIAAABkcnMvZG93bnJldi54bWxQSwECFAAUAAAACACHTuJA&#10;My8FnjsAAAA5AAAAEAAAAAAAAAABACAAAAAPAQAAZHJzL3NoYXBleG1sLnhtbFBLBQYAAAAABgAG&#10;AFsBAAC5AwAAAAA=&#10;">
                  <v:fill on="t" focussize="0,0"/>
                  <v:stroke on="f"/>
                  <v:imagedata o:title=""/>
                  <o:lock v:ext="edit" aspectratio="f"/>
                </v:rect>
                <v:rect id="矩形 2506" o:spid="_x0000_s1026" o:spt="1" style="position:absolute;left:2612;top:30;height:307;width:44;" fillcolor="#F5AE8D" filled="t" stroked="f" coordsize="21600,21600" o:gfxdata="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cHcmtwAAANwAAAAP&#10;AAAAAAAAAAEAIAAAACIAAABkcnMvZG93bnJldi54bWxQSwECFAAUAAAACACHTuJAMy8FnjsAAAA5&#10;AAAAEAAAAAAAAAABACAAAAAGAQAAZHJzL3NoYXBleG1sLnhtbFBLBQYAAAAABgAGAFsBAACwAwAA&#10;AAA=&#10;">
                  <v:fill on="t" focussize="0,0"/>
                  <v:stroke on="f"/>
                  <v:imagedata o:title=""/>
                  <o:lock v:ext="edit" aspectratio="f"/>
                </v:rect>
                <v:rect id="矩形 2507" o:spid="_x0000_s1026" o:spt="1" style="position:absolute;left:2620;top:30;height:307;width:44;" fillcolor="#F5B090" filled="t" stroked="f" coordsize="21600,21600" o:gfxdata="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za2i8AAAA&#10;3AAAAA8AAAAAAAAAAQAgAAAAIgAAAGRycy9kb3ducmV2LnhtbFBLAQIUABQAAAAIAIdO4kAzLwWe&#10;OwAAADkAAAAQAAAAAAAAAAEAIAAAAAsBAABkcnMvc2hhcGV4bWwueG1sUEsFBgAAAAAGAAYAWwEA&#10;ALUDAAAAAA==&#10;">
                  <v:fill on="t" focussize="0,0"/>
                  <v:stroke on="f"/>
                  <v:imagedata o:title=""/>
                  <o:lock v:ext="edit" aspectratio="f"/>
                </v:rect>
                <v:rect id="矩形 2508" o:spid="_x0000_s1026" o:spt="1" style="position:absolute;left:2628;top:30;height:307;width:44;" fillcolor="#F5B292" filled="t" stroked="f" coordsize="21600,21600" o:gfxdata="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MNFi/&#10;AAAA3AAAAA8AAAAAAAAAAQAgAAAAIgAAAGRycy9kb3ducmV2LnhtbFBLAQIUABQAAAAIAIdO4kAz&#10;LwWeOwAAADkAAAAQAAAAAAAAAAEAIAAAAA4BAABkcnMvc2hhcGV4bWwueG1sUEsFBgAAAAAGAAYA&#10;WwEAALgDAAAAAA==&#10;">
                  <v:fill on="t" focussize="0,0"/>
                  <v:stroke on="f"/>
                  <v:imagedata o:title=""/>
                  <o:lock v:ext="edit" aspectratio="f"/>
                </v:rect>
                <v:rect id="矩形 2509" o:spid="_x0000_s1026" o:spt="1" style="position:absolute;left:2636;top:30;height:307;width:44;" fillcolor="#F6B495" filled="t" stroked="f" coordsize="21600,21600" o:gfxdata="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7U5b7gAAADcAAAA&#10;DwAAAAAAAAABACAAAAAiAAAAZHJzL2Rvd25yZXYueG1sUEsBAhQAFAAAAAgAh07iQDMvBZ47AAAA&#10;OQAAABAAAAAAAAAAAQAgAAAABwEAAGRycy9zaGFwZXhtbC54bWxQSwUGAAAAAAYABgBbAQAAsQMA&#10;AAAA&#10;">
                  <v:fill on="t" focussize="0,0"/>
                  <v:stroke on="f"/>
                  <v:imagedata o:title=""/>
                  <o:lock v:ext="edit" aspectratio="f"/>
                </v:rect>
                <v:rect id="矩形 2510" o:spid="_x0000_s1026" o:spt="1" style="position:absolute;left:2645;top:30;height:307;width:44;" fillcolor="#F6B698" filled="t" stroked="f" coordsize="21600,21600" o:gfxdata="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tiE&#10;wAAAANwAAAAPAAAAAAAAAAEAIAAAACIAAABkcnMvZG93bnJldi54bWxQSwECFAAUAAAACACHTuJA&#10;My8FnjsAAAA5AAAAEAAAAAAAAAABACAAAAAPAQAAZHJzL3NoYXBleG1sLnhtbFBLBQYAAAAABgAG&#10;AFsBAAC5AwAAAAA=&#10;">
                  <v:fill on="t" focussize="0,0"/>
                  <v:stroke on="f"/>
                  <v:imagedata o:title=""/>
                  <o:lock v:ext="edit" aspectratio="f"/>
                </v:rect>
                <v:rect id="矩形 2511" o:spid="_x0000_s1026" o:spt="1" style="position:absolute;left:2653;top:30;height:307;width:44;" fillcolor="#F6B89A" filled="t" stroked="f" coordsize="21600,21600" o:gfxdata="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WkbL4A&#10;AADcAAAADwAAAAAAAAABACAAAAAiAAAAZHJzL2Rvd25yZXYueG1sUEsBAhQAFAAAAAgAh07iQDMv&#10;BZ47AAAAOQAAABAAAAAAAAAAAQAgAAAADQEAAGRycy9zaGFwZXhtbC54bWxQSwUGAAAAAAYABgBb&#10;AQAAtwMAAAAA&#10;">
                  <v:fill on="t" focussize="0,0"/>
                  <v:stroke on="f"/>
                  <v:imagedata o:title=""/>
                  <o:lock v:ext="edit" aspectratio="f"/>
                </v:rect>
                <v:rect id="矩形 2512" o:spid="_x0000_s1026" o:spt="1" style="position:absolute;left:2661;top:30;height:307;width:44;" fillcolor="#F7BA9D" filled="t" stroked="f" coordsize="21600,21600" o:gfxdata="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E+nW/&#10;AAAA3AAAAA8AAAAAAAAAAQAgAAAAIgAAAGRycy9kb3ducmV2LnhtbFBLAQIUABQAAAAIAIdO4kAz&#10;LwWeOwAAADkAAAAQAAAAAAAAAAEAIAAAAA4BAABkcnMvc2hhcGV4bWwueG1sUEsFBgAAAAAGAAYA&#10;WwEAALgDAAAAAA==&#10;">
                  <v:fill on="t" focussize="0,0"/>
                  <v:stroke on="f"/>
                  <v:imagedata o:title=""/>
                  <o:lock v:ext="edit" aspectratio="f"/>
                </v:rect>
                <v:rect id="矩形 2513" o:spid="_x0000_s1026" o:spt="1" style="position:absolute;left:2669;top:30;height:307;width:44;" fillcolor="#F7BC9F" filled="t" stroked="f" coordsize="21600,21600" o:gfxdata="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my6a/&#10;AAAA3AAAAA8AAAAAAAAAAQAgAAAAIgAAAGRycy9kb3ducmV2LnhtbFBLAQIUABQAAAAIAIdO4kAz&#10;LwWeOwAAADkAAAAQAAAAAAAAAAEAIAAAAA4BAABkcnMvc2hhcGV4bWwueG1sUEsFBgAAAAAGAAYA&#10;WwEAALgDAAAAAA==&#10;">
                  <v:fill on="t" focussize="0,0"/>
                  <v:stroke on="f"/>
                  <v:imagedata o:title=""/>
                  <o:lock v:ext="edit" aspectratio="f"/>
                </v:rect>
                <v:rect id="矩形 2514" o:spid="_x0000_s1026" o:spt="1" style="position:absolute;left:2678;top:30;height:307;width:44;" fillcolor="#F7BEA2" filled="t" stroked="f" coordsize="21600,21600" o:gfxdata="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XV7LsAAADc&#10;AAAADwAAAAAAAAABACAAAAAiAAAAZHJzL2Rvd25yZXYueG1sUEsBAhQAFAAAAAgAh07iQDMvBZ47&#10;AAAAOQAAABAAAAAAAAAAAQAgAAAACgEAAGRycy9zaGFwZXhtbC54bWxQSwUGAAAAAAYABgBbAQAA&#10;tAMAAAAA&#10;">
                  <v:fill on="t" focussize="0,0"/>
                  <v:stroke on="f"/>
                  <v:imagedata o:title=""/>
                  <o:lock v:ext="edit" aspectratio="f"/>
                </v:rect>
                <v:rect id="矩形 2515" o:spid="_x0000_s1026" o:spt="1" style="position:absolute;left:2686;top:30;height:307;width:44;" fillcolor="#F7C0A5" filled="t" stroked="f" coordsize="21600,21600" o:gfxdata="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hiYrgAAADcAAAA&#10;DwAAAAAAAAABACAAAAAiAAAAZHJzL2Rvd25yZXYueG1sUEsBAhQAFAAAAAgAh07iQDMvBZ47AAAA&#10;OQAAABAAAAAAAAAAAQAgAAAABwEAAGRycy9zaGFwZXhtbC54bWxQSwUGAAAAAAYABgBbAQAAsQMA&#10;AAAA&#10;">
                  <v:fill on="t" focussize="0,0"/>
                  <v:stroke on="f"/>
                  <v:imagedata o:title=""/>
                  <o:lock v:ext="edit" aspectratio="f"/>
                </v:rect>
                <v:rect id="矩形 2516" o:spid="_x0000_s1026" o:spt="1" style="position:absolute;left:2694;top:30;height:307;width:44;" fillcolor="#F7C2A7" filled="t" stroked="f" coordsize="21600,21600" o:gfxdata="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xCCW8AAAA&#10;3AAAAA8AAAAAAAAAAQAgAAAAIgAAAGRycy9kb3ducmV2LnhtbFBLAQIUABQAAAAIAIdO4kAzLwWe&#10;OwAAADkAAAAQAAAAAAAAAAEAIAAAAAsBAABkcnMvc2hhcGV4bWwueG1sUEsFBgAAAAAGAAYAWwEA&#10;ALUDAAAAAA==&#10;">
                  <v:fill on="t" focussize="0,0"/>
                  <v:stroke on="f"/>
                  <v:imagedata o:title=""/>
                  <o:lock v:ext="edit" aspectratio="f"/>
                </v:rect>
                <v:rect id="矩形 2517" o:spid="_x0000_s1026" o:spt="1" style="position:absolute;left:2703;top:30;height:307;width:44;" fillcolor="#F8C3A9" filled="t" stroked="f" coordsize="21600,21600" o:gfxdata="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721XvQAA&#10;ANwAAAAPAAAAAAAAAAEAIAAAACIAAABkcnMvZG93bnJldi54bWxQSwECFAAUAAAACACHTuJAMy8F&#10;njsAAAA5AAAAEAAAAAAAAAABACAAAAAMAQAAZHJzL3NoYXBleG1sLnhtbFBLBQYAAAAABgAGAFsB&#10;AAC2AwAAAAA=&#10;">
                  <v:fill on="t" focussize="0,0"/>
                  <v:stroke on="f"/>
                  <v:imagedata o:title=""/>
                  <o:lock v:ext="edit" aspectratio="f"/>
                </v:rect>
                <v:rect id="矩形 2518" o:spid="_x0000_s1026" o:spt="1" style="position:absolute;left:2711;top:30;height:307;width:44;" fillcolor="#F8C6AC" filled="t" stroked="f" coordsize="21600,21600" o:gfxdata="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f3q5rgAAADcAAAA&#10;DwAAAAAAAAABACAAAAAiAAAAZHJzL2Rvd25yZXYueG1sUEsBAhQAFAAAAAgAh07iQDMvBZ47AAAA&#10;OQAAABAAAAAAAAAAAQAgAAAABwEAAGRycy9zaGFwZXhtbC54bWxQSwUGAAAAAAYABgBbAQAAsQMA&#10;AAAA&#10;">
                  <v:fill on="t" focussize="0,0"/>
                  <v:stroke on="f"/>
                  <v:imagedata o:title=""/>
                  <o:lock v:ext="edit" aspectratio="f"/>
                </v:rect>
                <v:rect id="矩形 2519" o:spid="_x0000_s1026" o:spt="1" style="position:absolute;left:2719;top:30;height:307;width:44;" fillcolor="#F8C7AF" filled="t" stroked="f" coordsize="21600,21600" o:gfxdata="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9o9Z&#10;wAAAANwAAAAPAAAAAAAAAAEAIAAAACIAAABkcnMvZG93bnJldi54bWxQSwECFAAUAAAACACHTuJA&#10;My8FnjsAAAA5AAAAEAAAAAAAAAABACAAAAAPAQAAZHJzL3NoYXBleG1sLnhtbFBLBQYAAAAABgAG&#10;AFsBAAC5AwAAAAA=&#10;">
                  <v:fill on="t" focussize="0,0"/>
                  <v:stroke on="f"/>
                  <v:imagedata o:title=""/>
                  <o:lock v:ext="edit" aspectratio="f"/>
                </v:rect>
                <v:rect id="矩形 2520" o:spid="_x0000_s1026" o:spt="1" style="position:absolute;left:2727;top:30;height:307;width:44;" fillcolor="#F8CAB2" filled="t" stroked="f" coordsize="21600,21600" o:gfxdata="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QqgvQAA&#10;ANwAAAAPAAAAAAAAAAEAIAAAACIAAABkcnMvZG93bnJldi54bWxQSwECFAAUAAAACACHTuJAMy8F&#10;njsAAAA5AAAAEAAAAAAAAAABACAAAAAMAQAAZHJzL3NoYXBleG1sLnhtbFBLBQYAAAAABgAGAFsB&#10;AAC2AwAAAAA=&#10;">
                  <v:fill on="t" focussize="0,0"/>
                  <v:stroke on="f"/>
                  <v:imagedata o:title=""/>
                  <o:lock v:ext="edit" aspectratio="f"/>
                </v:rect>
                <v:rect id="矩形 2521" o:spid="_x0000_s1026" o:spt="1" style="position:absolute;left:2736;top:30;height:307;width:44;" fillcolor="#F9CBB4" filled="t" stroked="f" coordsize="21600,21600" o:gfxdata="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8KyeugAAANwA&#10;AAAPAAAAAAAAAAEAIAAAACIAAABkcnMvZG93bnJldi54bWxQSwECFAAUAAAACACHTuJAMy8FnjsA&#10;AAA5AAAAEAAAAAAAAAABACAAAAAJAQAAZHJzL3NoYXBleG1sLnhtbFBLBQYAAAAABgAGAFsBAACz&#10;AwAAAAA=&#10;">
                  <v:fill on="t" focussize="0,0"/>
                  <v:stroke on="f"/>
                  <v:imagedata o:title=""/>
                  <o:lock v:ext="edit" aspectratio="f"/>
                </v:rect>
                <v:rect id="矩形 2522" o:spid="_x0000_s1026" o:spt="1" style="position:absolute;left:2744;top:30;height:307;width:44;" fillcolor="#F9CDB6" filled="t" stroked="f" coordsize="21600,21600" o:gfxdata="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2st7gAAADcAAAA&#10;DwAAAAAAAAABACAAAAAiAAAAZHJzL2Rvd25yZXYueG1sUEsBAhQAFAAAAAgAh07iQDMvBZ47AAAA&#10;OQAAABAAAAAAAAAAAQAgAAAABwEAAGRycy9zaGFwZXhtbC54bWxQSwUGAAAAAAYABgBbAQAAsQMA&#10;AAAA&#10;">
                  <v:fill on="t" focussize="0,0"/>
                  <v:stroke on="f"/>
                  <v:imagedata o:title=""/>
                  <o:lock v:ext="edit" aspectratio="f"/>
                </v:rect>
                <v:rect id="矩形 2523" o:spid="_x0000_s1026" o:spt="1" style="position:absolute;left:2752;top:30;height:307;width:44;" fillcolor="#F9CFBA" filled="t" stroked="f" coordsize="21600,21600" o:gfxdata="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hGHvQAA&#10;ANwAAAAPAAAAAAAAAAEAIAAAACIAAABkcnMvZG93bnJldi54bWxQSwECFAAUAAAACACHTuJAMy8F&#10;njsAAAA5AAAAEAAAAAAAAAABACAAAAAMAQAAZHJzL3NoYXBleG1sLnhtbFBLBQYAAAAABgAGAFsB&#10;AAC2AwAAAAA=&#10;">
                  <v:fill on="t" focussize="0,0"/>
                  <v:stroke on="f"/>
                  <v:imagedata o:title=""/>
                  <o:lock v:ext="edit" aspectratio="f"/>
                </v:rect>
                <v:rect id="矩形 2524" o:spid="_x0000_s1026" o:spt="1" style="position:absolute;left:2760;top:30;height:307;width:44;" fillcolor="#FAD1BC" filled="t" stroked="f" coordsize="21600,21600" o:gfxdata="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EIQi8AAAA&#10;3AAAAA8AAAAAAAAAAQAgAAAAIgAAAGRycy9kb3ducmV2LnhtbFBLAQIUABQAAAAIAIdO4kAzLwWe&#10;OwAAADkAAAAQAAAAAAAAAAEAIAAAAAsBAABkcnMvc2hhcGV4bWwueG1sUEsFBgAAAAAGAAYAWwEA&#10;ALUDAAAAAA==&#10;">
                  <v:fill on="t" focussize="0,0"/>
                  <v:stroke on="f"/>
                  <v:imagedata o:title=""/>
                  <o:lock v:ext="edit" aspectratio="f"/>
                </v:rect>
                <v:rect id="矩形 2525" o:spid="_x0000_s1026" o:spt="1" style="position:absolute;left:2769;top:30;height:307;width:44;" fillcolor="#FAD3BE" filled="t" stroked="f" coordsize="21600,21600" o:gfxdata="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j37m/&#10;AAAA3AAAAA8AAAAAAAAAAQAgAAAAIgAAAGRycy9kb3ducmV2LnhtbFBLAQIUABQAAAAIAIdO4kAz&#10;LwWeOwAAADkAAAAQAAAAAAAAAAEAIAAAAA4BAABkcnMvc2hhcGV4bWwueG1sUEsFBgAAAAAGAAYA&#10;WwEAALgDAAAAAA==&#10;">
                  <v:fill on="t" focussize="0,0"/>
                  <v:stroke on="f"/>
                  <v:imagedata o:title=""/>
                  <o:lock v:ext="edit" aspectratio="f"/>
                </v:rect>
                <v:rect id="矩形 2526" o:spid="_x0000_s1026" o:spt="1" style="position:absolute;left:2777;top:30;height:307;width:44;" fillcolor="#FAD5C1" filled="t" stroked="f" coordsize="21600,21600" o:gfxdata="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E9HtugAAANwA&#10;AAAPAAAAAAAAAAEAIAAAACIAAABkcnMvZG93bnJldi54bWxQSwECFAAUAAAACACHTuJAMy8FnjsA&#10;AAA5AAAAEAAAAAAAAAABACAAAAAJAQAAZHJzL3NoYXBleG1sLnhtbFBLBQYAAAAABgAGAFsBAACz&#10;AwAAAAA=&#10;">
                  <v:fill on="t" focussize="0,0"/>
                  <v:stroke on="f"/>
                  <v:imagedata o:title=""/>
                  <o:lock v:ext="edit" aspectratio="f"/>
                </v:rect>
                <v:rect id="矩形 2527" o:spid="_x0000_s1026" o:spt="1" style="position:absolute;left:2785;top:30;height:307;width:44;" fillcolor="#FAD7C4" filled="t" stroked="f" coordsize="21600,21600" o:gfxdata="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aiBe8AAAA&#10;3AAAAA8AAAAAAAAAAQAgAAAAIgAAAGRycy9kb3ducmV2LnhtbFBLAQIUABQAAAAIAIdO4kAzLwWe&#10;OwAAADkAAAAQAAAAAAAAAAEAIAAAAAsBAABkcnMvc2hhcGV4bWwueG1sUEsFBgAAAAAGAAYAWwEA&#10;ALUDAAAAAA==&#10;">
                  <v:fill on="t" focussize="0,0"/>
                  <v:stroke on="f"/>
                  <v:imagedata o:title=""/>
                  <o:lock v:ext="edit" aspectratio="f"/>
                </v:rect>
                <v:rect id="矩形 2528" o:spid="_x0000_s1026" o:spt="1" style="position:absolute;left:2794;top:30;height:307;width:44;" fillcolor="#FBD9C7" filled="t" stroked="f" coordsize="21600,21600" o:gfxdata="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ft5r4A&#10;AADcAAAADwAAAAAAAAABACAAAAAiAAAAZHJzL2Rvd25yZXYueG1sUEsBAhQAFAAAAAgAh07iQDMv&#10;BZ47AAAAOQAAABAAAAAAAAAAAQAgAAAADQEAAGRycy9zaGFwZXhtbC54bWxQSwUGAAAAAAYABgBb&#10;AQAAtwMAAAAA&#10;">
                  <v:fill on="t" focussize="0,0"/>
                  <v:stroke on="f"/>
                  <v:imagedata o:title=""/>
                  <o:lock v:ext="edit" aspectratio="f"/>
                </v:rect>
                <v:rect id="矩形 2529" o:spid="_x0000_s1026" o:spt="1" style="position:absolute;left:2802;top:30;height:307;width:44;" fillcolor="#FBDAC9" filled="t" stroked="f" coordsize="21600,21600" o:gfxdata="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Dur4A&#10;AADcAAAADwAAAAAAAAABACAAAAAiAAAAZHJzL2Rvd25yZXYueG1sUEsBAhQAFAAAAAgAh07iQDMv&#10;BZ47AAAAOQAAABAAAAAAAAAAAQAgAAAADQEAAGRycy9zaGFwZXhtbC54bWxQSwUGAAAAAAYABgBb&#10;AQAAtwMAAAAA&#10;">
                  <v:fill on="t" focussize="0,0"/>
                  <v:stroke on="f"/>
                  <v:imagedata o:title=""/>
                  <o:lock v:ext="edit" aspectratio="f"/>
                </v:rect>
                <v:rect id="矩形 2530" o:spid="_x0000_s1026" o:spt="1" style="position:absolute;left:2810;top:30;height:307;width:44;" fillcolor="#FBDCCB" filled="t" stroked="f" coordsize="21600,21600" o:gfxdata="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xwtm&#10;wAAAANwAAAAPAAAAAAAAAAEAIAAAACIAAABkcnMvZG93bnJldi54bWxQSwECFAAUAAAACACHTuJA&#10;My8FnjsAAAA5AAAAEAAAAAAAAAABACAAAAAPAQAAZHJzL3NoYXBleG1sLnhtbFBLBQYAAAAABgAG&#10;AFsBAAC5AwAAAAA=&#10;">
                  <v:fill on="t" focussize="0,0"/>
                  <v:stroke on="f"/>
                  <v:imagedata o:title=""/>
                  <o:lock v:ext="edit" aspectratio="f"/>
                </v:rect>
                <v:rect id="矩形 2531" o:spid="_x0000_s1026" o:spt="1" style="position:absolute;left:2818;top:30;height:307;width:44;" fillcolor="#FBDECF" filled="t" stroked="f" coordsize="21600,21600" o:gfxdata="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P4bK/&#10;AAAA3AAAAA8AAAAAAAAAAQAgAAAAIgAAAGRycy9kb3ducmV2LnhtbFBLAQIUABQAAAAIAIdO4kAz&#10;LwWeOwAAADkAAAAQAAAAAAAAAAEAIAAAAA4BAABkcnMvc2hhcGV4bWwueG1sUEsFBgAAAAAGAAYA&#10;WwEAALgDAAAAAA==&#10;">
                  <v:fill on="t" focussize="0,0"/>
                  <v:stroke on="f"/>
                  <v:imagedata o:title=""/>
                  <o:lock v:ext="edit" aspectratio="f"/>
                </v:rect>
                <v:rect id="矩形 2532" o:spid="_x0000_s1026" o:spt="1" style="position:absolute;left:2827;top:30;height:307;width:44;" fillcolor="#FBE0D1" filled="t" stroked="f" coordsize="21600,21600" o:gfxdata="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Xcmu/&#10;AAAA3AAAAA8AAAAAAAAAAQAgAAAAIgAAAGRycy9kb3ducmV2LnhtbFBLAQIUABQAAAAIAIdO4kAz&#10;LwWeOwAAADkAAAAQAAAAAAAAAAEAIAAAAA4BAABkcnMvc2hhcGV4bWwueG1sUEsFBgAAAAAGAAYA&#10;WwEAALgDAAAAAA==&#10;">
                  <v:fill on="t" focussize="0,0"/>
                  <v:stroke on="f"/>
                  <v:imagedata o:title=""/>
                  <o:lock v:ext="edit" aspectratio="f"/>
                </v:rect>
                <v:rect id="矩形 2533" o:spid="_x0000_s1026" o:spt="1" style="position:absolute;left:2835;top:30;height:307;width:44;" fillcolor="#FCE2D4" filled="t" stroked="f" coordsize="21600,21600" o:gfxdata="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QS5r4A&#10;AADcAAAADwAAAAAAAAABACAAAAAiAAAAZHJzL2Rvd25yZXYueG1sUEsBAhQAFAAAAAgAh07iQDMv&#10;BZ47AAAAOQAAABAAAAAAAAAAAQAgAAAADQEAAGRycy9zaGFwZXhtbC54bWxQSwUGAAAAAAYABgBb&#10;AQAAtwMAAAAA&#10;">
                  <v:fill on="t" focussize="0,0"/>
                  <v:stroke on="f"/>
                  <v:imagedata o:title=""/>
                  <o:lock v:ext="edit" aspectratio="f"/>
                </v:rect>
                <v:rect id="矩形 2534" o:spid="_x0000_s1026" o:spt="1" style="position:absolute;left:2843;top:30;height:307;width:44;" fillcolor="#FCE4D6" filled="t" stroked="f" coordsize="21600,21600" o:gfxdata="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C/SVugAAANwA&#10;AAAPAAAAAAAAAAEAIAAAACIAAABkcnMvZG93bnJldi54bWxQSwECFAAUAAAACACHTuJAMy8FnjsA&#10;AAA5AAAAEAAAAAAAAAABACAAAAAJAQAAZHJzL3NoYXBleG1sLnhtbFBLBQYAAAAABgAGAFsBAACz&#10;AwAAAAA=&#10;">
                  <v:fill on="t" focussize="0,0"/>
                  <v:stroke on="f"/>
                  <v:imagedata o:title=""/>
                  <o:lock v:ext="edit" aspectratio="f"/>
                </v:rect>
                <v:rect id="矩形 2535" o:spid="_x0000_s1026" o:spt="1" style="position:absolute;left:2852;top:30;height:307;width:44;" fillcolor="#FCE5D9" filled="t" stroked="f" coordsize="21600,21600" o:gfxdata="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9lQu8AAAA&#10;3AAAAA8AAAAAAAAAAQAgAAAAIgAAAGRycy9kb3ducmV2LnhtbFBLAQIUABQAAAAIAIdO4kAzLwWe&#10;OwAAADkAAAAQAAAAAAAAAAEAIAAAAAsBAABkcnMvc2hhcGV4bWwueG1sUEsFBgAAAAAGAAYAWwEA&#10;ALUDAAAAAA==&#10;">
                  <v:fill on="t" focussize="0,0"/>
                  <v:stroke on="f"/>
                  <v:imagedata o:title=""/>
                  <o:lock v:ext="edit" aspectratio="f"/>
                </v:rect>
                <v:rect id="矩形 2536" o:spid="_x0000_s1026" o:spt="1" style="position:absolute;left:2860;top:30;height:307;width:44;" fillcolor="#FCE8DC" filled="t" stroked="f" coordsize="21600,21600" o:gfxdata="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2dbsAAADc&#10;AAAADwAAAAAAAAABACAAAAAiAAAAZHJzL2Rvd25yZXYueG1sUEsBAhQAFAAAAAgAh07iQDMvBZ47&#10;AAAAOQAAABAAAAAAAAAAAQAgAAAACgEAAGRycy9zaGFwZXhtbC54bWxQSwUGAAAAAAYABgBbAQAA&#10;tAMAAAAA&#10;">
                  <v:fill on="t" focussize="0,0"/>
                  <v:stroke on="f"/>
                  <v:imagedata o:title=""/>
                  <o:lock v:ext="edit" aspectratio="f"/>
                </v:rect>
                <v:rect id="矩形 2537" o:spid="_x0000_s1026" o:spt="1" style="position:absolute;left:2868;top:30;height:307;width:44;" fillcolor="#FDE9DE" filled="t" stroked="f" coordsize="21600,21600" o:gfxdata="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tG1e/&#10;AAAA3AAAAA8AAAAAAAAAAQAgAAAAIgAAAGRycy9kb3ducmV2LnhtbFBLAQIUABQAAAAIAIdO4kAz&#10;LwWeOwAAADkAAAAQAAAAAAAAAAEAIAAAAA4BAABkcnMvc2hhcGV4bWwueG1sUEsFBgAAAAAGAAYA&#10;WwEAALgDAAAAAA==&#10;">
                  <v:fill on="t" focussize="0,0"/>
                  <v:stroke on="f"/>
                  <v:imagedata o:title=""/>
                  <o:lock v:ext="edit" aspectratio="f"/>
                </v:rect>
                <v:rect id="矩形 2538" o:spid="_x0000_s1026" o:spt="1" style="position:absolute;left:2876;top:30;height:307;width:44;" fillcolor="#FDEBE0" filled="t" stroked="f" coordsize="21600,21600" o:gfxdata="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c1Ur4A&#10;AADcAAAADwAAAAAAAAABACAAAAAiAAAAZHJzL2Rvd25yZXYueG1sUEsBAhQAFAAAAAgAh07iQDMv&#10;BZ47AAAAOQAAABAAAAAAAAAAAQAgAAAADQEAAGRycy9zaGFwZXhtbC54bWxQSwUGAAAAAAYABgBb&#10;AQAAtwMAAAAA&#10;">
                  <v:fill on="t" focussize="0,0"/>
                  <v:stroke on="f"/>
                  <v:imagedata o:title=""/>
                  <o:lock v:ext="edit" aspectratio="f"/>
                </v:rect>
                <v:rect id="矩形 2539" o:spid="_x0000_s1026" o:spt="1" style="position:absolute;left:2885;top:30;height:307;width:44;" fillcolor="#FDEDE4" filled="t" stroked="f" coordsize="21600,21600" o:gfxdata="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SCIb4A&#10;AADcAAAADwAAAAAAAAABACAAAAAiAAAAZHJzL2Rvd25yZXYueG1sUEsBAhQAFAAAAAgAh07iQDMv&#10;BZ47AAAAOQAAABAAAAAAAAAAAQAgAAAADQEAAGRycy9zaGFwZXhtbC54bWxQSwUGAAAAAAYABgBb&#10;AQAAtwMAAAAA&#10;">
                  <v:fill on="t" focussize="0,0"/>
                  <v:stroke on="f"/>
                  <v:imagedata o:title=""/>
                  <o:lock v:ext="edit" aspectratio="f"/>
                </v:rect>
                <v:rect id="矩形 2540" o:spid="_x0000_s1026" o:spt="1" style="position:absolute;left:2893;top:30;height:307;width:44;" fillcolor="#FDEFE6" filled="t" stroked="f" coordsize="21600,21600" o:gfxdata="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MM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1" o:spid="_x0000_s1026" o:spt="1" style="position:absolute;left:2901;top:30;height:307;width:44;" fillcolor="#FEF1E9" filled="t" stroked="f" coordsize="21600,21600" o:gfxdata="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20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2" o:spid="_x0000_s1026" o:spt="1" style="position:absolute;left:2909;top:30;height:307;width:44;" fillcolor="#FEF2EB" filled="t" stroked="f" coordsize="21600,21600" o:gfxdata="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67MZ&#10;wAAAANwAAAAPAAAAAAAAAAEAIAAAACIAAABkcnMvZG93bnJldi54bWxQSwECFAAUAAAACACHTuJA&#10;My8FnjsAAAA5AAAAEAAAAAAAAAABACAAAAAPAQAAZHJzL3NoYXBleG1sLnhtbFBLBQYAAAAABgAG&#10;AFsBAAC5AwAAAAA=&#10;">
                  <v:fill on="t" focussize="0,0"/>
                  <v:stroke on="f"/>
                  <v:imagedata o:title=""/>
                  <o:lock v:ext="edit" aspectratio="f"/>
                </v:rect>
                <v:rect id="矩形 2543" o:spid="_x0000_s1026" o:spt="1" style="position:absolute;left:2918;top:30;height:307;width:44;" fillcolor="#FEF4EE" filled="t" stroked="f" coordsize="21600,21600" o:gfxdata="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OR77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4" o:spid="_x0000_s1026" o:spt="1" style="position:absolute;left:2926;top:30;height:307;width:44;" fillcolor="#FEF6F1" filled="t" stroked="f" coordsize="21600,21600" o:gfxdata="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1q6SW2AAAA3AAAAA8A&#10;AAAAAAAAAQAgAAAAIgAAAGRycy9kb3ducmV2LnhtbFBLAQIUABQAAAAIAIdO4kAzLwWeOwAAADkA&#10;AAAQAAAAAAAAAAEAIAAAAAUBAABkcnMvc2hhcGV4bWwueG1sUEsFBgAAAAAGAAYAWwEAAK8DAAAA&#10;AA==&#10;">
                  <v:fill on="t" focussize="0,0"/>
                  <v:stroke on="f"/>
                  <v:imagedata o:title=""/>
                  <o:lock v:ext="edit" aspectratio="f"/>
                </v:rect>
                <v:rect id="矩形 2545" o:spid="_x0000_s1026" o:spt="1" style="position:absolute;left:2934;top:30;height:307;width:44;" fillcolor="#FEF7F3" filled="t" stroked="f" coordsize="21600,21600" o:gfxdata="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yQvb4A&#10;AADcAAAADwAAAAAAAAABACAAAAAiAAAAZHJzL2Rvd25yZXYueG1sUEsBAhQAFAAAAAgAh07iQDMv&#10;BZ47AAAAOQAAABAAAAAAAAAAAQAgAAAADQEAAGRycy9zaGFwZXhtbC54bWxQSwUGAAAAAAYABgBb&#10;AQAAtwMAAAAA&#10;">
                  <v:fill on="t" focussize="0,0"/>
                  <v:stroke on="f"/>
                  <v:imagedata o:title=""/>
                  <o:lock v:ext="edit" aspectratio="f"/>
                </v:rect>
                <v:rect id="矩形 2546" o:spid="_x0000_s1026" o:spt="1" style="position:absolute;left:2943;top:30;height:307;width:44;" fillcolor="#FFF9F5" filled="t" stroked="f" coordsize="21600,21600" o:gfxdata="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9Tj9ugAAANwA&#10;AAAPAAAAAAAAAAEAIAAAACIAAABkcnMvZG93bnJldi54bWxQSwECFAAUAAAACACHTuJAMy8FnjsA&#10;AAA5AAAAEAAAAAAAAAABACAAAAAJAQAAZHJzL3NoYXBleG1sLnhtbFBLBQYAAAAABgAGAFsBAACz&#10;AwAAAAA=&#10;">
                  <v:fill on="t" focussize="0,0"/>
                  <v:stroke on="f"/>
                  <v:imagedata o:title=""/>
                  <o:lock v:ext="edit" aspectratio="f"/>
                </v:rect>
                <v:rect id="矩形 2547" o:spid="_x0000_s1026" o:spt="1" style="position:absolute;left:2951;top:30;height:307;width:44;" fillcolor="#FFFBF9" filled="t" stroked="f" coordsize="21600,21600" o:gfxdata="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59e+/&#10;AAAA3AAAAA8AAAAAAAAAAQAgAAAAIgAAAGRycy9kb3ducmV2LnhtbFBLAQIUABQAAAAIAIdO4kAz&#10;LwWeOwAAADkAAAAQAAAAAAAAAAEAIAAAAA4BAABkcnMvc2hhcGV4bWwueG1sUEsFBgAAAAAGAAYA&#10;WwEAALgDAAAAAA==&#10;">
                  <v:fill on="t" focussize="0,0"/>
                  <v:stroke on="f"/>
                  <v:imagedata o:title=""/>
                  <o:lock v:ext="edit" aspectratio="f"/>
                </v:rect>
                <v:rect id="矩形 2548" o:spid="_x0000_s1026" o:spt="1" style="position:absolute;left:2959;top:30;height:307;width:44;" fillcolor="#FFFCFB" filled="t" stroked="f" coordsize="21600,21600" o:gfxdata="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wuu8&#10;wAAAANwAAAAPAAAAAAAAAAEAIAAAACIAAABkcnMvZG93bnJldi54bWxQSwECFAAUAAAACACHTuJA&#10;My8FnjsAAAA5AAAAEAAAAAAAAAABACAAAAAPAQAAZHJzL3NoYXBleG1sLnhtbFBLBQYAAAAABgAG&#10;AFsBAAC5AwAAAAA=&#10;">
                  <v:fill on="t" focussize="0,0"/>
                  <v:stroke on="f"/>
                  <v:imagedata o:title=""/>
                  <o:lock v:ext="edit" aspectratio="f"/>
                </v:rect>
                <v:rect id="矩形 2549" o:spid="_x0000_s1026" o:spt="1" style="position:absolute;left:2967;top:30;height:307;width:44;" fillcolor="#FFFEFE" filled="t" stroked="f" coordsize="21600,21600" o:gfxdata="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P+Sm&#10;wAAAANwAAAAPAAAAAAAAAAEAIAAAACIAAABkcnMvZG93bnJldi54bWxQSwECFAAUAAAACACHTuJA&#10;My8FnjsAAAA5AAAAEAAAAAAAAAABACAAAAAPAQAAZHJzL3NoYXBleG1sLnhtbFBLBQYAAAAABgAG&#10;AFsBAAC5AwAAAAA=&#10;">
                  <v:fill on="t" focussize="0,0"/>
                  <v:stroke on="f"/>
                  <v:imagedata o:title=""/>
                  <o:lock v:ext="edit" aspectratio="f"/>
                </v:rect>
                <v:shape id="任意多边形 2550" o:spid="_x0000_s1026" o:spt="100" style="position:absolute;left:2976;top:30;height:307;width:222;" fillcolor="#FFFFFF" filled="t" stroked="f" coordsize="222,307" o:gfxdata="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QthL4A&#10;AADcAAAADwAAAAAAAAABACAAAAAiAAAAZHJzL2Rvd25yZXYueG1sUEsBAhQAFAAAAAgAh07iQDMv&#10;BZ47AAAAOQAAABAAAAAAAAAAAQAgAAAADQEAAGRycy9zaGFwZXhtbC54bWxQSwUGAAAAAAYABgBb&#10;AQAAtwMAAAAA&#10;" path="m222,0l0,0,31,307,222,307,222,0xe">
                  <v:fill on="t" focussize="0,0"/>
                  <v:stroke on="f"/>
                  <v:imagedata o:title=""/>
                  <o:lock v:ext="edit" aspectratio="f"/>
                </v:shape>
                <v:rect id="矩形 2551" o:spid="_x0000_s1026" o:spt="1" style="position:absolute;left:0;top:30;height:307;width:292;" fillcolor="#E60013" filled="t" stroked="f" coordsize="21600,21600" o:gfxdata="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6xG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2552" o:spid="_x0000_s1026" o:spt="202" type="#_x0000_t202" style="position:absolute;left:0;top:0;height:338;width:3198;" filled="f" stroked="f" coordsize="21600,21600" o:gfxdata="UEsDBAoAAAAAAIdO4kAAAAAAAAAAAAAAAAAEAAAAZHJzL1BLAwQUAAAACACHTuJAr5Je1L8AAADc&#10;AAAADwAAAGRycy9kb3ducmV2LnhtbEWPzWrDMBCE74G+g9hCb4nkU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t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22" w:name="页 18"/>
                        <w:bookmarkEnd w:id="22"/>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rFonts w:ascii="微软雅黑"/>
          <w:sz w:val="26"/>
        </w:rPr>
      </w:pPr>
    </w:p>
    <w:p>
      <w:pPr>
        <w:spacing w:before="114" w:line="268" w:lineRule="auto"/>
        <w:ind w:left="1195" w:right="1060" w:hanging="1"/>
        <w:jc w:val="both"/>
        <w:rPr>
          <w:sz w:val="20"/>
        </w:rPr>
      </w:pPr>
      <w:r>
        <w:rPr>
          <w:color w:val="3F3B3A"/>
          <w:sz w:val="20"/>
        </w:rPr>
        <w:t xml:space="preserve">SPOT (spot welding) operating instructions: Press the gun switch to start gas preflow to arc striking to the set current, wait for the spot welding time for arc extinguishing and gas postflow. If you release the gun switch before the spot welding time, the arc will be extinguished immediately and gas will post </w:t>
      </w:r>
      <w:r>
        <w:rPr>
          <w:color w:val="3F3B3A"/>
          <w:spacing w:val="-6"/>
          <w:sz w:val="20"/>
        </w:rPr>
        <w:t>flow.</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after="1"/>
        <w:rPr>
          <w:sz w:val="29"/>
        </w:rPr>
      </w:pPr>
    </w:p>
    <w:tbl>
      <w:tblPr>
        <w:tblStyle w:val="10"/>
        <w:tblW w:w="7194" w:type="dxa"/>
        <w:tblInd w:w="2587" w:type="dxa"/>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
      <w:tblGrid>
        <w:gridCol w:w="716"/>
        <w:gridCol w:w="5312"/>
        <w:gridCol w:w="770"/>
        <w:gridCol w:w="396"/>
      </w:tblGrid>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Ex>
        <w:trPr>
          <w:trHeight w:val="572" w:hRule="atLeast"/>
        </w:trPr>
        <w:tc>
          <w:tcPr>
            <w:tcW w:w="6028" w:type="dxa"/>
            <w:gridSpan w:val="2"/>
            <w:tcBorders>
              <w:top w:val="nil"/>
              <w:bottom w:val="nil"/>
              <w:right w:val="nil"/>
            </w:tcBorders>
          </w:tcPr>
          <w:p>
            <w:pPr>
              <w:pStyle w:val="14"/>
              <w:rPr>
                <w:rFonts w:ascii="Times New Roman"/>
                <w:sz w:val="16"/>
              </w:rPr>
            </w:pPr>
          </w:p>
        </w:tc>
        <w:tc>
          <w:tcPr>
            <w:tcW w:w="1166" w:type="dxa"/>
            <w:gridSpan w:val="2"/>
            <w:vMerge w:val="restart"/>
            <w:tcBorders>
              <w:top w:val="nil"/>
              <w:left w:val="nil"/>
              <w:bottom w:val="single" w:color="231916" w:sz="48" w:space="0"/>
              <w:right w:val="nil"/>
            </w:tcBorders>
          </w:tcPr>
          <w:p>
            <w:pPr>
              <w:pStyle w:val="14"/>
              <w:rPr>
                <w:rFonts w:ascii="Times New Roman"/>
                <w:sz w:val="16"/>
              </w:rPr>
            </w:pPr>
          </w:p>
        </w:tc>
      </w:tr>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Ex>
        <w:trPr>
          <w:trHeight w:val="1764" w:hRule="atLeast"/>
        </w:trPr>
        <w:tc>
          <w:tcPr>
            <w:tcW w:w="716" w:type="dxa"/>
            <w:tcBorders>
              <w:top w:val="nil"/>
              <w:left w:val="nil"/>
              <w:bottom w:val="single" w:color="231916" w:sz="48" w:space="0"/>
              <w:right w:val="single" w:color="231916" w:sz="48" w:space="0"/>
            </w:tcBorders>
          </w:tcPr>
          <w:p>
            <w:pPr>
              <w:pStyle w:val="14"/>
              <w:rPr>
                <w:rFonts w:ascii="Times New Roman"/>
                <w:sz w:val="16"/>
              </w:rPr>
            </w:pPr>
          </w:p>
        </w:tc>
        <w:tc>
          <w:tcPr>
            <w:tcW w:w="5312" w:type="dxa"/>
            <w:tcBorders>
              <w:top w:val="single" w:color="231916" w:sz="48" w:space="0"/>
              <w:left w:val="single" w:color="231916" w:sz="48" w:space="0"/>
              <w:bottom w:val="dotted" w:color="231916" w:sz="12" w:space="0"/>
              <w:right w:val="single" w:color="231916" w:sz="48" w:space="0"/>
            </w:tcBorders>
          </w:tcPr>
          <w:p>
            <w:pPr>
              <w:pStyle w:val="14"/>
              <w:rPr>
                <w:rFonts w:ascii="Times New Roman"/>
                <w:sz w:val="16"/>
              </w:rPr>
            </w:pPr>
          </w:p>
        </w:tc>
        <w:tc>
          <w:tcPr>
            <w:tcW w:w="1166" w:type="dxa"/>
            <w:gridSpan w:val="2"/>
            <w:vMerge w:val="continue"/>
            <w:tcBorders>
              <w:top w:val="nil"/>
              <w:left w:val="nil"/>
              <w:bottom w:val="single" w:color="231916" w:sz="48" w:space="0"/>
              <w:right w:val="nil"/>
            </w:tcBorders>
          </w:tcPr>
          <w:p>
            <w:pPr>
              <w:rPr>
                <w:sz w:val="2"/>
                <w:szCs w:val="2"/>
              </w:rPr>
            </w:pPr>
          </w:p>
        </w:tc>
      </w:tr>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Ex>
        <w:trPr>
          <w:trHeight w:val="242" w:hRule="atLeast"/>
        </w:trPr>
        <w:tc>
          <w:tcPr>
            <w:tcW w:w="716" w:type="dxa"/>
            <w:tcBorders>
              <w:top w:val="single" w:color="231916" w:sz="48" w:space="0"/>
              <w:left w:val="dotted" w:color="231916" w:sz="12" w:space="0"/>
              <w:bottom w:val="single" w:color="231916" w:sz="6" w:space="0"/>
              <w:right w:val="single" w:color="231916" w:sz="48" w:space="0"/>
            </w:tcBorders>
          </w:tcPr>
          <w:p>
            <w:pPr>
              <w:pStyle w:val="14"/>
              <w:spacing w:before="4" w:line="217" w:lineRule="exact"/>
              <w:ind w:left="136"/>
              <w:rPr>
                <w:rFonts w:ascii="微软雅黑"/>
                <w:sz w:val="16"/>
              </w:rPr>
            </w:pPr>
            <w:r>
              <w:rPr>
                <w:rFonts w:ascii="微软雅黑"/>
                <w:color w:val="231916"/>
                <w:sz w:val="16"/>
              </w:rPr>
              <w:t>PreG</w:t>
            </w:r>
          </w:p>
        </w:tc>
        <w:tc>
          <w:tcPr>
            <w:tcW w:w="5312" w:type="dxa"/>
            <w:tcBorders>
              <w:top w:val="dotted" w:color="231916" w:sz="12" w:space="0"/>
              <w:left w:val="single" w:color="231916" w:sz="48" w:space="0"/>
              <w:bottom w:val="single" w:color="231916" w:sz="6" w:space="0"/>
              <w:right w:val="nil"/>
            </w:tcBorders>
          </w:tcPr>
          <w:p>
            <w:pPr>
              <w:pStyle w:val="14"/>
              <w:spacing w:before="4" w:line="217" w:lineRule="exact"/>
              <w:ind w:left="2452" w:right="2445"/>
              <w:jc w:val="center"/>
              <w:rPr>
                <w:rFonts w:ascii="微软雅黑"/>
                <w:sz w:val="16"/>
              </w:rPr>
            </w:pPr>
            <w:r>
              <w:rPr>
                <w:rFonts w:ascii="微软雅黑"/>
                <w:color w:val="231916"/>
                <w:sz w:val="16"/>
              </w:rPr>
              <w:t>Sptt</w:t>
            </w:r>
          </w:p>
        </w:tc>
        <w:tc>
          <w:tcPr>
            <w:tcW w:w="770" w:type="dxa"/>
            <w:tcBorders>
              <w:top w:val="single" w:color="231916" w:sz="48" w:space="0"/>
              <w:left w:val="nil"/>
              <w:bottom w:val="single" w:color="231916" w:sz="6" w:space="0"/>
              <w:right w:val="dotted" w:color="231916" w:sz="12" w:space="0"/>
            </w:tcBorders>
          </w:tcPr>
          <w:p>
            <w:pPr>
              <w:pStyle w:val="14"/>
              <w:spacing w:before="4" w:line="217" w:lineRule="exact"/>
              <w:ind w:left="191"/>
              <w:rPr>
                <w:rFonts w:ascii="微软雅黑"/>
                <w:sz w:val="16"/>
              </w:rPr>
            </w:pPr>
            <w:r>
              <w:rPr>
                <w:rFonts w:ascii="微软雅黑"/>
                <w:color w:val="231916"/>
                <w:sz w:val="16"/>
              </w:rPr>
              <w:t>PosG</w:t>
            </w:r>
          </w:p>
        </w:tc>
        <w:tc>
          <w:tcPr>
            <w:tcW w:w="396" w:type="dxa"/>
            <w:tcBorders>
              <w:top w:val="single" w:color="231916" w:sz="6" w:space="0"/>
              <w:left w:val="dotted" w:color="231916" w:sz="12" w:space="0"/>
              <w:bottom w:val="nil"/>
              <w:right w:val="nil"/>
            </w:tcBorders>
          </w:tcPr>
          <w:p>
            <w:pPr>
              <w:pStyle w:val="14"/>
              <w:spacing w:before="19" w:line="203" w:lineRule="exact"/>
              <w:ind w:right="63"/>
              <w:jc w:val="right"/>
              <w:rPr>
                <w:sz w:val="19"/>
              </w:rPr>
            </w:pPr>
            <w:r>
              <w:rPr>
                <w:color w:val="231916"/>
                <w:w w:val="100"/>
                <w:sz w:val="19"/>
              </w:rPr>
              <w:t>t</w:t>
            </w:r>
          </w:p>
        </w:tc>
      </w:tr>
    </w:tbl>
    <w:p>
      <w:pPr>
        <w:pStyle w:val="9"/>
        <w:rPr>
          <w:sz w:val="20"/>
        </w:rPr>
      </w:pPr>
    </w:p>
    <w:p>
      <w:pPr>
        <w:pStyle w:val="9"/>
        <w:spacing w:before="9"/>
        <w:rPr>
          <w:sz w:val="19"/>
        </w:rPr>
      </w:pPr>
    </w:p>
    <w:p>
      <w:pPr>
        <w:spacing w:before="114"/>
        <w:ind w:left="1032" w:right="614" w:firstLine="0"/>
        <w:jc w:val="center"/>
        <w:rPr>
          <w:sz w:val="20"/>
        </w:rPr>
      </w:pPr>
      <w:r>
        <mc:AlternateContent>
          <mc:Choice Requires="wpg">
            <w:drawing>
              <wp:anchor distT="0" distB="0" distL="114300" distR="114300" simplePos="0" relativeHeight="245818368" behindDoc="1" locked="0" layoutInCell="1" allowOverlap="1">
                <wp:simplePos x="0" y="0"/>
                <wp:positionH relativeFrom="page">
                  <wp:posOffset>1329690</wp:posOffset>
                </wp:positionH>
                <wp:positionV relativeFrom="paragraph">
                  <wp:posOffset>-2943225</wp:posOffset>
                </wp:positionV>
                <wp:extent cx="5334635" cy="2905125"/>
                <wp:effectExtent l="0" t="0" r="0" b="0"/>
                <wp:wrapNone/>
                <wp:docPr id="133" name="组合 2553"/>
                <wp:cNvGraphicFramePr/>
                <a:graphic xmlns:a="http://schemas.openxmlformats.org/drawingml/2006/main">
                  <a:graphicData uri="http://schemas.microsoft.com/office/word/2010/wordprocessingGroup">
                    <wpg:wgp>
                      <wpg:cNvGrpSpPr/>
                      <wpg:grpSpPr>
                        <a:xfrm>
                          <a:off x="0" y="0"/>
                          <a:ext cx="5334635" cy="2905125"/>
                          <a:chOff x="2094" y="-4636"/>
                          <a:chExt cx="8401" cy="4575"/>
                        </a:xfrm>
                      </wpg:grpSpPr>
                      <wps:wsp>
                        <wps:cNvPr id="120" name="任意多边形 2554"/>
                        <wps:cNvSpPr/>
                        <wps:spPr>
                          <a:xfrm>
                            <a:off x="2679" y="-4284"/>
                            <a:ext cx="954" cy="313"/>
                          </a:xfrm>
                          <a:custGeom>
                            <a:avLst/>
                            <a:gdLst/>
                            <a:ahLst/>
                            <a:cxnLst/>
                            <a:pathLst>
                              <a:path w="954" h="313">
                                <a:moveTo>
                                  <a:pt x="409" y="27"/>
                                </a:moveTo>
                                <a:lnTo>
                                  <a:pt x="327" y="27"/>
                                </a:lnTo>
                                <a:lnTo>
                                  <a:pt x="252" y="38"/>
                                </a:lnTo>
                                <a:lnTo>
                                  <a:pt x="185" y="67"/>
                                </a:lnTo>
                                <a:lnTo>
                                  <a:pt x="125" y="110"/>
                                </a:lnTo>
                                <a:lnTo>
                                  <a:pt x="74" y="162"/>
                                </a:lnTo>
                                <a:lnTo>
                                  <a:pt x="32" y="218"/>
                                </a:lnTo>
                                <a:lnTo>
                                  <a:pt x="0" y="272"/>
                                </a:lnTo>
                                <a:lnTo>
                                  <a:pt x="7" y="284"/>
                                </a:lnTo>
                                <a:lnTo>
                                  <a:pt x="17" y="297"/>
                                </a:lnTo>
                                <a:lnTo>
                                  <a:pt x="28" y="308"/>
                                </a:lnTo>
                                <a:lnTo>
                                  <a:pt x="41" y="312"/>
                                </a:lnTo>
                                <a:lnTo>
                                  <a:pt x="92" y="292"/>
                                </a:lnTo>
                                <a:lnTo>
                                  <a:pt x="100" y="285"/>
                                </a:lnTo>
                                <a:lnTo>
                                  <a:pt x="27" y="285"/>
                                </a:lnTo>
                                <a:lnTo>
                                  <a:pt x="38" y="242"/>
                                </a:lnTo>
                                <a:lnTo>
                                  <a:pt x="61" y="204"/>
                                </a:lnTo>
                                <a:lnTo>
                                  <a:pt x="91" y="173"/>
                                </a:lnTo>
                                <a:lnTo>
                                  <a:pt x="123" y="150"/>
                                </a:lnTo>
                                <a:lnTo>
                                  <a:pt x="224" y="150"/>
                                </a:lnTo>
                                <a:lnTo>
                                  <a:pt x="226" y="147"/>
                                </a:lnTo>
                                <a:lnTo>
                                  <a:pt x="164" y="108"/>
                                </a:lnTo>
                                <a:lnTo>
                                  <a:pt x="198" y="90"/>
                                </a:lnTo>
                                <a:lnTo>
                                  <a:pt x="236" y="73"/>
                                </a:lnTo>
                                <a:lnTo>
                                  <a:pt x="278" y="59"/>
                                </a:lnTo>
                                <a:lnTo>
                                  <a:pt x="327" y="54"/>
                                </a:lnTo>
                                <a:lnTo>
                                  <a:pt x="409" y="54"/>
                                </a:lnTo>
                                <a:lnTo>
                                  <a:pt x="409" y="27"/>
                                </a:lnTo>
                                <a:close/>
                                <a:moveTo>
                                  <a:pt x="224" y="150"/>
                                </a:moveTo>
                                <a:lnTo>
                                  <a:pt x="123" y="150"/>
                                </a:lnTo>
                                <a:lnTo>
                                  <a:pt x="166" y="201"/>
                                </a:lnTo>
                                <a:lnTo>
                                  <a:pt x="131" y="230"/>
                                </a:lnTo>
                                <a:lnTo>
                                  <a:pt x="106" y="256"/>
                                </a:lnTo>
                                <a:lnTo>
                                  <a:pt x="76" y="275"/>
                                </a:lnTo>
                                <a:lnTo>
                                  <a:pt x="27" y="285"/>
                                </a:lnTo>
                                <a:lnTo>
                                  <a:pt x="100" y="285"/>
                                </a:lnTo>
                                <a:lnTo>
                                  <a:pt x="151" y="243"/>
                                </a:lnTo>
                                <a:lnTo>
                                  <a:pt x="202" y="188"/>
                                </a:lnTo>
                                <a:lnTo>
                                  <a:pt x="224" y="150"/>
                                </a:lnTo>
                                <a:close/>
                                <a:moveTo>
                                  <a:pt x="843" y="150"/>
                                </a:moveTo>
                                <a:lnTo>
                                  <a:pt x="423" y="150"/>
                                </a:lnTo>
                                <a:lnTo>
                                  <a:pt x="423" y="231"/>
                                </a:lnTo>
                                <a:lnTo>
                                  <a:pt x="582" y="190"/>
                                </a:lnTo>
                                <a:lnTo>
                                  <a:pt x="667" y="170"/>
                                </a:lnTo>
                                <a:lnTo>
                                  <a:pt x="755" y="155"/>
                                </a:lnTo>
                                <a:lnTo>
                                  <a:pt x="843" y="150"/>
                                </a:lnTo>
                                <a:close/>
                                <a:moveTo>
                                  <a:pt x="953" y="0"/>
                                </a:moveTo>
                                <a:lnTo>
                                  <a:pt x="368" y="0"/>
                                </a:lnTo>
                                <a:lnTo>
                                  <a:pt x="368" y="27"/>
                                </a:lnTo>
                                <a:lnTo>
                                  <a:pt x="939" y="27"/>
                                </a:lnTo>
                                <a:lnTo>
                                  <a:pt x="939" y="123"/>
                                </a:lnTo>
                                <a:lnTo>
                                  <a:pt x="368" y="123"/>
                                </a:lnTo>
                                <a:lnTo>
                                  <a:pt x="368" y="150"/>
                                </a:lnTo>
                                <a:lnTo>
                                  <a:pt x="953" y="150"/>
                                </a:lnTo>
                                <a:lnTo>
                                  <a:pt x="953" y="0"/>
                                </a:lnTo>
                                <a:close/>
                                <a:moveTo>
                                  <a:pt x="409" y="54"/>
                                </a:moveTo>
                                <a:lnTo>
                                  <a:pt x="381" y="54"/>
                                </a:lnTo>
                                <a:lnTo>
                                  <a:pt x="381" y="95"/>
                                </a:lnTo>
                                <a:lnTo>
                                  <a:pt x="299" y="95"/>
                                </a:lnTo>
                                <a:lnTo>
                                  <a:pt x="279" y="97"/>
                                </a:lnTo>
                                <a:lnTo>
                                  <a:pt x="270" y="101"/>
                                </a:lnTo>
                                <a:lnTo>
                                  <a:pt x="266" y="109"/>
                                </a:lnTo>
                                <a:lnTo>
                                  <a:pt x="258" y="123"/>
                                </a:lnTo>
                                <a:lnTo>
                                  <a:pt x="395" y="123"/>
                                </a:lnTo>
                                <a:lnTo>
                                  <a:pt x="404" y="108"/>
                                </a:lnTo>
                                <a:lnTo>
                                  <a:pt x="408" y="108"/>
                                </a:lnTo>
                                <a:lnTo>
                                  <a:pt x="409" y="105"/>
                                </a:lnTo>
                                <a:lnTo>
                                  <a:pt x="409" y="54"/>
                                </a:lnTo>
                                <a:close/>
                              </a:path>
                            </a:pathLst>
                          </a:custGeom>
                          <a:solidFill>
                            <a:srgbClr val="292929"/>
                          </a:solidFill>
                          <a:ln w="9525">
                            <a:noFill/>
                          </a:ln>
                        </wps:spPr>
                        <wps:bodyPr upright="1"/>
                      </wps:wsp>
                      <wps:wsp>
                        <wps:cNvPr id="121" name="直线 2555"/>
                        <wps:cNvCnPr/>
                        <wps:spPr>
                          <a:xfrm>
                            <a:off x="3075" y="-4208"/>
                            <a:ext cx="544" cy="0"/>
                          </a:xfrm>
                          <a:prstGeom prst="line">
                            <a:avLst/>
                          </a:prstGeom>
                          <a:ln w="60688" cap="flat" cmpd="sng">
                            <a:solidFill>
                              <a:srgbClr val="FAFAFA"/>
                            </a:solidFill>
                            <a:prstDash val="solid"/>
                            <a:headEnd type="none" w="med" len="med"/>
                            <a:tailEnd type="none" w="med" len="med"/>
                          </a:ln>
                        </wps:spPr>
                        <wps:bodyPr upright="1"/>
                      </wps:wsp>
                      <pic:pic xmlns:pic="http://schemas.openxmlformats.org/drawingml/2006/picture">
                        <pic:nvPicPr>
                          <pic:cNvPr id="122" name="图片 2556"/>
                          <pic:cNvPicPr>
                            <a:picLocks noChangeAspect="1"/>
                          </pic:cNvPicPr>
                        </pic:nvPicPr>
                        <pic:blipFill>
                          <a:blip r:embed="rId56"/>
                          <a:stretch>
                            <a:fillRect/>
                          </a:stretch>
                        </pic:blipFill>
                        <pic:spPr>
                          <a:xfrm>
                            <a:off x="2706" y="-4134"/>
                            <a:ext cx="140" cy="136"/>
                          </a:xfrm>
                          <a:prstGeom prst="rect">
                            <a:avLst/>
                          </a:prstGeom>
                          <a:noFill/>
                          <a:ln w="9525">
                            <a:noFill/>
                          </a:ln>
                        </pic:spPr>
                      </pic:pic>
                      <wps:wsp>
                        <wps:cNvPr id="123" name="任意多边形 2557"/>
                        <wps:cNvSpPr/>
                        <wps:spPr>
                          <a:xfrm>
                            <a:off x="8639" y="-4297"/>
                            <a:ext cx="952" cy="313"/>
                          </a:xfrm>
                          <a:custGeom>
                            <a:avLst/>
                            <a:gdLst/>
                            <a:ahLst/>
                            <a:cxnLst/>
                            <a:pathLst>
                              <a:path w="952" h="313">
                                <a:moveTo>
                                  <a:pt x="162" y="94"/>
                                </a:moveTo>
                                <a:lnTo>
                                  <a:pt x="123" y="94"/>
                                </a:lnTo>
                                <a:lnTo>
                                  <a:pt x="92" y="131"/>
                                </a:lnTo>
                                <a:lnTo>
                                  <a:pt x="51" y="177"/>
                                </a:lnTo>
                                <a:lnTo>
                                  <a:pt x="15" y="225"/>
                                </a:lnTo>
                                <a:lnTo>
                                  <a:pt x="0" y="271"/>
                                </a:lnTo>
                                <a:lnTo>
                                  <a:pt x="4" y="285"/>
                                </a:lnTo>
                                <a:lnTo>
                                  <a:pt x="15" y="296"/>
                                </a:lnTo>
                                <a:lnTo>
                                  <a:pt x="28" y="305"/>
                                </a:lnTo>
                                <a:lnTo>
                                  <a:pt x="41" y="313"/>
                                </a:lnTo>
                                <a:lnTo>
                                  <a:pt x="78" y="285"/>
                                </a:lnTo>
                                <a:lnTo>
                                  <a:pt x="38" y="285"/>
                                </a:lnTo>
                                <a:lnTo>
                                  <a:pt x="13" y="271"/>
                                </a:lnTo>
                                <a:lnTo>
                                  <a:pt x="59" y="209"/>
                                </a:lnTo>
                                <a:lnTo>
                                  <a:pt x="68" y="176"/>
                                </a:lnTo>
                                <a:lnTo>
                                  <a:pt x="112" y="155"/>
                                </a:lnTo>
                                <a:lnTo>
                                  <a:pt x="144" y="155"/>
                                </a:lnTo>
                                <a:lnTo>
                                  <a:pt x="134" y="136"/>
                                </a:lnTo>
                                <a:lnTo>
                                  <a:pt x="162" y="94"/>
                                </a:lnTo>
                                <a:close/>
                                <a:moveTo>
                                  <a:pt x="148" y="163"/>
                                </a:moveTo>
                                <a:lnTo>
                                  <a:pt x="148" y="190"/>
                                </a:lnTo>
                                <a:lnTo>
                                  <a:pt x="128" y="213"/>
                                </a:lnTo>
                                <a:lnTo>
                                  <a:pt x="97" y="245"/>
                                </a:lnTo>
                                <a:lnTo>
                                  <a:pt x="64" y="273"/>
                                </a:lnTo>
                                <a:lnTo>
                                  <a:pt x="41" y="285"/>
                                </a:lnTo>
                                <a:lnTo>
                                  <a:pt x="78" y="285"/>
                                </a:lnTo>
                                <a:lnTo>
                                  <a:pt x="109" y="263"/>
                                </a:lnTo>
                                <a:lnTo>
                                  <a:pt x="182" y="197"/>
                                </a:lnTo>
                                <a:lnTo>
                                  <a:pt x="208" y="176"/>
                                </a:lnTo>
                                <a:lnTo>
                                  <a:pt x="176" y="176"/>
                                </a:lnTo>
                                <a:lnTo>
                                  <a:pt x="148" y="163"/>
                                </a:lnTo>
                                <a:close/>
                                <a:moveTo>
                                  <a:pt x="951" y="119"/>
                                </a:moveTo>
                                <a:lnTo>
                                  <a:pt x="299" y="119"/>
                                </a:lnTo>
                                <a:lnTo>
                                  <a:pt x="420" y="136"/>
                                </a:lnTo>
                                <a:lnTo>
                                  <a:pt x="420" y="231"/>
                                </a:lnTo>
                                <a:lnTo>
                                  <a:pt x="464" y="216"/>
                                </a:lnTo>
                                <a:lnTo>
                                  <a:pt x="539" y="196"/>
                                </a:lnTo>
                                <a:lnTo>
                                  <a:pt x="630" y="175"/>
                                </a:lnTo>
                                <a:lnTo>
                                  <a:pt x="723" y="155"/>
                                </a:lnTo>
                                <a:lnTo>
                                  <a:pt x="804" y="141"/>
                                </a:lnTo>
                                <a:lnTo>
                                  <a:pt x="857" y="136"/>
                                </a:lnTo>
                                <a:lnTo>
                                  <a:pt x="951" y="136"/>
                                </a:lnTo>
                                <a:lnTo>
                                  <a:pt x="951" y="119"/>
                                </a:lnTo>
                                <a:close/>
                                <a:moveTo>
                                  <a:pt x="395" y="32"/>
                                </a:moveTo>
                                <a:lnTo>
                                  <a:pt x="379" y="32"/>
                                </a:lnTo>
                                <a:lnTo>
                                  <a:pt x="381" y="94"/>
                                </a:lnTo>
                                <a:lnTo>
                                  <a:pt x="327" y="94"/>
                                </a:lnTo>
                                <a:lnTo>
                                  <a:pt x="272" y="100"/>
                                </a:lnTo>
                                <a:lnTo>
                                  <a:pt x="231" y="115"/>
                                </a:lnTo>
                                <a:lnTo>
                                  <a:pt x="200" y="141"/>
                                </a:lnTo>
                                <a:lnTo>
                                  <a:pt x="176" y="176"/>
                                </a:lnTo>
                                <a:lnTo>
                                  <a:pt x="208" y="176"/>
                                </a:lnTo>
                                <a:lnTo>
                                  <a:pt x="249" y="141"/>
                                </a:lnTo>
                                <a:lnTo>
                                  <a:pt x="299" y="119"/>
                                </a:lnTo>
                                <a:lnTo>
                                  <a:pt x="951" y="119"/>
                                </a:lnTo>
                                <a:lnTo>
                                  <a:pt x="951" y="108"/>
                                </a:lnTo>
                                <a:lnTo>
                                  <a:pt x="395" y="108"/>
                                </a:lnTo>
                                <a:lnTo>
                                  <a:pt x="395" y="32"/>
                                </a:lnTo>
                                <a:close/>
                                <a:moveTo>
                                  <a:pt x="144" y="155"/>
                                </a:moveTo>
                                <a:lnTo>
                                  <a:pt x="112" y="155"/>
                                </a:lnTo>
                                <a:lnTo>
                                  <a:pt x="148" y="163"/>
                                </a:lnTo>
                                <a:lnTo>
                                  <a:pt x="144" y="155"/>
                                </a:lnTo>
                                <a:close/>
                                <a:moveTo>
                                  <a:pt x="951" y="0"/>
                                </a:moveTo>
                                <a:lnTo>
                                  <a:pt x="381" y="0"/>
                                </a:lnTo>
                                <a:lnTo>
                                  <a:pt x="381" y="27"/>
                                </a:lnTo>
                                <a:lnTo>
                                  <a:pt x="939" y="27"/>
                                </a:lnTo>
                                <a:lnTo>
                                  <a:pt x="939" y="108"/>
                                </a:lnTo>
                                <a:lnTo>
                                  <a:pt x="951" y="108"/>
                                </a:lnTo>
                                <a:lnTo>
                                  <a:pt x="951" y="0"/>
                                </a:lnTo>
                                <a:close/>
                                <a:moveTo>
                                  <a:pt x="395" y="27"/>
                                </a:moveTo>
                                <a:lnTo>
                                  <a:pt x="327" y="27"/>
                                </a:lnTo>
                                <a:lnTo>
                                  <a:pt x="275" y="31"/>
                                </a:lnTo>
                                <a:lnTo>
                                  <a:pt x="229" y="44"/>
                                </a:lnTo>
                                <a:lnTo>
                                  <a:pt x="190" y="65"/>
                                </a:lnTo>
                                <a:lnTo>
                                  <a:pt x="162" y="94"/>
                                </a:lnTo>
                                <a:lnTo>
                                  <a:pt x="379" y="32"/>
                                </a:lnTo>
                                <a:lnTo>
                                  <a:pt x="395" y="32"/>
                                </a:lnTo>
                                <a:lnTo>
                                  <a:pt x="395" y="27"/>
                                </a:lnTo>
                                <a:close/>
                              </a:path>
                            </a:pathLst>
                          </a:custGeom>
                          <a:solidFill>
                            <a:srgbClr val="242424"/>
                          </a:solidFill>
                          <a:ln w="9525">
                            <a:noFill/>
                          </a:ln>
                        </wps:spPr>
                        <wps:bodyPr upright="1"/>
                      </wps:wsp>
                      <wps:wsp>
                        <wps:cNvPr id="124" name="直线 2558"/>
                        <wps:cNvCnPr/>
                        <wps:spPr>
                          <a:xfrm>
                            <a:off x="9035" y="-4228"/>
                            <a:ext cx="544" cy="0"/>
                          </a:xfrm>
                          <a:prstGeom prst="line">
                            <a:avLst/>
                          </a:prstGeom>
                          <a:ln w="51666" cap="flat" cmpd="sng">
                            <a:solidFill>
                              <a:srgbClr val="FAFAFA"/>
                            </a:solidFill>
                            <a:prstDash val="solid"/>
                            <a:headEnd type="none" w="med" len="med"/>
                            <a:tailEnd type="none" w="med" len="med"/>
                          </a:ln>
                        </wps:spPr>
                        <wps:bodyPr upright="1"/>
                      </wps:wsp>
                      <wps:wsp>
                        <wps:cNvPr id="125" name="任意多边形 2559"/>
                        <wps:cNvSpPr/>
                        <wps:spPr>
                          <a:xfrm>
                            <a:off x="8639" y="-3671"/>
                            <a:ext cx="952" cy="313"/>
                          </a:xfrm>
                          <a:custGeom>
                            <a:avLst/>
                            <a:gdLst/>
                            <a:ahLst/>
                            <a:cxnLst/>
                            <a:pathLst>
                              <a:path w="952" h="313">
                                <a:moveTo>
                                  <a:pt x="377" y="41"/>
                                </a:moveTo>
                                <a:lnTo>
                                  <a:pt x="272" y="41"/>
                                </a:lnTo>
                                <a:lnTo>
                                  <a:pt x="213" y="58"/>
                                </a:lnTo>
                                <a:lnTo>
                                  <a:pt x="141" y="102"/>
                                </a:lnTo>
                                <a:lnTo>
                                  <a:pt x="72" y="160"/>
                                </a:lnTo>
                                <a:lnTo>
                                  <a:pt x="20" y="221"/>
                                </a:lnTo>
                                <a:lnTo>
                                  <a:pt x="0" y="273"/>
                                </a:lnTo>
                                <a:lnTo>
                                  <a:pt x="1" y="292"/>
                                </a:lnTo>
                                <a:lnTo>
                                  <a:pt x="8" y="304"/>
                                </a:lnTo>
                                <a:lnTo>
                                  <a:pt x="21" y="311"/>
                                </a:lnTo>
                                <a:lnTo>
                                  <a:pt x="41" y="313"/>
                                </a:lnTo>
                                <a:lnTo>
                                  <a:pt x="54" y="313"/>
                                </a:lnTo>
                                <a:lnTo>
                                  <a:pt x="82" y="300"/>
                                </a:lnTo>
                                <a:lnTo>
                                  <a:pt x="41" y="300"/>
                                </a:lnTo>
                                <a:lnTo>
                                  <a:pt x="41" y="298"/>
                                </a:lnTo>
                                <a:lnTo>
                                  <a:pt x="27" y="274"/>
                                </a:lnTo>
                                <a:lnTo>
                                  <a:pt x="27" y="273"/>
                                </a:lnTo>
                                <a:lnTo>
                                  <a:pt x="28" y="256"/>
                                </a:lnTo>
                                <a:lnTo>
                                  <a:pt x="33" y="243"/>
                                </a:lnTo>
                                <a:lnTo>
                                  <a:pt x="41" y="234"/>
                                </a:lnTo>
                                <a:lnTo>
                                  <a:pt x="54" y="231"/>
                                </a:lnTo>
                                <a:lnTo>
                                  <a:pt x="87" y="231"/>
                                </a:lnTo>
                                <a:lnTo>
                                  <a:pt x="84" y="229"/>
                                </a:lnTo>
                                <a:lnTo>
                                  <a:pt x="73" y="215"/>
                                </a:lnTo>
                                <a:lnTo>
                                  <a:pt x="68" y="204"/>
                                </a:lnTo>
                                <a:lnTo>
                                  <a:pt x="73" y="191"/>
                                </a:lnTo>
                                <a:lnTo>
                                  <a:pt x="85" y="177"/>
                                </a:lnTo>
                                <a:lnTo>
                                  <a:pt x="103" y="167"/>
                                </a:lnTo>
                                <a:lnTo>
                                  <a:pt x="123" y="163"/>
                                </a:lnTo>
                                <a:lnTo>
                                  <a:pt x="177" y="163"/>
                                </a:lnTo>
                                <a:lnTo>
                                  <a:pt x="134" y="115"/>
                                </a:lnTo>
                                <a:lnTo>
                                  <a:pt x="377" y="41"/>
                                </a:lnTo>
                                <a:close/>
                                <a:moveTo>
                                  <a:pt x="87" y="231"/>
                                </a:moveTo>
                                <a:lnTo>
                                  <a:pt x="66" y="231"/>
                                </a:lnTo>
                                <a:lnTo>
                                  <a:pt x="82" y="247"/>
                                </a:lnTo>
                                <a:lnTo>
                                  <a:pt x="82" y="258"/>
                                </a:lnTo>
                                <a:lnTo>
                                  <a:pt x="76" y="273"/>
                                </a:lnTo>
                                <a:lnTo>
                                  <a:pt x="63" y="284"/>
                                </a:lnTo>
                                <a:lnTo>
                                  <a:pt x="49" y="293"/>
                                </a:lnTo>
                                <a:lnTo>
                                  <a:pt x="41" y="300"/>
                                </a:lnTo>
                                <a:lnTo>
                                  <a:pt x="82" y="300"/>
                                </a:lnTo>
                                <a:lnTo>
                                  <a:pt x="97" y="293"/>
                                </a:lnTo>
                                <a:lnTo>
                                  <a:pt x="142" y="245"/>
                                </a:lnTo>
                                <a:lnTo>
                                  <a:pt x="109" y="245"/>
                                </a:lnTo>
                                <a:lnTo>
                                  <a:pt x="98" y="241"/>
                                </a:lnTo>
                                <a:lnTo>
                                  <a:pt x="87" y="231"/>
                                </a:lnTo>
                                <a:close/>
                                <a:moveTo>
                                  <a:pt x="177" y="163"/>
                                </a:moveTo>
                                <a:lnTo>
                                  <a:pt x="123" y="163"/>
                                </a:lnTo>
                                <a:lnTo>
                                  <a:pt x="135" y="166"/>
                                </a:lnTo>
                                <a:lnTo>
                                  <a:pt x="142" y="175"/>
                                </a:lnTo>
                                <a:lnTo>
                                  <a:pt x="147" y="188"/>
                                </a:lnTo>
                                <a:lnTo>
                                  <a:pt x="148" y="204"/>
                                </a:lnTo>
                                <a:lnTo>
                                  <a:pt x="144" y="215"/>
                                </a:lnTo>
                                <a:lnTo>
                                  <a:pt x="133" y="229"/>
                                </a:lnTo>
                                <a:lnTo>
                                  <a:pt x="120" y="241"/>
                                </a:lnTo>
                                <a:lnTo>
                                  <a:pt x="109" y="245"/>
                                </a:lnTo>
                                <a:lnTo>
                                  <a:pt x="142" y="245"/>
                                </a:lnTo>
                                <a:lnTo>
                                  <a:pt x="194" y="190"/>
                                </a:lnTo>
                                <a:lnTo>
                                  <a:pt x="211" y="177"/>
                                </a:lnTo>
                                <a:lnTo>
                                  <a:pt x="189" y="177"/>
                                </a:lnTo>
                                <a:lnTo>
                                  <a:pt x="177" y="163"/>
                                </a:lnTo>
                                <a:close/>
                                <a:moveTo>
                                  <a:pt x="951" y="27"/>
                                </a:moveTo>
                                <a:lnTo>
                                  <a:pt x="939" y="27"/>
                                </a:lnTo>
                                <a:lnTo>
                                  <a:pt x="939" y="123"/>
                                </a:lnTo>
                                <a:lnTo>
                                  <a:pt x="381" y="123"/>
                                </a:lnTo>
                                <a:lnTo>
                                  <a:pt x="381" y="150"/>
                                </a:lnTo>
                                <a:lnTo>
                                  <a:pt x="420" y="150"/>
                                </a:lnTo>
                                <a:lnTo>
                                  <a:pt x="420" y="231"/>
                                </a:lnTo>
                                <a:lnTo>
                                  <a:pt x="475" y="231"/>
                                </a:lnTo>
                                <a:lnTo>
                                  <a:pt x="523" y="221"/>
                                </a:lnTo>
                                <a:lnTo>
                                  <a:pt x="697" y="169"/>
                                </a:lnTo>
                                <a:lnTo>
                                  <a:pt x="792" y="146"/>
                                </a:lnTo>
                                <a:lnTo>
                                  <a:pt x="871" y="136"/>
                                </a:lnTo>
                                <a:lnTo>
                                  <a:pt x="951" y="136"/>
                                </a:lnTo>
                                <a:lnTo>
                                  <a:pt x="951" y="27"/>
                                </a:lnTo>
                                <a:close/>
                                <a:moveTo>
                                  <a:pt x="381" y="0"/>
                                </a:moveTo>
                                <a:lnTo>
                                  <a:pt x="381" y="41"/>
                                </a:lnTo>
                                <a:lnTo>
                                  <a:pt x="377" y="41"/>
                                </a:lnTo>
                                <a:lnTo>
                                  <a:pt x="381" y="54"/>
                                </a:lnTo>
                                <a:lnTo>
                                  <a:pt x="381" y="96"/>
                                </a:lnTo>
                                <a:lnTo>
                                  <a:pt x="316" y="98"/>
                                </a:lnTo>
                                <a:lnTo>
                                  <a:pt x="259" y="109"/>
                                </a:lnTo>
                                <a:lnTo>
                                  <a:pt x="215" y="134"/>
                                </a:lnTo>
                                <a:lnTo>
                                  <a:pt x="189" y="177"/>
                                </a:lnTo>
                                <a:lnTo>
                                  <a:pt x="211" y="177"/>
                                </a:lnTo>
                                <a:lnTo>
                                  <a:pt x="258" y="142"/>
                                </a:lnTo>
                                <a:lnTo>
                                  <a:pt x="340" y="123"/>
                                </a:lnTo>
                                <a:lnTo>
                                  <a:pt x="409" y="123"/>
                                </a:lnTo>
                                <a:lnTo>
                                  <a:pt x="409" y="27"/>
                                </a:lnTo>
                                <a:lnTo>
                                  <a:pt x="951" y="27"/>
                                </a:lnTo>
                                <a:lnTo>
                                  <a:pt x="951" y="15"/>
                                </a:lnTo>
                                <a:lnTo>
                                  <a:pt x="398" y="15"/>
                                </a:lnTo>
                                <a:lnTo>
                                  <a:pt x="395" y="14"/>
                                </a:lnTo>
                                <a:lnTo>
                                  <a:pt x="395" y="10"/>
                                </a:lnTo>
                                <a:lnTo>
                                  <a:pt x="381" y="0"/>
                                </a:lnTo>
                                <a:close/>
                                <a:moveTo>
                                  <a:pt x="951" y="136"/>
                                </a:moveTo>
                                <a:lnTo>
                                  <a:pt x="885" y="136"/>
                                </a:lnTo>
                                <a:lnTo>
                                  <a:pt x="906" y="137"/>
                                </a:lnTo>
                                <a:lnTo>
                                  <a:pt x="920" y="140"/>
                                </a:lnTo>
                                <a:lnTo>
                                  <a:pt x="933" y="144"/>
                                </a:lnTo>
                                <a:lnTo>
                                  <a:pt x="951" y="150"/>
                                </a:lnTo>
                                <a:lnTo>
                                  <a:pt x="951" y="136"/>
                                </a:lnTo>
                                <a:close/>
                                <a:moveTo>
                                  <a:pt x="951" y="14"/>
                                </a:moveTo>
                                <a:lnTo>
                                  <a:pt x="420" y="14"/>
                                </a:lnTo>
                                <a:lnTo>
                                  <a:pt x="398" y="15"/>
                                </a:lnTo>
                                <a:lnTo>
                                  <a:pt x="951" y="15"/>
                                </a:lnTo>
                                <a:lnTo>
                                  <a:pt x="951" y="14"/>
                                </a:lnTo>
                                <a:close/>
                              </a:path>
                            </a:pathLst>
                          </a:custGeom>
                          <a:solidFill>
                            <a:srgbClr val="191919"/>
                          </a:solidFill>
                          <a:ln w="9525">
                            <a:noFill/>
                          </a:ln>
                        </wps:spPr>
                        <wps:bodyPr upright="1"/>
                      </wps:wsp>
                      <wps:wsp>
                        <wps:cNvPr id="126" name="直线 2560"/>
                        <wps:cNvCnPr/>
                        <wps:spPr>
                          <a:xfrm>
                            <a:off x="9095" y="-3290"/>
                            <a:ext cx="0" cy="2931"/>
                          </a:xfrm>
                          <a:prstGeom prst="line">
                            <a:avLst/>
                          </a:prstGeom>
                          <a:ln w="31198" cap="flat" cmpd="sng">
                            <a:solidFill>
                              <a:srgbClr val="231916"/>
                            </a:solidFill>
                            <a:prstDash val="solid"/>
                            <a:headEnd type="none" w="med" len="med"/>
                            <a:tailEnd type="none" w="med" len="med"/>
                          </a:ln>
                        </wps:spPr>
                        <wps:bodyPr upright="1"/>
                      </wps:wsp>
                      <wps:wsp>
                        <wps:cNvPr id="127" name="任意多边形 2561"/>
                        <wps:cNvSpPr/>
                        <wps:spPr>
                          <a:xfrm>
                            <a:off x="2679" y="-3661"/>
                            <a:ext cx="968" cy="330"/>
                          </a:xfrm>
                          <a:custGeom>
                            <a:avLst/>
                            <a:gdLst/>
                            <a:ahLst/>
                            <a:cxnLst/>
                            <a:pathLst>
                              <a:path w="968" h="330">
                                <a:moveTo>
                                  <a:pt x="789" y="0"/>
                                </a:moveTo>
                                <a:lnTo>
                                  <a:pt x="368" y="20"/>
                                </a:lnTo>
                                <a:lnTo>
                                  <a:pt x="368" y="44"/>
                                </a:lnTo>
                                <a:lnTo>
                                  <a:pt x="282" y="54"/>
                                </a:lnTo>
                                <a:lnTo>
                                  <a:pt x="201" y="81"/>
                                </a:lnTo>
                                <a:lnTo>
                                  <a:pt x="130" y="122"/>
                                </a:lnTo>
                                <a:lnTo>
                                  <a:pt x="70" y="175"/>
                                </a:lnTo>
                                <a:lnTo>
                                  <a:pt x="26" y="236"/>
                                </a:lnTo>
                                <a:lnTo>
                                  <a:pt x="0" y="303"/>
                                </a:lnTo>
                                <a:lnTo>
                                  <a:pt x="27" y="303"/>
                                </a:lnTo>
                                <a:lnTo>
                                  <a:pt x="27" y="330"/>
                                </a:lnTo>
                                <a:lnTo>
                                  <a:pt x="91" y="304"/>
                                </a:lnTo>
                                <a:lnTo>
                                  <a:pt x="50" y="304"/>
                                </a:lnTo>
                                <a:lnTo>
                                  <a:pt x="27" y="275"/>
                                </a:lnTo>
                                <a:lnTo>
                                  <a:pt x="42" y="245"/>
                                </a:lnTo>
                                <a:lnTo>
                                  <a:pt x="77" y="209"/>
                                </a:lnTo>
                                <a:lnTo>
                                  <a:pt x="114" y="172"/>
                                </a:lnTo>
                                <a:lnTo>
                                  <a:pt x="137" y="140"/>
                                </a:lnTo>
                                <a:lnTo>
                                  <a:pt x="181" y="140"/>
                                </a:lnTo>
                                <a:lnTo>
                                  <a:pt x="180" y="139"/>
                                </a:lnTo>
                                <a:lnTo>
                                  <a:pt x="177" y="138"/>
                                </a:lnTo>
                                <a:lnTo>
                                  <a:pt x="177" y="138"/>
                                </a:lnTo>
                                <a:lnTo>
                                  <a:pt x="178" y="126"/>
                                </a:lnTo>
                                <a:lnTo>
                                  <a:pt x="197" y="101"/>
                                </a:lnTo>
                                <a:lnTo>
                                  <a:pt x="241" y="84"/>
                                </a:lnTo>
                                <a:lnTo>
                                  <a:pt x="295" y="75"/>
                                </a:lnTo>
                                <a:lnTo>
                                  <a:pt x="340" y="71"/>
                                </a:lnTo>
                                <a:lnTo>
                                  <a:pt x="395" y="71"/>
                                </a:lnTo>
                                <a:lnTo>
                                  <a:pt x="395" y="31"/>
                                </a:lnTo>
                                <a:lnTo>
                                  <a:pt x="967" y="31"/>
                                </a:lnTo>
                                <a:lnTo>
                                  <a:pt x="967" y="4"/>
                                </a:lnTo>
                                <a:lnTo>
                                  <a:pt x="789" y="0"/>
                                </a:lnTo>
                                <a:close/>
                                <a:moveTo>
                                  <a:pt x="181" y="140"/>
                                </a:moveTo>
                                <a:lnTo>
                                  <a:pt x="137" y="140"/>
                                </a:lnTo>
                                <a:lnTo>
                                  <a:pt x="198" y="186"/>
                                </a:lnTo>
                                <a:lnTo>
                                  <a:pt x="159" y="220"/>
                                </a:lnTo>
                                <a:lnTo>
                                  <a:pt x="102" y="273"/>
                                </a:lnTo>
                                <a:lnTo>
                                  <a:pt x="50" y="304"/>
                                </a:lnTo>
                                <a:lnTo>
                                  <a:pt x="91" y="304"/>
                                </a:lnTo>
                                <a:lnTo>
                                  <a:pt x="96" y="302"/>
                                </a:lnTo>
                                <a:lnTo>
                                  <a:pt x="147" y="261"/>
                                </a:lnTo>
                                <a:lnTo>
                                  <a:pt x="189" y="216"/>
                                </a:lnTo>
                                <a:lnTo>
                                  <a:pt x="233" y="173"/>
                                </a:lnTo>
                                <a:lnTo>
                                  <a:pt x="267" y="153"/>
                                </a:lnTo>
                                <a:lnTo>
                                  <a:pt x="189" y="153"/>
                                </a:lnTo>
                                <a:lnTo>
                                  <a:pt x="181" y="140"/>
                                </a:lnTo>
                                <a:close/>
                                <a:moveTo>
                                  <a:pt x="816" y="153"/>
                                </a:moveTo>
                                <a:lnTo>
                                  <a:pt x="423" y="153"/>
                                </a:lnTo>
                                <a:lnTo>
                                  <a:pt x="423" y="232"/>
                                </a:lnTo>
                                <a:lnTo>
                                  <a:pt x="489" y="248"/>
                                </a:lnTo>
                                <a:lnTo>
                                  <a:pt x="542" y="218"/>
                                </a:lnTo>
                                <a:lnTo>
                                  <a:pt x="638" y="187"/>
                                </a:lnTo>
                                <a:lnTo>
                                  <a:pt x="741" y="162"/>
                                </a:lnTo>
                                <a:lnTo>
                                  <a:pt x="816" y="153"/>
                                </a:lnTo>
                                <a:close/>
                                <a:moveTo>
                                  <a:pt x="395" y="71"/>
                                </a:moveTo>
                                <a:lnTo>
                                  <a:pt x="381" y="71"/>
                                </a:lnTo>
                                <a:lnTo>
                                  <a:pt x="381" y="113"/>
                                </a:lnTo>
                                <a:lnTo>
                                  <a:pt x="313" y="113"/>
                                </a:lnTo>
                                <a:lnTo>
                                  <a:pt x="284" y="117"/>
                                </a:lnTo>
                                <a:lnTo>
                                  <a:pt x="249" y="128"/>
                                </a:lnTo>
                                <a:lnTo>
                                  <a:pt x="215" y="142"/>
                                </a:lnTo>
                                <a:lnTo>
                                  <a:pt x="189" y="153"/>
                                </a:lnTo>
                                <a:lnTo>
                                  <a:pt x="267" y="153"/>
                                </a:lnTo>
                                <a:lnTo>
                                  <a:pt x="289" y="140"/>
                                </a:lnTo>
                                <a:lnTo>
                                  <a:pt x="368" y="126"/>
                                </a:lnTo>
                                <a:lnTo>
                                  <a:pt x="395" y="126"/>
                                </a:lnTo>
                                <a:lnTo>
                                  <a:pt x="395" y="71"/>
                                </a:lnTo>
                                <a:close/>
                                <a:moveTo>
                                  <a:pt x="395" y="126"/>
                                </a:moveTo>
                                <a:lnTo>
                                  <a:pt x="368" y="126"/>
                                </a:lnTo>
                                <a:lnTo>
                                  <a:pt x="368" y="153"/>
                                </a:lnTo>
                                <a:lnTo>
                                  <a:pt x="967" y="153"/>
                                </a:lnTo>
                                <a:lnTo>
                                  <a:pt x="967" y="140"/>
                                </a:lnTo>
                                <a:lnTo>
                                  <a:pt x="395" y="140"/>
                                </a:lnTo>
                                <a:lnTo>
                                  <a:pt x="395" y="126"/>
                                </a:lnTo>
                                <a:close/>
                                <a:moveTo>
                                  <a:pt x="967" y="31"/>
                                </a:moveTo>
                                <a:lnTo>
                                  <a:pt x="939" y="31"/>
                                </a:lnTo>
                                <a:lnTo>
                                  <a:pt x="939" y="140"/>
                                </a:lnTo>
                                <a:lnTo>
                                  <a:pt x="967" y="140"/>
                                </a:lnTo>
                                <a:lnTo>
                                  <a:pt x="967" y="31"/>
                                </a:lnTo>
                                <a:close/>
                              </a:path>
                            </a:pathLst>
                          </a:custGeom>
                          <a:solidFill>
                            <a:srgbClr val="222222"/>
                          </a:solidFill>
                          <a:ln w="9525">
                            <a:noFill/>
                          </a:ln>
                        </wps:spPr>
                        <wps:bodyPr upright="1"/>
                      </wps:wsp>
                      <wps:wsp>
                        <wps:cNvPr id="128" name="任意多边形 2562"/>
                        <wps:cNvSpPr/>
                        <wps:spPr>
                          <a:xfrm>
                            <a:off x="3091" y="-3191"/>
                            <a:ext cx="6808" cy="2868"/>
                          </a:xfrm>
                          <a:custGeom>
                            <a:avLst/>
                            <a:gdLst/>
                            <a:ahLst/>
                            <a:cxnLst/>
                            <a:pathLst>
                              <a:path w="6808" h="2868">
                                <a:moveTo>
                                  <a:pt x="6798" y="2463"/>
                                </a:moveTo>
                                <a:lnTo>
                                  <a:pt x="6798" y="2817"/>
                                </a:lnTo>
                                <a:lnTo>
                                  <a:pt x="6808" y="2817"/>
                                </a:lnTo>
                                <a:lnTo>
                                  <a:pt x="6804" y="2817"/>
                                </a:lnTo>
                                <a:lnTo>
                                  <a:pt x="6799" y="2817"/>
                                </a:lnTo>
                                <a:lnTo>
                                  <a:pt x="6795" y="2817"/>
                                </a:lnTo>
                                <a:lnTo>
                                  <a:pt x="6792" y="2817"/>
                                </a:lnTo>
                                <a:lnTo>
                                  <a:pt x="6790" y="2817"/>
                                </a:lnTo>
                                <a:lnTo>
                                  <a:pt x="6788" y="2817"/>
                                </a:lnTo>
                                <a:lnTo>
                                  <a:pt x="6795" y="2817"/>
                                </a:lnTo>
                                <a:moveTo>
                                  <a:pt x="732" y="2480"/>
                                </a:moveTo>
                                <a:lnTo>
                                  <a:pt x="732" y="2868"/>
                                </a:lnTo>
                                <a:moveTo>
                                  <a:pt x="0" y="0"/>
                                </a:moveTo>
                                <a:lnTo>
                                  <a:pt x="0" y="2868"/>
                                </a:lnTo>
                              </a:path>
                            </a:pathLst>
                          </a:custGeom>
                          <a:noFill/>
                          <a:ln w="18000" cap="flat" cmpd="sng">
                            <a:solidFill>
                              <a:srgbClr val="231916"/>
                            </a:solidFill>
                            <a:prstDash val="solid"/>
                            <a:headEnd type="none" w="med" len="med"/>
                            <a:tailEnd type="none" w="med" len="med"/>
                          </a:ln>
                        </wps:spPr>
                        <wps:bodyPr upright="1"/>
                      </wps:wsp>
                      <wps:wsp>
                        <wps:cNvPr id="129" name="矩形 2563"/>
                        <wps:cNvSpPr/>
                        <wps:spPr>
                          <a:xfrm>
                            <a:off x="2108" y="-4622"/>
                            <a:ext cx="8373" cy="4547"/>
                          </a:xfrm>
                          <a:prstGeom prst="rect">
                            <a:avLst/>
                          </a:prstGeom>
                          <a:noFill/>
                          <a:ln w="18000" cap="flat" cmpd="sng">
                            <a:solidFill>
                              <a:srgbClr val="231916"/>
                            </a:solidFill>
                            <a:prstDash val="solid"/>
                            <a:miter/>
                            <a:headEnd type="none" w="med" len="med"/>
                            <a:tailEnd type="none" w="med" len="med"/>
                          </a:ln>
                        </wps:spPr>
                        <wps:bodyPr upright="1"/>
                      </wps:wsp>
                      <wps:wsp>
                        <wps:cNvPr id="130" name="文本框 2564"/>
                        <wps:cNvSpPr txBox="1"/>
                        <wps:spPr>
                          <a:xfrm>
                            <a:off x="3499" y="-4079"/>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131" name="文本框 2565"/>
                        <wps:cNvSpPr txBox="1"/>
                        <wps:spPr>
                          <a:xfrm>
                            <a:off x="9418" y="-4102"/>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132" name="文本框 2566"/>
                        <wps:cNvSpPr txBox="1"/>
                        <wps:spPr>
                          <a:xfrm>
                            <a:off x="2736" y="-2676"/>
                            <a:ext cx="79"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w w:val="100"/>
                                  <w:sz w:val="20"/>
                                </w:rPr>
                                <w:t>I</w:t>
                              </w:r>
                            </w:p>
                          </w:txbxContent>
                        </wps:txbx>
                        <wps:bodyPr lIns="0" tIns="0" rIns="0" bIns="0" upright="1"/>
                      </wps:wsp>
                    </wpg:wgp>
                  </a:graphicData>
                </a:graphic>
              </wp:anchor>
            </w:drawing>
          </mc:Choice>
          <mc:Fallback>
            <w:pict>
              <v:group id="组合 2553" o:spid="_x0000_s1026" o:spt="203" style="position:absolute;left:0pt;margin-left:104.7pt;margin-top:-231.75pt;height:228.75pt;width:420.05pt;mso-position-horizontal-relative:page;z-index:-257498112;mso-width-relative:page;mso-height-relative:page;" coordorigin="2094,-4636" coordsize="8401,4575" o:gfxdata="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">
                <o:lock v:ext="edit" aspectratio="f"/>
                <v:shape id="任意多边形 2554" o:spid="_x0000_s1026" o:spt="100" style="position:absolute;left:2679;top:-4284;height:313;width:954;" fillcolor="#292929" filled="t" stroked="f" coordsize="954,313" o:gfxdata="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qTm2/&#10;AAAA3AAAAA8AAAAAAAAAAQAgAAAAIgAAAGRycy9kb3ducmV2LnhtbFBLAQIUABQAAAAIAIdO4kAz&#10;LwWeOwAAADkAAAAQAAAAAAAAAAEAIAAAAA4BAABkcnMvc2hhcGV4bWwueG1sUEsFBgAAAAAGAAYA&#10;WwEAALgDAAAAAA==&#10;" path="m409,27l327,27,252,38,185,67,125,110,74,162,32,218,0,272,7,284,17,297,28,308,41,312,92,292,100,285,27,285,38,242,61,204,91,173,123,150,224,150,226,147,164,108,198,90,236,73,278,59,327,54,409,54,409,27xm224,150l123,150,166,201,131,230,106,256,76,275,27,285,100,285,151,243,202,188,224,150xm843,150l423,150,423,231,582,190,667,170,755,155,843,150xm953,0l368,0,368,27,939,27,939,123,368,123,368,150,953,150,953,0xm409,54l381,54,381,95,299,95,279,97,270,101,266,109,258,123,395,123,404,108,408,108,409,105,409,54xe">
                  <v:fill on="t" focussize="0,0"/>
                  <v:stroke on="f"/>
                  <v:imagedata o:title=""/>
                  <o:lock v:ext="edit" aspectratio="f"/>
                </v:shape>
                <v:line id="直线 2555" o:spid="_x0000_s1026" o:spt="20" style="position:absolute;left:3075;top:-4208;height:0;width:544;" filled="f" stroked="t" coordsize="21600,21600" o:gfxdata="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IWe0ugAAANwA&#10;AAAPAAAAAAAAAAEAIAAAACIAAABkcnMvZG93bnJldi54bWxQSwECFAAUAAAACACHTuJAMy8FnjsA&#10;AAA5AAAAEAAAAAAAAAABACAAAAAJAQAAZHJzL3NoYXBleG1sLnhtbFBLBQYAAAAABgAGAFsBAACz&#10;AwAAAAA=&#10;">
                  <v:fill on="f" focussize="0,0"/>
                  <v:stroke weight="4.77858267716535pt" color="#FAFAFA" joinstyle="round"/>
                  <v:imagedata o:title=""/>
                  <o:lock v:ext="edit" aspectratio="f"/>
                </v:line>
                <v:shape id="图片 2556" o:spid="_x0000_s1026" o:spt="75" type="#_x0000_t75" style="position:absolute;left:2706;top:-4134;height:136;width:140;" filled="f" o:preferrelative="t" stroked="f" coordsize="21600,21600" o:gfxdata="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D21CugAAANwA&#10;AAAPAAAAAAAAAAEAIAAAACIAAABkcnMvZG93bnJldi54bWxQSwECFAAUAAAACACHTuJAMy8FnjsA&#10;AAA5AAAAEAAAAAAAAAABACAAAAAJAQAAZHJzL3NoYXBleG1sLnhtbFBLBQYAAAAABgAGAFsBAACz&#10;AwAAAAA=&#10;">
                  <v:fill on="f" focussize="0,0"/>
                  <v:stroke on="f"/>
                  <v:imagedata r:id="rId56" o:title=""/>
                  <o:lock v:ext="edit" aspectratio="t"/>
                </v:shape>
                <v:shape id="任意多边形 2557" o:spid="_x0000_s1026" o:spt="100" style="position:absolute;left:8639;top:-4297;height:313;width:952;" fillcolor="#242424" filled="t" stroked="f" coordsize="952,313" o:gfxdata="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J5t7sAAADc&#10;AAAADwAAAAAAAAABACAAAAAiAAAAZHJzL2Rvd25yZXYueG1sUEsBAhQAFAAAAAgAh07iQDMvBZ47&#10;AAAAOQAAABAAAAAAAAAAAQAgAAAACgEAAGRycy9zaGFwZXhtbC54bWxQSwUGAAAAAAYABgBbAQAA&#10;tAMAAAAA&#10;" path="m162,94l123,94,92,131,51,177,15,225,0,271,4,285,15,296,28,305,41,313,78,285,38,285,13,271,59,209,68,176,112,155,144,155,134,136,162,94xm148,163l148,190,128,213,97,245,64,273,41,285,78,285,109,263,182,197,208,176,176,176,148,163xm951,119l299,119,420,136,420,231,464,216,539,196,630,175,723,155,804,141,857,136,951,136,951,119xm395,32l379,32,381,94,327,94,272,100,231,115,200,141,176,176,208,176,249,141,299,119,951,119,951,108,395,108,395,32xm144,155l112,155,148,163,144,155xm951,0l381,0,381,27,939,27,939,108,951,108,951,0xm395,27l327,27,275,31,229,44,190,65,162,94,379,32,395,32,395,27xe">
                  <v:fill on="t" focussize="0,0"/>
                  <v:stroke on="f"/>
                  <v:imagedata o:title=""/>
                  <o:lock v:ext="edit" aspectratio="f"/>
                </v:shape>
                <v:line id="直线 2558" o:spid="_x0000_s1026" o:spt="20" style="position:absolute;left:9035;top:-4228;height:0;width:544;" filled="f" stroked="t" coordsize="21600,21600" o:gfxdata="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2fXbsAAADc&#10;AAAADwAAAAAAAAABACAAAAAiAAAAZHJzL2Rvd25yZXYueG1sUEsBAhQAFAAAAAgAh07iQDMvBZ47&#10;AAAAOQAAABAAAAAAAAAAAQAgAAAACgEAAGRycy9zaGFwZXhtbC54bWxQSwUGAAAAAAYABgBbAQAA&#10;tAMAAAAA&#10;">
                  <v:fill on="f" focussize="0,0"/>
                  <v:stroke weight="4.06818897637795pt" color="#FAFAFA" joinstyle="round"/>
                  <v:imagedata o:title=""/>
                  <o:lock v:ext="edit" aspectratio="f"/>
                </v:line>
                <v:shape id="任意多边形 2559" o:spid="_x0000_s1026" o:spt="100" style="position:absolute;left:8639;top:-3671;height:313;width:952;" fillcolor="#191919" filled="t" stroked="f" coordsize="952,313" o:gfxdata="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iEi5AAAA3AAA&#10;AA8AAAAAAAAAAQAgAAAAIgAAAGRycy9kb3ducmV2LnhtbFBLAQIUABQAAAAIAIdO4kAzLwWeOwAA&#10;ADkAAAAQAAAAAAAAAAEAIAAAAAgBAABkcnMvc2hhcGV4bWwueG1sUEsFBgAAAAAGAAYAWwEAALID&#10;AAAAAA==&#10;" path="m377,41l272,41,213,58,141,102,72,160,20,221,0,273,1,292,8,304,21,311,41,313,54,313,82,300,41,300,41,298,27,274,27,273,28,256,33,243,41,234,54,231,87,231,84,229,73,215,68,204,73,191,85,177,103,167,123,163,177,163,134,115,377,41xm87,231l66,231,82,247,82,258,76,273,63,284,49,293,41,300,82,300,97,293,142,245,109,245,98,241,87,231xm177,163l123,163,135,166,142,175,147,188,148,204,144,215,133,229,120,241,109,245,142,245,194,190,211,177,189,177,177,163xm951,27l939,27,939,123,381,123,381,150,420,150,420,231,475,231,523,221,697,169,792,146,871,136,951,136,951,27xm381,0l381,41,377,41,381,54,381,96,316,98,259,109,215,134,189,177,211,177,258,142,340,123,409,123,409,27,951,27,951,15,398,15,395,14,395,10,381,0xm951,136l885,136,906,137,920,140,933,144,951,150,951,136xm951,14l420,14,398,15,951,15,951,14xe">
                  <v:fill on="t" focussize="0,0"/>
                  <v:stroke on="f"/>
                  <v:imagedata o:title=""/>
                  <o:lock v:ext="edit" aspectratio="f"/>
                </v:shape>
                <v:line id="直线 2560" o:spid="_x0000_s1026" o:spt="20" style="position:absolute;left:9095;top:-3290;height:2931;width:0;" filled="f" stroked="t" coordsize="21600,21600" o:gfxdata="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72SrsAAADc&#10;AAAADwAAAAAAAAABACAAAAAiAAAAZHJzL2Rvd25yZXYueG1sUEsBAhQAFAAAAAgAh07iQDMvBZ47&#10;AAAAOQAAABAAAAAAAAAAAQAgAAAACgEAAGRycy9zaGFwZXhtbC54bWxQSwUGAAAAAAYABgBbAQAA&#10;tAMAAAAA&#10;">
                  <v:fill on="f" focussize="0,0"/>
                  <v:stroke weight="2.45653543307087pt" color="#231916" joinstyle="round"/>
                  <v:imagedata o:title=""/>
                  <o:lock v:ext="edit" aspectratio="f"/>
                </v:line>
                <v:shape id="任意多边形 2561" o:spid="_x0000_s1026" o:spt="100" style="position:absolute;left:2679;top:-3661;height:330;width:968;" fillcolor="#222222" filled="t" stroked="f" coordsize="968,330" o:gfxdata="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QpG3vQAA&#10;ANwAAAAPAAAAAAAAAAEAIAAAACIAAABkcnMvZG93bnJldi54bWxQSwECFAAUAAAACACHTuJAMy8F&#10;njsAAAA5AAAAEAAAAAAAAAABACAAAAAMAQAAZHJzL3NoYXBleG1sLnhtbFBLBQYAAAAABgAGAFsB&#10;AAC2AwAAAAA=&#10;" path="m789,0l368,20,368,44,282,54,201,81,130,122,70,175,26,236,0,303,27,303,27,330,91,304,50,304,27,275,42,245,77,209,114,172,137,140,181,140,180,139,177,138,177,138,178,126,197,101,241,84,295,75,340,71,395,71,395,31,967,31,967,4,789,0xm181,140l137,140,198,186,159,220,102,273,50,304,91,304,96,302,147,261,189,216,233,173,267,153,189,153,181,140xm816,153l423,153,423,232,489,248,542,218,638,187,741,162,816,153xm395,71l381,71,381,113,313,113,284,117,249,128,215,142,189,153,267,153,289,140,368,126,395,126,395,71xm395,126l368,126,368,153,967,153,967,140,395,140,395,126xm967,31l939,31,939,140,967,140,967,31xe">
                  <v:fill on="t" focussize="0,0"/>
                  <v:stroke on="f"/>
                  <v:imagedata o:title=""/>
                  <o:lock v:ext="edit" aspectratio="f"/>
                </v:shape>
                <v:shape id="任意多边形 2562" o:spid="_x0000_s1026" o:spt="100" style="position:absolute;left:3091;top:-3191;height:2868;width:6808;" filled="f" stroked="t" coordsize="6808,2868" o:gfxdata="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62+b4A&#10;AADcAAAADwAAAAAAAAABACAAAAAiAAAAZHJzL2Rvd25yZXYueG1sUEsBAhQAFAAAAAgAh07iQDMv&#10;BZ47AAAAOQAAABAAAAAAAAAAAQAgAAAADQEAAGRycy9zaGFwZXhtbC54bWxQSwUGAAAAAAYABgBb&#10;AQAAtwMAAAAA&#10;" path="m6798,2463l6798,2817,6808,2817,6804,2817,6799,2817,6795,2817,6792,2817,6790,2817,6788,2817,6795,2817m732,2480l732,2868m0,0l0,2868e">
                  <v:fill on="f" focussize="0,0"/>
                  <v:stroke weight="1.41732283464567pt" color="#231916" joinstyle="round"/>
                  <v:imagedata o:title=""/>
                  <o:lock v:ext="edit" aspectratio="f"/>
                </v:shape>
                <v:rect id="矩形 2563" o:spid="_x0000_s1026" o:spt="1" style="position:absolute;left:2108;top:-4622;height:4547;width:8373;" filled="f" stroked="t" coordsize="21600,21600" o:gfxdata="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4NMt&#10;wAAAANwAAAAPAAAAAAAAAAEAIAAAACIAAABkcnMvZG93bnJldi54bWxQSwECFAAUAAAACACHTuJA&#10;My8FnjsAAAA5AAAAEAAAAAAAAAABACAAAAAPAQAAZHJzL3NoYXBleG1sLnhtbFBLBQYAAAAABgAG&#10;AFsBAAC5AwAAAAA=&#10;">
                  <v:fill on="f" focussize="0,0"/>
                  <v:stroke weight="1.41732283464567pt" color="#231916" joinstyle="miter"/>
                  <v:imagedata o:title=""/>
                  <o:lock v:ext="edit" aspectratio="f"/>
                </v:rect>
                <v:shape id="文本框 2564" o:spid="_x0000_s1026" o:spt="202" type="#_x0000_t202" style="position:absolute;left:3499;top:-4079;height:253;width:131;"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565" o:spid="_x0000_s1026" o:spt="202" type="#_x0000_t202" style="position:absolute;left:9418;top:-4102;height:253;width:131;"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566" o:spid="_x0000_s1026" o:spt="202" type="#_x0000_t202" style="position:absolute;left:2736;top:-2676;height:259;width:79;"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w w:val="100"/>
                            <w:sz w:val="20"/>
                          </w:rPr>
                          <w:t>I</w:t>
                        </w:r>
                      </w:p>
                    </w:txbxContent>
                  </v:textbox>
                </v:shape>
              </v:group>
            </w:pict>
          </mc:Fallback>
        </mc:AlternateContent>
      </w:r>
      <w:r>
        <w:rPr>
          <w:color w:val="3F3B3A"/>
          <w:sz w:val="20"/>
        </w:rPr>
        <w:t>Spot Welding Operation Mode</w:t>
      </w:r>
    </w:p>
    <w:p>
      <w:pPr>
        <w:pStyle w:val="9"/>
        <w:rPr>
          <w:sz w:val="26"/>
        </w:rPr>
      </w:pPr>
    </w:p>
    <w:p>
      <w:pPr>
        <w:pStyle w:val="9"/>
        <w:spacing w:before="2"/>
        <w:rPr>
          <w:sz w:val="31"/>
        </w:rPr>
      </w:pPr>
    </w:p>
    <w:p>
      <w:pPr>
        <w:spacing w:before="0" w:line="292" w:lineRule="auto"/>
        <w:ind w:left="1208" w:right="1076" w:hanging="7"/>
        <w:jc w:val="left"/>
        <w:rPr>
          <w:sz w:val="20"/>
        </w:rPr>
      </w:pPr>
      <w:r>
        <w:rPr>
          <w:color w:val="3F3B3A"/>
          <w:sz w:val="20"/>
        </w:rPr>
        <w:t>Preg in the figure is the gas preflow time, Posg is the gas postflow time, HotI is the initial current,EndI is the extinguishing current, WeldI is the setting current, Hott is the initial time, Endt is the extinguishing time, SLOP is the gradual change time, and Sptt is the spot welding</w:t>
      </w:r>
      <w:r>
        <w:rPr>
          <w:color w:val="3F3B3A"/>
          <w:spacing w:val="-5"/>
          <w:sz w:val="20"/>
        </w:rPr>
        <w:t xml:space="preserve"> </w:t>
      </w:r>
      <w:r>
        <w:rPr>
          <w:color w:val="3F3B3A"/>
          <w:sz w:val="20"/>
        </w:rPr>
        <w:t>time.</w:t>
      </w:r>
    </w:p>
    <w:p>
      <w:pPr>
        <w:pStyle w:val="9"/>
        <w:spacing w:before="8"/>
        <w:rPr>
          <w:sz w:val="24"/>
        </w:rPr>
      </w:pPr>
    </w:p>
    <w:p>
      <w:pPr>
        <w:spacing w:before="1" w:line="278" w:lineRule="auto"/>
        <w:ind w:left="1195" w:right="898" w:firstLine="1"/>
        <w:jc w:val="left"/>
        <w:rPr>
          <w:sz w:val="20"/>
        </w:rPr>
      </w:pPr>
      <w:r>
        <w:rPr>
          <w:color w:val="3F3B3A"/>
          <w:sz w:val="20"/>
        </w:rPr>
        <w:t>CPOT (continuous spot welding) operating instructions: press the gun switch and the welding machine will start intermittent spot welding. The spot welding time is Sptt and the intermediatebstop time is STOP. Release the gun switch to stop welding.</w:t>
      </w:r>
    </w:p>
    <w:p>
      <w:pPr>
        <w:pStyle w:val="9"/>
        <w:spacing w:before="10"/>
        <w:rPr>
          <w:sz w:val="35"/>
        </w:rPr>
      </w:pPr>
    </w:p>
    <w:p>
      <w:pPr>
        <w:spacing w:before="0"/>
        <w:ind w:left="1195" w:right="0" w:firstLine="0"/>
        <w:jc w:val="left"/>
        <w:rPr>
          <w:sz w:val="20"/>
        </w:rPr>
      </w:pPr>
      <w:r>
        <mc:AlternateContent>
          <mc:Choice Requires="wps">
            <w:drawing>
              <wp:anchor distT="0" distB="0" distL="114300" distR="114300" simplePos="0" relativeHeight="251916288" behindDoc="0" locked="0" layoutInCell="1" allowOverlap="1">
                <wp:simplePos x="0" y="0"/>
                <wp:positionH relativeFrom="page">
                  <wp:posOffset>840740</wp:posOffset>
                </wp:positionH>
                <wp:positionV relativeFrom="paragraph">
                  <wp:posOffset>17780</wp:posOffset>
                </wp:positionV>
                <wp:extent cx="107950" cy="107950"/>
                <wp:effectExtent l="0" t="0" r="0" b="0"/>
                <wp:wrapNone/>
                <wp:docPr id="2900" name="矩形 256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567" o:spid="_x0000_s1026" o:spt="1" style="position:absolute;left:0pt;margin-left:66.2pt;margin-top:1.4pt;height:8.5pt;width:8.5pt;mso-position-horizontal-relative:page;z-index:251916288;mso-width-relative:page;mso-height-relative:page;" fillcolor="#E60013" filled="t" stroked="f" coordsize="21600,21600" o:gfxdata="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Myc1gAAAAgBAAAPAAAAAAAAAAEA&#10;IAAAACIAAABkcnMvZG93bnJldi54bWxQSwECFAAUAAAACACHTuJAY15Yjp8BAAAfAwAADgAAAAAA&#10;AAABACAAAAAlAQAAZHJzL2Uyb0RvYy54bWxQSwUGAAAAAAYABgBZAQAANgUAAAAA&#10;">
                <v:fill on="t" focussize="0,0"/>
                <v:stroke on="f"/>
                <v:imagedata o:title=""/>
                <o:lock v:ext="edit" aspectratio="f"/>
              </v:rect>
            </w:pict>
          </mc:Fallback>
        </mc:AlternateContent>
      </w:r>
      <w:r>
        <w:rPr>
          <w:color w:val="3F3B3A"/>
          <w:sz w:val="20"/>
        </w:rPr>
        <w:t>Error display</w:t>
      </w:r>
    </w:p>
    <w:p>
      <w:pPr>
        <w:spacing w:before="175" w:line="283" w:lineRule="auto"/>
        <w:ind w:left="1207" w:right="1986" w:hanging="5"/>
        <w:jc w:val="left"/>
        <w:rPr>
          <w:sz w:val="20"/>
        </w:rPr>
      </w:pPr>
      <w:r>
        <w:rPr>
          <w:color w:val="3F3B3A"/>
          <w:sz w:val="20"/>
        </w:rPr>
        <w:t>Characters will be displayed directly in case of errors. There are only two kinds of displays: 1 overheating: Over Temp; and 2 over time: Over Time</w:t>
      </w:r>
    </w:p>
    <w:p>
      <w:pPr>
        <w:spacing w:after="0" w:line="283" w:lineRule="auto"/>
        <w:jc w:val="left"/>
        <w:rPr>
          <w:sz w:val="20"/>
        </w:rPr>
        <w:sectPr>
          <w:footerReference r:id="rId4" w:type="default"/>
          <w:pgSz w:w="11910" w:h="16840"/>
          <w:pgMar w:top="320" w:right="0" w:bottom="660" w:left="520" w:header="0" w:footer="479" w:gutter="0"/>
          <w:pgNumType w:start="15"/>
        </w:sectPr>
      </w:pPr>
    </w:p>
    <w:p>
      <w:pPr>
        <w:spacing w:before="100"/>
        <w:ind w:left="0" w:right="1092" w:firstLine="0"/>
        <w:jc w:val="right"/>
        <w:rPr>
          <w:b/>
          <w:sz w:val="20"/>
        </w:rPr>
      </w:pPr>
      <w:r>
        <mc:AlternateContent>
          <mc:Choice Requires="wpg">
            <w:drawing>
              <wp:anchor distT="0" distB="0" distL="114300" distR="114300" simplePos="0" relativeHeight="245831680"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140" name="组合 2568"/>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138" name="图片 2569"/>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139" name="矩形 2570"/>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2568" o:spid="_x0000_s1026" o:spt="203" style="position:absolute;left:0pt;margin-left:402.25pt;margin-top:2.4pt;height:15.35pt;width:159.9pt;mso-position-horizontal-relative:page;z-index:-257484800;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">
                <o:lock v:ext="edit" aspectratio="f"/>
                <v:shape id="图片 2569" o:spid="_x0000_s1026" o:spt="75" type="#_x0000_t75" style="position:absolute;left:8045;top:48;height:307;width:2868;" filled="f" o:preferrelative="t" stroked="f" coordsize="21600,21600" o:gfxdata="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01krsAAADc&#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2570" o:spid="_x0000_s1026" o:spt="1" style="position:absolute;left:10951;top:48;height:307;width:292;" fillcolor="#E60013" filled="t" stroked="f" coordsize="21600,21600" o:gfxdata="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FWae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45832704" behindDoc="1" locked="0" layoutInCell="1" allowOverlap="1">
                <wp:simplePos x="0" y="0"/>
                <wp:positionH relativeFrom="page">
                  <wp:posOffset>6415405</wp:posOffset>
                </wp:positionH>
                <wp:positionV relativeFrom="paragraph">
                  <wp:posOffset>124460</wp:posOffset>
                </wp:positionV>
                <wp:extent cx="783590" cy="838200"/>
                <wp:effectExtent l="0" t="0" r="0" b="0"/>
                <wp:wrapNone/>
                <wp:docPr id="141" name="文本框 2571"/>
                <wp:cNvGraphicFramePr/>
                <a:graphic xmlns:a="http://schemas.openxmlformats.org/drawingml/2006/main">
                  <a:graphicData uri="http://schemas.microsoft.com/office/word/2010/wordprocessingShape">
                    <wps:wsp>
                      <wps:cNvSpPr txBox="1"/>
                      <wps:spPr>
                        <a:xfrm>
                          <a:off x="0" y="0"/>
                          <a:ext cx="783590"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3F3B3A"/>
                                <w:sz w:val="100"/>
                                <w:u w:val="single" w:color="E60013"/>
                              </w:rPr>
                              <w:t>06</w:t>
                            </w:r>
                          </w:p>
                        </w:txbxContent>
                      </wps:txbx>
                      <wps:bodyPr lIns="0" tIns="0" rIns="0" bIns="0" upright="1"/>
                    </wps:wsp>
                  </a:graphicData>
                </a:graphic>
              </wp:anchor>
            </w:drawing>
          </mc:Choice>
          <mc:Fallback>
            <w:pict>
              <v:shape id="文本框 2571" o:spid="_x0000_s1026" o:spt="202" type="#_x0000_t202" style="position:absolute;left:0pt;margin-left:505.15pt;margin-top:9.8pt;height:66pt;width:61.7pt;mso-position-horizontal-relative:page;z-index:-257483776;mso-width-relative:page;mso-height-relative:page;" filled="f" stroked="f" coordsize="21600,21600" o:gfxdata="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ogqmjZAAAA&#10;DAEAAA8AAAAAAAAAAQAgAAAAIgAAAGRycy9kb3ducmV2LnhtbFBLAQIUABQAAAAIAIdO4kD59Io4&#10;qgEAADEDAAAOAAAAAAAAAAEAIAAAACgBAABkcnMvZTJvRG9jLnhtbFBLBQYAAAAABgAGAFkBAABE&#10;BQA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3F3B3A"/>
                          <w:sz w:val="100"/>
                          <w:u w:val="single" w:color="E60013"/>
                        </w:rPr>
                        <w:t>06</w:t>
                      </w:r>
                    </w:p>
                  </w:txbxContent>
                </v:textbox>
              </v:shape>
            </w:pict>
          </mc:Fallback>
        </mc:AlternateContent>
      </w:r>
      <w:bookmarkStart w:id="4" w:name="页 19"/>
      <w:bookmarkEnd w:id="4"/>
      <w:r>
        <w:rPr>
          <w:b/>
          <w:color w:val="FFFFFF"/>
          <w:w w:val="90"/>
          <w:sz w:val="20"/>
        </w:rPr>
        <w:t>Product User Manual</w:t>
      </w:r>
    </w:p>
    <w:p>
      <w:pPr>
        <w:pStyle w:val="9"/>
        <w:rPr>
          <w:b/>
          <w:sz w:val="26"/>
        </w:rPr>
      </w:pPr>
    </w:p>
    <w:p>
      <w:pPr>
        <w:pStyle w:val="9"/>
        <w:rPr>
          <w:b/>
          <w:sz w:val="26"/>
        </w:rPr>
      </w:pPr>
    </w:p>
    <w:p>
      <w:pPr>
        <w:pStyle w:val="9"/>
        <w:rPr>
          <w:b/>
          <w:sz w:val="26"/>
        </w:rPr>
      </w:pPr>
    </w:p>
    <w:p>
      <w:pPr>
        <w:spacing w:before="153"/>
        <w:ind w:left="0" w:right="705" w:firstLine="0"/>
        <w:jc w:val="right"/>
        <w:rPr>
          <w:b/>
          <w:sz w:val="36"/>
        </w:rPr>
      </w:pPr>
      <w:r>
        <w:rPr>
          <w:b/>
          <w:color w:val="E60013"/>
          <w:sz w:val="36"/>
        </w:rPr>
        <w:t>Wire feeder</w:t>
      </w:r>
    </w:p>
    <w:p>
      <w:pPr>
        <w:pStyle w:val="9"/>
        <w:spacing w:before="5"/>
        <w:rPr>
          <w:b/>
          <w:sz w:val="9"/>
        </w:rPr>
      </w:pPr>
      <w:r>
        <mc:AlternateContent>
          <mc:Choice Requires="wpg">
            <w:drawing>
              <wp:anchor distT="0" distB="0" distL="0" distR="0" simplePos="0" relativeHeight="251918336" behindDoc="1" locked="0" layoutInCell="1" allowOverlap="1">
                <wp:simplePos x="0" y="0"/>
                <wp:positionH relativeFrom="page">
                  <wp:posOffset>454660</wp:posOffset>
                </wp:positionH>
                <wp:positionV relativeFrom="paragraph">
                  <wp:posOffset>93345</wp:posOffset>
                </wp:positionV>
                <wp:extent cx="6623685" cy="363855"/>
                <wp:effectExtent l="0" t="0" r="0" b="0"/>
                <wp:wrapTopAndBottom/>
                <wp:docPr id="2904" name="组合 2572"/>
                <wp:cNvGraphicFramePr/>
                <a:graphic xmlns:a="http://schemas.openxmlformats.org/drawingml/2006/main">
                  <a:graphicData uri="http://schemas.microsoft.com/office/word/2010/wordprocessingGroup">
                    <wpg:wgp>
                      <wpg:cNvGrpSpPr/>
                      <wpg:grpSpPr>
                        <a:xfrm>
                          <a:off x="0" y="0"/>
                          <a:ext cx="6623685" cy="363855"/>
                          <a:chOff x="716" y="148"/>
                          <a:chExt cx="10431" cy="573"/>
                        </a:xfrm>
                      </wpg:grpSpPr>
                      <pic:pic xmlns:pic="http://schemas.openxmlformats.org/drawingml/2006/picture">
                        <pic:nvPicPr>
                          <pic:cNvPr id="2901" name="图片 2573"/>
                          <pic:cNvPicPr>
                            <a:picLocks noChangeAspect="1"/>
                          </pic:cNvPicPr>
                        </pic:nvPicPr>
                        <pic:blipFill>
                          <a:blip r:embed="rId57"/>
                          <a:stretch>
                            <a:fillRect/>
                          </a:stretch>
                        </pic:blipFill>
                        <pic:spPr>
                          <a:xfrm>
                            <a:off x="864" y="247"/>
                            <a:ext cx="10282" cy="394"/>
                          </a:xfrm>
                          <a:prstGeom prst="rect">
                            <a:avLst/>
                          </a:prstGeom>
                          <a:noFill/>
                          <a:ln w="9525">
                            <a:noFill/>
                          </a:ln>
                        </pic:spPr>
                      </pic:pic>
                      <wps:wsp>
                        <wps:cNvPr id="2902" name="任意多边形 2574"/>
                        <wps:cNvSpPr/>
                        <wps:spPr>
                          <a:xfrm>
                            <a:off x="716" y="147"/>
                            <a:ext cx="573" cy="573"/>
                          </a:xfrm>
                          <a:custGeom>
                            <a:avLst/>
                            <a:gdLst/>
                            <a:ahLst/>
                            <a:cxnLst/>
                            <a:pathLst>
                              <a:path w="573" h="573">
                                <a:moveTo>
                                  <a:pt x="286" y="0"/>
                                </a:moveTo>
                                <a:lnTo>
                                  <a:pt x="210" y="10"/>
                                </a:lnTo>
                                <a:lnTo>
                                  <a:pt x="142" y="39"/>
                                </a:lnTo>
                                <a:lnTo>
                                  <a:pt x="84" y="84"/>
                                </a:lnTo>
                                <a:lnTo>
                                  <a:pt x="39" y="141"/>
                                </a:lnTo>
                                <a:lnTo>
                                  <a:pt x="11" y="210"/>
                                </a:lnTo>
                                <a:lnTo>
                                  <a:pt x="0" y="286"/>
                                </a:lnTo>
                                <a:lnTo>
                                  <a:pt x="11" y="362"/>
                                </a:lnTo>
                                <a:lnTo>
                                  <a:pt x="39" y="430"/>
                                </a:lnTo>
                                <a:lnTo>
                                  <a:pt x="84" y="488"/>
                                </a:lnTo>
                                <a:lnTo>
                                  <a:pt x="142" y="533"/>
                                </a:lnTo>
                                <a:lnTo>
                                  <a:pt x="210" y="562"/>
                                </a:lnTo>
                                <a:lnTo>
                                  <a:pt x="286" y="572"/>
                                </a:lnTo>
                                <a:lnTo>
                                  <a:pt x="363" y="562"/>
                                </a:lnTo>
                                <a:lnTo>
                                  <a:pt x="431" y="533"/>
                                </a:lnTo>
                                <a:lnTo>
                                  <a:pt x="489" y="488"/>
                                </a:lnTo>
                                <a:lnTo>
                                  <a:pt x="534" y="430"/>
                                </a:lnTo>
                                <a:lnTo>
                                  <a:pt x="562" y="362"/>
                                </a:lnTo>
                                <a:lnTo>
                                  <a:pt x="573" y="286"/>
                                </a:lnTo>
                                <a:lnTo>
                                  <a:pt x="562" y="210"/>
                                </a:lnTo>
                                <a:lnTo>
                                  <a:pt x="534" y="141"/>
                                </a:lnTo>
                                <a:lnTo>
                                  <a:pt x="489" y="84"/>
                                </a:lnTo>
                                <a:lnTo>
                                  <a:pt x="431" y="39"/>
                                </a:lnTo>
                                <a:lnTo>
                                  <a:pt x="363" y="10"/>
                                </a:lnTo>
                                <a:lnTo>
                                  <a:pt x="286" y="0"/>
                                </a:lnTo>
                                <a:close/>
                              </a:path>
                            </a:pathLst>
                          </a:custGeom>
                          <a:solidFill>
                            <a:srgbClr val="E60013"/>
                          </a:solidFill>
                          <a:ln w="9525">
                            <a:noFill/>
                          </a:ln>
                        </wps:spPr>
                        <wps:bodyPr upright="1"/>
                      </wps:wsp>
                      <wps:wsp>
                        <wps:cNvPr id="2903" name="文本框 2575"/>
                        <wps:cNvSpPr txBox="1"/>
                        <wps:spPr>
                          <a:xfrm>
                            <a:off x="716" y="147"/>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6-1 </w:t>
                              </w:r>
                              <w:r>
                                <w:rPr>
                                  <w:b/>
                                  <w:color w:val="FFFFFF"/>
                                  <w:sz w:val="24"/>
                                </w:rPr>
                                <w:t>Wire feeder mechanism</w:t>
                              </w:r>
                            </w:p>
                          </w:txbxContent>
                        </wps:txbx>
                        <wps:bodyPr lIns="0" tIns="0" rIns="0" bIns="0" upright="1"/>
                      </wps:wsp>
                    </wpg:wgp>
                  </a:graphicData>
                </a:graphic>
              </wp:anchor>
            </w:drawing>
          </mc:Choice>
          <mc:Fallback>
            <w:pict>
              <v:group id="组合 2572" o:spid="_x0000_s1026" o:spt="203" style="position:absolute;left:0pt;margin-left:35.8pt;margin-top:7.35pt;height:28.65pt;width:521.55pt;mso-position-horizontal-relative:page;mso-wrap-distance-bottom:0pt;mso-wrap-distance-top:0pt;z-index:-251398144;mso-width-relative:page;mso-height-relative:page;" coordorigin="716,148" coordsize="10431,573" o:gfxdata="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">
                <o:lock v:ext="edit" aspectratio="f"/>
                <v:shape id="图片 2573" o:spid="_x0000_s1026" o:spt="75" type="#_x0000_t75" style="position:absolute;left:864;top:247;height:394;width:10282;" filled="f" o:preferrelative="t" stroked="f" coordsize="21600,21600" o:gfxdata="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M7iJvQAA&#10;AN0AAAAPAAAAAAAAAAEAIAAAACIAAABkcnMvZG93bnJldi54bWxQSwECFAAUAAAACACHTuJAMy8F&#10;njsAAAA5AAAAEAAAAAAAAAABACAAAAAMAQAAZHJzL3NoYXBleG1sLnhtbFBLBQYAAAAABgAGAFsB&#10;AAC2AwAAAAA=&#10;">
                  <v:fill on="f" focussize="0,0"/>
                  <v:stroke on="f"/>
                  <v:imagedata r:id="rId57" o:title=""/>
                  <o:lock v:ext="edit" aspectratio="t"/>
                </v:shape>
                <v:shape id="任意多边形 2574" o:spid="_x0000_s1026" o:spt="100" style="position:absolute;left:716;top:147;height:573;width:573;" fillcolor="#E60013" filled="t" stroked="f" coordsize="573,573" o:gfxdata="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0Yjj&#10;wAAAAN0AAAAPAAAAAAAAAAEAIAAAACIAAABkcnMvZG93bnJldi54bWxQSwECFAAUAAAACACHTuJA&#10;My8FnjsAAAA5AAAAEAAAAAAAAAABACAAAAAPAQAAZHJzL3NoYXBleG1sLnhtbFBLBQYAAAAABgAG&#10;AFsBAAC5AwAAAAA=&#10;" path="m286,0l210,10,142,39,84,84,39,141,11,210,0,286,11,362,39,430,84,488,142,533,210,562,286,572,363,562,431,533,489,488,534,430,562,362,573,286,562,210,534,141,489,84,431,39,363,10,286,0xe">
                  <v:fill on="t" focussize="0,0"/>
                  <v:stroke on="f"/>
                  <v:imagedata o:title=""/>
                  <o:lock v:ext="edit" aspectratio="f"/>
                </v:shape>
                <v:shape id="文本框 2575" o:spid="_x0000_s1026" o:spt="202" type="#_x0000_t202" style="position:absolute;left:716;top:147;height:573;width:10431;" filled="f" stroked="f" coordsize="21600,21600" o:gfxdata="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v14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6-1 </w:t>
                        </w:r>
                        <w:r>
                          <w:rPr>
                            <w:b/>
                            <w:color w:val="FFFFFF"/>
                            <w:sz w:val="24"/>
                          </w:rPr>
                          <w:t>Wire feeder mechanism</w:t>
                        </w:r>
                      </w:p>
                    </w:txbxContent>
                  </v:textbox>
                </v:shape>
                <w10:wrap type="topAndBottom"/>
              </v:group>
            </w:pict>
          </mc:Fallback>
        </mc:AlternateContent>
      </w:r>
    </w:p>
    <w:p>
      <w:pPr>
        <w:pStyle w:val="9"/>
        <w:spacing w:before="108"/>
        <w:ind w:left="1135"/>
      </w:pPr>
      <w:r>
        <w:rPr>
          <w:color w:val="231916"/>
        </w:rPr>
        <w:t>The wire feeder mechanism is single -drive, as shown in the figure below.</w:t>
      </w:r>
    </w:p>
    <w:p>
      <w:pPr>
        <w:pStyle w:val="9"/>
        <w:rPr>
          <w:sz w:val="20"/>
        </w:rPr>
      </w:pPr>
    </w:p>
    <w:p>
      <w:pPr>
        <w:pStyle w:val="9"/>
        <w:spacing w:before="4"/>
        <w:rPr>
          <w:sz w:val="27"/>
        </w:rPr>
      </w:pPr>
    </w:p>
    <w:p>
      <w:pPr>
        <w:spacing w:before="43"/>
        <w:ind w:left="2771" w:right="0" w:firstLine="0"/>
        <w:jc w:val="center"/>
        <w:rPr>
          <w:rFonts w:ascii="微软雅黑"/>
          <w:sz w:val="20"/>
        </w:rPr>
      </w:pPr>
      <w:r>
        <mc:AlternateContent>
          <mc:Choice Requires="wpg">
            <w:drawing>
              <wp:anchor distT="0" distB="0" distL="114300" distR="114300" simplePos="0" relativeHeight="245826560" behindDoc="1" locked="0" layoutInCell="1" allowOverlap="1">
                <wp:simplePos x="0" y="0"/>
                <wp:positionH relativeFrom="page">
                  <wp:posOffset>3085465</wp:posOffset>
                </wp:positionH>
                <wp:positionV relativeFrom="paragraph">
                  <wp:posOffset>-326390</wp:posOffset>
                </wp:positionV>
                <wp:extent cx="1670050" cy="2285365"/>
                <wp:effectExtent l="0" t="0" r="0" b="0"/>
                <wp:wrapNone/>
                <wp:docPr id="136" name="组合 2576"/>
                <wp:cNvGraphicFramePr/>
                <a:graphic xmlns:a="http://schemas.openxmlformats.org/drawingml/2006/main">
                  <a:graphicData uri="http://schemas.microsoft.com/office/word/2010/wordprocessingGroup">
                    <wpg:wgp>
                      <wpg:cNvGrpSpPr/>
                      <wpg:grpSpPr>
                        <a:xfrm>
                          <a:off x="0" y="0"/>
                          <a:ext cx="1670050" cy="2285365"/>
                          <a:chOff x="4859" y="-514"/>
                          <a:chExt cx="2630" cy="3599"/>
                        </a:xfrm>
                      </wpg:grpSpPr>
                      <pic:pic xmlns:pic="http://schemas.openxmlformats.org/drawingml/2006/picture">
                        <pic:nvPicPr>
                          <pic:cNvPr id="134" name="图片 2577"/>
                          <pic:cNvPicPr>
                            <a:picLocks noChangeAspect="1"/>
                          </pic:cNvPicPr>
                        </pic:nvPicPr>
                        <pic:blipFill>
                          <a:blip r:embed="rId58"/>
                          <a:stretch>
                            <a:fillRect/>
                          </a:stretch>
                        </pic:blipFill>
                        <pic:spPr>
                          <a:xfrm>
                            <a:off x="4859" y="-515"/>
                            <a:ext cx="2203" cy="3599"/>
                          </a:xfrm>
                          <a:prstGeom prst="rect">
                            <a:avLst/>
                          </a:prstGeom>
                          <a:noFill/>
                          <a:ln w="9525">
                            <a:noFill/>
                          </a:ln>
                        </pic:spPr>
                      </pic:pic>
                      <wps:wsp>
                        <wps:cNvPr id="135" name="任意多边形 2578"/>
                        <wps:cNvSpPr/>
                        <wps:spPr>
                          <a:xfrm>
                            <a:off x="5904" y="228"/>
                            <a:ext cx="1579" cy="2100"/>
                          </a:xfrm>
                          <a:custGeom>
                            <a:avLst/>
                            <a:gdLst/>
                            <a:ahLst/>
                            <a:cxnLst/>
                            <a:pathLst>
                              <a:path w="1579" h="2100">
                                <a:moveTo>
                                  <a:pt x="715" y="15"/>
                                </a:moveTo>
                                <a:lnTo>
                                  <a:pt x="1570" y="0"/>
                                </a:lnTo>
                                <a:moveTo>
                                  <a:pt x="0" y="1328"/>
                                </a:moveTo>
                                <a:lnTo>
                                  <a:pt x="1504" y="1313"/>
                                </a:lnTo>
                                <a:moveTo>
                                  <a:pt x="75" y="2100"/>
                                </a:moveTo>
                                <a:lnTo>
                                  <a:pt x="1579" y="2085"/>
                                </a:lnTo>
                              </a:path>
                            </a:pathLst>
                          </a:custGeom>
                          <a:noFill/>
                          <a:ln w="7200" cap="flat" cmpd="sng">
                            <a:solidFill>
                              <a:srgbClr val="231916"/>
                            </a:solidFill>
                            <a:prstDash val="solid"/>
                            <a:headEnd type="none" w="med" len="med"/>
                            <a:tailEnd type="none" w="med" len="med"/>
                          </a:ln>
                        </wps:spPr>
                        <wps:bodyPr upright="1"/>
                      </wps:wsp>
                    </wpg:wgp>
                  </a:graphicData>
                </a:graphic>
              </wp:anchor>
            </w:drawing>
          </mc:Choice>
          <mc:Fallback>
            <w:pict>
              <v:group id="组合 2576" o:spid="_x0000_s1026" o:spt="203" style="position:absolute;left:0pt;margin-left:242.95pt;margin-top:-25.7pt;height:179.95pt;width:131.5pt;mso-position-horizontal-relative:page;z-index:-257489920;mso-width-relative:page;mso-height-relative:page;" coordorigin="4859,-514" coordsize="2630,3599" o:gfxdata="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">
                <o:lock v:ext="edit" aspectratio="f"/>
                <v:shape id="图片 2577" o:spid="_x0000_s1026" o:spt="75" type="#_x0000_t75" style="position:absolute;left:4859;top:-515;height:3599;width:2203;" filled="f" o:preferrelative="t" stroked="f" coordsize="21600,21600" o:gfxdata="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LHdO8AAAA&#10;3AAAAA8AAAAAAAAAAQAgAAAAIgAAAGRycy9kb3ducmV2LnhtbFBLAQIUABQAAAAIAIdO4kAzLwWe&#10;OwAAADkAAAAQAAAAAAAAAAEAIAAAAAsBAABkcnMvc2hhcGV4bWwueG1sUEsFBgAAAAAGAAYAWwEA&#10;ALUDAAAAAA==&#10;">
                  <v:fill on="f" focussize="0,0"/>
                  <v:stroke on="f"/>
                  <v:imagedata r:id="rId58" o:title=""/>
                  <o:lock v:ext="edit" aspectratio="t"/>
                </v:shape>
                <v:shape id="任意多边形 2578" o:spid="_x0000_s1026" o:spt="100" style="position:absolute;left:5904;top:228;height:2100;width:1579;" filled="f" stroked="t" coordsize="1579,2100" o:gfxdata="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ghbsAAADc&#10;AAAADwAAAAAAAAABACAAAAAiAAAAZHJzL2Rvd25yZXYueG1sUEsBAhQAFAAAAAgAh07iQDMvBZ47&#10;AAAAOQAAABAAAAAAAAAAAQAgAAAACgEAAGRycy9zaGFwZXhtbC54bWxQSwUGAAAAAAYABgBbAQAA&#10;tAMAAAAA&#10;" path="m715,15l1570,0m0,1328l1504,1313m75,2100l1579,2085e">
                  <v:fill on="f" focussize="0,0"/>
                  <v:stroke weight="0.566929133858268pt" color="#231916" joinstyle="round"/>
                  <v:imagedata o:title=""/>
                  <o:lock v:ext="edit" aspectratio="f"/>
                </v:shape>
              </v:group>
            </w:pict>
          </mc:Fallback>
        </mc:AlternateContent>
      </w:r>
      <w:r>
        <w:rPr>
          <w:rFonts w:ascii="微软雅黑"/>
          <w:color w:val="3F3B3A"/>
          <w:w w:val="100"/>
          <w:sz w:val="20"/>
        </w:rPr>
        <w:t>1</w:t>
      </w:r>
    </w:p>
    <w:p>
      <w:pPr>
        <w:pStyle w:val="9"/>
        <w:rPr>
          <w:rFonts w:ascii="微软雅黑"/>
          <w:sz w:val="20"/>
        </w:rPr>
      </w:pPr>
    </w:p>
    <w:p>
      <w:pPr>
        <w:pStyle w:val="9"/>
        <w:spacing w:before="10"/>
        <w:rPr>
          <w:rFonts w:ascii="微软雅黑"/>
          <w:sz w:val="27"/>
        </w:rPr>
      </w:pPr>
    </w:p>
    <w:p>
      <w:pPr>
        <w:pStyle w:val="13"/>
        <w:numPr>
          <w:ilvl w:val="0"/>
          <w:numId w:val="7"/>
        </w:numPr>
        <w:tabs>
          <w:tab w:val="left" w:pos="7947"/>
          <w:tab w:val="left" w:pos="7948"/>
        </w:tabs>
        <w:spacing w:before="42" w:after="0" w:line="240" w:lineRule="auto"/>
        <w:ind w:left="7947" w:right="0" w:hanging="962"/>
        <w:jc w:val="left"/>
        <w:rPr>
          <w:sz w:val="21"/>
        </w:rPr>
      </w:pPr>
      <w:r>
        <w:rPr>
          <w:color w:val="231916"/>
          <w:spacing w:val="7"/>
          <w:sz w:val="21"/>
        </w:rPr>
        <w:t xml:space="preserve">(1) </w:t>
      </w:r>
      <w:r>
        <w:rPr>
          <w:color w:val="231916"/>
          <w:spacing w:val="9"/>
          <w:sz w:val="21"/>
        </w:rPr>
        <w:t>Pressure</w:t>
      </w:r>
      <w:r>
        <w:rPr>
          <w:color w:val="231916"/>
          <w:spacing w:val="-7"/>
          <w:sz w:val="21"/>
        </w:rPr>
        <w:t xml:space="preserve"> </w:t>
      </w:r>
      <w:r>
        <w:rPr>
          <w:color w:val="231916"/>
          <w:spacing w:val="9"/>
          <w:sz w:val="21"/>
        </w:rPr>
        <w:t>handle</w:t>
      </w:r>
    </w:p>
    <w:p>
      <w:pPr>
        <w:pStyle w:val="9"/>
        <w:spacing w:before="142"/>
        <w:ind w:right="1020"/>
        <w:jc w:val="right"/>
      </w:pPr>
      <w:r>
        <w:rPr>
          <w:color w:val="231916"/>
        </w:rPr>
        <w:t>(2) Wire pressing wheel</w:t>
      </w:r>
    </w:p>
    <w:p>
      <w:pPr>
        <w:pStyle w:val="13"/>
        <w:numPr>
          <w:ilvl w:val="0"/>
          <w:numId w:val="7"/>
        </w:numPr>
        <w:tabs>
          <w:tab w:val="left" w:pos="1001"/>
          <w:tab w:val="left" w:pos="1002"/>
        </w:tabs>
        <w:spacing w:before="33" w:after="0" w:line="240" w:lineRule="auto"/>
        <w:ind w:left="7994" w:right="1113" w:hanging="7995"/>
        <w:jc w:val="right"/>
        <w:rPr>
          <w:sz w:val="21"/>
        </w:rPr>
      </w:pPr>
      <w:r>
        <w:rPr>
          <w:color w:val="231916"/>
          <w:spacing w:val="7"/>
          <w:sz w:val="21"/>
        </w:rPr>
        <w:t xml:space="preserve">(3) </w:t>
      </w:r>
      <w:r>
        <w:rPr>
          <w:color w:val="231916"/>
          <w:spacing w:val="8"/>
          <w:sz w:val="21"/>
        </w:rPr>
        <w:t xml:space="preserve">Wire </w:t>
      </w:r>
      <w:r>
        <w:rPr>
          <w:color w:val="231916"/>
          <w:spacing w:val="9"/>
          <w:sz w:val="21"/>
        </w:rPr>
        <w:t>feeding</w:t>
      </w:r>
      <w:r>
        <w:rPr>
          <w:color w:val="231916"/>
          <w:spacing w:val="-7"/>
          <w:sz w:val="21"/>
        </w:rPr>
        <w:t xml:space="preserve"> </w:t>
      </w:r>
      <w:r>
        <w:rPr>
          <w:color w:val="231916"/>
          <w:spacing w:val="8"/>
          <w:sz w:val="21"/>
        </w:rPr>
        <w:t>wheel</w:t>
      </w:r>
    </w:p>
    <w:p>
      <w:pPr>
        <w:pStyle w:val="9"/>
        <w:rPr>
          <w:sz w:val="20"/>
        </w:rPr>
      </w:pPr>
    </w:p>
    <w:p>
      <w:pPr>
        <w:pStyle w:val="9"/>
        <w:spacing w:before="4"/>
        <w:rPr>
          <w:sz w:val="20"/>
        </w:rPr>
      </w:pPr>
    </w:p>
    <w:p>
      <w:pPr>
        <w:spacing w:before="47"/>
        <w:ind w:left="1032" w:right="1338" w:firstLine="0"/>
        <w:jc w:val="center"/>
        <w:rPr>
          <w:rFonts w:ascii="微软雅黑"/>
          <w:sz w:val="20"/>
        </w:rPr>
      </w:pPr>
      <w:r>
        <mc:AlternateContent>
          <mc:Choice Requires="wpg">
            <w:drawing>
              <wp:anchor distT="0" distB="0" distL="114300" distR="114300" simplePos="0" relativeHeight="251922432" behindDoc="0" locked="0" layoutInCell="1" allowOverlap="1">
                <wp:simplePos x="0" y="0"/>
                <wp:positionH relativeFrom="page">
                  <wp:posOffset>454660</wp:posOffset>
                </wp:positionH>
                <wp:positionV relativeFrom="paragraph">
                  <wp:posOffset>248920</wp:posOffset>
                </wp:positionV>
                <wp:extent cx="6623685" cy="363855"/>
                <wp:effectExtent l="0" t="0" r="0" b="0"/>
                <wp:wrapNone/>
                <wp:docPr id="2908" name="组合 2579"/>
                <wp:cNvGraphicFramePr/>
                <a:graphic xmlns:a="http://schemas.openxmlformats.org/drawingml/2006/main">
                  <a:graphicData uri="http://schemas.microsoft.com/office/word/2010/wordprocessingGroup">
                    <wpg:wgp>
                      <wpg:cNvGrpSpPr/>
                      <wpg:grpSpPr>
                        <a:xfrm>
                          <a:off x="0" y="0"/>
                          <a:ext cx="6623685" cy="363855"/>
                          <a:chOff x="716" y="392"/>
                          <a:chExt cx="10431" cy="573"/>
                        </a:xfrm>
                      </wpg:grpSpPr>
                      <pic:pic xmlns:pic="http://schemas.openxmlformats.org/drawingml/2006/picture">
                        <pic:nvPicPr>
                          <pic:cNvPr id="2905" name="图片 2580"/>
                          <pic:cNvPicPr>
                            <a:picLocks noChangeAspect="1"/>
                          </pic:cNvPicPr>
                        </pic:nvPicPr>
                        <pic:blipFill>
                          <a:blip r:embed="rId59"/>
                          <a:stretch>
                            <a:fillRect/>
                          </a:stretch>
                        </pic:blipFill>
                        <pic:spPr>
                          <a:xfrm>
                            <a:off x="864" y="493"/>
                            <a:ext cx="10282" cy="394"/>
                          </a:xfrm>
                          <a:prstGeom prst="rect">
                            <a:avLst/>
                          </a:prstGeom>
                          <a:noFill/>
                          <a:ln w="9525">
                            <a:noFill/>
                          </a:ln>
                        </pic:spPr>
                      </pic:pic>
                      <wps:wsp>
                        <wps:cNvPr id="2906" name="任意多边形 2581"/>
                        <wps:cNvSpPr/>
                        <wps:spPr>
                          <a:xfrm>
                            <a:off x="716" y="392"/>
                            <a:ext cx="573" cy="573"/>
                          </a:xfrm>
                          <a:custGeom>
                            <a:avLst/>
                            <a:gdLst/>
                            <a:ahLst/>
                            <a:cxnLst/>
                            <a:pathLst>
                              <a:path w="573" h="573">
                                <a:moveTo>
                                  <a:pt x="286" y="0"/>
                                </a:moveTo>
                                <a:lnTo>
                                  <a:pt x="210" y="11"/>
                                </a:lnTo>
                                <a:lnTo>
                                  <a:pt x="142" y="39"/>
                                </a:lnTo>
                                <a:lnTo>
                                  <a:pt x="84" y="84"/>
                                </a:lnTo>
                                <a:lnTo>
                                  <a:pt x="39" y="142"/>
                                </a:lnTo>
                                <a:lnTo>
                                  <a:pt x="11" y="210"/>
                                </a:lnTo>
                                <a:lnTo>
                                  <a:pt x="0" y="287"/>
                                </a:lnTo>
                                <a:lnTo>
                                  <a:pt x="11" y="363"/>
                                </a:lnTo>
                                <a:lnTo>
                                  <a:pt x="39" y="431"/>
                                </a:lnTo>
                                <a:lnTo>
                                  <a:pt x="84" y="489"/>
                                </a:lnTo>
                                <a:lnTo>
                                  <a:pt x="142" y="534"/>
                                </a:lnTo>
                                <a:lnTo>
                                  <a:pt x="210" y="562"/>
                                </a:lnTo>
                                <a:lnTo>
                                  <a:pt x="286" y="573"/>
                                </a:lnTo>
                                <a:lnTo>
                                  <a:pt x="363" y="562"/>
                                </a:lnTo>
                                <a:lnTo>
                                  <a:pt x="431" y="534"/>
                                </a:lnTo>
                                <a:lnTo>
                                  <a:pt x="489" y="489"/>
                                </a:lnTo>
                                <a:lnTo>
                                  <a:pt x="534" y="431"/>
                                </a:lnTo>
                                <a:lnTo>
                                  <a:pt x="562" y="363"/>
                                </a:lnTo>
                                <a:lnTo>
                                  <a:pt x="573" y="287"/>
                                </a:lnTo>
                                <a:lnTo>
                                  <a:pt x="562" y="210"/>
                                </a:lnTo>
                                <a:lnTo>
                                  <a:pt x="534" y="142"/>
                                </a:lnTo>
                                <a:lnTo>
                                  <a:pt x="489" y="84"/>
                                </a:lnTo>
                                <a:lnTo>
                                  <a:pt x="431" y="39"/>
                                </a:lnTo>
                                <a:lnTo>
                                  <a:pt x="363" y="11"/>
                                </a:lnTo>
                                <a:lnTo>
                                  <a:pt x="286" y="0"/>
                                </a:lnTo>
                                <a:close/>
                              </a:path>
                            </a:pathLst>
                          </a:custGeom>
                          <a:solidFill>
                            <a:srgbClr val="E60013"/>
                          </a:solidFill>
                          <a:ln w="9525">
                            <a:noFill/>
                          </a:ln>
                        </wps:spPr>
                        <wps:bodyPr upright="1"/>
                      </wps:wsp>
                      <wps:wsp>
                        <wps:cNvPr id="2907" name="文本框 2582"/>
                        <wps:cNvSpPr txBox="1"/>
                        <wps:spPr>
                          <a:xfrm>
                            <a:off x="716" y="392"/>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6-2 </w:t>
                              </w:r>
                              <w:r>
                                <w:rPr>
                                  <w:b/>
                                  <w:color w:val="FFFFFF"/>
                                  <w:sz w:val="24"/>
                                </w:rPr>
                                <w:t>Specification and installation of wire feeding wheel</w:t>
                              </w:r>
                            </w:p>
                          </w:txbxContent>
                        </wps:txbx>
                        <wps:bodyPr lIns="0" tIns="0" rIns="0" bIns="0" upright="1"/>
                      </wps:wsp>
                    </wpg:wgp>
                  </a:graphicData>
                </a:graphic>
              </wp:anchor>
            </w:drawing>
          </mc:Choice>
          <mc:Fallback>
            <w:pict>
              <v:group id="组合 2579" o:spid="_x0000_s1026" o:spt="203" style="position:absolute;left:0pt;margin-left:35.8pt;margin-top:19.6pt;height:28.65pt;width:521.55pt;mso-position-horizontal-relative:page;z-index:251922432;mso-width-relative:page;mso-height-relative:page;" coordorigin="716,392" coordsize="10431,573" o:gfxdata="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">
                <o:lock v:ext="edit" aspectratio="f"/>
                <v:shape id="图片 2580" o:spid="_x0000_s1026" o:spt="75" type="#_x0000_t75" style="position:absolute;left:864;top:493;height:394;width:10282;" filled="f" o:preferrelative="t" stroked="f" coordsize="21600,21600" o:gfxdata="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zIK7sAAADd&#10;AAAADwAAAAAAAAABACAAAAAiAAAAZHJzL2Rvd25yZXYueG1sUEsBAhQAFAAAAAgAh07iQDMvBZ47&#10;AAAAOQAAABAAAAAAAAAAAQAgAAAACgEAAGRycy9zaGFwZXhtbC54bWxQSwUGAAAAAAYABgBbAQAA&#10;tAMAAAAA&#10;">
                  <v:fill on="f" focussize="0,0"/>
                  <v:stroke on="f"/>
                  <v:imagedata r:id="rId59" o:title=""/>
                  <o:lock v:ext="edit" aspectratio="t"/>
                </v:shape>
                <v:shape id="任意多边形 2581" o:spid="_x0000_s1026" o:spt="100" style="position:absolute;left:716;top:392;height:573;width:573;" fillcolor="#E60013" filled="t" stroked="f" coordsize="573,573" o:gfxdata="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uqO&#10;4MEAAADdAAAADwAAAAAAAAABACAAAAAiAAAAZHJzL2Rvd25yZXYueG1sUEsBAhQAFAAAAAgAh07i&#10;QDMvBZ47AAAAOQAAABAAAAAAAAAAAQAgAAAAEAEAAGRycy9zaGFwZXhtbC54bWxQSwUGAAAAAAYA&#10;BgBbAQAAugMAAAAA&#10;" path="m286,0l210,11,142,39,84,84,39,142,11,210,0,287,11,363,39,431,84,489,142,534,210,562,286,573,363,562,431,534,489,489,534,431,562,363,573,287,562,210,534,142,489,84,431,39,363,11,286,0xe">
                  <v:fill on="t" focussize="0,0"/>
                  <v:stroke on="f"/>
                  <v:imagedata o:title=""/>
                  <o:lock v:ext="edit" aspectratio="f"/>
                </v:shape>
                <v:shape id="文本框 2582" o:spid="_x0000_s1026" o:spt="202" type="#_x0000_t202" style="position:absolute;left:716;top:392;height:573;width:10431;" filled="f" stroked="f" coordsize="21600,21600" o:gfxdata="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EWA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6-2 </w:t>
                        </w:r>
                        <w:r>
                          <w:rPr>
                            <w:b/>
                            <w:color w:val="FFFFFF"/>
                            <w:sz w:val="24"/>
                          </w:rPr>
                          <w:t>Specification and installation of wire feeding wheel</w:t>
                        </w:r>
                      </w:p>
                    </w:txbxContent>
                  </v:textbox>
                </v:shape>
              </v:group>
            </w:pict>
          </mc:Fallback>
        </mc:AlternateContent>
      </w:r>
      <w:r>
        <w:rPr>
          <w:color w:val="231916"/>
          <w:sz w:val="21"/>
        </w:rPr>
        <w:t>Fig-</w:t>
      </w:r>
      <w:r>
        <w:rPr>
          <w:rFonts w:ascii="微软雅黑"/>
          <w:color w:val="231916"/>
          <w:sz w:val="20"/>
        </w:rPr>
        <w:t>6-1</w:t>
      </w:r>
    </w:p>
    <w:p>
      <w:pPr>
        <w:pStyle w:val="9"/>
        <w:rPr>
          <w:rFonts w:ascii="微软雅黑"/>
          <w:sz w:val="20"/>
        </w:rPr>
      </w:pPr>
    </w:p>
    <w:p>
      <w:pPr>
        <w:pStyle w:val="9"/>
        <w:spacing w:before="11"/>
        <w:rPr>
          <w:rFonts w:ascii="微软雅黑"/>
          <w:sz w:val="18"/>
        </w:rPr>
      </w:pPr>
    </w:p>
    <w:p>
      <w:pPr>
        <w:pStyle w:val="9"/>
        <w:spacing w:before="114" w:line="261" w:lineRule="auto"/>
        <w:ind w:left="1182" w:right="992"/>
      </w:pPr>
      <w:r>
        <w:rPr>
          <w:color w:val="231916"/>
        </w:rPr>
        <w:t>The wire feeding pressure scale is located on the pressure handle, and the pressure relations are different for welding wires made of different materials and with different diameters, as shown in the Table 6-2 and Figure 6-2. The values in the table are for reference only, and the actual pressure adjustment specifications must be adjusted according to the welding torch cable length, welding torch type, wire feeding condition and welding wire type.</w:t>
      </w:r>
    </w:p>
    <w:p>
      <w:pPr>
        <w:pStyle w:val="9"/>
        <w:spacing w:before="6"/>
        <w:rPr>
          <w:sz w:val="22"/>
        </w:rPr>
      </w:pPr>
    </w:p>
    <w:p>
      <w:pPr>
        <w:pStyle w:val="9"/>
        <w:ind w:left="1182"/>
      </w:pPr>
      <w:r>
        <mc:AlternateContent>
          <mc:Choice Requires="wps">
            <w:drawing>
              <wp:anchor distT="0" distB="0" distL="114300" distR="114300" simplePos="0" relativeHeight="251926528" behindDoc="0" locked="0" layoutInCell="1" allowOverlap="1">
                <wp:simplePos x="0" y="0"/>
                <wp:positionH relativeFrom="page">
                  <wp:posOffset>822325</wp:posOffset>
                </wp:positionH>
                <wp:positionV relativeFrom="paragraph">
                  <wp:posOffset>12700</wp:posOffset>
                </wp:positionV>
                <wp:extent cx="107950" cy="107950"/>
                <wp:effectExtent l="0" t="0" r="0" b="0"/>
                <wp:wrapNone/>
                <wp:docPr id="2911" name="矩形 258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583" o:spid="_x0000_s1026" o:spt="1" style="position:absolute;left:0pt;margin-left:64.75pt;margin-top:1pt;height:8.5pt;width:8.5pt;mso-position-horizontal-relative:page;z-index:251926528;mso-width-relative:page;mso-height-relative:page;" fillcolor="#E60013" filled="t" stroked="f" coordsize="21600,21600" o:gfxdata="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1sqktUAAAAIAQAADwAAAAAAAAAB&#10;ACAAAAAiAAAAZHJzL2Rvd25yZXYueG1sUEsBAhQAFAAAAAgAh07iQB9hIl+hAQAAHwMAAA4AAAAA&#10;AAAAAQAgAAAAJAEAAGRycy9lMm9Eb2MueG1sUEsFBgAAAAAGAAYAWQEAADcFAAAAAA==&#10;">
                <v:fill on="t" focussize="0,0"/>
                <v:stroke on="f"/>
                <v:imagedata o:title=""/>
                <o:lock v:ext="edit" aspectratio="f"/>
              </v:rect>
            </w:pict>
          </mc:Fallback>
        </mc:AlternateContent>
      </w:r>
      <w:r>
        <w:rPr>
          <w:color w:val="231916"/>
          <w:spacing w:val="-3"/>
        </w:rPr>
        <w:t>Type</w:t>
      </w:r>
      <w:r>
        <w:rPr>
          <w:color w:val="231916"/>
          <w:spacing w:val="-31"/>
        </w:rPr>
        <w:t xml:space="preserve"> </w:t>
      </w:r>
      <w:r>
        <w:rPr>
          <w:color w:val="231916"/>
        </w:rPr>
        <w:t>1</w:t>
      </w:r>
      <w:r>
        <w:rPr>
          <w:color w:val="231916"/>
          <w:spacing w:val="-31"/>
        </w:rPr>
        <w:t xml:space="preserve"> </w:t>
      </w:r>
      <w:r>
        <w:rPr>
          <w:color w:val="231916"/>
        </w:rPr>
        <w:t>is</w:t>
      </w:r>
      <w:r>
        <w:rPr>
          <w:color w:val="231916"/>
          <w:spacing w:val="-31"/>
        </w:rPr>
        <w:t xml:space="preserve"> </w:t>
      </w:r>
      <w:r>
        <w:rPr>
          <w:color w:val="231916"/>
        </w:rPr>
        <w:t>suitable</w:t>
      </w:r>
      <w:r>
        <w:rPr>
          <w:color w:val="231916"/>
          <w:spacing w:val="-31"/>
        </w:rPr>
        <w:t xml:space="preserve"> </w:t>
      </w:r>
      <w:r>
        <w:rPr>
          <w:color w:val="231916"/>
        </w:rPr>
        <w:t>for</w:t>
      </w:r>
      <w:r>
        <w:rPr>
          <w:color w:val="231916"/>
          <w:spacing w:val="-30"/>
        </w:rPr>
        <w:t xml:space="preserve"> </w:t>
      </w:r>
      <w:r>
        <w:rPr>
          <w:color w:val="231916"/>
        </w:rPr>
        <w:t>the</w:t>
      </w:r>
      <w:r>
        <w:rPr>
          <w:color w:val="231916"/>
          <w:spacing w:val="-31"/>
        </w:rPr>
        <w:t xml:space="preserve"> </w:t>
      </w:r>
      <w:r>
        <w:rPr>
          <w:color w:val="231916"/>
        </w:rPr>
        <w:t>hard</w:t>
      </w:r>
      <w:r>
        <w:rPr>
          <w:color w:val="231916"/>
          <w:spacing w:val="-31"/>
        </w:rPr>
        <w:t xml:space="preserve"> </w:t>
      </w:r>
      <w:r>
        <w:rPr>
          <w:color w:val="231916"/>
        </w:rPr>
        <w:t>welding</w:t>
      </w:r>
      <w:r>
        <w:rPr>
          <w:color w:val="231916"/>
          <w:spacing w:val="-31"/>
        </w:rPr>
        <w:t xml:space="preserve"> </w:t>
      </w:r>
      <w:r>
        <w:rPr>
          <w:color w:val="231916"/>
        </w:rPr>
        <w:t>wire,</w:t>
      </w:r>
      <w:r>
        <w:rPr>
          <w:color w:val="231916"/>
          <w:spacing w:val="-30"/>
        </w:rPr>
        <w:t xml:space="preserve"> </w:t>
      </w:r>
      <w:r>
        <w:rPr>
          <w:color w:val="231916"/>
        </w:rPr>
        <w:t>such</w:t>
      </w:r>
      <w:r>
        <w:rPr>
          <w:color w:val="231916"/>
          <w:spacing w:val="-31"/>
        </w:rPr>
        <w:t xml:space="preserve"> </w:t>
      </w:r>
      <w:r>
        <w:rPr>
          <w:color w:val="231916"/>
        </w:rPr>
        <w:t>as</w:t>
      </w:r>
      <w:r>
        <w:rPr>
          <w:color w:val="231916"/>
          <w:spacing w:val="-31"/>
        </w:rPr>
        <w:t xml:space="preserve"> </w:t>
      </w:r>
      <w:r>
        <w:rPr>
          <w:color w:val="231916"/>
        </w:rPr>
        <w:t>those</w:t>
      </w:r>
      <w:r>
        <w:rPr>
          <w:color w:val="231916"/>
          <w:spacing w:val="-31"/>
        </w:rPr>
        <w:t xml:space="preserve"> </w:t>
      </w:r>
      <w:r>
        <w:rPr>
          <w:color w:val="231916"/>
        </w:rPr>
        <w:t>made</w:t>
      </w:r>
      <w:r>
        <w:rPr>
          <w:color w:val="231916"/>
          <w:spacing w:val="-31"/>
        </w:rPr>
        <w:t xml:space="preserve"> </w:t>
      </w:r>
      <w:r>
        <w:rPr>
          <w:color w:val="231916"/>
        </w:rPr>
        <w:t>of</w:t>
      </w:r>
      <w:r>
        <w:rPr>
          <w:color w:val="231916"/>
          <w:spacing w:val="-30"/>
        </w:rPr>
        <w:t xml:space="preserve"> </w:t>
      </w:r>
      <w:r>
        <w:rPr>
          <w:color w:val="231916"/>
        </w:rPr>
        <w:t>solid</w:t>
      </w:r>
      <w:r>
        <w:rPr>
          <w:color w:val="231916"/>
          <w:spacing w:val="-31"/>
        </w:rPr>
        <w:t xml:space="preserve"> </w:t>
      </w:r>
      <w:r>
        <w:rPr>
          <w:color w:val="231916"/>
        </w:rPr>
        <w:t>cored</w:t>
      </w:r>
      <w:r>
        <w:rPr>
          <w:color w:val="231916"/>
          <w:spacing w:val="-31"/>
        </w:rPr>
        <w:t xml:space="preserve"> </w:t>
      </w:r>
      <w:r>
        <w:rPr>
          <w:color w:val="231916"/>
        </w:rPr>
        <w:t>carbon</w:t>
      </w:r>
      <w:r>
        <w:rPr>
          <w:color w:val="231916"/>
          <w:spacing w:val="-31"/>
        </w:rPr>
        <w:t xml:space="preserve"> </w:t>
      </w:r>
      <w:r>
        <w:rPr>
          <w:color w:val="231916"/>
        </w:rPr>
        <w:t>steel</w:t>
      </w:r>
      <w:r>
        <w:rPr>
          <w:color w:val="231916"/>
          <w:spacing w:val="-30"/>
        </w:rPr>
        <w:t xml:space="preserve"> </w:t>
      </w:r>
      <w:r>
        <w:rPr>
          <w:color w:val="231916"/>
        </w:rPr>
        <w:t>and</w:t>
      </w:r>
      <w:r>
        <w:rPr>
          <w:color w:val="231916"/>
          <w:spacing w:val="-31"/>
        </w:rPr>
        <w:t xml:space="preserve"> </w:t>
      </w:r>
      <w:r>
        <w:rPr>
          <w:color w:val="231916"/>
        </w:rPr>
        <w:t>stainless</w:t>
      </w:r>
      <w:r>
        <w:rPr>
          <w:color w:val="231916"/>
          <w:spacing w:val="-31"/>
        </w:rPr>
        <w:t xml:space="preserve"> </w:t>
      </w:r>
      <w:r>
        <w:rPr>
          <w:color w:val="231916"/>
        </w:rPr>
        <w:t>steel.</w:t>
      </w:r>
    </w:p>
    <w:p>
      <w:pPr>
        <w:pStyle w:val="9"/>
        <w:spacing w:before="171" w:line="235" w:lineRule="auto"/>
        <w:ind w:left="1200" w:right="1186" w:hanging="18"/>
      </w:pPr>
      <w:r>
        <mc:AlternateContent>
          <mc:Choice Requires="wps">
            <w:drawing>
              <wp:anchor distT="0" distB="0" distL="114300" distR="114300" simplePos="0" relativeHeight="251925504" behindDoc="0" locked="0" layoutInCell="1" allowOverlap="1">
                <wp:simplePos x="0" y="0"/>
                <wp:positionH relativeFrom="page">
                  <wp:posOffset>822325</wp:posOffset>
                </wp:positionH>
                <wp:positionV relativeFrom="paragraph">
                  <wp:posOffset>118745</wp:posOffset>
                </wp:positionV>
                <wp:extent cx="107950" cy="107950"/>
                <wp:effectExtent l="0" t="0" r="0" b="0"/>
                <wp:wrapNone/>
                <wp:docPr id="2910" name="矩形 258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584" o:spid="_x0000_s1026" o:spt="1" style="position:absolute;left:0pt;margin-left:64.75pt;margin-top:9.35pt;height:8.5pt;width:8.5pt;mso-position-horizontal-relative:page;z-index:251925504;mso-width-relative:page;mso-height-relative:page;" fillcolor="#E60013" filled="t" stroked="f" coordsize="21600,21600" o:gfxdata="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QeSMQ2AAAAAkBAAAPAAAAAAAA&#10;AAEAIAAAACIAAABkcnMvZG93bnJldi54bWxQSwECFAAUAAAACACHTuJASsev5qABAAAfAwAADgAA&#10;AAAAAAABACAAAAAnAQAAZHJzL2Uyb0RvYy54bWxQSwUGAAAAAAYABgBZAQAAOQUAAAAA&#10;">
                <v:fill on="t" focussize="0,0"/>
                <v:stroke on="f"/>
                <v:imagedata o:title=""/>
                <o:lock v:ext="edit" aspectratio="f"/>
              </v:rect>
            </w:pict>
          </mc:Fallback>
        </mc:AlternateContent>
      </w:r>
      <w:r>
        <w:rPr>
          <w:color w:val="231916"/>
        </w:rPr>
        <w:t>Type 2 is suitable for the hard welding wire, such as those made of solid cored carbon steel and stainless steel.</w:t>
      </w:r>
    </w:p>
    <w:p>
      <w:pPr>
        <w:pStyle w:val="9"/>
        <w:spacing w:before="205"/>
        <w:ind w:left="1182"/>
      </w:pPr>
      <w:r>
        <mc:AlternateContent>
          <mc:Choice Requires="wps">
            <w:drawing>
              <wp:anchor distT="0" distB="0" distL="114300" distR="114300" simplePos="0" relativeHeight="251924480" behindDoc="0" locked="0" layoutInCell="1" allowOverlap="1">
                <wp:simplePos x="0" y="0"/>
                <wp:positionH relativeFrom="page">
                  <wp:posOffset>822325</wp:posOffset>
                </wp:positionH>
                <wp:positionV relativeFrom="paragraph">
                  <wp:posOffset>142875</wp:posOffset>
                </wp:positionV>
                <wp:extent cx="107950" cy="107950"/>
                <wp:effectExtent l="0" t="0" r="0" b="0"/>
                <wp:wrapNone/>
                <wp:docPr id="2909" name="矩形 258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585" o:spid="_x0000_s1026" o:spt="1" style="position:absolute;left:0pt;margin-left:64.75pt;margin-top:11.25pt;height:8.5pt;width:8.5pt;mso-position-horizontal-relative:page;z-index:251924480;mso-width-relative:page;mso-height-relative:page;" fillcolor="#E60013" filled="t" stroked="f" coordsize="21600,21600" o:gfxdata="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2juDdYAAAAJAQAADwAAAAAAAAAB&#10;ACAAAAAiAAAAZHJzL2Rvd25yZXYueG1sUEsBAhQAFAAAAAgAh07iQMvYrCCgAQAAHwMAAA4AAAAA&#10;AAAAAQAgAAAAJQEAAGRycy9lMm9Eb2MueG1sUEsFBgAAAAAGAAYAWQEAADcFAAAAAA==&#10;">
                <v:fill on="t" focussize="0,0"/>
                <v:stroke on="f"/>
                <v:imagedata o:title=""/>
                <o:lock v:ext="edit" aspectratio="f"/>
              </v:rect>
            </w:pict>
          </mc:Fallback>
        </mc:AlternateContent>
      </w:r>
      <w:r>
        <w:rPr>
          <w:color w:val="231916"/>
        </w:rPr>
        <w:t>Type 3 is suitable for the flux cored welding wire.</w:t>
      </w:r>
    </w:p>
    <w:p>
      <w:pPr>
        <w:pStyle w:val="9"/>
        <w:spacing w:before="206" w:line="252" w:lineRule="auto"/>
        <w:ind w:left="1182" w:right="1001"/>
        <w:jc w:val="both"/>
      </w:pPr>
      <w:r>
        <w:rPr>
          <w:color w:val="231916"/>
        </w:rPr>
        <w:t>Use the pressure handle to adjust the wire feeding wheel pressure, so as to feed the welding wire into the conduit and to allow the welding wire with a little braking force while coming out of the contact tube, which will avoid slipping on the wire feeding wheel.</w:t>
      </w:r>
    </w:p>
    <w:p>
      <w:pPr>
        <w:pStyle w:val="9"/>
        <w:spacing w:before="233" w:line="223" w:lineRule="auto"/>
        <w:ind w:left="1182" w:right="996"/>
        <w:jc w:val="both"/>
      </w:pPr>
      <w:r>
        <w:rPr>
          <w:color w:val="231916"/>
        </w:rPr>
        <w:t>Note: The excessive pressure will make the welding wire flattened and the coating damaged, and will result in the rapid wear of wire feeding wheel and the increased resistance of wire feeding.</w:t>
      </w:r>
    </w:p>
    <w:p>
      <w:pPr>
        <w:pStyle w:val="9"/>
        <w:spacing w:before="173"/>
        <w:ind w:left="1032" w:right="1598"/>
        <w:jc w:val="center"/>
      </w:pPr>
      <w:r>
        <mc:AlternateContent>
          <mc:Choice Requires="wps">
            <w:drawing>
              <wp:anchor distT="0" distB="0" distL="114300" distR="114300" simplePos="0" relativeHeight="245830656" behindDoc="1" locked="0" layoutInCell="1" allowOverlap="1">
                <wp:simplePos x="0" y="0"/>
                <wp:positionH relativeFrom="page">
                  <wp:posOffset>2348230</wp:posOffset>
                </wp:positionH>
                <wp:positionV relativeFrom="paragraph">
                  <wp:posOffset>349250</wp:posOffset>
                </wp:positionV>
                <wp:extent cx="1182370" cy="734060"/>
                <wp:effectExtent l="0" t="0" r="0" b="0"/>
                <wp:wrapNone/>
                <wp:docPr id="137" name="任意多边形 2586"/>
                <wp:cNvGraphicFramePr/>
                <a:graphic xmlns:a="http://schemas.openxmlformats.org/drawingml/2006/main">
                  <a:graphicData uri="http://schemas.microsoft.com/office/word/2010/wordprocessingShape">
                    <wps:wsp>
                      <wps:cNvSpPr/>
                      <wps:spPr>
                        <a:xfrm>
                          <a:off x="0" y="0"/>
                          <a:ext cx="1182370" cy="734060"/>
                        </a:xfrm>
                        <a:custGeom>
                          <a:avLst/>
                          <a:gdLst/>
                          <a:ahLst/>
                          <a:cxnLst/>
                          <a:pathLst>
                            <a:path w="1862" h="1156">
                              <a:moveTo>
                                <a:pt x="0" y="0"/>
                              </a:moveTo>
                              <a:lnTo>
                                <a:pt x="1861" y="731"/>
                              </a:lnTo>
                              <a:moveTo>
                                <a:pt x="0" y="0"/>
                              </a:moveTo>
                              <a:lnTo>
                                <a:pt x="1241" y="1155"/>
                              </a:lnTo>
                            </a:path>
                          </a:pathLst>
                        </a:custGeom>
                        <a:noFill/>
                        <a:ln w="18000" cap="flat" cmpd="sng">
                          <a:solidFill>
                            <a:srgbClr val="E60013"/>
                          </a:solidFill>
                          <a:prstDash val="solid"/>
                          <a:headEnd type="none" w="med" len="med"/>
                          <a:tailEnd type="none" w="med" len="med"/>
                        </a:ln>
                      </wps:spPr>
                      <wps:bodyPr upright="1"/>
                    </wps:wsp>
                  </a:graphicData>
                </a:graphic>
              </wp:anchor>
            </w:drawing>
          </mc:Choice>
          <mc:Fallback>
            <w:pict>
              <v:shape id="任意多边形 2586" o:spid="_x0000_s1026" o:spt="100" style="position:absolute;left:0pt;margin-left:184.9pt;margin-top:27.5pt;height:57.8pt;width:93.1pt;mso-position-horizontal-relative:page;z-index:-257485824;mso-width-relative:page;mso-height-relative:page;" filled="f" stroked="t" coordsize="1862,1156" o:gfxdata="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TgB1jZAAAACgEAAA8AAAAAAAAAAQAgAAAAIgAAAGRycy9kb3ducmV2Lnht&#10;bFBLAQIUABQAAAAIAIdO4kAeAS2VMQIAAJwEAAAOAAAAAAAAAAEAIAAAACgBAABkcnMvZTJvRG9j&#10;LnhtbFBLBQYAAAAABgAGAFkBAADLBQAAAAA=&#10;" path="m0,0l1861,731m0,0l1241,1155e">
                <v:fill on="f" focussize="0,0"/>
                <v:stroke weight="1.41732283464567pt" color="#E60013" joinstyle="round"/>
                <v:imagedata o:title=""/>
                <o:lock v:ext="edit" aspectratio="f"/>
              </v:shape>
            </w:pict>
          </mc:Fallback>
        </mc:AlternateContent>
      </w:r>
      <w:r>
        <w:rPr>
          <w:color w:val="231916"/>
        </w:rPr>
        <w:t>Table 6-2</w:t>
      </w:r>
    </w:p>
    <w:p>
      <w:pPr>
        <w:pStyle w:val="9"/>
        <w:spacing w:before="6"/>
        <w:rPr>
          <w:sz w:val="10"/>
        </w:rPr>
      </w:pPr>
    </w:p>
    <w:tbl>
      <w:tblPr>
        <w:tblStyle w:val="10"/>
        <w:tblW w:w="4264" w:type="dxa"/>
        <w:tblInd w:w="3194"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1861"/>
        <w:gridCol w:w="814"/>
        <w:gridCol w:w="817"/>
        <w:gridCol w:w="772"/>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1125" w:hRule="atLeast"/>
        </w:trPr>
        <w:tc>
          <w:tcPr>
            <w:tcW w:w="1861" w:type="dxa"/>
          </w:tcPr>
          <w:p>
            <w:pPr>
              <w:pStyle w:val="14"/>
              <w:spacing w:line="204" w:lineRule="exact"/>
              <w:ind w:left="1076"/>
              <w:rPr>
                <w:sz w:val="21"/>
              </w:rPr>
            </w:pPr>
            <w:r>
              <w:rPr>
                <w:color w:val="231916"/>
                <w:w w:val="60"/>
                <w:sz w:val="21"/>
              </w:rPr>
              <w:t>Welding wire</w:t>
            </w:r>
          </w:p>
          <w:p>
            <w:pPr>
              <w:pStyle w:val="14"/>
              <w:spacing w:line="238" w:lineRule="exact"/>
              <w:ind w:left="1076"/>
              <w:rPr>
                <w:sz w:val="21"/>
              </w:rPr>
            </w:pPr>
            <w:r>
              <w:rPr>
                <w:color w:val="231916"/>
                <w:w w:val="65"/>
                <w:sz w:val="21"/>
              </w:rPr>
              <w:t>diameter</w:t>
            </w:r>
          </w:p>
          <w:p>
            <w:pPr>
              <w:pStyle w:val="14"/>
              <w:tabs>
                <w:tab w:val="left" w:pos="1138"/>
              </w:tabs>
              <w:spacing w:before="184" w:line="248" w:lineRule="exact"/>
              <w:ind w:left="61"/>
              <w:rPr>
                <w:sz w:val="21"/>
              </w:rPr>
            </w:pPr>
            <w:r>
              <w:rPr>
                <w:color w:val="231916"/>
                <w:spacing w:val="4"/>
                <w:w w:val="65"/>
                <w:sz w:val="21"/>
              </w:rPr>
              <w:t>Wire</w:t>
            </w:r>
            <w:r>
              <w:rPr>
                <w:color w:val="231916"/>
                <w:spacing w:val="-22"/>
                <w:w w:val="65"/>
                <w:sz w:val="21"/>
              </w:rPr>
              <w:t xml:space="preserve"> </w:t>
            </w:r>
            <w:r>
              <w:rPr>
                <w:color w:val="231916"/>
                <w:spacing w:val="5"/>
                <w:w w:val="65"/>
                <w:sz w:val="21"/>
              </w:rPr>
              <w:t>feeding</w:t>
            </w:r>
            <w:r>
              <w:rPr>
                <w:color w:val="231916"/>
                <w:spacing w:val="5"/>
                <w:w w:val="65"/>
                <w:sz w:val="21"/>
              </w:rPr>
              <w:tab/>
            </w:r>
            <w:r>
              <w:rPr>
                <w:color w:val="231916"/>
                <w:spacing w:val="6"/>
                <w:w w:val="70"/>
                <w:position w:val="2"/>
                <w:sz w:val="21"/>
              </w:rPr>
              <w:t>Pressure</w:t>
            </w:r>
          </w:p>
          <w:p>
            <w:pPr>
              <w:pStyle w:val="14"/>
              <w:tabs>
                <w:tab w:val="left" w:pos="1266"/>
              </w:tabs>
              <w:spacing w:line="231" w:lineRule="exact"/>
              <w:ind w:left="61"/>
              <w:rPr>
                <w:sz w:val="21"/>
              </w:rPr>
            </w:pPr>
            <w:r>
              <w:rPr>
                <w:color w:val="231916"/>
                <w:spacing w:val="4"/>
                <w:w w:val="65"/>
                <w:sz w:val="21"/>
              </w:rPr>
              <w:t>wheel</w:t>
            </w:r>
            <w:r>
              <w:rPr>
                <w:color w:val="231916"/>
                <w:spacing w:val="-19"/>
                <w:w w:val="65"/>
                <w:sz w:val="21"/>
              </w:rPr>
              <w:t xml:space="preserve"> </w:t>
            </w:r>
            <w:r>
              <w:rPr>
                <w:color w:val="231916"/>
                <w:spacing w:val="4"/>
                <w:w w:val="65"/>
                <w:sz w:val="21"/>
              </w:rPr>
              <w:t>type</w:t>
            </w:r>
            <w:r>
              <w:rPr>
                <w:color w:val="231916"/>
                <w:spacing w:val="4"/>
                <w:w w:val="65"/>
                <w:sz w:val="21"/>
              </w:rPr>
              <w:tab/>
            </w:r>
            <w:r>
              <w:rPr>
                <w:color w:val="231916"/>
                <w:spacing w:val="5"/>
                <w:w w:val="70"/>
                <w:position w:val="2"/>
                <w:sz w:val="21"/>
              </w:rPr>
              <w:t>scale</w:t>
            </w:r>
          </w:p>
        </w:tc>
        <w:tc>
          <w:tcPr>
            <w:tcW w:w="814" w:type="dxa"/>
          </w:tcPr>
          <w:p>
            <w:pPr>
              <w:pStyle w:val="14"/>
              <w:spacing w:before="4"/>
              <w:rPr>
                <w:sz w:val="33"/>
              </w:rPr>
            </w:pPr>
          </w:p>
          <w:p>
            <w:pPr>
              <w:pStyle w:val="14"/>
              <w:ind w:left="73"/>
              <w:rPr>
                <w:rFonts w:ascii="黑体" w:hAnsi="黑体"/>
                <w:sz w:val="28"/>
              </w:rPr>
            </w:pPr>
            <w:r>
              <w:rPr>
                <w:rFonts w:ascii="黑体" w:hAnsi="黑体"/>
                <w:w w:val="90"/>
                <w:sz w:val="28"/>
              </w:rPr>
              <w:t>φ</w:t>
            </w:r>
            <w:r>
              <w:rPr>
                <w:rFonts w:ascii="黑体" w:hAnsi="黑体"/>
                <w:spacing w:val="-101"/>
                <w:w w:val="90"/>
                <w:sz w:val="28"/>
              </w:rPr>
              <w:t xml:space="preserve"> </w:t>
            </w:r>
            <w:r>
              <w:rPr>
                <w:rFonts w:ascii="黑体" w:hAnsi="黑体"/>
                <w:w w:val="90"/>
                <w:sz w:val="28"/>
              </w:rPr>
              <w:t>0.8</w:t>
            </w:r>
          </w:p>
        </w:tc>
        <w:tc>
          <w:tcPr>
            <w:tcW w:w="817" w:type="dxa"/>
          </w:tcPr>
          <w:p>
            <w:pPr>
              <w:pStyle w:val="14"/>
              <w:spacing w:before="4"/>
              <w:rPr>
                <w:sz w:val="33"/>
              </w:rPr>
            </w:pPr>
          </w:p>
          <w:p>
            <w:pPr>
              <w:pStyle w:val="14"/>
              <w:ind w:right="87"/>
              <w:jc w:val="right"/>
              <w:rPr>
                <w:rFonts w:ascii="黑体" w:hAnsi="黑体"/>
                <w:sz w:val="28"/>
              </w:rPr>
            </w:pPr>
            <w:r>
              <w:rPr>
                <w:rFonts w:ascii="黑体" w:hAnsi="黑体"/>
                <w:w w:val="85"/>
                <w:sz w:val="28"/>
              </w:rPr>
              <w:t>φ</w:t>
            </w:r>
            <w:r>
              <w:rPr>
                <w:rFonts w:ascii="黑体" w:hAnsi="黑体"/>
                <w:spacing w:val="-68"/>
                <w:w w:val="85"/>
                <w:sz w:val="28"/>
              </w:rPr>
              <w:t xml:space="preserve"> </w:t>
            </w:r>
            <w:r>
              <w:rPr>
                <w:rFonts w:ascii="黑体" w:hAnsi="黑体"/>
                <w:w w:val="85"/>
                <w:sz w:val="28"/>
              </w:rPr>
              <w:t>1.0</w:t>
            </w:r>
          </w:p>
        </w:tc>
        <w:tc>
          <w:tcPr>
            <w:tcW w:w="772" w:type="dxa"/>
          </w:tcPr>
          <w:p>
            <w:pPr>
              <w:pStyle w:val="14"/>
              <w:spacing w:before="4"/>
              <w:rPr>
                <w:sz w:val="33"/>
              </w:rPr>
            </w:pPr>
          </w:p>
          <w:p>
            <w:pPr>
              <w:pStyle w:val="14"/>
              <w:ind w:right="41"/>
              <w:jc w:val="right"/>
              <w:rPr>
                <w:rFonts w:ascii="黑体" w:hAnsi="黑体"/>
                <w:sz w:val="28"/>
              </w:rPr>
            </w:pPr>
            <w:r>
              <w:rPr>
                <w:rFonts w:ascii="黑体" w:hAnsi="黑体"/>
                <w:w w:val="80"/>
                <w:sz w:val="28"/>
              </w:rPr>
              <w:t>φ</w:t>
            </w:r>
            <w:r>
              <w:rPr>
                <w:rFonts w:ascii="黑体" w:hAnsi="黑体"/>
                <w:spacing w:val="-65"/>
                <w:w w:val="80"/>
                <w:sz w:val="28"/>
              </w:rPr>
              <w:t xml:space="preserve"> </w:t>
            </w:r>
            <w:r>
              <w:rPr>
                <w:rFonts w:ascii="黑体" w:hAnsi="黑体"/>
                <w:w w:val="80"/>
                <w:sz w:val="28"/>
              </w:rPr>
              <w:t>1.2</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48" w:hRule="atLeast"/>
        </w:trPr>
        <w:tc>
          <w:tcPr>
            <w:tcW w:w="1861" w:type="dxa"/>
          </w:tcPr>
          <w:p>
            <w:pPr>
              <w:pStyle w:val="14"/>
              <w:spacing w:before="64" w:line="465" w:lineRule="exact"/>
              <w:ind w:right="728"/>
              <w:jc w:val="right"/>
              <w:rPr>
                <w:rFonts w:ascii="微软雅黑"/>
                <w:sz w:val="28"/>
              </w:rPr>
            </w:pPr>
            <w:r>
              <w:rPr>
                <w:rFonts w:ascii="微软雅黑"/>
                <w:w w:val="80"/>
                <w:sz w:val="28"/>
              </w:rPr>
              <w:t>1</w:t>
            </w:r>
          </w:p>
        </w:tc>
        <w:tc>
          <w:tcPr>
            <w:tcW w:w="814" w:type="dxa"/>
          </w:tcPr>
          <w:p>
            <w:pPr>
              <w:pStyle w:val="14"/>
              <w:spacing w:before="4"/>
              <w:ind w:left="99"/>
              <w:jc w:val="center"/>
              <w:rPr>
                <w:rFonts w:ascii="微软雅黑"/>
                <w:sz w:val="28"/>
              </w:rPr>
            </w:pPr>
            <w:r>
              <w:rPr>
                <w:rFonts w:ascii="微软雅黑"/>
                <w:w w:val="80"/>
                <w:sz w:val="28"/>
              </w:rPr>
              <w:t>3</w:t>
            </w:r>
          </w:p>
        </w:tc>
        <w:tc>
          <w:tcPr>
            <w:tcW w:w="817" w:type="dxa"/>
          </w:tcPr>
          <w:p>
            <w:pPr>
              <w:pStyle w:val="14"/>
              <w:spacing w:before="4"/>
              <w:ind w:left="97"/>
              <w:jc w:val="center"/>
              <w:rPr>
                <w:rFonts w:ascii="微软雅黑"/>
                <w:sz w:val="28"/>
              </w:rPr>
            </w:pPr>
            <w:r>
              <w:rPr>
                <w:rFonts w:ascii="微软雅黑"/>
                <w:w w:val="80"/>
                <w:sz w:val="28"/>
              </w:rPr>
              <w:t>3</w:t>
            </w:r>
          </w:p>
        </w:tc>
        <w:tc>
          <w:tcPr>
            <w:tcW w:w="772" w:type="dxa"/>
          </w:tcPr>
          <w:p>
            <w:pPr>
              <w:pStyle w:val="14"/>
              <w:spacing w:before="20" w:line="508" w:lineRule="exact"/>
              <w:ind w:left="244"/>
              <w:rPr>
                <w:rFonts w:ascii="微软雅黑"/>
                <w:sz w:val="28"/>
              </w:rPr>
            </w:pPr>
            <w:r>
              <w:rPr>
                <w:rFonts w:ascii="微软雅黑"/>
                <w:w w:val="90"/>
                <w:sz w:val="28"/>
              </w:rPr>
              <w:t>2.5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48" w:hRule="atLeast"/>
        </w:trPr>
        <w:tc>
          <w:tcPr>
            <w:tcW w:w="1861" w:type="dxa"/>
          </w:tcPr>
          <w:p>
            <w:pPr>
              <w:pStyle w:val="14"/>
              <w:spacing w:before="64" w:line="465" w:lineRule="exact"/>
              <w:ind w:right="728"/>
              <w:jc w:val="right"/>
              <w:rPr>
                <w:rFonts w:ascii="微软雅黑"/>
                <w:sz w:val="28"/>
              </w:rPr>
            </w:pPr>
            <w:r>
              <w:rPr>
                <w:rFonts w:ascii="微软雅黑"/>
                <w:w w:val="80"/>
                <w:sz w:val="28"/>
              </w:rPr>
              <w:t>2</w:t>
            </w:r>
          </w:p>
        </w:tc>
        <w:tc>
          <w:tcPr>
            <w:tcW w:w="814" w:type="dxa"/>
          </w:tcPr>
          <w:p>
            <w:pPr>
              <w:pStyle w:val="14"/>
              <w:spacing w:before="61" w:line="468" w:lineRule="exact"/>
              <w:ind w:left="193"/>
              <w:rPr>
                <w:rFonts w:ascii="微软雅黑"/>
                <w:sz w:val="28"/>
              </w:rPr>
            </w:pPr>
            <w:r>
              <w:rPr>
                <w:rFonts w:ascii="微软雅黑"/>
                <w:w w:val="90"/>
                <w:sz w:val="28"/>
              </w:rPr>
              <w:t>1. 5</w:t>
            </w:r>
          </w:p>
        </w:tc>
        <w:tc>
          <w:tcPr>
            <w:tcW w:w="817" w:type="dxa"/>
          </w:tcPr>
          <w:p>
            <w:pPr>
              <w:pStyle w:val="14"/>
              <w:spacing w:before="61" w:line="468" w:lineRule="exact"/>
              <w:ind w:right="80"/>
              <w:jc w:val="right"/>
              <w:rPr>
                <w:rFonts w:ascii="微软雅黑"/>
                <w:sz w:val="28"/>
              </w:rPr>
            </w:pPr>
            <w:r>
              <w:rPr>
                <w:rFonts w:ascii="微软雅黑"/>
                <w:spacing w:val="6"/>
                <w:w w:val="90"/>
                <w:sz w:val="28"/>
              </w:rPr>
              <w:t>1.</w:t>
            </w:r>
            <w:r>
              <w:rPr>
                <w:rFonts w:ascii="微软雅黑"/>
                <w:spacing w:val="-49"/>
                <w:w w:val="90"/>
                <w:sz w:val="28"/>
              </w:rPr>
              <w:t xml:space="preserve"> </w:t>
            </w:r>
            <w:r>
              <w:rPr>
                <w:rFonts w:ascii="微软雅黑"/>
                <w:w w:val="90"/>
                <w:sz w:val="28"/>
              </w:rPr>
              <w:t>5</w:t>
            </w:r>
          </w:p>
        </w:tc>
        <w:tc>
          <w:tcPr>
            <w:tcW w:w="772" w:type="dxa"/>
          </w:tcPr>
          <w:p>
            <w:pPr>
              <w:pStyle w:val="14"/>
              <w:spacing w:before="61" w:line="468" w:lineRule="exact"/>
              <w:ind w:right="65"/>
              <w:jc w:val="right"/>
              <w:rPr>
                <w:rFonts w:ascii="微软雅黑"/>
                <w:sz w:val="28"/>
              </w:rPr>
            </w:pPr>
            <w:r>
              <w:rPr>
                <w:rFonts w:ascii="微软雅黑"/>
                <w:w w:val="85"/>
                <w:sz w:val="28"/>
              </w:rPr>
              <w:t>1. 5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Ex>
        <w:trPr>
          <w:trHeight w:val="548" w:hRule="atLeast"/>
        </w:trPr>
        <w:tc>
          <w:tcPr>
            <w:tcW w:w="1861" w:type="dxa"/>
          </w:tcPr>
          <w:p>
            <w:pPr>
              <w:pStyle w:val="14"/>
              <w:spacing w:before="22" w:line="507" w:lineRule="exact"/>
              <w:ind w:right="728"/>
              <w:jc w:val="right"/>
              <w:rPr>
                <w:rFonts w:ascii="微软雅黑"/>
                <w:sz w:val="28"/>
              </w:rPr>
            </w:pPr>
            <w:r>
              <w:rPr>
                <w:rFonts w:ascii="微软雅黑"/>
                <w:w w:val="80"/>
                <w:sz w:val="28"/>
              </w:rPr>
              <w:t>3</w:t>
            </w:r>
          </w:p>
        </w:tc>
        <w:tc>
          <w:tcPr>
            <w:tcW w:w="814" w:type="dxa"/>
          </w:tcPr>
          <w:p>
            <w:pPr>
              <w:pStyle w:val="14"/>
              <w:spacing w:before="2"/>
              <w:rPr>
                <w:sz w:val="24"/>
              </w:rPr>
            </w:pPr>
          </w:p>
          <w:p>
            <w:pPr>
              <w:pStyle w:val="14"/>
              <w:spacing w:line="34" w:lineRule="exact"/>
              <w:ind w:left="176"/>
              <w:rPr>
                <w:sz w:val="3"/>
              </w:rPr>
            </w:pPr>
            <w:r>
              <w:rPr>
                <w:position w:val="0"/>
                <w:sz w:val="3"/>
              </w:rPr>
              <mc:AlternateContent>
                <mc:Choice Requires="wpg">
                  <w:drawing>
                    <wp:inline distT="0" distB="0" distL="114300" distR="114300">
                      <wp:extent cx="271145" cy="21590"/>
                      <wp:effectExtent l="0" t="0" r="0" b="0"/>
                      <wp:docPr id="1531" name="组合 2587"/>
                      <wp:cNvGraphicFramePr/>
                      <a:graphic xmlns:a="http://schemas.openxmlformats.org/drawingml/2006/main">
                        <a:graphicData uri="http://schemas.microsoft.com/office/word/2010/wordprocessingGroup">
                          <wpg:wgp>
                            <wpg:cNvGrpSpPr/>
                            <wpg:grpSpPr>
                              <a:xfrm>
                                <a:off x="0" y="0"/>
                                <a:ext cx="271145" cy="21590"/>
                                <a:chOff x="0" y="0"/>
                                <a:chExt cx="427" cy="34"/>
                              </a:xfrm>
                            </wpg:grpSpPr>
                            <wps:wsp>
                              <wps:cNvPr id="1530" name="直线 2588"/>
                              <wps:cNvCnPr/>
                              <wps:spPr>
                                <a:xfrm>
                                  <a:off x="0" y="17"/>
                                  <a:ext cx="427" cy="0"/>
                                </a:xfrm>
                                <a:prstGeom prst="line">
                                  <a:avLst/>
                                </a:prstGeom>
                                <a:ln w="21337" cap="flat" cmpd="sng">
                                  <a:solidFill>
                                    <a:srgbClr val="000000"/>
                                  </a:solidFill>
                                  <a:prstDash val="solid"/>
                                  <a:headEnd type="none" w="med" len="med"/>
                                  <a:tailEnd type="none" w="med" len="med"/>
                                </a:ln>
                              </wps:spPr>
                              <wps:bodyPr upright="1"/>
                            </wps:wsp>
                          </wpg:wgp>
                        </a:graphicData>
                      </a:graphic>
                    </wp:inline>
                  </w:drawing>
                </mc:Choice>
                <mc:Fallback>
                  <w:pict>
                    <v:group id="组合 2587" o:spid="_x0000_s1026" o:spt="203" style="height:1.7pt;width:21.35pt;" coordsize="427,34" o:gfxdata="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CPcW1AAAAAIBAAAPAAAAAAAAAAEAIAAAACIAAABkcnMvZG93bnJldi54&#10;bWxQSwECFAAUAAAACACHTuJAdGtzNTcCAAC8BAAADgAAAAAAAAABACAAAAAjAQAAZHJzL2Uyb0Rv&#10;Yy54bWxQSwUGAAAAAAYABgBZAQAAzAUAAAAA&#10;">
                      <o:lock v:ext="edit" aspectratio="f"/>
                      <v:line id="直线 2588" o:spid="_x0000_s1026" o:spt="20" style="position:absolute;left:0;top:17;height:0;width:427;" filled="f" stroked="t" coordsize="21600,21600" o:gfxdata="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QKe/&#10;AAAA3QAAAA8AAAAAAAAAAQAgAAAAIgAAAGRycy9kb3ducmV2LnhtbFBLAQIUABQAAAAIAIdO4kAz&#10;LwWeOwAAADkAAAAQAAAAAAAAAAEAIAAAAA4BAABkcnMvc2hhcGV4bWwueG1sUEsFBgAAAAAGAAYA&#10;WwEAALgDAAAAAA==&#10;">
                        <v:fill on="f" focussize="0,0"/>
                        <v:stroke weight="1.68007874015748pt" color="#000000" joinstyle="round"/>
                        <v:imagedata o:title=""/>
                        <o:lock v:ext="edit" aspectratio="f"/>
                      </v:line>
                      <w10:wrap type="none"/>
                      <w10:anchorlock/>
                    </v:group>
                  </w:pict>
                </mc:Fallback>
              </mc:AlternateContent>
            </w:r>
          </w:p>
        </w:tc>
        <w:tc>
          <w:tcPr>
            <w:tcW w:w="817" w:type="dxa"/>
          </w:tcPr>
          <w:p>
            <w:pPr>
              <w:pStyle w:val="14"/>
              <w:spacing w:before="2"/>
              <w:rPr>
                <w:sz w:val="24"/>
              </w:rPr>
            </w:pPr>
          </w:p>
          <w:p>
            <w:pPr>
              <w:pStyle w:val="14"/>
              <w:spacing w:line="34" w:lineRule="exact"/>
              <w:ind w:left="176"/>
              <w:rPr>
                <w:sz w:val="3"/>
              </w:rPr>
            </w:pPr>
            <w:r>
              <w:rPr>
                <w:position w:val="0"/>
                <w:sz w:val="3"/>
              </w:rPr>
              <mc:AlternateContent>
                <mc:Choice Requires="wpg">
                  <w:drawing>
                    <wp:inline distT="0" distB="0" distL="114300" distR="114300">
                      <wp:extent cx="271145" cy="21590"/>
                      <wp:effectExtent l="0" t="0" r="0" b="0"/>
                      <wp:docPr id="1243" name="组合 2589"/>
                      <wp:cNvGraphicFramePr/>
                      <a:graphic xmlns:a="http://schemas.openxmlformats.org/drawingml/2006/main">
                        <a:graphicData uri="http://schemas.microsoft.com/office/word/2010/wordprocessingGroup">
                          <wpg:wgp>
                            <wpg:cNvGrpSpPr/>
                            <wpg:grpSpPr>
                              <a:xfrm>
                                <a:off x="0" y="0"/>
                                <a:ext cx="271145" cy="21590"/>
                                <a:chOff x="0" y="0"/>
                                <a:chExt cx="427" cy="34"/>
                              </a:xfrm>
                            </wpg:grpSpPr>
                            <wps:wsp>
                              <wps:cNvPr id="1242" name="直线 2590"/>
                              <wps:cNvCnPr/>
                              <wps:spPr>
                                <a:xfrm>
                                  <a:off x="0" y="17"/>
                                  <a:ext cx="427" cy="0"/>
                                </a:xfrm>
                                <a:prstGeom prst="line">
                                  <a:avLst/>
                                </a:prstGeom>
                                <a:ln w="21337" cap="flat" cmpd="sng">
                                  <a:solidFill>
                                    <a:srgbClr val="000000"/>
                                  </a:solidFill>
                                  <a:prstDash val="solid"/>
                                  <a:headEnd type="none" w="med" len="med"/>
                                  <a:tailEnd type="none" w="med" len="med"/>
                                </a:ln>
                              </wps:spPr>
                              <wps:bodyPr upright="1"/>
                            </wps:wsp>
                          </wpg:wgp>
                        </a:graphicData>
                      </a:graphic>
                    </wp:inline>
                  </w:drawing>
                </mc:Choice>
                <mc:Fallback>
                  <w:pict>
                    <v:group id="组合 2589" o:spid="_x0000_s1026" o:spt="203" style="height:1.7pt;width:21.35pt;" coordsize="427,34" o:gfxdata="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gI9xbUAAAAAgEAAA8AAAAAAAAAAQAgAAAAIgAAAGRycy9kb3ducmV2Lnht&#10;bFBLAQIUABQAAAAIAIdO4kDmcbuUNgIAALwEAAAOAAAAAAAAAAEAIAAAACMBAABkcnMvZTJvRG9j&#10;LnhtbFBLBQYAAAAABgAGAFkBAADLBQAAAAA=&#10;">
                      <o:lock v:ext="edit" aspectratio="f"/>
                      <v:line id="直线 2590" o:spid="_x0000_s1026" o:spt="20" style="position:absolute;left:0;top:17;height:0;width:427;" filled="f" stroked="t" coordsize="21600,21600" o:gfxdata="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NxVO8AAAA&#10;3QAAAA8AAAAAAAAAAQAgAAAAIgAAAGRycy9kb3ducmV2LnhtbFBLAQIUABQAAAAIAIdO4kAzLwWe&#10;OwAAADkAAAAQAAAAAAAAAAEAIAAAAAsBAABkcnMvc2hhcGV4bWwueG1sUEsFBgAAAAAGAAYAWwEA&#10;ALUDAAAAAA==&#10;">
                        <v:fill on="f" focussize="0,0"/>
                        <v:stroke weight="1.68007874015748pt" color="#000000" joinstyle="round"/>
                        <v:imagedata o:title=""/>
                        <o:lock v:ext="edit" aspectratio="f"/>
                      </v:line>
                      <w10:wrap type="none"/>
                      <w10:anchorlock/>
                    </v:group>
                  </w:pict>
                </mc:Fallback>
              </mc:AlternateContent>
            </w:r>
          </w:p>
        </w:tc>
        <w:tc>
          <w:tcPr>
            <w:tcW w:w="772" w:type="dxa"/>
          </w:tcPr>
          <w:p>
            <w:pPr>
              <w:pStyle w:val="14"/>
              <w:spacing w:before="25" w:line="504" w:lineRule="exact"/>
              <w:ind w:left="87"/>
              <w:jc w:val="center"/>
              <w:rPr>
                <w:rFonts w:ascii="微软雅黑"/>
                <w:sz w:val="28"/>
              </w:rPr>
            </w:pPr>
            <w:r>
              <w:rPr>
                <w:rFonts w:ascii="微软雅黑"/>
                <w:w w:val="80"/>
                <w:sz w:val="28"/>
              </w:rPr>
              <w:t>2</w:t>
            </w:r>
          </w:p>
        </w:tc>
      </w:tr>
    </w:tbl>
    <w:p>
      <w:pPr>
        <w:spacing w:after="0" w:line="504" w:lineRule="exact"/>
        <w:jc w:val="center"/>
        <w:rPr>
          <w:rFonts w:ascii="微软雅黑"/>
          <w:sz w:val="28"/>
        </w:rPr>
        <w:sectPr>
          <w:footerReference r:id="rId5" w:type="default"/>
          <w:pgSz w:w="11910" w:h="16840"/>
          <w:pgMar w:top="300" w:right="0" w:bottom="660" w:left="520" w:header="0" w:footer="479" w:gutter="0"/>
          <w:pgNumType w:start="16"/>
        </w:sectPr>
      </w:pPr>
    </w:p>
    <w:p>
      <w:pPr>
        <w:pStyle w:val="9"/>
        <w:ind w:left="166"/>
        <w:rPr>
          <w:sz w:val="20"/>
        </w:rPr>
      </w:pPr>
      <w:r>
        <w:rPr>
          <w:sz w:val="20"/>
        </w:rPr>
        <mc:AlternateContent>
          <mc:Choice Requires="wpg">
            <w:drawing>
              <wp:inline distT="0" distB="0" distL="114300" distR="114300">
                <wp:extent cx="2030730" cy="214630"/>
                <wp:effectExtent l="0" t="0" r="0" b="0"/>
                <wp:docPr id="1502" name="组合 2591"/>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1244" name="任意多边形 2592"/>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1245" name="矩形 2593"/>
                        <wps:cNvSpPr/>
                        <wps:spPr>
                          <a:xfrm>
                            <a:off x="874" y="30"/>
                            <a:ext cx="44" cy="307"/>
                          </a:xfrm>
                          <a:prstGeom prst="rect">
                            <a:avLst/>
                          </a:prstGeom>
                          <a:solidFill>
                            <a:srgbClr val="E60413"/>
                          </a:solidFill>
                          <a:ln w="9525">
                            <a:noFill/>
                          </a:ln>
                        </wps:spPr>
                        <wps:bodyPr upright="1"/>
                      </wps:wsp>
                      <wps:wsp>
                        <wps:cNvPr id="1246" name="矩形 2594"/>
                        <wps:cNvSpPr/>
                        <wps:spPr>
                          <a:xfrm>
                            <a:off x="882" y="30"/>
                            <a:ext cx="44" cy="307"/>
                          </a:xfrm>
                          <a:prstGeom prst="rect">
                            <a:avLst/>
                          </a:prstGeom>
                          <a:solidFill>
                            <a:srgbClr val="E60413"/>
                          </a:solidFill>
                          <a:ln w="9525">
                            <a:noFill/>
                          </a:ln>
                        </wps:spPr>
                        <wps:bodyPr upright="1"/>
                      </wps:wsp>
                      <wps:wsp>
                        <wps:cNvPr id="1247" name="矩形 2595"/>
                        <wps:cNvSpPr/>
                        <wps:spPr>
                          <a:xfrm>
                            <a:off x="890" y="30"/>
                            <a:ext cx="44" cy="307"/>
                          </a:xfrm>
                          <a:prstGeom prst="rect">
                            <a:avLst/>
                          </a:prstGeom>
                          <a:solidFill>
                            <a:srgbClr val="E60814"/>
                          </a:solidFill>
                          <a:ln w="9525">
                            <a:noFill/>
                          </a:ln>
                        </wps:spPr>
                        <wps:bodyPr upright="1"/>
                      </wps:wsp>
                      <wps:wsp>
                        <wps:cNvPr id="1248" name="矩形 2596"/>
                        <wps:cNvSpPr/>
                        <wps:spPr>
                          <a:xfrm>
                            <a:off x="898" y="30"/>
                            <a:ext cx="44" cy="307"/>
                          </a:xfrm>
                          <a:prstGeom prst="rect">
                            <a:avLst/>
                          </a:prstGeom>
                          <a:solidFill>
                            <a:srgbClr val="E60C14"/>
                          </a:solidFill>
                          <a:ln w="9525">
                            <a:noFill/>
                          </a:ln>
                        </wps:spPr>
                        <wps:bodyPr upright="1"/>
                      </wps:wsp>
                      <wps:wsp>
                        <wps:cNvPr id="1249" name="矩形 2597"/>
                        <wps:cNvSpPr/>
                        <wps:spPr>
                          <a:xfrm>
                            <a:off x="907" y="30"/>
                            <a:ext cx="44" cy="307"/>
                          </a:xfrm>
                          <a:prstGeom prst="rect">
                            <a:avLst/>
                          </a:prstGeom>
                          <a:solidFill>
                            <a:srgbClr val="E60C14"/>
                          </a:solidFill>
                          <a:ln w="9525">
                            <a:noFill/>
                          </a:ln>
                        </wps:spPr>
                        <wps:bodyPr upright="1"/>
                      </wps:wsp>
                      <wps:wsp>
                        <wps:cNvPr id="1250" name="矩形 2598"/>
                        <wps:cNvSpPr/>
                        <wps:spPr>
                          <a:xfrm>
                            <a:off x="915" y="30"/>
                            <a:ext cx="44" cy="307"/>
                          </a:xfrm>
                          <a:prstGeom prst="rect">
                            <a:avLst/>
                          </a:prstGeom>
                          <a:solidFill>
                            <a:srgbClr val="E61014"/>
                          </a:solidFill>
                          <a:ln w="9525">
                            <a:noFill/>
                          </a:ln>
                        </wps:spPr>
                        <wps:bodyPr upright="1"/>
                      </wps:wsp>
                      <wps:wsp>
                        <wps:cNvPr id="1251" name="矩形 2599"/>
                        <wps:cNvSpPr/>
                        <wps:spPr>
                          <a:xfrm>
                            <a:off x="923" y="30"/>
                            <a:ext cx="44" cy="307"/>
                          </a:xfrm>
                          <a:prstGeom prst="rect">
                            <a:avLst/>
                          </a:prstGeom>
                          <a:solidFill>
                            <a:srgbClr val="E61014"/>
                          </a:solidFill>
                          <a:ln w="9525">
                            <a:noFill/>
                          </a:ln>
                        </wps:spPr>
                        <wps:bodyPr upright="1"/>
                      </wps:wsp>
                      <wps:wsp>
                        <wps:cNvPr id="1252" name="矩形 2600"/>
                        <wps:cNvSpPr/>
                        <wps:spPr>
                          <a:xfrm>
                            <a:off x="931" y="30"/>
                            <a:ext cx="44" cy="307"/>
                          </a:xfrm>
                          <a:prstGeom prst="rect">
                            <a:avLst/>
                          </a:prstGeom>
                          <a:solidFill>
                            <a:srgbClr val="E61315"/>
                          </a:solidFill>
                          <a:ln w="9525">
                            <a:noFill/>
                          </a:ln>
                        </wps:spPr>
                        <wps:bodyPr upright="1"/>
                      </wps:wsp>
                      <wps:wsp>
                        <wps:cNvPr id="1253" name="矩形 2601"/>
                        <wps:cNvSpPr/>
                        <wps:spPr>
                          <a:xfrm>
                            <a:off x="940" y="30"/>
                            <a:ext cx="44" cy="307"/>
                          </a:xfrm>
                          <a:prstGeom prst="rect">
                            <a:avLst/>
                          </a:prstGeom>
                          <a:solidFill>
                            <a:srgbClr val="E61515"/>
                          </a:solidFill>
                          <a:ln w="9525">
                            <a:noFill/>
                          </a:ln>
                        </wps:spPr>
                        <wps:bodyPr upright="1"/>
                      </wps:wsp>
                      <wps:wsp>
                        <wps:cNvPr id="1254" name="矩形 2602"/>
                        <wps:cNvSpPr/>
                        <wps:spPr>
                          <a:xfrm>
                            <a:off x="948" y="30"/>
                            <a:ext cx="44" cy="307"/>
                          </a:xfrm>
                          <a:prstGeom prst="rect">
                            <a:avLst/>
                          </a:prstGeom>
                          <a:solidFill>
                            <a:srgbClr val="E61515"/>
                          </a:solidFill>
                          <a:ln w="9525">
                            <a:noFill/>
                          </a:ln>
                        </wps:spPr>
                        <wps:bodyPr upright="1"/>
                      </wps:wsp>
                      <wps:wsp>
                        <wps:cNvPr id="1255" name="矩形 2603"/>
                        <wps:cNvSpPr/>
                        <wps:spPr>
                          <a:xfrm>
                            <a:off x="956" y="30"/>
                            <a:ext cx="44" cy="307"/>
                          </a:xfrm>
                          <a:prstGeom prst="rect">
                            <a:avLst/>
                          </a:prstGeom>
                          <a:solidFill>
                            <a:srgbClr val="E61816"/>
                          </a:solidFill>
                          <a:ln w="9525">
                            <a:noFill/>
                          </a:ln>
                        </wps:spPr>
                        <wps:bodyPr upright="1"/>
                      </wps:wsp>
                      <wps:wsp>
                        <wps:cNvPr id="1256" name="矩形 2604"/>
                        <wps:cNvSpPr/>
                        <wps:spPr>
                          <a:xfrm>
                            <a:off x="965" y="30"/>
                            <a:ext cx="44" cy="307"/>
                          </a:xfrm>
                          <a:prstGeom prst="rect">
                            <a:avLst/>
                          </a:prstGeom>
                          <a:solidFill>
                            <a:srgbClr val="E61B16"/>
                          </a:solidFill>
                          <a:ln w="9525">
                            <a:noFill/>
                          </a:ln>
                        </wps:spPr>
                        <wps:bodyPr upright="1"/>
                      </wps:wsp>
                      <wps:wsp>
                        <wps:cNvPr id="1257" name="矩形 2605"/>
                        <wps:cNvSpPr/>
                        <wps:spPr>
                          <a:xfrm>
                            <a:off x="973" y="30"/>
                            <a:ext cx="44" cy="307"/>
                          </a:xfrm>
                          <a:prstGeom prst="rect">
                            <a:avLst/>
                          </a:prstGeom>
                          <a:solidFill>
                            <a:srgbClr val="E61B16"/>
                          </a:solidFill>
                          <a:ln w="9525">
                            <a:noFill/>
                          </a:ln>
                        </wps:spPr>
                        <wps:bodyPr upright="1"/>
                      </wps:wsp>
                      <wps:wsp>
                        <wps:cNvPr id="1258" name="矩形 2606"/>
                        <wps:cNvSpPr/>
                        <wps:spPr>
                          <a:xfrm>
                            <a:off x="981" y="30"/>
                            <a:ext cx="44" cy="307"/>
                          </a:xfrm>
                          <a:prstGeom prst="rect">
                            <a:avLst/>
                          </a:prstGeom>
                          <a:solidFill>
                            <a:srgbClr val="E61D17"/>
                          </a:solidFill>
                          <a:ln w="9525">
                            <a:noFill/>
                          </a:ln>
                        </wps:spPr>
                        <wps:bodyPr upright="1"/>
                      </wps:wsp>
                      <wps:wsp>
                        <wps:cNvPr id="1259" name="矩形 2607"/>
                        <wps:cNvSpPr/>
                        <wps:spPr>
                          <a:xfrm>
                            <a:off x="989" y="30"/>
                            <a:ext cx="44" cy="307"/>
                          </a:xfrm>
                          <a:prstGeom prst="rect">
                            <a:avLst/>
                          </a:prstGeom>
                          <a:solidFill>
                            <a:srgbClr val="E61D17"/>
                          </a:solidFill>
                          <a:ln w="9525">
                            <a:noFill/>
                          </a:ln>
                        </wps:spPr>
                        <wps:bodyPr upright="1"/>
                      </wps:wsp>
                      <wps:wsp>
                        <wps:cNvPr id="1260" name="矩形 2608"/>
                        <wps:cNvSpPr/>
                        <wps:spPr>
                          <a:xfrm>
                            <a:off x="998" y="30"/>
                            <a:ext cx="44" cy="307"/>
                          </a:xfrm>
                          <a:prstGeom prst="rect">
                            <a:avLst/>
                          </a:prstGeom>
                          <a:solidFill>
                            <a:srgbClr val="E71F18"/>
                          </a:solidFill>
                          <a:ln w="9525">
                            <a:noFill/>
                          </a:ln>
                        </wps:spPr>
                        <wps:bodyPr upright="1"/>
                      </wps:wsp>
                      <wps:wsp>
                        <wps:cNvPr id="1261" name="矩形 2609"/>
                        <wps:cNvSpPr/>
                        <wps:spPr>
                          <a:xfrm>
                            <a:off x="1006" y="30"/>
                            <a:ext cx="44" cy="307"/>
                          </a:xfrm>
                          <a:prstGeom prst="rect">
                            <a:avLst/>
                          </a:prstGeom>
                          <a:solidFill>
                            <a:srgbClr val="E72118"/>
                          </a:solidFill>
                          <a:ln w="9525">
                            <a:noFill/>
                          </a:ln>
                        </wps:spPr>
                        <wps:bodyPr upright="1"/>
                      </wps:wsp>
                      <wps:wsp>
                        <wps:cNvPr id="1262" name="矩形 2610"/>
                        <wps:cNvSpPr/>
                        <wps:spPr>
                          <a:xfrm>
                            <a:off x="1014" y="30"/>
                            <a:ext cx="44" cy="307"/>
                          </a:xfrm>
                          <a:prstGeom prst="rect">
                            <a:avLst/>
                          </a:prstGeom>
                          <a:solidFill>
                            <a:srgbClr val="E72118"/>
                          </a:solidFill>
                          <a:ln w="9525">
                            <a:noFill/>
                          </a:ln>
                        </wps:spPr>
                        <wps:bodyPr upright="1"/>
                      </wps:wsp>
                      <wps:wsp>
                        <wps:cNvPr id="1263" name="矩形 2611"/>
                        <wps:cNvSpPr/>
                        <wps:spPr>
                          <a:xfrm>
                            <a:off x="1023" y="30"/>
                            <a:ext cx="44" cy="307"/>
                          </a:xfrm>
                          <a:prstGeom prst="rect">
                            <a:avLst/>
                          </a:prstGeom>
                          <a:solidFill>
                            <a:srgbClr val="E72419"/>
                          </a:solidFill>
                          <a:ln w="9525">
                            <a:noFill/>
                          </a:ln>
                        </wps:spPr>
                        <wps:bodyPr upright="1"/>
                      </wps:wsp>
                      <wps:wsp>
                        <wps:cNvPr id="1264" name="矩形 2612"/>
                        <wps:cNvSpPr/>
                        <wps:spPr>
                          <a:xfrm>
                            <a:off x="1031" y="30"/>
                            <a:ext cx="44" cy="307"/>
                          </a:xfrm>
                          <a:prstGeom prst="rect">
                            <a:avLst/>
                          </a:prstGeom>
                          <a:solidFill>
                            <a:srgbClr val="E72519"/>
                          </a:solidFill>
                          <a:ln w="9525">
                            <a:noFill/>
                          </a:ln>
                        </wps:spPr>
                        <wps:bodyPr upright="1"/>
                      </wps:wsp>
                      <wps:wsp>
                        <wps:cNvPr id="1265" name="矩形 2613"/>
                        <wps:cNvSpPr/>
                        <wps:spPr>
                          <a:xfrm>
                            <a:off x="1039" y="30"/>
                            <a:ext cx="44" cy="307"/>
                          </a:xfrm>
                          <a:prstGeom prst="rect">
                            <a:avLst/>
                          </a:prstGeom>
                          <a:solidFill>
                            <a:srgbClr val="E72519"/>
                          </a:solidFill>
                          <a:ln w="9525">
                            <a:noFill/>
                          </a:ln>
                        </wps:spPr>
                        <wps:bodyPr upright="1"/>
                      </wps:wsp>
                      <wps:wsp>
                        <wps:cNvPr id="1266" name="矩形 2614"/>
                        <wps:cNvSpPr/>
                        <wps:spPr>
                          <a:xfrm>
                            <a:off x="1047" y="30"/>
                            <a:ext cx="44" cy="307"/>
                          </a:xfrm>
                          <a:prstGeom prst="rect">
                            <a:avLst/>
                          </a:prstGeom>
                          <a:solidFill>
                            <a:srgbClr val="E7271A"/>
                          </a:solidFill>
                          <a:ln w="9525">
                            <a:noFill/>
                          </a:ln>
                        </wps:spPr>
                        <wps:bodyPr upright="1"/>
                      </wps:wsp>
                      <wps:wsp>
                        <wps:cNvPr id="1267" name="矩形 2615"/>
                        <wps:cNvSpPr/>
                        <wps:spPr>
                          <a:xfrm>
                            <a:off x="1056" y="30"/>
                            <a:ext cx="44" cy="307"/>
                          </a:xfrm>
                          <a:prstGeom prst="rect">
                            <a:avLst/>
                          </a:prstGeom>
                          <a:solidFill>
                            <a:srgbClr val="E7291B"/>
                          </a:solidFill>
                          <a:ln w="9525">
                            <a:noFill/>
                          </a:ln>
                        </wps:spPr>
                        <wps:bodyPr upright="1"/>
                      </wps:wsp>
                      <wps:wsp>
                        <wps:cNvPr id="1268" name="矩形 2616"/>
                        <wps:cNvSpPr/>
                        <wps:spPr>
                          <a:xfrm>
                            <a:off x="1064" y="30"/>
                            <a:ext cx="44" cy="307"/>
                          </a:xfrm>
                          <a:prstGeom prst="rect">
                            <a:avLst/>
                          </a:prstGeom>
                          <a:solidFill>
                            <a:srgbClr val="E7291B"/>
                          </a:solidFill>
                          <a:ln w="9525">
                            <a:noFill/>
                          </a:ln>
                        </wps:spPr>
                        <wps:bodyPr upright="1"/>
                      </wps:wsp>
                      <wps:wsp>
                        <wps:cNvPr id="1269" name="矩形 2617"/>
                        <wps:cNvSpPr/>
                        <wps:spPr>
                          <a:xfrm>
                            <a:off x="1072" y="30"/>
                            <a:ext cx="44" cy="307"/>
                          </a:xfrm>
                          <a:prstGeom prst="rect">
                            <a:avLst/>
                          </a:prstGeom>
                          <a:solidFill>
                            <a:srgbClr val="E72B1B"/>
                          </a:solidFill>
                          <a:ln w="9525">
                            <a:noFill/>
                          </a:ln>
                        </wps:spPr>
                        <wps:bodyPr upright="1"/>
                      </wps:wsp>
                      <wps:wsp>
                        <wps:cNvPr id="1270" name="矩形 2618"/>
                        <wps:cNvSpPr/>
                        <wps:spPr>
                          <a:xfrm>
                            <a:off x="1080" y="30"/>
                            <a:ext cx="44" cy="307"/>
                          </a:xfrm>
                          <a:prstGeom prst="rect">
                            <a:avLst/>
                          </a:prstGeom>
                          <a:solidFill>
                            <a:srgbClr val="E72B1B"/>
                          </a:solidFill>
                          <a:ln w="9525">
                            <a:noFill/>
                          </a:ln>
                        </wps:spPr>
                        <wps:bodyPr upright="1"/>
                      </wps:wsp>
                      <wps:wsp>
                        <wps:cNvPr id="1271" name="矩形 2619"/>
                        <wps:cNvSpPr/>
                        <wps:spPr>
                          <a:xfrm>
                            <a:off x="1089" y="30"/>
                            <a:ext cx="44" cy="307"/>
                          </a:xfrm>
                          <a:prstGeom prst="rect">
                            <a:avLst/>
                          </a:prstGeom>
                          <a:solidFill>
                            <a:srgbClr val="E72D1C"/>
                          </a:solidFill>
                          <a:ln w="9525">
                            <a:noFill/>
                          </a:ln>
                        </wps:spPr>
                        <wps:bodyPr upright="1"/>
                      </wps:wsp>
                      <wps:wsp>
                        <wps:cNvPr id="1272" name="矩形 2620"/>
                        <wps:cNvSpPr/>
                        <wps:spPr>
                          <a:xfrm>
                            <a:off x="1097" y="30"/>
                            <a:ext cx="44" cy="307"/>
                          </a:xfrm>
                          <a:prstGeom prst="rect">
                            <a:avLst/>
                          </a:prstGeom>
                          <a:solidFill>
                            <a:srgbClr val="E72E1C"/>
                          </a:solidFill>
                          <a:ln w="9525">
                            <a:noFill/>
                          </a:ln>
                        </wps:spPr>
                        <wps:bodyPr upright="1"/>
                      </wps:wsp>
                      <wps:wsp>
                        <wps:cNvPr id="1273" name="矩形 2621"/>
                        <wps:cNvSpPr/>
                        <wps:spPr>
                          <a:xfrm>
                            <a:off x="1105" y="30"/>
                            <a:ext cx="44" cy="307"/>
                          </a:xfrm>
                          <a:prstGeom prst="rect">
                            <a:avLst/>
                          </a:prstGeom>
                          <a:solidFill>
                            <a:srgbClr val="E72E1C"/>
                          </a:solidFill>
                          <a:ln w="9525">
                            <a:noFill/>
                          </a:ln>
                        </wps:spPr>
                        <wps:bodyPr upright="1"/>
                      </wps:wsp>
                      <wps:wsp>
                        <wps:cNvPr id="1274" name="矩形 2622"/>
                        <wps:cNvSpPr/>
                        <wps:spPr>
                          <a:xfrm>
                            <a:off x="1114" y="30"/>
                            <a:ext cx="44" cy="307"/>
                          </a:xfrm>
                          <a:prstGeom prst="rect">
                            <a:avLst/>
                          </a:prstGeom>
                          <a:solidFill>
                            <a:srgbClr val="E7301D"/>
                          </a:solidFill>
                          <a:ln w="9525">
                            <a:noFill/>
                          </a:ln>
                        </wps:spPr>
                        <wps:bodyPr upright="1"/>
                      </wps:wsp>
                      <wps:wsp>
                        <wps:cNvPr id="1275" name="矩形 2623"/>
                        <wps:cNvSpPr/>
                        <wps:spPr>
                          <a:xfrm>
                            <a:off x="1122" y="30"/>
                            <a:ext cx="44" cy="307"/>
                          </a:xfrm>
                          <a:prstGeom prst="rect">
                            <a:avLst/>
                          </a:prstGeom>
                          <a:solidFill>
                            <a:srgbClr val="E7311E"/>
                          </a:solidFill>
                          <a:ln w="9525">
                            <a:noFill/>
                          </a:ln>
                        </wps:spPr>
                        <wps:bodyPr upright="1"/>
                      </wps:wsp>
                      <wps:wsp>
                        <wps:cNvPr id="1276" name="矩形 2624"/>
                        <wps:cNvSpPr/>
                        <wps:spPr>
                          <a:xfrm>
                            <a:off x="1130" y="30"/>
                            <a:ext cx="44" cy="307"/>
                          </a:xfrm>
                          <a:prstGeom prst="rect">
                            <a:avLst/>
                          </a:prstGeom>
                          <a:solidFill>
                            <a:srgbClr val="E7311E"/>
                          </a:solidFill>
                          <a:ln w="9525">
                            <a:noFill/>
                          </a:ln>
                        </wps:spPr>
                        <wps:bodyPr upright="1"/>
                      </wps:wsp>
                      <wps:wsp>
                        <wps:cNvPr id="1277" name="矩形 2625"/>
                        <wps:cNvSpPr/>
                        <wps:spPr>
                          <a:xfrm>
                            <a:off x="1138" y="30"/>
                            <a:ext cx="44" cy="307"/>
                          </a:xfrm>
                          <a:prstGeom prst="rect">
                            <a:avLst/>
                          </a:prstGeom>
                          <a:solidFill>
                            <a:srgbClr val="E8331E"/>
                          </a:solidFill>
                          <a:ln w="9525">
                            <a:noFill/>
                          </a:ln>
                        </wps:spPr>
                        <wps:bodyPr upright="1"/>
                      </wps:wsp>
                      <wps:wsp>
                        <wps:cNvPr id="1278" name="矩形 2626"/>
                        <wps:cNvSpPr/>
                        <wps:spPr>
                          <a:xfrm>
                            <a:off x="1147" y="30"/>
                            <a:ext cx="44" cy="307"/>
                          </a:xfrm>
                          <a:prstGeom prst="rect">
                            <a:avLst/>
                          </a:prstGeom>
                          <a:solidFill>
                            <a:srgbClr val="E8341F"/>
                          </a:solidFill>
                          <a:ln w="9525">
                            <a:noFill/>
                          </a:ln>
                        </wps:spPr>
                        <wps:bodyPr upright="1"/>
                      </wps:wsp>
                      <wps:wsp>
                        <wps:cNvPr id="1279" name="矩形 2627"/>
                        <wps:cNvSpPr/>
                        <wps:spPr>
                          <a:xfrm>
                            <a:off x="1155" y="30"/>
                            <a:ext cx="44" cy="307"/>
                          </a:xfrm>
                          <a:prstGeom prst="rect">
                            <a:avLst/>
                          </a:prstGeom>
                          <a:solidFill>
                            <a:srgbClr val="E8341F"/>
                          </a:solidFill>
                          <a:ln w="9525">
                            <a:noFill/>
                          </a:ln>
                        </wps:spPr>
                        <wps:bodyPr upright="1"/>
                      </wps:wsp>
                      <wps:wsp>
                        <wps:cNvPr id="1280" name="矩形 2628"/>
                        <wps:cNvSpPr/>
                        <wps:spPr>
                          <a:xfrm>
                            <a:off x="1163" y="30"/>
                            <a:ext cx="44" cy="307"/>
                          </a:xfrm>
                          <a:prstGeom prst="rect">
                            <a:avLst/>
                          </a:prstGeom>
                          <a:solidFill>
                            <a:srgbClr val="E8361F"/>
                          </a:solidFill>
                          <a:ln w="9525">
                            <a:noFill/>
                          </a:ln>
                        </wps:spPr>
                        <wps:bodyPr upright="1"/>
                      </wps:wsp>
                      <wps:wsp>
                        <wps:cNvPr id="1281" name="矩形 2629"/>
                        <wps:cNvSpPr/>
                        <wps:spPr>
                          <a:xfrm>
                            <a:off x="1171" y="30"/>
                            <a:ext cx="44" cy="307"/>
                          </a:xfrm>
                          <a:prstGeom prst="rect">
                            <a:avLst/>
                          </a:prstGeom>
                          <a:solidFill>
                            <a:srgbClr val="E8361F"/>
                          </a:solidFill>
                          <a:ln w="9525">
                            <a:noFill/>
                          </a:ln>
                        </wps:spPr>
                        <wps:bodyPr upright="1"/>
                      </wps:wsp>
                      <wps:wsp>
                        <wps:cNvPr id="1282" name="矩形 2630"/>
                        <wps:cNvSpPr/>
                        <wps:spPr>
                          <a:xfrm>
                            <a:off x="1180" y="30"/>
                            <a:ext cx="44" cy="307"/>
                          </a:xfrm>
                          <a:prstGeom prst="rect">
                            <a:avLst/>
                          </a:prstGeom>
                          <a:solidFill>
                            <a:srgbClr val="E83720"/>
                          </a:solidFill>
                          <a:ln w="9525">
                            <a:noFill/>
                          </a:ln>
                        </wps:spPr>
                        <wps:bodyPr upright="1"/>
                      </wps:wsp>
                      <wps:wsp>
                        <wps:cNvPr id="1283" name="矩形 2631"/>
                        <wps:cNvSpPr/>
                        <wps:spPr>
                          <a:xfrm>
                            <a:off x="1188" y="30"/>
                            <a:ext cx="44" cy="307"/>
                          </a:xfrm>
                          <a:prstGeom prst="rect">
                            <a:avLst/>
                          </a:prstGeom>
                          <a:solidFill>
                            <a:srgbClr val="E83821"/>
                          </a:solidFill>
                          <a:ln w="9525">
                            <a:noFill/>
                          </a:ln>
                        </wps:spPr>
                        <wps:bodyPr upright="1"/>
                      </wps:wsp>
                      <wps:wsp>
                        <wps:cNvPr id="1284" name="矩形 2632"/>
                        <wps:cNvSpPr/>
                        <wps:spPr>
                          <a:xfrm>
                            <a:off x="1196" y="30"/>
                            <a:ext cx="44" cy="307"/>
                          </a:xfrm>
                          <a:prstGeom prst="rect">
                            <a:avLst/>
                          </a:prstGeom>
                          <a:solidFill>
                            <a:srgbClr val="E83821"/>
                          </a:solidFill>
                          <a:ln w="9525">
                            <a:noFill/>
                          </a:ln>
                        </wps:spPr>
                        <wps:bodyPr upright="1"/>
                      </wps:wsp>
                      <wps:wsp>
                        <wps:cNvPr id="1285" name="矩形 2633"/>
                        <wps:cNvSpPr/>
                        <wps:spPr>
                          <a:xfrm>
                            <a:off x="1205" y="30"/>
                            <a:ext cx="44" cy="307"/>
                          </a:xfrm>
                          <a:prstGeom prst="rect">
                            <a:avLst/>
                          </a:prstGeom>
                          <a:solidFill>
                            <a:srgbClr val="E83921"/>
                          </a:solidFill>
                          <a:ln w="9525">
                            <a:noFill/>
                          </a:ln>
                        </wps:spPr>
                        <wps:bodyPr upright="1"/>
                      </wps:wsp>
                      <wps:wsp>
                        <wps:cNvPr id="1286" name="矩形 2634"/>
                        <wps:cNvSpPr/>
                        <wps:spPr>
                          <a:xfrm>
                            <a:off x="1213" y="30"/>
                            <a:ext cx="44" cy="307"/>
                          </a:xfrm>
                          <a:prstGeom prst="rect">
                            <a:avLst/>
                          </a:prstGeom>
                          <a:solidFill>
                            <a:srgbClr val="E83B22"/>
                          </a:solidFill>
                          <a:ln w="9525">
                            <a:noFill/>
                          </a:ln>
                        </wps:spPr>
                        <wps:bodyPr upright="1"/>
                      </wps:wsp>
                      <wps:wsp>
                        <wps:cNvPr id="1287" name="矩形 2635"/>
                        <wps:cNvSpPr/>
                        <wps:spPr>
                          <a:xfrm>
                            <a:off x="1221" y="30"/>
                            <a:ext cx="44" cy="307"/>
                          </a:xfrm>
                          <a:prstGeom prst="rect">
                            <a:avLst/>
                          </a:prstGeom>
                          <a:solidFill>
                            <a:srgbClr val="E83B22"/>
                          </a:solidFill>
                          <a:ln w="9525">
                            <a:noFill/>
                          </a:ln>
                        </wps:spPr>
                        <wps:bodyPr upright="1"/>
                      </wps:wsp>
                      <wps:wsp>
                        <wps:cNvPr id="1288" name="矩形 2636"/>
                        <wps:cNvSpPr/>
                        <wps:spPr>
                          <a:xfrm>
                            <a:off x="1229" y="30"/>
                            <a:ext cx="44" cy="307"/>
                          </a:xfrm>
                          <a:prstGeom prst="rect">
                            <a:avLst/>
                          </a:prstGeom>
                          <a:solidFill>
                            <a:srgbClr val="E83C23"/>
                          </a:solidFill>
                          <a:ln w="9525">
                            <a:noFill/>
                          </a:ln>
                        </wps:spPr>
                        <wps:bodyPr upright="1"/>
                      </wps:wsp>
                      <wps:wsp>
                        <wps:cNvPr id="1289" name="矩形 2637"/>
                        <wps:cNvSpPr/>
                        <wps:spPr>
                          <a:xfrm>
                            <a:off x="1238" y="30"/>
                            <a:ext cx="44" cy="307"/>
                          </a:xfrm>
                          <a:prstGeom prst="rect">
                            <a:avLst/>
                          </a:prstGeom>
                          <a:solidFill>
                            <a:srgbClr val="E83C23"/>
                          </a:solidFill>
                          <a:ln w="9525">
                            <a:noFill/>
                          </a:ln>
                        </wps:spPr>
                        <wps:bodyPr upright="1"/>
                      </wps:wsp>
                      <wps:wsp>
                        <wps:cNvPr id="1290" name="矩形 2638"/>
                        <wps:cNvSpPr/>
                        <wps:spPr>
                          <a:xfrm>
                            <a:off x="1246" y="30"/>
                            <a:ext cx="44" cy="307"/>
                          </a:xfrm>
                          <a:prstGeom prst="rect">
                            <a:avLst/>
                          </a:prstGeom>
                          <a:solidFill>
                            <a:srgbClr val="E83D23"/>
                          </a:solidFill>
                          <a:ln w="9525">
                            <a:noFill/>
                          </a:ln>
                        </wps:spPr>
                        <wps:bodyPr upright="1"/>
                      </wps:wsp>
                      <wps:wsp>
                        <wps:cNvPr id="1291" name="矩形 2639"/>
                        <wps:cNvSpPr/>
                        <wps:spPr>
                          <a:xfrm>
                            <a:off x="1254" y="30"/>
                            <a:ext cx="44" cy="307"/>
                          </a:xfrm>
                          <a:prstGeom prst="rect">
                            <a:avLst/>
                          </a:prstGeom>
                          <a:solidFill>
                            <a:srgbClr val="E83E24"/>
                          </a:solidFill>
                          <a:ln w="9525">
                            <a:noFill/>
                          </a:ln>
                        </wps:spPr>
                        <wps:bodyPr upright="1"/>
                      </wps:wsp>
                      <wps:wsp>
                        <wps:cNvPr id="1292" name="矩形 2640"/>
                        <wps:cNvSpPr/>
                        <wps:spPr>
                          <a:xfrm>
                            <a:off x="1263" y="30"/>
                            <a:ext cx="44" cy="307"/>
                          </a:xfrm>
                          <a:prstGeom prst="rect">
                            <a:avLst/>
                          </a:prstGeom>
                          <a:solidFill>
                            <a:srgbClr val="E83E24"/>
                          </a:solidFill>
                          <a:ln w="9525">
                            <a:noFill/>
                          </a:ln>
                        </wps:spPr>
                        <wps:bodyPr upright="1"/>
                      </wps:wsp>
                      <wps:wsp>
                        <wps:cNvPr id="1293" name="矩形 2641"/>
                        <wps:cNvSpPr/>
                        <wps:spPr>
                          <a:xfrm>
                            <a:off x="1271" y="30"/>
                            <a:ext cx="44" cy="307"/>
                          </a:xfrm>
                          <a:prstGeom prst="rect">
                            <a:avLst/>
                          </a:prstGeom>
                          <a:solidFill>
                            <a:srgbClr val="E84024"/>
                          </a:solidFill>
                          <a:ln w="9525">
                            <a:noFill/>
                          </a:ln>
                        </wps:spPr>
                        <wps:bodyPr upright="1"/>
                      </wps:wsp>
                      <wps:wsp>
                        <wps:cNvPr id="1294" name="矩形 2642"/>
                        <wps:cNvSpPr/>
                        <wps:spPr>
                          <a:xfrm>
                            <a:off x="1279" y="30"/>
                            <a:ext cx="44" cy="307"/>
                          </a:xfrm>
                          <a:prstGeom prst="rect">
                            <a:avLst/>
                          </a:prstGeom>
                          <a:solidFill>
                            <a:srgbClr val="E84125"/>
                          </a:solidFill>
                          <a:ln w="9525">
                            <a:noFill/>
                          </a:ln>
                        </wps:spPr>
                        <wps:bodyPr upright="1"/>
                      </wps:wsp>
                      <wps:wsp>
                        <wps:cNvPr id="1295" name="矩形 2643"/>
                        <wps:cNvSpPr/>
                        <wps:spPr>
                          <a:xfrm>
                            <a:off x="1287" y="30"/>
                            <a:ext cx="44" cy="307"/>
                          </a:xfrm>
                          <a:prstGeom prst="rect">
                            <a:avLst/>
                          </a:prstGeom>
                          <a:solidFill>
                            <a:srgbClr val="E84125"/>
                          </a:solidFill>
                          <a:ln w="9525">
                            <a:noFill/>
                          </a:ln>
                        </wps:spPr>
                        <wps:bodyPr upright="1"/>
                      </wps:wsp>
                      <wps:wsp>
                        <wps:cNvPr id="1296" name="矩形 2644"/>
                        <wps:cNvSpPr/>
                        <wps:spPr>
                          <a:xfrm>
                            <a:off x="1296" y="30"/>
                            <a:ext cx="44" cy="307"/>
                          </a:xfrm>
                          <a:prstGeom prst="rect">
                            <a:avLst/>
                          </a:prstGeom>
                          <a:solidFill>
                            <a:srgbClr val="E84226"/>
                          </a:solidFill>
                          <a:ln w="9525">
                            <a:noFill/>
                          </a:ln>
                        </wps:spPr>
                        <wps:bodyPr upright="1"/>
                      </wps:wsp>
                      <wps:wsp>
                        <wps:cNvPr id="1297" name="矩形 2645"/>
                        <wps:cNvSpPr/>
                        <wps:spPr>
                          <a:xfrm>
                            <a:off x="1304" y="30"/>
                            <a:ext cx="44" cy="307"/>
                          </a:xfrm>
                          <a:prstGeom prst="rect">
                            <a:avLst/>
                          </a:prstGeom>
                          <a:solidFill>
                            <a:srgbClr val="E94326"/>
                          </a:solidFill>
                          <a:ln w="9525">
                            <a:noFill/>
                          </a:ln>
                        </wps:spPr>
                        <wps:bodyPr upright="1"/>
                      </wps:wsp>
                      <wps:wsp>
                        <wps:cNvPr id="1298" name="矩形 2646"/>
                        <wps:cNvSpPr/>
                        <wps:spPr>
                          <a:xfrm>
                            <a:off x="1312" y="30"/>
                            <a:ext cx="44" cy="307"/>
                          </a:xfrm>
                          <a:prstGeom prst="rect">
                            <a:avLst/>
                          </a:prstGeom>
                          <a:solidFill>
                            <a:srgbClr val="E94326"/>
                          </a:solidFill>
                          <a:ln w="9525">
                            <a:noFill/>
                          </a:ln>
                        </wps:spPr>
                        <wps:bodyPr upright="1"/>
                      </wps:wsp>
                      <wps:wsp>
                        <wps:cNvPr id="1299" name="矩形 2647"/>
                        <wps:cNvSpPr/>
                        <wps:spPr>
                          <a:xfrm>
                            <a:off x="1320" y="30"/>
                            <a:ext cx="44" cy="307"/>
                          </a:xfrm>
                          <a:prstGeom prst="rect">
                            <a:avLst/>
                          </a:prstGeom>
                          <a:solidFill>
                            <a:srgbClr val="E94427"/>
                          </a:solidFill>
                          <a:ln w="9525">
                            <a:noFill/>
                          </a:ln>
                        </wps:spPr>
                        <wps:bodyPr upright="1"/>
                      </wps:wsp>
                      <wps:wsp>
                        <wps:cNvPr id="1300" name="矩形 2648"/>
                        <wps:cNvSpPr/>
                        <wps:spPr>
                          <a:xfrm>
                            <a:off x="1329" y="30"/>
                            <a:ext cx="44" cy="307"/>
                          </a:xfrm>
                          <a:prstGeom prst="rect">
                            <a:avLst/>
                          </a:prstGeom>
                          <a:solidFill>
                            <a:srgbClr val="E94427"/>
                          </a:solidFill>
                          <a:ln w="9525">
                            <a:noFill/>
                          </a:ln>
                        </wps:spPr>
                        <wps:bodyPr upright="1"/>
                      </wps:wsp>
                      <wps:wsp>
                        <wps:cNvPr id="1301" name="矩形 2649"/>
                        <wps:cNvSpPr/>
                        <wps:spPr>
                          <a:xfrm>
                            <a:off x="1337" y="30"/>
                            <a:ext cx="44" cy="307"/>
                          </a:xfrm>
                          <a:prstGeom prst="rect">
                            <a:avLst/>
                          </a:prstGeom>
                          <a:solidFill>
                            <a:srgbClr val="E94528"/>
                          </a:solidFill>
                          <a:ln w="9525">
                            <a:noFill/>
                          </a:ln>
                        </wps:spPr>
                        <wps:bodyPr upright="1"/>
                      </wps:wsp>
                      <wps:wsp>
                        <wps:cNvPr id="1302" name="矩形 2650"/>
                        <wps:cNvSpPr/>
                        <wps:spPr>
                          <a:xfrm>
                            <a:off x="1345" y="30"/>
                            <a:ext cx="44" cy="307"/>
                          </a:xfrm>
                          <a:prstGeom prst="rect">
                            <a:avLst/>
                          </a:prstGeom>
                          <a:solidFill>
                            <a:srgbClr val="E94728"/>
                          </a:solidFill>
                          <a:ln w="9525">
                            <a:noFill/>
                          </a:ln>
                        </wps:spPr>
                        <wps:bodyPr upright="1"/>
                      </wps:wsp>
                      <wps:wsp>
                        <wps:cNvPr id="1303" name="矩形 2651"/>
                        <wps:cNvSpPr/>
                        <wps:spPr>
                          <a:xfrm>
                            <a:off x="1354" y="30"/>
                            <a:ext cx="44" cy="307"/>
                          </a:xfrm>
                          <a:prstGeom prst="rect">
                            <a:avLst/>
                          </a:prstGeom>
                          <a:solidFill>
                            <a:srgbClr val="E94728"/>
                          </a:solidFill>
                          <a:ln w="9525">
                            <a:noFill/>
                          </a:ln>
                        </wps:spPr>
                        <wps:bodyPr upright="1"/>
                      </wps:wsp>
                      <wps:wsp>
                        <wps:cNvPr id="1304" name="矩形 2652"/>
                        <wps:cNvSpPr/>
                        <wps:spPr>
                          <a:xfrm>
                            <a:off x="1362" y="30"/>
                            <a:ext cx="44" cy="307"/>
                          </a:xfrm>
                          <a:prstGeom prst="rect">
                            <a:avLst/>
                          </a:prstGeom>
                          <a:solidFill>
                            <a:srgbClr val="E94829"/>
                          </a:solidFill>
                          <a:ln w="9525">
                            <a:noFill/>
                          </a:ln>
                        </wps:spPr>
                        <wps:bodyPr upright="1"/>
                      </wps:wsp>
                      <wps:wsp>
                        <wps:cNvPr id="1305" name="矩形 2653"/>
                        <wps:cNvSpPr/>
                        <wps:spPr>
                          <a:xfrm>
                            <a:off x="1370" y="30"/>
                            <a:ext cx="44" cy="307"/>
                          </a:xfrm>
                          <a:prstGeom prst="rect">
                            <a:avLst/>
                          </a:prstGeom>
                          <a:solidFill>
                            <a:srgbClr val="E9492A"/>
                          </a:solidFill>
                          <a:ln w="9525">
                            <a:noFill/>
                          </a:ln>
                        </wps:spPr>
                        <wps:bodyPr upright="1"/>
                      </wps:wsp>
                      <wps:wsp>
                        <wps:cNvPr id="1306" name="矩形 2654"/>
                        <wps:cNvSpPr/>
                        <wps:spPr>
                          <a:xfrm>
                            <a:off x="1378" y="30"/>
                            <a:ext cx="44" cy="307"/>
                          </a:xfrm>
                          <a:prstGeom prst="rect">
                            <a:avLst/>
                          </a:prstGeom>
                          <a:solidFill>
                            <a:srgbClr val="E9492A"/>
                          </a:solidFill>
                          <a:ln w="9525">
                            <a:noFill/>
                          </a:ln>
                        </wps:spPr>
                        <wps:bodyPr upright="1"/>
                      </wps:wsp>
                      <wps:wsp>
                        <wps:cNvPr id="1307" name="矩形 2655"/>
                        <wps:cNvSpPr/>
                        <wps:spPr>
                          <a:xfrm>
                            <a:off x="1387" y="30"/>
                            <a:ext cx="44" cy="307"/>
                          </a:xfrm>
                          <a:prstGeom prst="rect">
                            <a:avLst/>
                          </a:prstGeom>
                          <a:solidFill>
                            <a:srgbClr val="E94A2A"/>
                          </a:solidFill>
                          <a:ln w="9525">
                            <a:noFill/>
                          </a:ln>
                        </wps:spPr>
                        <wps:bodyPr upright="1"/>
                      </wps:wsp>
                      <wps:wsp>
                        <wps:cNvPr id="1308" name="矩形 2656"/>
                        <wps:cNvSpPr/>
                        <wps:spPr>
                          <a:xfrm>
                            <a:off x="1395" y="30"/>
                            <a:ext cx="44" cy="307"/>
                          </a:xfrm>
                          <a:prstGeom prst="rect">
                            <a:avLst/>
                          </a:prstGeom>
                          <a:solidFill>
                            <a:srgbClr val="E94B2B"/>
                          </a:solidFill>
                          <a:ln w="9525">
                            <a:noFill/>
                          </a:ln>
                        </wps:spPr>
                        <wps:bodyPr upright="1"/>
                      </wps:wsp>
                      <wps:wsp>
                        <wps:cNvPr id="1309" name="矩形 2657"/>
                        <wps:cNvSpPr/>
                        <wps:spPr>
                          <a:xfrm>
                            <a:off x="1403" y="30"/>
                            <a:ext cx="44" cy="307"/>
                          </a:xfrm>
                          <a:prstGeom prst="rect">
                            <a:avLst/>
                          </a:prstGeom>
                          <a:solidFill>
                            <a:srgbClr val="E94B2B"/>
                          </a:solidFill>
                          <a:ln w="9525">
                            <a:noFill/>
                          </a:ln>
                        </wps:spPr>
                        <wps:bodyPr upright="1"/>
                      </wps:wsp>
                      <wps:wsp>
                        <wps:cNvPr id="1310" name="矩形 2658"/>
                        <wps:cNvSpPr/>
                        <wps:spPr>
                          <a:xfrm>
                            <a:off x="1411" y="30"/>
                            <a:ext cx="44" cy="307"/>
                          </a:xfrm>
                          <a:prstGeom prst="rect">
                            <a:avLst/>
                          </a:prstGeom>
                          <a:solidFill>
                            <a:srgbClr val="E94C2C"/>
                          </a:solidFill>
                          <a:ln w="9525">
                            <a:noFill/>
                          </a:ln>
                        </wps:spPr>
                        <wps:bodyPr upright="1"/>
                      </wps:wsp>
                      <wps:wsp>
                        <wps:cNvPr id="1311" name="矩形 2659"/>
                        <wps:cNvSpPr/>
                        <wps:spPr>
                          <a:xfrm>
                            <a:off x="1420" y="30"/>
                            <a:ext cx="44" cy="307"/>
                          </a:xfrm>
                          <a:prstGeom prst="rect">
                            <a:avLst/>
                          </a:prstGeom>
                          <a:solidFill>
                            <a:srgbClr val="E94C2C"/>
                          </a:solidFill>
                          <a:ln w="9525">
                            <a:noFill/>
                          </a:ln>
                        </wps:spPr>
                        <wps:bodyPr upright="1"/>
                      </wps:wsp>
                      <wps:wsp>
                        <wps:cNvPr id="1312" name="矩形 2660"/>
                        <wps:cNvSpPr/>
                        <wps:spPr>
                          <a:xfrm>
                            <a:off x="1428" y="30"/>
                            <a:ext cx="44" cy="307"/>
                          </a:xfrm>
                          <a:prstGeom prst="rect">
                            <a:avLst/>
                          </a:prstGeom>
                          <a:solidFill>
                            <a:srgbClr val="E94D2C"/>
                          </a:solidFill>
                          <a:ln w="9525">
                            <a:noFill/>
                          </a:ln>
                        </wps:spPr>
                        <wps:bodyPr upright="1"/>
                      </wps:wsp>
                      <wps:wsp>
                        <wps:cNvPr id="1313" name="矩形 2661"/>
                        <wps:cNvSpPr/>
                        <wps:spPr>
                          <a:xfrm>
                            <a:off x="1436" y="30"/>
                            <a:ext cx="44" cy="307"/>
                          </a:xfrm>
                          <a:prstGeom prst="rect">
                            <a:avLst/>
                          </a:prstGeom>
                          <a:solidFill>
                            <a:srgbClr val="EA4E2D"/>
                          </a:solidFill>
                          <a:ln w="9525">
                            <a:noFill/>
                          </a:ln>
                        </wps:spPr>
                        <wps:bodyPr upright="1"/>
                      </wps:wsp>
                      <wps:wsp>
                        <wps:cNvPr id="1314" name="矩形 2662"/>
                        <wps:cNvSpPr/>
                        <wps:spPr>
                          <a:xfrm>
                            <a:off x="1445" y="30"/>
                            <a:ext cx="44" cy="307"/>
                          </a:xfrm>
                          <a:prstGeom prst="rect">
                            <a:avLst/>
                          </a:prstGeom>
                          <a:solidFill>
                            <a:srgbClr val="EA4E2D"/>
                          </a:solidFill>
                          <a:ln w="9525">
                            <a:noFill/>
                          </a:ln>
                        </wps:spPr>
                        <wps:bodyPr upright="1"/>
                      </wps:wsp>
                      <wps:wsp>
                        <wps:cNvPr id="1315" name="矩形 2663"/>
                        <wps:cNvSpPr/>
                        <wps:spPr>
                          <a:xfrm>
                            <a:off x="1453" y="30"/>
                            <a:ext cx="44" cy="307"/>
                          </a:xfrm>
                          <a:prstGeom prst="rect">
                            <a:avLst/>
                          </a:prstGeom>
                          <a:solidFill>
                            <a:srgbClr val="EA4F2E"/>
                          </a:solidFill>
                          <a:ln w="9525">
                            <a:noFill/>
                          </a:ln>
                        </wps:spPr>
                        <wps:bodyPr upright="1"/>
                      </wps:wsp>
                      <wps:wsp>
                        <wps:cNvPr id="1316" name="矩形 2664"/>
                        <wps:cNvSpPr/>
                        <wps:spPr>
                          <a:xfrm>
                            <a:off x="1461" y="30"/>
                            <a:ext cx="44" cy="307"/>
                          </a:xfrm>
                          <a:prstGeom prst="rect">
                            <a:avLst/>
                          </a:prstGeom>
                          <a:solidFill>
                            <a:srgbClr val="EA502F"/>
                          </a:solidFill>
                          <a:ln w="9525">
                            <a:noFill/>
                          </a:ln>
                        </wps:spPr>
                        <wps:bodyPr upright="1"/>
                      </wps:wsp>
                      <wps:wsp>
                        <wps:cNvPr id="1317" name="矩形 2665"/>
                        <wps:cNvSpPr/>
                        <wps:spPr>
                          <a:xfrm>
                            <a:off x="1469" y="30"/>
                            <a:ext cx="44" cy="307"/>
                          </a:xfrm>
                          <a:prstGeom prst="rect">
                            <a:avLst/>
                          </a:prstGeom>
                          <a:solidFill>
                            <a:srgbClr val="EA502F"/>
                          </a:solidFill>
                          <a:ln w="9525">
                            <a:noFill/>
                          </a:ln>
                        </wps:spPr>
                        <wps:bodyPr upright="1"/>
                      </wps:wsp>
                      <wps:wsp>
                        <wps:cNvPr id="1318" name="矩形 2666"/>
                        <wps:cNvSpPr/>
                        <wps:spPr>
                          <a:xfrm>
                            <a:off x="1478" y="30"/>
                            <a:ext cx="44" cy="307"/>
                          </a:xfrm>
                          <a:prstGeom prst="rect">
                            <a:avLst/>
                          </a:prstGeom>
                          <a:solidFill>
                            <a:srgbClr val="EA512F"/>
                          </a:solidFill>
                          <a:ln w="9525">
                            <a:noFill/>
                          </a:ln>
                        </wps:spPr>
                        <wps:bodyPr upright="1"/>
                      </wps:wsp>
                      <wps:wsp>
                        <wps:cNvPr id="1319" name="矩形 2667"/>
                        <wps:cNvSpPr/>
                        <wps:spPr>
                          <a:xfrm>
                            <a:off x="1486" y="30"/>
                            <a:ext cx="44" cy="307"/>
                          </a:xfrm>
                          <a:prstGeom prst="rect">
                            <a:avLst/>
                          </a:prstGeom>
                          <a:solidFill>
                            <a:srgbClr val="EA512F"/>
                          </a:solidFill>
                          <a:ln w="9525">
                            <a:noFill/>
                          </a:ln>
                        </wps:spPr>
                        <wps:bodyPr upright="1"/>
                      </wps:wsp>
                      <wps:wsp>
                        <wps:cNvPr id="1320" name="矩形 2668"/>
                        <wps:cNvSpPr/>
                        <wps:spPr>
                          <a:xfrm>
                            <a:off x="1494" y="30"/>
                            <a:ext cx="44" cy="307"/>
                          </a:xfrm>
                          <a:prstGeom prst="rect">
                            <a:avLst/>
                          </a:prstGeom>
                          <a:solidFill>
                            <a:srgbClr val="EA5230"/>
                          </a:solidFill>
                          <a:ln w="9525">
                            <a:noFill/>
                          </a:ln>
                        </wps:spPr>
                        <wps:bodyPr upright="1"/>
                      </wps:wsp>
                      <wps:wsp>
                        <wps:cNvPr id="1321" name="矩形 2669"/>
                        <wps:cNvSpPr/>
                        <wps:spPr>
                          <a:xfrm>
                            <a:off x="1503" y="30"/>
                            <a:ext cx="44" cy="307"/>
                          </a:xfrm>
                          <a:prstGeom prst="rect">
                            <a:avLst/>
                          </a:prstGeom>
                          <a:solidFill>
                            <a:srgbClr val="EA5331"/>
                          </a:solidFill>
                          <a:ln w="9525">
                            <a:noFill/>
                          </a:ln>
                        </wps:spPr>
                        <wps:bodyPr upright="1"/>
                      </wps:wsp>
                      <wps:wsp>
                        <wps:cNvPr id="1322" name="矩形 2670"/>
                        <wps:cNvSpPr/>
                        <wps:spPr>
                          <a:xfrm>
                            <a:off x="1511" y="30"/>
                            <a:ext cx="44" cy="307"/>
                          </a:xfrm>
                          <a:prstGeom prst="rect">
                            <a:avLst/>
                          </a:prstGeom>
                          <a:solidFill>
                            <a:srgbClr val="EA5331"/>
                          </a:solidFill>
                          <a:ln w="9525">
                            <a:noFill/>
                          </a:ln>
                        </wps:spPr>
                        <wps:bodyPr upright="1"/>
                      </wps:wsp>
                      <wps:wsp>
                        <wps:cNvPr id="1323" name="矩形 2671"/>
                        <wps:cNvSpPr/>
                        <wps:spPr>
                          <a:xfrm>
                            <a:off x="1519" y="30"/>
                            <a:ext cx="44" cy="307"/>
                          </a:xfrm>
                          <a:prstGeom prst="rect">
                            <a:avLst/>
                          </a:prstGeom>
                          <a:solidFill>
                            <a:srgbClr val="EA5431"/>
                          </a:solidFill>
                          <a:ln w="9525">
                            <a:noFill/>
                          </a:ln>
                        </wps:spPr>
                        <wps:bodyPr upright="1"/>
                      </wps:wsp>
                      <wps:wsp>
                        <wps:cNvPr id="1324" name="矩形 2672"/>
                        <wps:cNvSpPr/>
                        <wps:spPr>
                          <a:xfrm>
                            <a:off x="1527" y="30"/>
                            <a:ext cx="44" cy="307"/>
                          </a:xfrm>
                          <a:prstGeom prst="rect">
                            <a:avLst/>
                          </a:prstGeom>
                          <a:solidFill>
                            <a:srgbClr val="EA5532"/>
                          </a:solidFill>
                          <a:ln w="9525">
                            <a:noFill/>
                          </a:ln>
                        </wps:spPr>
                        <wps:bodyPr upright="1"/>
                      </wps:wsp>
                      <wps:wsp>
                        <wps:cNvPr id="1325" name="矩形 2673"/>
                        <wps:cNvSpPr/>
                        <wps:spPr>
                          <a:xfrm>
                            <a:off x="1536" y="30"/>
                            <a:ext cx="44" cy="307"/>
                          </a:xfrm>
                          <a:prstGeom prst="rect">
                            <a:avLst/>
                          </a:prstGeom>
                          <a:solidFill>
                            <a:srgbClr val="EA5532"/>
                          </a:solidFill>
                          <a:ln w="9525">
                            <a:noFill/>
                          </a:ln>
                        </wps:spPr>
                        <wps:bodyPr upright="1"/>
                      </wps:wsp>
                      <wps:wsp>
                        <wps:cNvPr id="1326" name="矩形 2674"/>
                        <wps:cNvSpPr/>
                        <wps:spPr>
                          <a:xfrm>
                            <a:off x="1544" y="30"/>
                            <a:ext cx="44" cy="307"/>
                          </a:xfrm>
                          <a:prstGeom prst="rect">
                            <a:avLst/>
                          </a:prstGeom>
                          <a:solidFill>
                            <a:srgbClr val="EA5633"/>
                          </a:solidFill>
                          <a:ln w="9525">
                            <a:noFill/>
                          </a:ln>
                        </wps:spPr>
                        <wps:bodyPr upright="1"/>
                      </wps:wsp>
                      <wps:wsp>
                        <wps:cNvPr id="1327" name="矩形 2675"/>
                        <wps:cNvSpPr/>
                        <wps:spPr>
                          <a:xfrm>
                            <a:off x="1552" y="30"/>
                            <a:ext cx="44" cy="307"/>
                          </a:xfrm>
                          <a:prstGeom prst="rect">
                            <a:avLst/>
                          </a:prstGeom>
                          <a:solidFill>
                            <a:srgbClr val="EA5734"/>
                          </a:solidFill>
                          <a:ln w="9525">
                            <a:noFill/>
                          </a:ln>
                        </wps:spPr>
                        <wps:bodyPr upright="1"/>
                      </wps:wsp>
                      <wps:wsp>
                        <wps:cNvPr id="1328" name="矩形 2676"/>
                        <wps:cNvSpPr/>
                        <wps:spPr>
                          <a:xfrm>
                            <a:off x="1560" y="30"/>
                            <a:ext cx="44" cy="307"/>
                          </a:xfrm>
                          <a:prstGeom prst="rect">
                            <a:avLst/>
                          </a:prstGeom>
                          <a:solidFill>
                            <a:srgbClr val="EA5734"/>
                          </a:solidFill>
                          <a:ln w="9525">
                            <a:noFill/>
                          </a:ln>
                        </wps:spPr>
                        <wps:bodyPr upright="1"/>
                      </wps:wsp>
                      <wps:wsp>
                        <wps:cNvPr id="1329" name="矩形 2677"/>
                        <wps:cNvSpPr/>
                        <wps:spPr>
                          <a:xfrm>
                            <a:off x="1569" y="30"/>
                            <a:ext cx="44" cy="307"/>
                          </a:xfrm>
                          <a:prstGeom prst="rect">
                            <a:avLst/>
                          </a:prstGeom>
                          <a:solidFill>
                            <a:srgbClr val="EA5834"/>
                          </a:solidFill>
                          <a:ln w="9525">
                            <a:noFill/>
                          </a:ln>
                        </wps:spPr>
                        <wps:bodyPr upright="1"/>
                      </wps:wsp>
                      <wps:wsp>
                        <wps:cNvPr id="1330" name="矩形 2678"/>
                        <wps:cNvSpPr/>
                        <wps:spPr>
                          <a:xfrm>
                            <a:off x="1577" y="30"/>
                            <a:ext cx="44" cy="307"/>
                          </a:xfrm>
                          <a:prstGeom prst="rect">
                            <a:avLst/>
                          </a:prstGeom>
                          <a:solidFill>
                            <a:srgbClr val="EA5834"/>
                          </a:solidFill>
                          <a:ln w="9525">
                            <a:noFill/>
                          </a:ln>
                        </wps:spPr>
                        <wps:bodyPr upright="1"/>
                      </wps:wsp>
                      <wps:wsp>
                        <wps:cNvPr id="1331" name="矩形 2679"/>
                        <wps:cNvSpPr/>
                        <wps:spPr>
                          <a:xfrm>
                            <a:off x="1585" y="30"/>
                            <a:ext cx="44" cy="307"/>
                          </a:xfrm>
                          <a:prstGeom prst="rect">
                            <a:avLst/>
                          </a:prstGeom>
                          <a:solidFill>
                            <a:srgbClr val="EA5935"/>
                          </a:solidFill>
                          <a:ln w="9525">
                            <a:noFill/>
                          </a:ln>
                        </wps:spPr>
                        <wps:bodyPr upright="1"/>
                      </wps:wsp>
                      <wps:wsp>
                        <wps:cNvPr id="1332" name="矩形 2680"/>
                        <wps:cNvSpPr/>
                        <wps:spPr>
                          <a:xfrm>
                            <a:off x="1594" y="30"/>
                            <a:ext cx="44" cy="307"/>
                          </a:xfrm>
                          <a:prstGeom prst="rect">
                            <a:avLst/>
                          </a:prstGeom>
                          <a:solidFill>
                            <a:srgbClr val="EB5A36"/>
                          </a:solidFill>
                          <a:ln w="9525">
                            <a:noFill/>
                          </a:ln>
                        </wps:spPr>
                        <wps:bodyPr upright="1"/>
                      </wps:wsp>
                      <wps:wsp>
                        <wps:cNvPr id="1333" name="矩形 2681"/>
                        <wps:cNvSpPr/>
                        <wps:spPr>
                          <a:xfrm>
                            <a:off x="1602" y="30"/>
                            <a:ext cx="44" cy="307"/>
                          </a:xfrm>
                          <a:prstGeom prst="rect">
                            <a:avLst/>
                          </a:prstGeom>
                          <a:solidFill>
                            <a:srgbClr val="EB5A36"/>
                          </a:solidFill>
                          <a:ln w="9525">
                            <a:noFill/>
                          </a:ln>
                        </wps:spPr>
                        <wps:bodyPr upright="1"/>
                      </wps:wsp>
                      <wps:wsp>
                        <wps:cNvPr id="1334" name="矩形 2682"/>
                        <wps:cNvSpPr/>
                        <wps:spPr>
                          <a:xfrm>
                            <a:off x="1610" y="30"/>
                            <a:ext cx="44" cy="307"/>
                          </a:xfrm>
                          <a:prstGeom prst="rect">
                            <a:avLst/>
                          </a:prstGeom>
                          <a:solidFill>
                            <a:srgbClr val="EB5B36"/>
                          </a:solidFill>
                          <a:ln w="9525">
                            <a:noFill/>
                          </a:ln>
                        </wps:spPr>
                        <wps:bodyPr upright="1"/>
                      </wps:wsp>
                      <wps:wsp>
                        <wps:cNvPr id="1335" name="矩形 2683"/>
                        <wps:cNvSpPr/>
                        <wps:spPr>
                          <a:xfrm>
                            <a:off x="1618" y="30"/>
                            <a:ext cx="44" cy="307"/>
                          </a:xfrm>
                          <a:prstGeom prst="rect">
                            <a:avLst/>
                          </a:prstGeom>
                          <a:solidFill>
                            <a:srgbClr val="EB5C37"/>
                          </a:solidFill>
                          <a:ln w="9525">
                            <a:noFill/>
                          </a:ln>
                        </wps:spPr>
                        <wps:bodyPr upright="1"/>
                      </wps:wsp>
                      <wps:wsp>
                        <wps:cNvPr id="1336" name="矩形 2684"/>
                        <wps:cNvSpPr/>
                        <wps:spPr>
                          <a:xfrm>
                            <a:off x="1627" y="30"/>
                            <a:ext cx="44" cy="307"/>
                          </a:xfrm>
                          <a:prstGeom prst="rect">
                            <a:avLst/>
                          </a:prstGeom>
                          <a:solidFill>
                            <a:srgbClr val="EB5C37"/>
                          </a:solidFill>
                          <a:ln w="9525">
                            <a:noFill/>
                          </a:ln>
                        </wps:spPr>
                        <wps:bodyPr upright="1"/>
                      </wps:wsp>
                      <wps:wsp>
                        <wps:cNvPr id="1337" name="矩形 2685"/>
                        <wps:cNvSpPr/>
                        <wps:spPr>
                          <a:xfrm>
                            <a:off x="1635" y="30"/>
                            <a:ext cx="44" cy="307"/>
                          </a:xfrm>
                          <a:prstGeom prst="rect">
                            <a:avLst/>
                          </a:prstGeom>
                          <a:solidFill>
                            <a:srgbClr val="EB5D38"/>
                          </a:solidFill>
                          <a:ln w="9525">
                            <a:noFill/>
                          </a:ln>
                        </wps:spPr>
                        <wps:bodyPr upright="1"/>
                      </wps:wsp>
                      <wps:wsp>
                        <wps:cNvPr id="1338" name="矩形 2686"/>
                        <wps:cNvSpPr/>
                        <wps:spPr>
                          <a:xfrm>
                            <a:off x="1643" y="30"/>
                            <a:ext cx="44" cy="307"/>
                          </a:xfrm>
                          <a:prstGeom prst="rect">
                            <a:avLst/>
                          </a:prstGeom>
                          <a:solidFill>
                            <a:srgbClr val="EB5D38"/>
                          </a:solidFill>
                          <a:ln w="9525">
                            <a:noFill/>
                          </a:ln>
                        </wps:spPr>
                        <wps:bodyPr upright="1"/>
                      </wps:wsp>
                      <wps:wsp>
                        <wps:cNvPr id="1339" name="矩形 2687"/>
                        <wps:cNvSpPr/>
                        <wps:spPr>
                          <a:xfrm>
                            <a:off x="1652" y="30"/>
                            <a:ext cx="44" cy="307"/>
                          </a:xfrm>
                          <a:prstGeom prst="rect">
                            <a:avLst/>
                          </a:prstGeom>
                          <a:solidFill>
                            <a:srgbClr val="EB5E39"/>
                          </a:solidFill>
                          <a:ln w="9525">
                            <a:noFill/>
                          </a:ln>
                        </wps:spPr>
                        <wps:bodyPr upright="1"/>
                      </wps:wsp>
                      <wps:wsp>
                        <wps:cNvPr id="1340" name="矩形 2688"/>
                        <wps:cNvSpPr/>
                        <wps:spPr>
                          <a:xfrm>
                            <a:off x="1660" y="30"/>
                            <a:ext cx="44" cy="307"/>
                          </a:xfrm>
                          <a:prstGeom prst="rect">
                            <a:avLst/>
                          </a:prstGeom>
                          <a:solidFill>
                            <a:srgbClr val="EB5F39"/>
                          </a:solidFill>
                          <a:ln w="9525">
                            <a:noFill/>
                          </a:ln>
                        </wps:spPr>
                        <wps:bodyPr upright="1"/>
                      </wps:wsp>
                      <wps:wsp>
                        <wps:cNvPr id="1341" name="矩形 2689"/>
                        <wps:cNvSpPr/>
                        <wps:spPr>
                          <a:xfrm>
                            <a:off x="1668" y="30"/>
                            <a:ext cx="44" cy="307"/>
                          </a:xfrm>
                          <a:prstGeom prst="rect">
                            <a:avLst/>
                          </a:prstGeom>
                          <a:solidFill>
                            <a:srgbClr val="EB5F39"/>
                          </a:solidFill>
                          <a:ln w="9525">
                            <a:noFill/>
                          </a:ln>
                        </wps:spPr>
                        <wps:bodyPr upright="1"/>
                      </wps:wsp>
                      <wps:wsp>
                        <wps:cNvPr id="1342" name="矩形 2690"/>
                        <wps:cNvSpPr/>
                        <wps:spPr>
                          <a:xfrm>
                            <a:off x="1676" y="30"/>
                            <a:ext cx="44" cy="307"/>
                          </a:xfrm>
                          <a:prstGeom prst="rect">
                            <a:avLst/>
                          </a:prstGeom>
                          <a:solidFill>
                            <a:srgbClr val="EB603A"/>
                          </a:solidFill>
                          <a:ln w="9525">
                            <a:noFill/>
                          </a:ln>
                        </wps:spPr>
                        <wps:bodyPr upright="1"/>
                      </wps:wsp>
                      <wps:wsp>
                        <wps:cNvPr id="1343" name="矩形 2691"/>
                        <wps:cNvSpPr/>
                        <wps:spPr>
                          <a:xfrm>
                            <a:off x="1685" y="30"/>
                            <a:ext cx="44" cy="307"/>
                          </a:xfrm>
                          <a:prstGeom prst="rect">
                            <a:avLst/>
                          </a:prstGeom>
                          <a:solidFill>
                            <a:srgbClr val="EB613B"/>
                          </a:solidFill>
                          <a:ln w="9525">
                            <a:noFill/>
                          </a:ln>
                        </wps:spPr>
                        <wps:bodyPr upright="1"/>
                      </wps:wsp>
                      <wps:wsp>
                        <wps:cNvPr id="1344" name="矩形 2692"/>
                        <wps:cNvSpPr/>
                        <wps:spPr>
                          <a:xfrm>
                            <a:off x="1693" y="30"/>
                            <a:ext cx="44" cy="307"/>
                          </a:xfrm>
                          <a:prstGeom prst="rect">
                            <a:avLst/>
                          </a:prstGeom>
                          <a:solidFill>
                            <a:srgbClr val="EB613B"/>
                          </a:solidFill>
                          <a:ln w="9525">
                            <a:noFill/>
                          </a:ln>
                        </wps:spPr>
                        <wps:bodyPr upright="1"/>
                      </wps:wsp>
                      <wps:wsp>
                        <wps:cNvPr id="1345" name="矩形 2693"/>
                        <wps:cNvSpPr/>
                        <wps:spPr>
                          <a:xfrm>
                            <a:off x="1701" y="30"/>
                            <a:ext cx="44" cy="307"/>
                          </a:xfrm>
                          <a:prstGeom prst="rect">
                            <a:avLst/>
                          </a:prstGeom>
                          <a:solidFill>
                            <a:srgbClr val="EB623C"/>
                          </a:solidFill>
                          <a:ln w="9525">
                            <a:noFill/>
                          </a:ln>
                        </wps:spPr>
                        <wps:bodyPr upright="1"/>
                      </wps:wsp>
                      <wps:wsp>
                        <wps:cNvPr id="1346" name="矩形 2694"/>
                        <wps:cNvSpPr/>
                        <wps:spPr>
                          <a:xfrm>
                            <a:off x="1709" y="30"/>
                            <a:ext cx="44" cy="307"/>
                          </a:xfrm>
                          <a:prstGeom prst="rect">
                            <a:avLst/>
                          </a:prstGeom>
                          <a:solidFill>
                            <a:srgbClr val="EB633D"/>
                          </a:solidFill>
                          <a:ln w="9525">
                            <a:noFill/>
                          </a:ln>
                        </wps:spPr>
                        <wps:bodyPr upright="1"/>
                      </wps:wsp>
                      <wps:wsp>
                        <wps:cNvPr id="1347" name="矩形 2695"/>
                        <wps:cNvSpPr/>
                        <wps:spPr>
                          <a:xfrm>
                            <a:off x="1718" y="30"/>
                            <a:ext cx="44" cy="307"/>
                          </a:xfrm>
                          <a:prstGeom prst="rect">
                            <a:avLst/>
                          </a:prstGeom>
                          <a:solidFill>
                            <a:srgbClr val="EB633D"/>
                          </a:solidFill>
                          <a:ln w="9525">
                            <a:noFill/>
                          </a:ln>
                        </wps:spPr>
                        <wps:bodyPr upright="1"/>
                      </wps:wsp>
                      <wps:wsp>
                        <wps:cNvPr id="1348" name="矩形 2696"/>
                        <wps:cNvSpPr/>
                        <wps:spPr>
                          <a:xfrm>
                            <a:off x="1726" y="30"/>
                            <a:ext cx="44" cy="307"/>
                          </a:xfrm>
                          <a:prstGeom prst="rect">
                            <a:avLst/>
                          </a:prstGeom>
                          <a:solidFill>
                            <a:srgbClr val="EB643D"/>
                          </a:solidFill>
                          <a:ln w="9525">
                            <a:noFill/>
                          </a:ln>
                        </wps:spPr>
                        <wps:bodyPr upright="1"/>
                      </wps:wsp>
                      <wps:wsp>
                        <wps:cNvPr id="1349" name="矩形 2697"/>
                        <wps:cNvSpPr/>
                        <wps:spPr>
                          <a:xfrm>
                            <a:off x="1734" y="30"/>
                            <a:ext cx="44" cy="307"/>
                          </a:xfrm>
                          <a:prstGeom prst="rect">
                            <a:avLst/>
                          </a:prstGeom>
                          <a:solidFill>
                            <a:srgbClr val="EB643D"/>
                          </a:solidFill>
                          <a:ln w="9525">
                            <a:noFill/>
                          </a:ln>
                        </wps:spPr>
                        <wps:bodyPr upright="1"/>
                      </wps:wsp>
                      <wps:wsp>
                        <wps:cNvPr id="1350" name="矩形 2698"/>
                        <wps:cNvSpPr/>
                        <wps:spPr>
                          <a:xfrm>
                            <a:off x="1743" y="30"/>
                            <a:ext cx="44" cy="307"/>
                          </a:xfrm>
                          <a:prstGeom prst="rect">
                            <a:avLst/>
                          </a:prstGeom>
                          <a:solidFill>
                            <a:srgbClr val="EC653E"/>
                          </a:solidFill>
                          <a:ln w="9525">
                            <a:noFill/>
                          </a:ln>
                        </wps:spPr>
                        <wps:bodyPr upright="1"/>
                      </wps:wsp>
                      <wps:wsp>
                        <wps:cNvPr id="1351" name="矩形 2699"/>
                        <wps:cNvSpPr/>
                        <wps:spPr>
                          <a:xfrm>
                            <a:off x="1751" y="30"/>
                            <a:ext cx="44" cy="307"/>
                          </a:xfrm>
                          <a:prstGeom prst="rect">
                            <a:avLst/>
                          </a:prstGeom>
                          <a:solidFill>
                            <a:srgbClr val="EC663F"/>
                          </a:solidFill>
                          <a:ln w="9525">
                            <a:noFill/>
                          </a:ln>
                        </wps:spPr>
                        <wps:bodyPr upright="1"/>
                      </wps:wsp>
                      <wps:wsp>
                        <wps:cNvPr id="1352" name="矩形 2700"/>
                        <wps:cNvSpPr/>
                        <wps:spPr>
                          <a:xfrm>
                            <a:off x="1759" y="30"/>
                            <a:ext cx="44" cy="307"/>
                          </a:xfrm>
                          <a:prstGeom prst="rect">
                            <a:avLst/>
                          </a:prstGeom>
                          <a:solidFill>
                            <a:srgbClr val="EC663F"/>
                          </a:solidFill>
                          <a:ln w="9525">
                            <a:noFill/>
                          </a:ln>
                        </wps:spPr>
                        <wps:bodyPr upright="1"/>
                      </wps:wsp>
                      <wps:wsp>
                        <wps:cNvPr id="1353" name="矩形 2701"/>
                        <wps:cNvSpPr/>
                        <wps:spPr>
                          <a:xfrm>
                            <a:off x="1767" y="30"/>
                            <a:ext cx="44" cy="307"/>
                          </a:xfrm>
                          <a:prstGeom prst="rect">
                            <a:avLst/>
                          </a:prstGeom>
                          <a:solidFill>
                            <a:srgbClr val="EC6640"/>
                          </a:solidFill>
                          <a:ln w="9525">
                            <a:noFill/>
                          </a:ln>
                        </wps:spPr>
                        <wps:bodyPr upright="1"/>
                      </wps:wsp>
                      <wps:wsp>
                        <wps:cNvPr id="1354" name="矩形 2702"/>
                        <wps:cNvSpPr/>
                        <wps:spPr>
                          <a:xfrm>
                            <a:off x="1776" y="30"/>
                            <a:ext cx="44" cy="307"/>
                          </a:xfrm>
                          <a:prstGeom prst="rect">
                            <a:avLst/>
                          </a:prstGeom>
                          <a:solidFill>
                            <a:srgbClr val="EC6741"/>
                          </a:solidFill>
                          <a:ln w="9525">
                            <a:noFill/>
                          </a:ln>
                        </wps:spPr>
                        <wps:bodyPr upright="1"/>
                      </wps:wsp>
                      <wps:wsp>
                        <wps:cNvPr id="1355" name="矩形 2703"/>
                        <wps:cNvSpPr/>
                        <wps:spPr>
                          <a:xfrm>
                            <a:off x="1784" y="30"/>
                            <a:ext cx="44" cy="307"/>
                          </a:xfrm>
                          <a:prstGeom prst="rect">
                            <a:avLst/>
                          </a:prstGeom>
                          <a:solidFill>
                            <a:srgbClr val="EC6741"/>
                          </a:solidFill>
                          <a:ln w="9525">
                            <a:noFill/>
                          </a:ln>
                        </wps:spPr>
                        <wps:bodyPr upright="1"/>
                      </wps:wsp>
                      <wps:wsp>
                        <wps:cNvPr id="1356" name="矩形 2704"/>
                        <wps:cNvSpPr/>
                        <wps:spPr>
                          <a:xfrm>
                            <a:off x="1792" y="30"/>
                            <a:ext cx="44" cy="307"/>
                          </a:xfrm>
                          <a:prstGeom prst="rect">
                            <a:avLst/>
                          </a:prstGeom>
                          <a:solidFill>
                            <a:srgbClr val="EC6841"/>
                          </a:solidFill>
                          <a:ln w="9525">
                            <a:noFill/>
                          </a:ln>
                        </wps:spPr>
                        <wps:bodyPr upright="1"/>
                      </wps:wsp>
                      <wps:wsp>
                        <wps:cNvPr id="1357" name="矩形 2705"/>
                        <wps:cNvSpPr/>
                        <wps:spPr>
                          <a:xfrm>
                            <a:off x="1800" y="30"/>
                            <a:ext cx="44" cy="307"/>
                          </a:xfrm>
                          <a:prstGeom prst="rect">
                            <a:avLst/>
                          </a:prstGeom>
                          <a:solidFill>
                            <a:srgbClr val="EC6942"/>
                          </a:solidFill>
                          <a:ln w="9525">
                            <a:noFill/>
                          </a:ln>
                        </wps:spPr>
                        <wps:bodyPr upright="1"/>
                      </wps:wsp>
                      <wps:wsp>
                        <wps:cNvPr id="1358" name="矩形 2706"/>
                        <wps:cNvSpPr/>
                        <wps:spPr>
                          <a:xfrm>
                            <a:off x="1809" y="30"/>
                            <a:ext cx="44" cy="307"/>
                          </a:xfrm>
                          <a:prstGeom prst="rect">
                            <a:avLst/>
                          </a:prstGeom>
                          <a:solidFill>
                            <a:srgbClr val="EC6942"/>
                          </a:solidFill>
                          <a:ln w="9525">
                            <a:noFill/>
                          </a:ln>
                        </wps:spPr>
                        <wps:bodyPr upright="1"/>
                      </wps:wsp>
                      <wps:wsp>
                        <wps:cNvPr id="1359" name="矩形 2707"/>
                        <wps:cNvSpPr/>
                        <wps:spPr>
                          <a:xfrm>
                            <a:off x="1817" y="30"/>
                            <a:ext cx="44" cy="307"/>
                          </a:xfrm>
                          <a:prstGeom prst="rect">
                            <a:avLst/>
                          </a:prstGeom>
                          <a:solidFill>
                            <a:srgbClr val="EC6A43"/>
                          </a:solidFill>
                          <a:ln w="9525">
                            <a:noFill/>
                          </a:ln>
                        </wps:spPr>
                        <wps:bodyPr upright="1"/>
                      </wps:wsp>
                      <wps:wsp>
                        <wps:cNvPr id="1360" name="矩形 2708"/>
                        <wps:cNvSpPr/>
                        <wps:spPr>
                          <a:xfrm>
                            <a:off x="1825" y="30"/>
                            <a:ext cx="44" cy="307"/>
                          </a:xfrm>
                          <a:prstGeom prst="rect">
                            <a:avLst/>
                          </a:prstGeom>
                          <a:solidFill>
                            <a:srgbClr val="EC6A43"/>
                          </a:solidFill>
                          <a:ln w="9525">
                            <a:noFill/>
                          </a:ln>
                        </wps:spPr>
                        <wps:bodyPr upright="1"/>
                      </wps:wsp>
                      <wps:wsp>
                        <wps:cNvPr id="1361" name="矩形 2709"/>
                        <wps:cNvSpPr/>
                        <wps:spPr>
                          <a:xfrm>
                            <a:off x="1834" y="30"/>
                            <a:ext cx="44" cy="307"/>
                          </a:xfrm>
                          <a:prstGeom prst="rect">
                            <a:avLst/>
                          </a:prstGeom>
                          <a:solidFill>
                            <a:srgbClr val="EC6B44"/>
                          </a:solidFill>
                          <a:ln w="9525">
                            <a:noFill/>
                          </a:ln>
                        </wps:spPr>
                        <wps:bodyPr upright="1"/>
                      </wps:wsp>
                      <wps:wsp>
                        <wps:cNvPr id="1362" name="矩形 2710"/>
                        <wps:cNvSpPr/>
                        <wps:spPr>
                          <a:xfrm>
                            <a:off x="1842" y="30"/>
                            <a:ext cx="44" cy="307"/>
                          </a:xfrm>
                          <a:prstGeom prst="rect">
                            <a:avLst/>
                          </a:prstGeom>
                          <a:solidFill>
                            <a:srgbClr val="EC6C45"/>
                          </a:solidFill>
                          <a:ln w="9525">
                            <a:noFill/>
                          </a:ln>
                        </wps:spPr>
                        <wps:bodyPr upright="1"/>
                      </wps:wsp>
                      <wps:wsp>
                        <wps:cNvPr id="1363" name="矩形 2711"/>
                        <wps:cNvSpPr/>
                        <wps:spPr>
                          <a:xfrm>
                            <a:off x="1850" y="30"/>
                            <a:ext cx="44" cy="307"/>
                          </a:xfrm>
                          <a:prstGeom prst="rect">
                            <a:avLst/>
                          </a:prstGeom>
                          <a:solidFill>
                            <a:srgbClr val="EC6C45"/>
                          </a:solidFill>
                          <a:ln w="9525">
                            <a:noFill/>
                          </a:ln>
                        </wps:spPr>
                        <wps:bodyPr upright="1"/>
                      </wps:wsp>
                      <wps:wsp>
                        <wps:cNvPr id="1364" name="矩形 2712"/>
                        <wps:cNvSpPr/>
                        <wps:spPr>
                          <a:xfrm>
                            <a:off x="1858" y="30"/>
                            <a:ext cx="44" cy="307"/>
                          </a:xfrm>
                          <a:prstGeom prst="rect">
                            <a:avLst/>
                          </a:prstGeom>
                          <a:solidFill>
                            <a:srgbClr val="ED6D45"/>
                          </a:solidFill>
                          <a:ln w="9525">
                            <a:noFill/>
                          </a:ln>
                        </wps:spPr>
                        <wps:bodyPr upright="1"/>
                      </wps:wsp>
                      <wps:wsp>
                        <wps:cNvPr id="1365" name="矩形 2713"/>
                        <wps:cNvSpPr/>
                        <wps:spPr>
                          <a:xfrm>
                            <a:off x="1867" y="30"/>
                            <a:ext cx="44" cy="307"/>
                          </a:xfrm>
                          <a:prstGeom prst="rect">
                            <a:avLst/>
                          </a:prstGeom>
                          <a:solidFill>
                            <a:srgbClr val="ED6E46"/>
                          </a:solidFill>
                          <a:ln w="9525">
                            <a:noFill/>
                          </a:ln>
                        </wps:spPr>
                        <wps:bodyPr upright="1"/>
                      </wps:wsp>
                      <wps:wsp>
                        <wps:cNvPr id="1366" name="矩形 2714"/>
                        <wps:cNvSpPr/>
                        <wps:spPr>
                          <a:xfrm>
                            <a:off x="1875" y="30"/>
                            <a:ext cx="44" cy="307"/>
                          </a:xfrm>
                          <a:prstGeom prst="rect">
                            <a:avLst/>
                          </a:prstGeom>
                          <a:solidFill>
                            <a:srgbClr val="ED6E46"/>
                          </a:solidFill>
                          <a:ln w="9525">
                            <a:noFill/>
                          </a:ln>
                        </wps:spPr>
                        <wps:bodyPr upright="1"/>
                      </wps:wsp>
                      <wps:wsp>
                        <wps:cNvPr id="1367" name="矩形 2715"/>
                        <wps:cNvSpPr/>
                        <wps:spPr>
                          <a:xfrm>
                            <a:off x="1883" y="30"/>
                            <a:ext cx="44" cy="307"/>
                          </a:xfrm>
                          <a:prstGeom prst="rect">
                            <a:avLst/>
                          </a:prstGeom>
                          <a:solidFill>
                            <a:srgbClr val="ED6F47"/>
                          </a:solidFill>
                          <a:ln w="9525">
                            <a:noFill/>
                          </a:ln>
                        </wps:spPr>
                        <wps:bodyPr upright="1"/>
                      </wps:wsp>
                      <wps:wsp>
                        <wps:cNvPr id="1368" name="矩形 2716"/>
                        <wps:cNvSpPr/>
                        <wps:spPr>
                          <a:xfrm>
                            <a:off x="1892" y="30"/>
                            <a:ext cx="44" cy="307"/>
                          </a:xfrm>
                          <a:prstGeom prst="rect">
                            <a:avLst/>
                          </a:prstGeom>
                          <a:solidFill>
                            <a:srgbClr val="ED6F47"/>
                          </a:solidFill>
                          <a:ln w="9525">
                            <a:noFill/>
                          </a:ln>
                        </wps:spPr>
                        <wps:bodyPr upright="1"/>
                      </wps:wsp>
                      <wps:wsp>
                        <wps:cNvPr id="1369" name="矩形 2717"/>
                        <wps:cNvSpPr/>
                        <wps:spPr>
                          <a:xfrm>
                            <a:off x="1900" y="30"/>
                            <a:ext cx="44" cy="307"/>
                          </a:xfrm>
                          <a:prstGeom prst="rect">
                            <a:avLst/>
                          </a:prstGeom>
                          <a:solidFill>
                            <a:srgbClr val="ED7048"/>
                          </a:solidFill>
                          <a:ln w="9525">
                            <a:noFill/>
                          </a:ln>
                        </wps:spPr>
                        <wps:bodyPr upright="1"/>
                      </wps:wsp>
                      <wps:wsp>
                        <wps:cNvPr id="1370" name="矩形 2718"/>
                        <wps:cNvSpPr/>
                        <wps:spPr>
                          <a:xfrm>
                            <a:off x="1908" y="30"/>
                            <a:ext cx="44" cy="307"/>
                          </a:xfrm>
                          <a:prstGeom prst="rect">
                            <a:avLst/>
                          </a:prstGeom>
                          <a:solidFill>
                            <a:srgbClr val="ED7149"/>
                          </a:solidFill>
                          <a:ln w="9525">
                            <a:noFill/>
                          </a:ln>
                        </wps:spPr>
                        <wps:bodyPr upright="1"/>
                      </wps:wsp>
                      <wps:wsp>
                        <wps:cNvPr id="1371" name="矩形 2719"/>
                        <wps:cNvSpPr/>
                        <wps:spPr>
                          <a:xfrm>
                            <a:off x="1916" y="30"/>
                            <a:ext cx="44" cy="307"/>
                          </a:xfrm>
                          <a:prstGeom prst="rect">
                            <a:avLst/>
                          </a:prstGeom>
                          <a:solidFill>
                            <a:srgbClr val="ED7149"/>
                          </a:solidFill>
                          <a:ln w="9525">
                            <a:noFill/>
                          </a:ln>
                        </wps:spPr>
                        <wps:bodyPr upright="1"/>
                      </wps:wsp>
                      <wps:wsp>
                        <wps:cNvPr id="1372" name="矩形 2720"/>
                        <wps:cNvSpPr/>
                        <wps:spPr>
                          <a:xfrm>
                            <a:off x="1925" y="30"/>
                            <a:ext cx="44" cy="307"/>
                          </a:xfrm>
                          <a:prstGeom prst="rect">
                            <a:avLst/>
                          </a:prstGeom>
                          <a:solidFill>
                            <a:srgbClr val="ED724A"/>
                          </a:solidFill>
                          <a:ln w="9525">
                            <a:noFill/>
                          </a:ln>
                        </wps:spPr>
                        <wps:bodyPr upright="1"/>
                      </wps:wsp>
                      <wps:wsp>
                        <wps:cNvPr id="1373" name="矩形 2721"/>
                        <wps:cNvSpPr/>
                        <wps:spPr>
                          <a:xfrm>
                            <a:off x="1933" y="30"/>
                            <a:ext cx="44" cy="307"/>
                          </a:xfrm>
                          <a:prstGeom prst="rect">
                            <a:avLst/>
                          </a:prstGeom>
                          <a:solidFill>
                            <a:srgbClr val="ED724B"/>
                          </a:solidFill>
                          <a:ln w="9525">
                            <a:noFill/>
                          </a:ln>
                        </wps:spPr>
                        <wps:bodyPr upright="1"/>
                      </wps:wsp>
                      <wps:wsp>
                        <wps:cNvPr id="1374" name="矩形 2722"/>
                        <wps:cNvSpPr/>
                        <wps:spPr>
                          <a:xfrm>
                            <a:off x="1941" y="30"/>
                            <a:ext cx="44" cy="307"/>
                          </a:xfrm>
                          <a:prstGeom prst="rect">
                            <a:avLst/>
                          </a:prstGeom>
                          <a:solidFill>
                            <a:srgbClr val="ED724B"/>
                          </a:solidFill>
                          <a:ln w="9525">
                            <a:noFill/>
                          </a:ln>
                        </wps:spPr>
                        <wps:bodyPr upright="1"/>
                      </wps:wsp>
                      <wps:wsp>
                        <wps:cNvPr id="1375" name="矩形 2723"/>
                        <wps:cNvSpPr/>
                        <wps:spPr>
                          <a:xfrm>
                            <a:off x="1949" y="30"/>
                            <a:ext cx="44" cy="307"/>
                          </a:xfrm>
                          <a:prstGeom prst="rect">
                            <a:avLst/>
                          </a:prstGeom>
                          <a:solidFill>
                            <a:srgbClr val="ED734B"/>
                          </a:solidFill>
                          <a:ln w="9525">
                            <a:noFill/>
                          </a:ln>
                        </wps:spPr>
                        <wps:bodyPr upright="1"/>
                      </wps:wsp>
                      <wps:wsp>
                        <wps:cNvPr id="1376" name="矩形 2724"/>
                        <wps:cNvSpPr/>
                        <wps:spPr>
                          <a:xfrm>
                            <a:off x="1958" y="30"/>
                            <a:ext cx="44" cy="307"/>
                          </a:xfrm>
                          <a:prstGeom prst="rect">
                            <a:avLst/>
                          </a:prstGeom>
                          <a:solidFill>
                            <a:srgbClr val="ED744C"/>
                          </a:solidFill>
                          <a:ln w="9525">
                            <a:noFill/>
                          </a:ln>
                        </wps:spPr>
                        <wps:bodyPr upright="1"/>
                      </wps:wsp>
                      <wps:wsp>
                        <wps:cNvPr id="1377" name="矩形 2725"/>
                        <wps:cNvSpPr/>
                        <wps:spPr>
                          <a:xfrm>
                            <a:off x="1966" y="30"/>
                            <a:ext cx="44" cy="307"/>
                          </a:xfrm>
                          <a:prstGeom prst="rect">
                            <a:avLst/>
                          </a:prstGeom>
                          <a:solidFill>
                            <a:srgbClr val="ED744C"/>
                          </a:solidFill>
                          <a:ln w="9525">
                            <a:noFill/>
                          </a:ln>
                        </wps:spPr>
                        <wps:bodyPr upright="1"/>
                      </wps:wsp>
                      <wps:wsp>
                        <wps:cNvPr id="1378" name="矩形 2726"/>
                        <wps:cNvSpPr/>
                        <wps:spPr>
                          <a:xfrm>
                            <a:off x="1974" y="30"/>
                            <a:ext cx="44" cy="307"/>
                          </a:xfrm>
                          <a:prstGeom prst="rect">
                            <a:avLst/>
                          </a:prstGeom>
                          <a:solidFill>
                            <a:srgbClr val="ED754D"/>
                          </a:solidFill>
                          <a:ln w="9525">
                            <a:noFill/>
                          </a:ln>
                        </wps:spPr>
                        <wps:bodyPr upright="1"/>
                      </wps:wsp>
                      <wps:wsp>
                        <wps:cNvPr id="1379" name="矩形 2727"/>
                        <wps:cNvSpPr/>
                        <wps:spPr>
                          <a:xfrm>
                            <a:off x="1983" y="30"/>
                            <a:ext cx="44" cy="307"/>
                          </a:xfrm>
                          <a:prstGeom prst="rect">
                            <a:avLst/>
                          </a:prstGeom>
                          <a:solidFill>
                            <a:srgbClr val="ED754D"/>
                          </a:solidFill>
                          <a:ln w="9525">
                            <a:noFill/>
                          </a:ln>
                        </wps:spPr>
                        <wps:bodyPr upright="1"/>
                      </wps:wsp>
                      <wps:wsp>
                        <wps:cNvPr id="1380" name="矩形 2728"/>
                        <wps:cNvSpPr/>
                        <wps:spPr>
                          <a:xfrm>
                            <a:off x="1991" y="30"/>
                            <a:ext cx="44" cy="307"/>
                          </a:xfrm>
                          <a:prstGeom prst="rect">
                            <a:avLst/>
                          </a:prstGeom>
                          <a:solidFill>
                            <a:srgbClr val="ED764E"/>
                          </a:solidFill>
                          <a:ln w="9525">
                            <a:noFill/>
                          </a:ln>
                        </wps:spPr>
                        <wps:bodyPr upright="1"/>
                      </wps:wsp>
                      <wps:wsp>
                        <wps:cNvPr id="1381" name="矩形 2729"/>
                        <wps:cNvSpPr/>
                        <wps:spPr>
                          <a:xfrm>
                            <a:off x="1999" y="30"/>
                            <a:ext cx="44" cy="307"/>
                          </a:xfrm>
                          <a:prstGeom prst="rect">
                            <a:avLst/>
                          </a:prstGeom>
                          <a:solidFill>
                            <a:srgbClr val="EE774F"/>
                          </a:solidFill>
                          <a:ln w="9525">
                            <a:noFill/>
                          </a:ln>
                        </wps:spPr>
                        <wps:bodyPr upright="1"/>
                      </wps:wsp>
                      <wps:wsp>
                        <wps:cNvPr id="1382" name="矩形 2730"/>
                        <wps:cNvSpPr/>
                        <wps:spPr>
                          <a:xfrm>
                            <a:off x="2007" y="30"/>
                            <a:ext cx="44" cy="307"/>
                          </a:xfrm>
                          <a:prstGeom prst="rect">
                            <a:avLst/>
                          </a:prstGeom>
                          <a:solidFill>
                            <a:srgbClr val="EE774F"/>
                          </a:solidFill>
                          <a:ln w="9525">
                            <a:noFill/>
                          </a:ln>
                        </wps:spPr>
                        <wps:bodyPr upright="1"/>
                      </wps:wsp>
                      <wps:wsp>
                        <wps:cNvPr id="1383" name="矩形 2731"/>
                        <wps:cNvSpPr/>
                        <wps:spPr>
                          <a:xfrm>
                            <a:off x="2016" y="30"/>
                            <a:ext cx="44" cy="307"/>
                          </a:xfrm>
                          <a:prstGeom prst="rect">
                            <a:avLst/>
                          </a:prstGeom>
                          <a:solidFill>
                            <a:srgbClr val="EE7850"/>
                          </a:solidFill>
                          <a:ln w="9525">
                            <a:noFill/>
                          </a:ln>
                        </wps:spPr>
                        <wps:bodyPr upright="1"/>
                      </wps:wsp>
                      <wps:wsp>
                        <wps:cNvPr id="1384" name="矩形 2732"/>
                        <wps:cNvSpPr/>
                        <wps:spPr>
                          <a:xfrm>
                            <a:off x="2024" y="30"/>
                            <a:ext cx="44" cy="307"/>
                          </a:xfrm>
                          <a:prstGeom prst="rect">
                            <a:avLst/>
                          </a:prstGeom>
                          <a:solidFill>
                            <a:srgbClr val="EE7951"/>
                          </a:solidFill>
                          <a:ln w="9525">
                            <a:noFill/>
                          </a:ln>
                        </wps:spPr>
                        <wps:bodyPr upright="1"/>
                      </wps:wsp>
                      <wps:wsp>
                        <wps:cNvPr id="1385" name="矩形 2733"/>
                        <wps:cNvSpPr/>
                        <wps:spPr>
                          <a:xfrm>
                            <a:off x="2032" y="30"/>
                            <a:ext cx="44" cy="307"/>
                          </a:xfrm>
                          <a:prstGeom prst="rect">
                            <a:avLst/>
                          </a:prstGeom>
                          <a:solidFill>
                            <a:srgbClr val="EE7951"/>
                          </a:solidFill>
                          <a:ln w="9525">
                            <a:noFill/>
                          </a:ln>
                        </wps:spPr>
                        <wps:bodyPr upright="1"/>
                      </wps:wsp>
                      <wps:wsp>
                        <wps:cNvPr id="1386" name="矩形 2734"/>
                        <wps:cNvSpPr/>
                        <wps:spPr>
                          <a:xfrm>
                            <a:off x="2040" y="30"/>
                            <a:ext cx="44" cy="307"/>
                          </a:xfrm>
                          <a:prstGeom prst="rect">
                            <a:avLst/>
                          </a:prstGeom>
                          <a:solidFill>
                            <a:srgbClr val="EE7A52"/>
                          </a:solidFill>
                          <a:ln w="9525">
                            <a:noFill/>
                          </a:ln>
                        </wps:spPr>
                        <wps:bodyPr upright="1"/>
                      </wps:wsp>
                      <wps:wsp>
                        <wps:cNvPr id="1387" name="矩形 2735"/>
                        <wps:cNvSpPr/>
                        <wps:spPr>
                          <a:xfrm>
                            <a:off x="2049" y="30"/>
                            <a:ext cx="44" cy="307"/>
                          </a:xfrm>
                          <a:prstGeom prst="rect">
                            <a:avLst/>
                          </a:prstGeom>
                          <a:solidFill>
                            <a:srgbClr val="EE7B52"/>
                          </a:solidFill>
                          <a:ln w="9525">
                            <a:noFill/>
                          </a:ln>
                        </wps:spPr>
                        <wps:bodyPr upright="1"/>
                      </wps:wsp>
                      <wps:wsp>
                        <wps:cNvPr id="1388" name="矩形 2736"/>
                        <wps:cNvSpPr/>
                        <wps:spPr>
                          <a:xfrm>
                            <a:off x="2057" y="30"/>
                            <a:ext cx="44" cy="307"/>
                          </a:xfrm>
                          <a:prstGeom prst="rect">
                            <a:avLst/>
                          </a:prstGeom>
                          <a:solidFill>
                            <a:srgbClr val="EE7B52"/>
                          </a:solidFill>
                          <a:ln w="9525">
                            <a:noFill/>
                          </a:ln>
                        </wps:spPr>
                        <wps:bodyPr upright="1"/>
                      </wps:wsp>
                      <wps:wsp>
                        <wps:cNvPr id="1389" name="矩形 2737"/>
                        <wps:cNvSpPr/>
                        <wps:spPr>
                          <a:xfrm>
                            <a:off x="2065" y="30"/>
                            <a:ext cx="44" cy="307"/>
                          </a:xfrm>
                          <a:prstGeom prst="rect">
                            <a:avLst/>
                          </a:prstGeom>
                          <a:solidFill>
                            <a:srgbClr val="EE7B53"/>
                          </a:solidFill>
                          <a:ln w="9525">
                            <a:noFill/>
                          </a:ln>
                        </wps:spPr>
                        <wps:bodyPr upright="1"/>
                      </wps:wsp>
                      <wps:wsp>
                        <wps:cNvPr id="1390" name="矩形 2738"/>
                        <wps:cNvSpPr/>
                        <wps:spPr>
                          <a:xfrm>
                            <a:off x="2074" y="30"/>
                            <a:ext cx="44" cy="307"/>
                          </a:xfrm>
                          <a:prstGeom prst="rect">
                            <a:avLst/>
                          </a:prstGeom>
                          <a:solidFill>
                            <a:srgbClr val="EE7B53"/>
                          </a:solidFill>
                          <a:ln w="9525">
                            <a:noFill/>
                          </a:ln>
                        </wps:spPr>
                        <wps:bodyPr upright="1"/>
                      </wps:wsp>
                      <wps:wsp>
                        <wps:cNvPr id="1391" name="矩形 2739"/>
                        <wps:cNvSpPr/>
                        <wps:spPr>
                          <a:xfrm>
                            <a:off x="2082" y="30"/>
                            <a:ext cx="44" cy="307"/>
                          </a:xfrm>
                          <a:prstGeom prst="rect">
                            <a:avLst/>
                          </a:prstGeom>
                          <a:solidFill>
                            <a:srgbClr val="EE7C54"/>
                          </a:solidFill>
                          <a:ln w="9525">
                            <a:noFill/>
                          </a:ln>
                        </wps:spPr>
                        <wps:bodyPr upright="1"/>
                      </wps:wsp>
                      <wps:wsp>
                        <wps:cNvPr id="1392" name="矩形 2740"/>
                        <wps:cNvSpPr/>
                        <wps:spPr>
                          <a:xfrm>
                            <a:off x="2090" y="30"/>
                            <a:ext cx="44" cy="307"/>
                          </a:xfrm>
                          <a:prstGeom prst="rect">
                            <a:avLst/>
                          </a:prstGeom>
                          <a:solidFill>
                            <a:srgbClr val="EE7D55"/>
                          </a:solidFill>
                          <a:ln w="9525">
                            <a:noFill/>
                          </a:ln>
                        </wps:spPr>
                        <wps:bodyPr upright="1"/>
                      </wps:wsp>
                      <wps:wsp>
                        <wps:cNvPr id="1393" name="矩形 2741"/>
                        <wps:cNvSpPr/>
                        <wps:spPr>
                          <a:xfrm>
                            <a:off x="2098" y="30"/>
                            <a:ext cx="44" cy="307"/>
                          </a:xfrm>
                          <a:prstGeom prst="rect">
                            <a:avLst/>
                          </a:prstGeom>
                          <a:solidFill>
                            <a:srgbClr val="EE7D55"/>
                          </a:solidFill>
                          <a:ln w="9525">
                            <a:noFill/>
                          </a:ln>
                        </wps:spPr>
                        <wps:bodyPr upright="1"/>
                      </wps:wsp>
                      <wps:wsp>
                        <wps:cNvPr id="1394" name="矩形 2742"/>
                        <wps:cNvSpPr/>
                        <wps:spPr>
                          <a:xfrm>
                            <a:off x="2107" y="30"/>
                            <a:ext cx="44" cy="307"/>
                          </a:xfrm>
                          <a:prstGeom prst="rect">
                            <a:avLst/>
                          </a:prstGeom>
                          <a:solidFill>
                            <a:srgbClr val="EE7E56"/>
                          </a:solidFill>
                          <a:ln w="9525">
                            <a:noFill/>
                          </a:ln>
                        </wps:spPr>
                        <wps:bodyPr upright="1"/>
                      </wps:wsp>
                      <wps:wsp>
                        <wps:cNvPr id="1395" name="矩形 2743"/>
                        <wps:cNvSpPr/>
                        <wps:spPr>
                          <a:xfrm>
                            <a:off x="2115" y="30"/>
                            <a:ext cx="44" cy="307"/>
                          </a:xfrm>
                          <a:prstGeom prst="rect">
                            <a:avLst/>
                          </a:prstGeom>
                          <a:solidFill>
                            <a:srgbClr val="EF7F57"/>
                          </a:solidFill>
                          <a:ln w="9525">
                            <a:noFill/>
                          </a:ln>
                        </wps:spPr>
                        <wps:bodyPr upright="1"/>
                      </wps:wsp>
                      <wps:wsp>
                        <wps:cNvPr id="1396" name="矩形 2744"/>
                        <wps:cNvSpPr/>
                        <wps:spPr>
                          <a:xfrm>
                            <a:off x="2123" y="30"/>
                            <a:ext cx="44" cy="307"/>
                          </a:xfrm>
                          <a:prstGeom prst="rect">
                            <a:avLst/>
                          </a:prstGeom>
                          <a:solidFill>
                            <a:srgbClr val="EF7F57"/>
                          </a:solidFill>
                          <a:ln w="9525">
                            <a:noFill/>
                          </a:ln>
                        </wps:spPr>
                        <wps:bodyPr upright="1"/>
                      </wps:wsp>
                      <wps:wsp>
                        <wps:cNvPr id="1397" name="矩形 2745"/>
                        <wps:cNvSpPr/>
                        <wps:spPr>
                          <a:xfrm>
                            <a:off x="2132" y="30"/>
                            <a:ext cx="44" cy="307"/>
                          </a:xfrm>
                          <a:prstGeom prst="rect">
                            <a:avLst/>
                          </a:prstGeom>
                          <a:solidFill>
                            <a:srgbClr val="EF8058"/>
                          </a:solidFill>
                          <a:ln w="9525">
                            <a:noFill/>
                          </a:ln>
                        </wps:spPr>
                        <wps:bodyPr upright="1"/>
                      </wps:wsp>
                      <wps:wsp>
                        <wps:cNvPr id="1398" name="矩形 2746"/>
                        <wps:cNvSpPr/>
                        <wps:spPr>
                          <a:xfrm>
                            <a:off x="2140" y="30"/>
                            <a:ext cx="44" cy="307"/>
                          </a:xfrm>
                          <a:prstGeom prst="rect">
                            <a:avLst/>
                          </a:prstGeom>
                          <a:solidFill>
                            <a:srgbClr val="EF8058"/>
                          </a:solidFill>
                          <a:ln w="9525">
                            <a:noFill/>
                          </a:ln>
                        </wps:spPr>
                        <wps:bodyPr upright="1"/>
                      </wps:wsp>
                      <wps:wsp>
                        <wps:cNvPr id="1399" name="矩形 2747"/>
                        <wps:cNvSpPr/>
                        <wps:spPr>
                          <a:xfrm>
                            <a:off x="2148" y="30"/>
                            <a:ext cx="44" cy="307"/>
                          </a:xfrm>
                          <a:prstGeom prst="rect">
                            <a:avLst/>
                          </a:prstGeom>
                          <a:solidFill>
                            <a:srgbClr val="EF8159"/>
                          </a:solidFill>
                          <a:ln w="9525">
                            <a:noFill/>
                          </a:ln>
                        </wps:spPr>
                        <wps:bodyPr upright="1"/>
                      </wps:wsp>
                      <wps:wsp>
                        <wps:cNvPr id="1400" name="矩形 2748"/>
                        <wps:cNvSpPr/>
                        <wps:spPr>
                          <a:xfrm>
                            <a:off x="2156" y="30"/>
                            <a:ext cx="44" cy="307"/>
                          </a:xfrm>
                          <a:prstGeom prst="rect">
                            <a:avLst/>
                          </a:prstGeom>
                          <a:solidFill>
                            <a:srgbClr val="EF825A"/>
                          </a:solidFill>
                          <a:ln w="9525">
                            <a:noFill/>
                          </a:ln>
                        </wps:spPr>
                        <wps:bodyPr upright="1"/>
                      </wps:wsp>
                      <wps:wsp>
                        <wps:cNvPr id="1401" name="矩形 2749"/>
                        <wps:cNvSpPr/>
                        <wps:spPr>
                          <a:xfrm>
                            <a:off x="2165" y="30"/>
                            <a:ext cx="44" cy="307"/>
                          </a:xfrm>
                          <a:prstGeom prst="rect">
                            <a:avLst/>
                          </a:prstGeom>
                          <a:solidFill>
                            <a:srgbClr val="EF825A"/>
                          </a:solidFill>
                          <a:ln w="9525">
                            <a:noFill/>
                          </a:ln>
                        </wps:spPr>
                        <wps:bodyPr upright="1"/>
                      </wps:wsp>
                      <wps:wsp>
                        <wps:cNvPr id="1402" name="矩形 2750"/>
                        <wps:cNvSpPr/>
                        <wps:spPr>
                          <a:xfrm>
                            <a:off x="2173" y="30"/>
                            <a:ext cx="44" cy="307"/>
                          </a:xfrm>
                          <a:prstGeom prst="rect">
                            <a:avLst/>
                          </a:prstGeom>
                          <a:solidFill>
                            <a:srgbClr val="EF835B"/>
                          </a:solidFill>
                          <a:ln w="9525">
                            <a:noFill/>
                          </a:ln>
                        </wps:spPr>
                        <wps:bodyPr upright="1"/>
                      </wps:wsp>
                      <wps:wsp>
                        <wps:cNvPr id="1403" name="矩形 2751"/>
                        <wps:cNvSpPr/>
                        <wps:spPr>
                          <a:xfrm>
                            <a:off x="2181" y="30"/>
                            <a:ext cx="44" cy="307"/>
                          </a:xfrm>
                          <a:prstGeom prst="rect">
                            <a:avLst/>
                          </a:prstGeom>
                          <a:solidFill>
                            <a:srgbClr val="EF835C"/>
                          </a:solidFill>
                          <a:ln w="9525">
                            <a:noFill/>
                          </a:ln>
                        </wps:spPr>
                        <wps:bodyPr upright="1"/>
                      </wps:wsp>
                      <wps:wsp>
                        <wps:cNvPr id="1404" name="矩形 2752"/>
                        <wps:cNvSpPr/>
                        <wps:spPr>
                          <a:xfrm>
                            <a:off x="2189" y="30"/>
                            <a:ext cx="44" cy="307"/>
                          </a:xfrm>
                          <a:prstGeom prst="rect">
                            <a:avLst/>
                          </a:prstGeom>
                          <a:solidFill>
                            <a:srgbClr val="EF835C"/>
                          </a:solidFill>
                          <a:ln w="9525">
                            <a:noFill/>
                          </a:ln>
                        </wps:spPr>
                        <wps:bodyPr upright="1"/>
                      </wps:wsp>
                      <wps:wsp>
                        <wps:cNvPr id="1405" name="矩形 2753"/>
                        <wps:cNvSpPr/>
                        <wps:spPr>
                          <a:xfrm>
                            <a:off x="2198" y="30"/>
                            <a:ext cx="44" cy="307"/>
                          </a:xfrm>
                          <a:prstGeom prst="rect">
                            <a:avLst/>
                          </a:prstGeom>
                          <a:solidFill>
                            <a:srgbClr val="EF845D"/>
                          </a:solidFill>
                          <a:ln w="9525">
                            <a:noFill/>
                          </a:ln>
                        </wps:spPr>
                        <wps:bodyPr upright="1"/>
                      </wps:wsp>
                      <wps:wsp>
                        <wps:cNvPr id="1406" name="矩形 2754"/>
                        <wps:cNvSpPr/>
                        <wps:spPr>
                          <a:xfrm>
                            <a:off x="2206" y="30"/>
                            <a:ext cx="44" cy="307"/>
                          </a:xfrm>
                          <a:prstGeom prst="rect">
                            <a:avLst/>
                          </a:prstGeom>
                          <a:solidFill>
                            <a:srgbClr val="EF855E"/>
                          </a:solidFill>
                          <a:ln w="9525">
                            <a:noFill/>
                          </a:ln>
                        </wps:spPr>
                        <wps:bodyPr upright="1"/>
                      </wps:wsp>
                      <wps:wsp>
                        <wps:cNvPr id="1407" name="矩形 2755"/>
                        <wps:cNvSpPr/>
                        <wps:spPr>
                          <a:xfrm>
                            <a:off x="2214" y="30"/>
                            <a:ext cx="44" cy="307"/>
                          </a:xfrm>
                          <a:prstGeom prst="rect">
                            <a:avLst/>
                          </a:prstGeom>
                          <a:solidFill>
                            <a:srgbClr val="EF855E"/>
                          </a:solidFill>
                          <a:ln w="9525">
                            <a:noFill/>
                          </a:ln>
                        </wps:spPr>
                        <wps:bodyPr upright="1"/>
                      </wps:wsp>
                      <wps:wsp>
                        <wps:cNvPr id="1408" name="矩形 2756"/>
                        <wps:cNvSpPr/>
                        <wps:spPr>
                          <a:xfrm>
                            <a:off x="2223" y="30"/>
                            <a:ext cx="44" cy="307"/>
                          </a:xfrm>
                          <a:prstGeom prst="rect">
                            <a:avLst/>
                          </a:prstGeom>
                          <a:solidFill>
                            <a:srgbClr val="F0865F"/>
                          </a:solidFill>
                          <a:ln w="9525">
                            <a:noFill/>
                          </a:ln>
                        </wps:spPr>
                        <wps:bodyPr upright="1"/>
                      </wps:wsp>
                      <wps:wsp>
                        <wps:cNvPr id="1409" name="矩形 2757"/>
                        <wps:cNvSpPr/>
                        <wps:spPr>
                          <a:xfrm>
                            <a:off x="2231" y="30"/>
                            <a:ext cx="44" cy="307"/>
                          </a:xfrm>
                          <a:prstGeom prst="rect">
                            <a:avLst/>
                          </a:prstGeom>
                          <a:solidFill>
                            <a:srgbClr val="F0865F"/>
                          </a:solidFill>
                          <a:ln w="9525">
                            <a:noFill/>
                          </a:ln>
                        </wps:spPr>
                        <wps:bodyPr upright="1"/>
                      </wps:wsp>
                      <wps:wsp>
                        <wps:cNvPr id="1410" name="矩形 2758"/>
                        <wps:cNvSpPr/>
                        <wps:spPr>
                          <a:xfrm>
                            <a:off x="2239" y="30"/>
                            <a:ext cx="44" cy="307"/>
                          </a:xfrm>
                          <a:prstGeom prst="rect">
                            <a:avLst/>
                          </a:prstGeom>
                          <a:solidFill>
                            <a:srgbClr val="F08760"/>
                          </a:solidFill>
                          <a:ln w="9525">
                            <a:noFill/>
                          </a:ln>
                        </wps:spPr>
                        <wps:bodyPr upright="1"/>
                      </wps:wsp>
                      <wps:wsp>
                        <wps:cNvPr id="1411" name="矩形 2759"/>
                        <wps:cNvSpPr/>
                        <wps:spPr>
                          <a:xfrm>
                            <a:off x="2247" y="30"/>
                            <a:ext cx="44" cy="307"/>
                          </a:xfrm>
                          <a:prstGeom prst="rect">
                            <a:avLst/>
                          </a:prstGeom>
                          <a:solidFill>
                            <a:srgbClr val="F08861"/>
                          </a:solidFill>
                          <a:ln w="9525">
                            <a:noFill/>
                          </a:ln>
                        </wps:spPr>
                        <wps:bodyPr upright="1"/>
                      </wps:wsp>
                      <wps:wsp>
                        <wps:cNvPr id="1412" name="矩形 2760"/>
                        <wps:cNvSpPr/>
                        <wps:spPr>
                          <a:xfrm>
                            <a:off x="2256" y="30"/>
                            <a:ext cx="44" cy="307"/>
                          </a:xfrm>
                          <a:prstGeom prst="rect">
                            <a:avLst/>
                          </a:prstGeom>
                          <a:solidFill>
                            <a:srgbClr val="F08861"/>
                          </a:solidFill>
                          <a:ln w="9525">
                            <a:noFill/>
                          </a:ln>
                        </wps:spPr>
                        <wps:bodyPr upright="1"/>
                      </wps:wsp>
                      <wps:wsp>
                        <wps:cNvPr id="1413" name="矩形 2761"/>
                        <wps:cNvSpPr/>
                        <wps:spPr>
                          <a:xfrm>
                            <a:off x="2264" y="30"/>
                            <a:ext cx="44" cy="307"/>
                          </a:xfrm>
                          <a:prstGeom prst="rect">
                            <a:avLst/>
                          </a:prstGeom>
                          <a:solidFill>
                            <a:srgbClr val="F08961"/>
                          </a:solidFill>
                          <a:ln w="9525">
                            <a:noFill/>
                          </a:ln>
                        </wps:spPr>
                        <wps:bodyPr upright="1"/>
                      </wps:wsp>
                      <wps:wsp>
                        <wps:cNvPr id="1414" name="矩形 2762"/>
                        <wps:cNvSpPr/>
                        <wps:spPr>
                          <a:xfrm>
                            <a:off x="2272" y="30"/>
                            <a:ext cx="44" cy="307"/>
                          </a:xfrm>
                          <a:prstGeom prst="rect">
                            <a:avLst/>
                          </a:prstGeom>
                          <a:solidFill>
                            <a:srgbClr val="F08A62"/>
                          </a:solidFill>
                          <a:ln w="9525">
                            <a:noFill/>
                          </a:ln>
                        </wps:spPr>
                        <wps:bodyPr upright="1"/>
                      </wps:wsp>
                      <wps:wsp>
                        <wps:cNvPr id="1415" name="矩形 2763"/>
                        <wps:cNvSpPr/>
                        <wps:spPr>
                          <a:xfrm>
                            <a:off x="2280" y="30"/>
                            <a:ext cx="44" cy="307"/>
                          </a:xfrm>
                          <a:prstGeom prst="rect">
                            <a:avLst/>
                          </a:prstGeom>
                          <a:solidFill>
                            <a:srgbClr val="F08A62"/>
                          </a:solidFill>
                          <a:ln w="9525">
                            <a:noFill/>
                          </a:ln>
                        </wps:spPr>
                        <wps:bodyPr upright="1"/>
                      </wps:wsp>
                      <wps:wsp>
                        <wps:cNvPr id="1416" name="矩形 2764"/>
                        <wps:cNvSpPr/>
                        <wps:spPr>
                          <a:xfrm>
                            <a:off x="2289" y="30"/>
                            <a:ext cx="44" cy="307"/>
                          </a:xfrm>
                          <a:prstGeom prst="rect">
                            <a:avLst/>
                          </a:prstGeom>
                          <a:solidFill>
                            <a:srgbClr val="F08B63"/>
                          </a:solidFill>
                          <a:ln w="9525">
                            <a:noFill/>
                          </a:ln>
                        </wps:spPr>
                        <wps:bodyPr upright="1"/>
                      </wps:wsp>
                      <wps:wsp>
                        <wps:cNvPr id="1417" name="矩形 2765"/>
                        <wps:cNvSpPr/>
                        <wps:spPr>
                          <a:xfrm>
                            <a:off x="2297" y="30"/>
                            <a:ext cx="44" cy="307"/>
                          </a:xfrm>
                          <a:prstGeom prst="rect">
                            <a:avLst/>
                          </a:prstGeom>
                          <a:solidFill>
                            <a:srgbClr val="F08B63"/>
                          </a:solidFill>
                          <a:ln w="9525">
                            <a:noFill/>
                          </a:ln>
                        </wps:spPr>
                        <wps:bodyPr upright="1"/>
                      </wps:wsp>
                      <wps:wsp>
                        <wps:cNvPr id="1418" name="矩形 2766"/>
                        <wps:cNvSpPr/>
                        <wps:spPr>
                          <a:xfrm>
                            <a:off x="2305" y="30"/>
                            <a:ext cx="44" cy="307"/>
                          </a:xfrm>
                          <a:prstGeom prst="rect">
                            <a:avLst/>
                          </a:prstGeom>
                          <a:solidFill>
                            <a:srgbClr val="F08B64"/>
                          </a:solidFill>
                          <a:ln w="9525">
                            <a:noFill/>
                          </a:ln>
                        </wps:spPr>
                        <wps:bodyPr upright="1"/>
                      </wps:wsp>
                      <wps:wsp>
                        <wps:cNvPr id="1419" name="矩形 2767"/>
                        <wps:cNvSpPr/>
                        <wps:spPr>
                          <a:xfrm>
                            <a:off x="2314" y="30"/>
                            <a:ext cx="44" cy="307"/>
                          </a:xfrm>
                          <a:prstGeom prst="rect">
                            <a:avLst/>
                          </a:prstGeom>
                          <a:solidFill>
                            <a:srgbClr val="F08C65"/>
                          </a:solidFill>
                          <a:ln w="9525">
                            <a:noFill/>
                          </a:ln>
                        </wps:spPr>
                        <wps:bodyPr upright="1"/>
                      </wps:wsp>
                      <wps:wsp>
                        <wps:cNvPr id="1420" name="矩形 2768"/>
                        <wps:cNvSpPr/>
                        <wps:spPr>
                          <a:xfrm>
                            <a:off x="2322" y="30"/>
                            <a:ext cx="44" cy="307"/>
                          </a:xfrm>
                          <a:prstGeom prst="rect">
                            <a:avLst/>
                          </a:prstGeom>
                          <a:solidFill>
                            <a:srgbClr val="F08C65"/>
                          </a:solidFill>
                          <a:ln w="9525">
                            <a:noFill/>
                          </a:ln>
                        </wps:spPr>
                        <wps:bodyPr upright="1"/>
                      </wps:wsp>
                      <wps:wsp>
                        <wps:cNvPr id="1421" name="矩形 2769"/>
                        <wps:cNvSpPr/>
                        <wps:spPr>
                          <a:xfrm>
                            <a:off x="2330" y="30"/>
                            <a:ext cx="44" cy="307"/>
                          </a:xfrm>
                          <a:prstGeom prst="rect">
                            <a:avLst/>
                          </a:prstGeom>
                          <a:solidFill>
                            <a:srgbClr val="F08D66"/>
                          </a:solidFill>
                          <a:ln w="9525">
                            <a:noFill/>
                          </a:ln>
                        </wps:spPr>
                        <wps:bodyPr upright="1"/>
                      </wps:wsp>
                      <wps:wsp>
                        <wps:cNvPr id="1422" name="矩形 2770"/>
                        <wps:cNvSpPr/>
                        <wps:spPr>
                          <a:xfrm>
                            <a:off x="2338" y="30"/>
                            <a:ext cx="44" cy="307"/>
                          </a:xfrm>
                          <a:prstGeom prst="rect">
                            <a:avLst/>
                          </a:prstGeom>
                          <a:solidFill>
                            <a:srgbClr val="F08E67"/>
                          </a:solidFill>
                          <a:ln w="9525">
                            <a:noFill/>
                          </a:ln>
                        </wps:spPr>
                        <wps:bodyPr upright="1"/>
                      </wps:wsp>
                      <wps:wsp>
                        <wps:cNvPr id="1423" name="矩形 2771"/>
                        <wps:cNvSpPr/>
                        <wps:spPr>
                          <a:xfrm>
                            <a:off x="2347" y="30"/>
                            <a:ext cx="44" cy="307"/>
                          </a:xfrm>
                          <a:prstGeom prst="rect">
                            <a:avLst/>
                          </a:prstGeom>
                          <a:solidFill>
                            <a:srgbClr val="F08E67"/>
                          </a:solidFill>
                          <a:ln w="9525">
                            <a:noFill/>
                          </a:ln>
                        </wps:spPr>
                        <wps:bodyPr upright="1"/>
                      </wps:wsp>
                      <wps:wsp>
                        <wps:cNvPr id="1424" name="矩形 2772"/>
                        <wps:cNvSpPr/>
                        <wps:spPr>
                          <a:xfrm>
                            <a:off x="2355" y="30"/>
                            <a:ext cx="44" cy="307"/>
                          </a:xfrm>
                          <a:prstGeom prst="rect">
                            <a:avLst/>
                          </a:prstGeom>
                          <a:solidFill>
                            <a:srgbClr val="F18F68"/>
                          </a:solidFill>
                          <a:ln w="9525">
                            <a:noFill/>
                          </a:ln>
                        </wps:spPr>
                        <wps:bodyPr upright="1"/>
                      </wps:wsp>
                      <wps:wsp>
                        <wps:cNvPr id="1425" name="矩形 2773"/>
                        <wps:cNvSpPr/>
                        <wps:spPr>
                          <a:xfrm>
                            <a:off x="2363" y="30"/>
                            <a:ext cx="44" cy="307"/>
                          </a:xfrm>
                          <a:prstGeom prst="rect">
                            <a:avLst/>
                          </a:prstGeom>
                          <a:solidFill>
                            <a:srgbClr val="F19069"/>
                          </a:solidFill>
                          <a:ln w="9525">
                            <a:noFill/>
                          </a:ln>
                        </wps:spPr>
                        <wps:bodyPr upright="1"/>
                      </wps:wsp>
                      <wps:wsp>
                        <wps:cNvPr id="1426" name="矩形 2774"/>
                        <wps:cNvSpPr/>
                        <wps:spPr>
                          <a:xfrm>
                            <a:off x="2372" y="30"/>
                            <a:ext cx="44" cy="307"/>
                          </a:xfrm>
                          <a:prstGeom prst="rect">
                            <a:avLst/>
                          </a:prstGeom>
                          <a:solidFill>
                            <a:srgbClr val="F19069"/>
                          </a:solidFill>
                          <a:ln w="9525">
                            <a:noFill/>
                          </a:ln>
                        </wps:spPr>
                        <wps:bodyPr upright="1"/>
                      </wps:wsp>
                      <wps:wsp>
                        <wps:cNvPr id="1427" name="矩形 2775"/>
                        <wps:cNvSpPr/>
                        <wps:spPr>
                          <a:xfrm>
                            <a:off x="2380" y="30"/>
                            <a:ext cx="44" cy="307"/>
                          </a:xfrm>
                          <a:prstGeom prst="rect">
                            <a:avLst/>
                          </a:prstGeom>
                          <a:solidFill>
                            <a:srgbClr val="F1916A"/>
                          </a:solidFill>
                          <a:ln w="9525">
                            <a:noFill/>
                          </a:ln>
                        </wps:spPr>
                        <wps:bodyPr upright="1"/>
                      </wps:wsp>
                      <wps:wsp>
                        <wps:cNvPr id="1428" name="矩形 2776"/>
                        <wps:cNvSpPr/>
                        <wps:spPr>
                          <a:xfrm>
                            <a:off x="2388" y="30"/>
                            <a:ext cx="44" cy="307"/>
                          </a:xfrm>
                          <a:prstGeom prst="rect">
                            <a:avLst/>
                          </a:prstGeom>
                          <a:solidFill>
                            <a:srgbClr val="F1916A"/>
                          </a:solidFill>
                          <a:ln w="9525">
                            <a:noFill/>
                          </a:ln>
                        </wps:spPr>
                        <wps:bodyPr upright="1"/>
                      </wps:wsp>
                      <wps:wsp>
                        <wps:cNvPr id="1429" name="矩形 2777"/>
                        <wps:cNvSpPr/>
                        <wps:spPr>
                          <a:xfrm>
                            <a:off x="2396" y="30"/>
                            <a:ext cx="44" cy="307"/>
                          </a:xfrm>
                          <a:prstGeom prst="rect">
                            <a:avLst/>
                          </a:prstGeom>
                          <a:solidFill>
                            <a:srgbClr val="F1926B"/>
                          </a:solidFill>
                          <a:ln w="9525">
                            <a:noFill/>
                          </a:ln>
                        </wps:spPr>
                        <wps:bodyPr upright="1"/>
                      </wps:wsp>
                      <wps:wsp>
                        <wps:cNvPr id="1430" name="矩形 2778"/>
                        <wps:cNvSpPr/>
                        <wps:spPr>
                          <a:xfrm>
                            <a:off x="2405" y="30"/>
                            <a:ext cx="44" cy="307"/>
                          </a:xfrm>
                          <a:prstGeom prst="rect">
                            <a:avLst/>
                          </a:prstGeom>
                          <a:solidFill>
                            <a:srgbClr val="F1926C"/>
                          </a:solidFill>
                          <a:ln w="9525">
                            <a:noFill/>
                          </a:ln>
                        </wps:spPr>
                        <wps:bodyPr upright="1"/>
                      </wps:wsp>
                      <wps:wsp>
                        <wps:cNvPr id="1431" name="矩形 2779"/>
                        <wps:cNvSpPr/>
                        <wps:spPr>
                          <a:xfrm>
                            <a:off x="2413" y="30"/>
                            <a:ext cx="44" cy="307"/>
                          </a:xfrm>
                          <a:prstGeom prst="rect">
                            <a:avLst/>
                          </a:prstGeom>
                          <a:solidFill>
                            <a:srgbClr val="F1926C"/>
                          </a:solidFill>
                          <a:ln w="9525">
                            <a:noFill/>
                          </a:ln>
                        </wps:spPr>
                        <wps:bodyPr upright="1"/>
                      </wps:wsp>
                      <wps:wsp>
                        <wps:cNvPr id="1432" name="矩形 2780"/>
                        <wps:cNvSpPr/>
                        <wps:spPr>
                          <a:xfrm>
                            <a:off x="2421" y="30"/>
                            <a:ext cx="44" cy="307"/>
                          </a:xfrm>
                          <a:prstGeom prst="rect">
                            <a:avLst/>
                          </a:prstGeom>
                          <a:solidFill>
                            <a:srgbClr val="F1936D"/>
                          </a:solidFill>
                          <a:ln w="9525">
                            <a:noFill/>
                          </a:ln>
                        </wps:spPr>
                        <wps:bodyPr upright="1"/>
                      </wps:wsp>
                      <wps:wsp>
                        <wps:cNvPr id="1433" name="矩形 2781"/>
                        <wps:cNvSpPr/>
                        <wps:spPr>
                          <a:xfrm>
                            <a:off x="2429" y="30"/>
                            <a:ext cx="44" cy="307"/>
                          </a:xfrm>
                          <a:prstGeom prst="rect">
                            <a:avLst/>
                          </a:prstGeom>
                          <a:solidFill>
                            <a:srgbClr val="F1946E"/>
                          </a:solidFill>
                          <a:ln w="9525">
                            <a:noFill/>
                          </a:ln>
                        </wps:spPr>
                        <wps:bodyPr upright="1"/>
                      </wps:wsp>
                      <wps:wsp>
                        <wps:cNvPr id="1434" name="矩形 2782"/>
                        <wps:cNvSpPr/>
                        <wps:spPr>
                          <a:xfrm>
                            <a:off x="2438" y="30"/>
                            <a:ext cx="44" cy="307"/>
                          </a:xfrm>
                          <a:prstGeom prst="rect">
                            <a:avLst/>
                          </a:prstGeom>
                          <a:solidFill>
                            <a:srgbClr val="F1946E"/>
                          </a:solidFill>
                          <a:ln w="9525">
                            <a:noFill/>
                          </a:ln>
                        </wps:spPr>
                        <wps:bodyPr upright="1"/>
                      </wps:wsp>
                      <wps:wsp>
                        <wps:cNvPr id="1435" name="矩形 2783"/>
                        <wps:cNvSpPr/>
                        <wps:spPr>
                          <a:xfrm>
                            <a:off x="2446" y="30"/>
                            <a:ext cx="44" cy="307"/>
                          </a:xfrm>
                          <a:prstGeom prst="rect">
                            <a:avLst/>
                          </a:prstGeom>
                          <a:solidFill>
                            <a:srgbClr val="F1956F"/>
                          </a:solidFill>
                          <a:ln w="9525">
                            <a:noFill/>
                          </a:ln>
                        </wps:spPr>
                        <wps:bodyPr upright="1"/>
                      </wps:wsp>
                      <wps:wsp>
                        <wps:cNvPr id="1436" name="矩形 2784"/>
                        <wps:cNvSpPr/>
                        <wps:spPr>
                          <a:xfrm>
                            <a:off x="2454" y="30"/>
                            <a:ext cx="44" cy="307"/>
                          </a:xfrm>
                          <a:prstGeom prst="rect">
                            <a:avLst/>
                          </a:prstGeom>
                          <a:solidFill>
                            <a:srgbClr val="F19670"/>
                          </a:solidFill>
                          <a:ln w="9525">
                            <a:noFill/>
                          </a:ln>
                        </wps:spPr>
                        <wps:bodyPr upright="1"/>
                      </wps:wsp>
                      <wps:wsp>
                        <wps:cNvPr id="1437" name="矩形 2785"/>
                        <wps:cNvSpPr/>
                        <wps:spPr>
                          <a:xfrm>
                            <a:off x="2463" y="30"/>
                            <a:ext cx="44" cy="307"/>
                          </a:xfrm>
                          <a:prstGeom prst="rect">
                            <a:avLst/>
                          </a:prstGeom>
                          <a:solidFill>
                            <a:srgbClr val="F19670"/>
                          </a:solidFill>
                          <a:ln w="9525">
                            <a:noFill/>
                          </a:ln>
                        </wps:spPr>
                        <wps:bodyPr upright="1"/>
                      </wps:wsp>
                      <wps:wsp>
                        <wps:cNvPr id="1438" name="矩形 2786"/>
                        <wps:cNvSpPr/>
                        <wps:spPr>
                          <a:xfrm>
                            <a:off x="2471" y="30"/>
                            <a:ext cx="44" cy="307"/>
                          </a:xfrm>
                          <a:prstGeom prst="rect">
                            <a:avLst/>
                          </a:prstGeom>
                          <a:solidFill>
                            <a:srgbClr val="F29771"/>
                          </a:solidFill>
                          <a:ln w="9525">
                            <a:noFill/>
                          </a:ln>
                        </wps:spPr>
                        <wps:bodyPr upright="1"/>
                      </wps:wsp>
                      <wps:wsp>
                        <wps:cNvPr id="1439" name="矩形 2787"/>
                        <wps:cNvSpPr/>
                        <wps:spPr>
                          <a:xfrm>
                            <a:off x="2479" y="30"/>
                            <a:ext cx="44" cy="307"/>
                          </a:xfrm>
                          <a:prstGeom prst="rect">
                            <a:avLst/>
                          </a:prstGeom>
                          <a:solidFill>
                            <a:srgbClr val="F29771"/>
                          </a:solidFill>
                          <a:ln w="9525">
                            <a:noFill/>
                          </a:ln>
                        </wps:spPr>
                        <wps:bodyPr upright="1"/>
                      </wps:wsp>
                      <wps:wsp>
                        <wps:cNvPr id="1440" name="矩形 2788"/>
                        <wps:cNvSpPr/>
                        <wps:spPr>
                          <a:xfrm>
                            <a:off x="2487" y="30"/>
                            <a:ext cx="44" cy="307"/>
                          </a:xfrm>
                          <a:prstGeom prst="rect">
                            <a:avLst/>
                          </a:prstGeom>
                          <a:solidFill>
                            <a:srgbClr val="F29872"/>
                          </a:solidFill>
                          <a:ln w="9525">
                            <a:noFill/>
                          </a:ln>
                        </wps:spPr>
                        <wps:bodyPr upright="1"/>
                      </wps:wsp>
                      <wps:wsp>
                        <wps:cNvPr id="1441" name="矩形 2789"/>
                        <wps:cNvSpPr/>
                        <wps:spPr>
                          <a:xfrm>
                            <a:off x="2496" y="30"/>
                            <a:ext cx="44" cy="307"/>
                          </a:xfrm>
                          <a:prstGeom prst="rect">
                            <a:avLst/>
                          </a:prstGeom>
                          <a:solidFill>
                            <a:srgbClr val="F29873"/>
                          </a:solidFill>
                          <a:ln w="9525">
                            <a:noFill/>
                          </a:ln>
                        </wps:spPr>
                        <wps:bodyPr upright="1"/>
                      </wps:wsp>
                      <wps:wsp>
                        <wps:cNvPr id="1442" name="矩形 2790"/>
                        <wps:cNvSpPr/>
                        <wps:spPr>
                          <a:xfrm>
                            <a:off x="2504" y="30"/>
                            <a:ext cx="44" cy="307"/>
                          </a:xfrm>
                          <a:prstGeom prst="rect">
                            <a:avLst/>
                          </a:prstGeom>
                          <a:solidFill>
                            <a:srgbClr val="F29873"/>
                          </a:solidFill>
                          <a:ln w="9525">
                            <a:noFill/>
                          </a:ln>
                        </wps:spPr>
                        <wps:bodyPr upright="1"/>
                      </wps:wsp>
                      <wps:wsp>
                        <wps:cNvPr id="1443" name="矩形 2791"/>
                        <wps:cNvSpPr/>
                        <wps:spPr>
                          <a:xfrm>
                            <a:off x="2512" y="30"/>
                            <a:ext cx="44" cy="307"/>
                          </a:xfrm>
                          <a:prstGeom prst="rect">
                            <a:avLst/>
                          </a:prstGeom>
                          <a:solidFill>
                            <a:srgbClr val="F29974"/>
                          </a:solidFill>
                          <a:ln w="9525">
                            <a:noFill/>
                          </a:ln>
                        </wps:spPr>
                        <wps:bodyPr upright="1"/>
                      </wps:wsp>
                      <wps:wsp>
                        <wps:cNvPr id="1444" name="矩形 2792"/>
                        <wps:cNvSpPr/>
                        <wps:spPr>
                          <a:xfrm>
                            <a:off x="2520" y="30"/>
                            <a:ext cx="44" cy="307"/>
                          </a:xfrm>
                          <a:prstGeom prst="rect">
                            <a:avLst/>
                          </a:prstGeom>
                          <a:solidFill>
                            <a:srgbClr val="F29A75"/>
                          </a:solidFill>
                          <a:ln w="9525">
                            <a:noFill/>
                          </a:ln>
                        </wps:spPr>
                        <wps:bodyPr upright="1"/>
                      </wps:wsp>
                      <wps:wsp>
                        <wps:cNvPr id="1445" name="矩形 2793"/>
                        <wps:cNvSpPr/>
                        <wps:spPr>
                          <a:xfrm>
                            <a:off x="2529" y="30"/>
                            <a:ext cx="44" cy="307"/>
                          </a:xfrm>
                          <a:prstGeom prst="rect">
                            <a:avLst/>
                          </a:prstGeom>
                          <a:solidFill>
                            <a:srgbClr val="F29A75"/>
                          </a:solidFill>
                          <a:ln w="9525">
                            <a:noFill/>
                          </a:ln>
                        </wps:spPr>
                        <wps:bodyPr upright="1"/>
                      </wps:wsp>
                      <wps:wsp>
                        <wps:cNvPr id="1446" name="矩形 2794"/>
                        <wps:cNvSpPr/>
                        <wps:spPr>
                          <a:xfrm>
                            <a:off x="2537" y="30"/>
                            <a:ext cx="44" cy="307"/>
                          </a:xfrm>
                          <a:prstGeom prst="rect">
                            <a:avLst/>
                          </a:prstGeom>
                          <a:solidFill>
                            <a:srgbClr val="F29C77"/>
                          </a:solidFill>
                          <a:ln w="9525">
                            <a:noFill/>
                          </a:ln>
                        </wps:spPr>
                        <wps:bodyPr upright="1"/>
                      </wps:wsp>
                      <wps:wsp>
                        <wps:cNvPr id="1447" name="矩形 2795"/>
                        <wps:cNvSpPr/>
                        <wps:spPr>
                          <a:xfrm>
                            <a:off x="2545" y="30"/>
                            <a:ext cx="44" cy="307"/>
                          </a:xfrm>
                          <a:prstGeom prst="rect">
                            <a:avLst/>
                          </a:prstGeom>
                          <a:solidFill>
                            <a:srgbClr val="F39E79"/>
                          </a:solidFill>
                          <a:ln w="9525">
                            <a:noFill/>
                          </a:ln>
                        </wps:spPr>
                        <wps:bodyPr upright="1"/>
                      </wps:wsp>
                      <wps:wsp>
                        <wps:cNvPr id="1448" name="矩形 2796"/>
                        <wps:cNvSpPr/>
                        <wps:spPr>
                          <a:xfrm>
                            <a:off x="2554" y="30"/>
                            <a:ext cx="44" cy="307"/>
                          </a:xfrm>
                          <a:prstGeom prst="rect">
                            <a:avLst/>
                          </a:prstGeom>
                          <a:solidFill>
                            <a:srgbClr val="F3A07C"/>
                          </a:solidFill>
                          <a:ln w="9525">
                            <a:noFill/>
                          </a:ln>
                        </wps:spPr>
                        <wps:bodyPr upright="1"/>
                      </wps:wsp>
                      <wps:wsp>
                        <wps:cNvPr id="1449" name="矩形 2797"/>
                        <wps:cNvSpPr/>
                        <wps:spPr>
                          <a:xfrm>
                            <a:off x="2562" y="30"/>
                            <a:ext cx="44" cy="307"/>
                          </a:xfrm>
                          <a:prstGeom prst="rect">
                            <a:avLst/>
                          </a:prstGeom>
                          <a:solidFill>
                            <a:srgbClr val="F3A27E"/>
                          </a:solidFill>
                          <a:ln w="9525">
                            <a:noFill/>
                          </a:ln>
                        </wps:spPr>
                        <wps:bodyPr upright="1"/>
                      </wps:wsp>
                      <wps:wsp>
                        <wps:cNvPr id="1450" name="矩形 2798"/>
                        <wps:cNvSpPr/>
                        <wps:spPr>
                          <a:xfrm>
                            <a:off x="2570" y="30"/>
                            <a:ext cx="44" cy="307"/>
                          </a:xfrm>
                          <a:prstGeom prst="rect">
                            <a:avLst/>
                          </a:prstGeom>
                          <a:solidFill>
                            <a:srgbClr val="F3A480"/>
                          </a:solidFill>
                          <a:ln w="9525">
                            <a:noFill/>
                          </a:ln>
                        </wps:spPr>
                        <wps:bodyPr upright="1"/>
                      </wps:wsp>
                      <wps:wsp>
                        <wps:cNvPr id="1451" name="矩形 2799"/>
                        <wps:cNvSpPr/>
                        <wps:spPr>
                          <a:xfrm>
                            <a:off x="2578" y="30"/>
                            <a:ext cx="44" cy="307"/>
                          </a:xfrm>
                          <a:prstGeom prst="rect">
                            <a:avLst/>
                          </a:prstGeom>
                          <a:solidFill>
                            <a:srgbClr val="F4A684"/>
                          </a:solidFill>
                          <a:ln w="9525">
                            <a:noFill/>
                          </a:ln>
                        </wps:spPr>
                        <wps:bodyPr upright="1"/>
                      </wps:wsp>
                      <wps:wsp>
                        <wps:cNvPr id="1452" name="矩形 2800"/>
                        <wps:cNvSpPr/>
                        <wps:spPr>
                          <a:xfrm>
                            <a:off x="2587" y="30"/>
                            <a:ext cx="44" cy="307"/>
                          </a:xfrm>
                          <a:prstGeom prst="rect">
                            <a:avLst/>
                          </a:prstGeom>
                          <a:solidFill>
                            <a:srgbClr val="F4A886"/>
                          </a:solidFill>
                          <a:ln w="9525">
                            <a:noFill/>
                          </a:ln>
                        </wps:spPr>
                        <wps:bodyPr upright="1"/>
                      </wps:wsp>
                      <wps:wsp>
                        <wps:cNvPr id="1453" name="矩形 2801"/>
                        <wps:cNvSpPr/>
                        <wps:spPr>
                          <a:xfrm>
                            <a:off x="2595" y="30"/>
                            <a:ext cx="44" cy="307"/>
                          </a:xfrm>
                          <a:prstGeom prst="rect">
                            <a:avLst/>
                          </a:prstGeom>
                          <a:solidFill>
                            <a:srgbClr val="F4A988"/>
                          </a:solidFill>
                          <a:ln w="9525">
                            <a:noFill/>
                          </a:ln>
                        </wps:spPr>
                        <wps:bodyPr upright="1"/>
                      </wps:wsp>
                      <wps:wsp>
                        <wps:cNvPr id="1454" name="矩形 2802"/>
                        <wps:cNvSpPr/>
                        <wps:spPr>
                          <a:xfrm>
                            <a:off x="2603" y="30"/>
                            <a:ext cx="44" cy="307"/>
                          </a:xfrm>
                          <a:prstGeom prst="rect">
                            <a:avLst/>
                          </a:prstGeom>
                          <a:solidFill>
                            <a:srgbClr val="F4AC8B"/>
                          </a:solidFill>
                          <a:ln w="9525">
                            <a:noFill/>
                          </a:ln>
                        </wps:spPr>
                        <wps:bodyPr upright="1"/>
                      </wps:wsp>
                      <wps:wsp>
                        <wps:cNvPr id="1455" name="矩形 2803"/>
                        <wps:cNvSpPr/>
                        <wps:spPr>
                          <a:xfrm>
                            <a:off x="2612" y="30"/>
                            <a:ext cx="44" cy="307"/>
                          </a:xfrm>
                          <a:prstGeom prst="rect">
                            <a:avLst/>
                          </a:prstGeom>
                          <a:solidFill>
                            <a:srgbClr val="F5AE8D"/>
                          </a:solidFill>
                          <a:ln w="9525">
                            <a:noFill/>
                          </a:ln>
                        </wps:spPr>
                        <wps:bodyPr upright="1"/>
                      </wps:wsp>
                      <wps:wsp>
                        <wps:cNvPr id="1456" name="矩形 2804"/>
                        <wps:cNvSpPr/>
                        <wps:spPr>
                          <a:xfrm>
                            <a:off x="2620" y="30"/>
                            <a:ext cx="44" cy="307"/>
                          </a:xfrm>
                          <a:prstGeom prst="rect">
                            <a:avLst/>
                          </a:prstGeom>
                          <a:solidFill>
                            <a:srgbClr val="F5B090"/>
                          </a:solidFill>
                          <a:ln w="9525">
                            <a:noFill/>
                          </a:ln>
                        </wps:spPr>
                        <wps:bodyPr upright="1"/>
                      </wps:wsp>
                      <wps:wsp>
                        <wps:cNvPr id="1457" name="矩形 2805"/>
                        <wps:cNvSpPr/>
                        <wps:spPr>
                          <a:xfrm>
                            <a:off x="2628" y="30"/>
                            <a:ext cx="44" cy="307"/>
                          </a:xfrm>
                          <a:prstGeom prst="rect">
                            <a:avLst/>
                          </a:prstGeom>
                          <a:solidFill>
                            <a:srgbClr val="F5B292"/>
                          </a:solidFill>
                          <a:ln w="9525">
                            <a:noFill/>
                          </a:ln>
                        </wps:spPr>
                        <wps:bodyPr upright="1"/>
                      </wps:wsp>
                      <wps:wsp>
                        <wps:cNvPr id="1458" name="矩形 2806"/>
                        <wps:cNvSpPr/>
                        <wps:spPr>
                          <a:xfrm>
                            <a:off x="2636" y="30"/>
                            <a:ext cx="44" cy="307"/>
                          </a:xfrm>
                          <a:prstGeom prst="rect">
                            <a:avLst/>
                          </a:prstGeom>
                          <a:solidFill>
                            <a:srgbClr val="F6B495"/>
                          </a:solidFill>
                          <a:ln w="9525">
                            <a:noFill/>
                          </a:ln>
                        </wps:spPr>
                        <wps:bodyPr upright="1"/>
                      </wps:wsp>
                      <wps:wsp>
                        <wps:cNvPr id="1459" name="矩形 2807"/>
                        <wps:cNvSpPr/>
                        <wps:spPr>
                          <a:xfrm>
                            <a:off x="2645" y="30"/>
                            <a:ext cx="44" cy="307"/>
                          </a:xfrm>
                          <a:prstGeom prst="rect">
                            <a:avLst/>
                          </a:prstGeom>
                          <a:solidFill>
                            <a:srgbClr val="F6B698"/>
                          </a:solidFill>
                          <a:ln w="9525">
                            <a:noFill/>
                          </a:ln>
                        </wps:spPr>
                        <wps:bodyPr upright="1"/>
                      </wps:wsp>
                      <wps:wsp>
                        <wps:cNvPr id="1460" name="矩形 2808"/>
                        <wps:cNvSpPr/>
                        <wps:spPr>
                          <a:xfrm>
                            <a:off x="2653" y="30"/>
                            <a:ext cx="44" cy="307"/>
                          </a:xfrm>
                          <a:prstGeom prst="rect">
                            <a:avLst/>
                          </a:prstGeom>
                          <a:solidFill>
                            <a:srgbClr val="F6B89A"/>
                          </a:solidFill>
                          <a:ln w="9525">
                            <a:noFill/>
                          </a:ln>
                        </wps:spPr>
                        <wps:bodyPr upright="1"/>
                      </wps:wsp>
                      <wps:wsp>
                        <wps:cNvPr id="1461" name="矩形 2809"/>
                        <wps:cNvSpPr/>
                        <wps:spPr>
                          <a:xfrm>
                            <a:off x="2661" y="30"/>
                            <a:ext cx="44" cy="307"/>
                          </a:xfrm>
                          <a:prstGeom prst="rect">
                            <a:avLst/>
                          </a:prstGeom>
                          <a:solidFill>
                            <a:srgbClr val="F7BA9D"/>
                          </a:solidFill>
                          <a:ln w="9525">
                            <a:noFill/>
                          </a:ln>
                        </wps:spPr>
                        <wps:bodyPr upright="1"/>
                      </wps:wsp>
                      <wps:wsp>
                        <wps:cNvPr id="1462" name="矩形 2810"/>
                        <wps:cNvSpPr/>
                        <wps:spPr>
                          <a:xfrm>
                            <a:off x="2669" y="30"/>
                            <a:ext cx="44" cy="307"/>
                          </a:xfrm>
                          <a:prstGeom prst="rect">
                            <a:avLst/>
                          </a:prstGeom>
                          <a:solidFill>
                            <a:srgbClr val="F7BC9F"/>
                          </a:solidFill>
                          <a:ln w="9525">
                            <a:noFill/>
                          </a:ln>
                        </wps:spPr>
                        <wps:bodyPr upright="1"/>
                      </wps:wsp>
                      <wps:wsp>
                        <wps:cNvPr id="1463" name="矩形 2811"/>
                        <wps:cNvSpPr/>
                        <wps:spPr>
                          <a:xfrm>
                            <a:off x="2678" y="30"/>
                            <a:ext cx="44" cy="307"/>
                          </a:xfrm>
                          <a:prstGeom prst="rect">
                            <a:avLst/>
                          </a:prstGeom>
                          <a:solidFill>
                            <a:srgbClr val="F7BEA2"/>
                          </a:solidFill>
                          <a:ln w="9525">
                            <a:noFill/>
                          </a:ln>
                        </wps:spPr>
                        <wps:bodyPr upright="1"/>
                      </wps:wsp>
                      <wps:wsp>
                        <wps:cNvPr id="1464" name="矩形 2812"/>
                        <wps:cNvSpPr/>
                        <wps:spPr>
                          <a:xfrm>
                            <a:off x="2686" y="30"/>
                            <a:ext cx="44" cy="307"/>
                          </a:xfrm>
                          <a:prstGeom prst="rect">
                            <a:avLst/>
                          </a:prstGeom>
                          <a:solidFill>
                            <a:srgbClr val="F7C0A5"/>
                          </a:solidFill>
                          <a:ln w="9525">
                            <a:noFill/>
                          </a:ln>
                        </wps:spPr>
                        <wps:bodyPr upright="1"/>
                      </wps:wsp>
                      <wps:wsp>
                        <wps:cNvPr id="1465" name="矩形 2813"/>
                        <wps:cNvSpPr/>
                        <wps:spPr>
                          <a:xfrm>
                            <a:off x="2694" y="30"/>
                            <a:ext cx="44" cy="307"/>
                          </a:xfrm>
                          <a:prstGeom prst="rect">
                            <a:avLst/>
                          </a:prstGeom>
                          <a:solidFill>
                            <a:srgbClr val="F7C2A7"/>
                          </a:solidFill>
                          <a:ln w="9525">
                            <a:noFill/>
                          </a:ln>
                        </wps:spPr>
                        <wps:bodyPr upright="1"/>
                      </wps:wsp>
                      <wps:wsp>
                        <wps:cNvPr id="1466" name="矩形 2814"/>
                        <wps:cNvSpPr/>
                        <wps:spPr>
                          <a:xfrm>
                            <a:off x="2703" y="30"/>
                            <a:ext cx="44" cy="307"/>
                          </a:xfrm>
                          <a:prstGeom prst="rect">
                            <a:avLst/>
                          </a:prstGeom>
                          <a:solidFill>
                            <a:srgbClr val="F8C3A9"/>
                          </a:solidFill>
                          <a:ln w="9525">
                            <a:noFill/>
                          </a:ln>
                        </wps:spPr>
                        <wps:bodyPr upright="1"/>
                      </wps:wsp>
                      <wps:wsp>
                        <wps:cNvPr id="1467" name="矩形 2815"/>
                        <wps:cNvSpPr/>
                        <wps:spPr>
                          <a:xfrm>
                            <a:off x="2711" y="30"/>
                            <a:ext cx="44" cy="307"/>
                          </a:xfrm>
                          <a:prstGeom prst="rect">
                            <a:avLst/>
                          </a:prstGeom>
                          <a:solidFill>
                            <a:srgbClr val="F8C6AC"/>
                          </a:solidFill>
                          <a:ln w="9525">
                            <a:noFill/>
                          </a:ln>
                        </wps:spPr>
                        <wps:bodyPr upright="1"/>
                      </wps:wsp>
                      <wps:wsp>
                        <wps:cNvPr id="1468" name="矩形 2816"/>
                        <wps:cNvSpPr/>
                        <wps:spPr>
                          <a:xfrm>
                            <a:off x="2719" y="30"/>
                            <a:ext cx="44" cy="307"/>
                          </a:xfrm>
                          <a:prstGeom prst="rect">
                            <a:avLst/>
                          </a:prstGeom>
                          <a:solidFill>
                            <a:srgbClr val="F8C7AF"/>
                          </a:solidFill>
                          <a:ln w="9525">
                            <a:noFill/>
                          </a:ln>
                        </wps:spPr>
                        <wps:bodyPr upright="1"/>
                      </wps:wsp>
                      <wps:wsp>
                        <wps:cNvPr id="1469" name="矩形 2817"/>
                        <wps:cNvSpPr/>
                        <wps:spPr>
                          <a:xfrm>
                            <a:off x="2727" y="30"/>
                            <a:ext cx="44" cy="307"/>
                          </a:xfrm>
                          <a:prstGeom prst="rect">
                            <a:avLst/>
                          </a:prstGeom>
                          <a:solidFill>
                            <a:srgbClr val="F8CAB2"/>
                          </a:solidFill>
                          <a:ln w="9525">
                            <a:noFill/>
                          </a:ln>
                        </wps:spPr>
                        <wps:bodyPr upright="1"/>
                      </wps:wsp>
                      <wps:wsp>
                        <wps:cNvPr id="1470" name="矩形 2818"/>
                        <wps:cNvSpPr/>
                        <wps:spPr>
                          <a:xfrm>
                            <a:off x="2736" y="30"/>
                            <a:ext cx="44" cy="307"/>
                          </a:xfrm>
                          <a:prstGeom prst="rect">
                            <a:avLst/>
                          </a:prstGeom>
                          <a:solidFill>
                            <a:srgbClr val="F9CBB4"/>
                          </a:solidFill>
                          <a:ln w="9525">
                            <a:noFill/>
                          </a:ln>
                        </wps:spPr>
                        <wps:bodyPr upright="1"/>
                      </wps:wsp>
                      <wps:wsp>
                        <wps:cNvPr id="1471" name="矩形 2819"/>
                        <wps:cNvSpPr/>
                        <wps:spPr>
                          <a:xfrm>
                            <a:off x="2744" y="30"/>
                            <a:ext cx="44" cy="307"/>
                          </a:xfrm>
                          <a:prstGeom prst="rect">
                            <a:avLst/>
                          </a:prstGeom>
                          <a:solidFill>
                            <a:srgbClr val="F9CDB6"/>
                          </a:solidFill>
                          <a:ln w="9525">
                            <a:noFill/>
                          </a:ln>
                        </wps:spPr>
                        <wps:bodyPr upright="1"/>
                      </wps:wsp>
                      <wps:wsp>
                        <wps:cNvPr id="1472" name="矩形 2820"/>
                        <wps:cNvSpPr/>
                        <wps:spPr>
                          <a:xfrm>
                            <a:off x="2752" y="30"/>
                            <a:ext cx="44" cy="307"/>
                          </a:xfrm>
                          <a:prstGeom prst="rect">
                            <a:avLst/>
                          </a:prstGeom>
                          <a:solidFill>
                            <a:srgbClr val="F9CFBA"/>
                          </a:solidFill>
                          <a:ln w="9525">
                            <a:noFill/>
                          </a:ln>
                        </wps:spPr>
                        <wps:bodyPr upright="1"/>
                      </wps:wsp>
                      <wps:wsp>
                        <wps:cNvPr id="1473" name="矩形 2821"/>
                        <wps:cNvSpPr/>
                        <wps:spPr>
                          <a:xfrm>
                            <a:off x="2760" y="30"/>
                            <a:ext cx="44" cy="307"/>
                          </a:xfrm>
                          <a:prstGeom prst="rect">
                            <a:avLst/>
                          </a:prstGeom>
                          <a:solidFill>
                            <a:srgbClr val="FAD1BC"/>
                          </a:solidFill>
                          <a:ln w="9525">
                            <a:noFill/>
                          </a:ln>
                        </wps:spPr>
                        <wps:bodyPr upright="1"/>
                      </wps:wsp>
                      <wps:wsp>
                        <wps:cNvPr id="1474" name="矩形 2822"/>
                        <wps:cNvSpPr/>
                        <wps:spPr>
                          <a:xfrm>
                            <a:off x="2769" y="30"/>
                            <a:ext cx="44" cy="307"/>
                          </a:xfrm>
                          <a:prstGeom prst="rect">
                            <a:avLst/>
                          </a:prstGeom>
                          <a:solidFill>
                            <a:srgbClr val="FAD3BE"/>
                          </a:solidFill>
                          <a:ln w="9525">
                            <a:noFill/>
                          </a:ln>
                        </wps:spPr>
                        <wps:bodyPr upright="1"/>
                      </wps:wsp>
                      <wps:wsp>
                        <wps:cNvPr id="1475" name="矩形 2823"/>
                        <wps:cNvSpPr/>
                        <wps:spPr>
                          <a:xfrm>
                            <a:off x="2777" y="30"/>
                            <a:ext cx="44" cy="307"/>
                          </a:xfrm>
                          <a:prstGeom prst="rect">
                            <a:avLst/>
                          </a:prstGeom>
                          <a:solidFill>
                            <a:srgbClr val="FAD5C1"/>
                          </a:solidFill>
                          <a:ln w="9525">
                            <a:noFill/>
                          </a:ln>
                        </wps:spPr>
                        <wps:bodyPr upright="1"/>
                      </wps:wsp>
                      <wps:wsp>
                        <wps:cNvPr id="1476" name="矩形 2824"/>
                        <wps:cNvSpPr/>
                        <wps:spPr>
                          <a:xfrm>
                            <a:off x="2785" y="30"/>
                            <a:ext cx="44" cy="307"/>
                          </a:xfrm>
                          <a:prstGeom prst="rect">
                            <a:avLst/>
                          </a:prstGeom>
                          <a:solidFill>
                            <a:srgbClr val="FAD7C4"/>
                          </a:solidFill>
                          <a:ln w="9525">
                            <a:noFill/>
                          </a:ln>
                        </wps:spPr>
                        <wps:bodyPr upright="1"/>
                      </wps:wsp>
                      <wps:wsp>
                        <wps:cNvPr id="1477" name="矩形 2825"/>
                        <wps:cNvSpPr/>
                        <wps:spPr>
                          <a:xfrm>
                            <a:off x="2794" y="30"/>
                            <a:ext cx="44" cy="307"/>
                          </a:xfrm>
                          <a:prstGeom prst="rect">
                            <a:avLst/>
                          </a:prstGeom>
                          <a:solidFill>
                            <a:srgbClr val="FBD9C7"/>
                          </a:solidFill>
                          <a:ln w="9525">
                            <a:noFill/>
                          </a:ln>
                        </wps:spPr>
                        <wps:bodyPr upright="1"/>
                      </wps:wsp>
                      <wps:wsp>
                        <wps:cNvPr id="1478" name="矩形 2826"/>
                        <wps:cNvSpPr/>
                        <wps:spPr>
                          <a:xfrm>
                            <a:off x="2802" y="30"/>
                            <a:ext cx="44" cy="307"/>
                          </a:xfrm>
                          <a:prstGeom prst="rect">
                            <a:avLst/>
                          </a:prstGeom>
                          <a:solidFill>
                            <a:srgbClr val="FBDAC9"/>
                          </a:solidFill>
                          <a:ln w="9525">
                            <a:noFill/>
                          </a:ln>
                        </wps:spPr>
                        <wps:bodyPr upright="1"/>
                      </wps:wsp>
                      <wps:wsp>
                        <wps:cNvPr id="1479" name="矩形 2827"/>
                        <wps:cNvSpPr/>
                        <wps:spPr>
                          <a:xfrm>
                            <a:off x="2810" y="30"/>
                            <a:ext cx="44" cy="307"/>
                          </a:xfrm>
                          <a:prstGeom prst="rect">
                            <a:avLst/>
                          </a:prstGeom>
                          <a:solidFill>
                            <a:srgbClr val="FBDCCB"/>
                          </a:solidFill>
                          <a:ln w="9525">
                            <a:noFill/>
                          </a:ln>
                        </wps:spPr>
                        <wps:bodyPr upright="1"/>
                      </wps:wsp>
                      <wps:wsp>
                        <wps:cNvPr id="1480" name="矩形 2828"/>
                        <wps:cNvSpPr/>
                        <wps:spPr>
                          <a:xfrm>
                            <a:off x="2818" y="30"/>
                            <a:ext cx="44" cy="307"/>
                          </a:xfrm>
                          <a:prstGeom prst="rect">
                            <a:avLst/>
                          </a:prstGeom>
                          <a:solidFill>
                            <a:srgbClr val="FBDECF"/>
                          </a:solidFill>
                          <a:ln w="9525">
                            <a:noFill/>
                          </a:ln>
                        </wps:spPr>
                        <wps:bodyPr upright="1"/>
                      </wps:wsp>
                      <wps:wsp>
                        <wps:cNvPr id="1481" name="矩形 2829"/>
                        <wps:cNvSpPr/>
                        <wps:spPr>
                          <a:xfrm>
                            <a:off x="2827" y="30"/>
                            <a:ext cx="44" cy="307"/>
                          </a:xfrm>
                          <a:prstGeom prst="rect">
                            <a:avLst/>
                          </a:prstGeom>
                          <a:solidFill>
                            <a:srgbClr val="FBE0D1"/>
                          </a:solidFill>
                          <a:ln w="9525">
                            <a:noFill/>
                          </a:ln>
                        </wps:spPr>
                        <wps:bodyPr upright="1"/>
                      </wps:wsp>
                      <wps:wsp>
                        <wps:cNvPr id="1482" name="矩形 2830"/>
                        <wps:cNvSpPr/>
                        <wps:spPr>
                          <a:xfrm>
                            <a:off x="2835" y="30"/>
                            <a:ext cx="44" cy="307"/>
                          </a:xfrm>
                          <a:prstGeom prst="rect">
                            <a:avLst/>
                          </a:prstGeom>
                          <a:solidFill>
                            <a:srgbClr val="FCE2D4"/>
                          </a:solidFill>
                          <a:ln w="9525">
                            <a:noFill/>
                          </a:ln>
                        </wps:spPr>
                        <wps:bodyPr upright="1"/>
                      </wps:wsp>
                      <wps:wsp>
                        <wps:cNvPr id="1483" name="矩形 2831"/>
                        <wps:cNvSpPr/>
                        <wps:spPr>
                          <a:xfrm>
                            <a:off x="2843" y="30"/>
                            <a:ext cx="44" cy="307"/>
                          </a:xfrm>
                          <a:prstGeom prst="rect">
                            <a:avLst/>
                          </a:prstGeom>
                          <a:solidFill>
                            <a:srgbClr val="FCE4D6"/>
                          </a:solidFill>
                          <a:ln w="9525">
                            <a:noFill/>
                          </a:ln>
                        </wps:spPr>
                        <wps:bodyPr upright="1"/>
                      </wps:wsp>
                      <wps:wsp>
                        <wps:cNvPr id="1484" name="矩形 2832"/>
                        <wps:cNvSpPr/>
                        <wps:spPr>
                          <a:xfrm>
                            <a:off x="2852" y="30"/>
                            <a:ext cx="44" cy="307"/>
                          </a:xfrm>
                          <a:prstGeom prst="rect">
                            <a:avLst/>
                          </a:prstGeom>
                          <a:solidFill>
                            <a:srgbClr val="FCE5D9"/>
                          </a:solidFill>
                          <a:ln w="9525">
                            <a:noFill/>
                          </a:ln>
                        </wps:spPr>
                        <wps:bodyPr upright="1"/>
                      </wps:wsp>
                      <wps:wsp>
                        <wps:cNvPr id="1485" name="矩形 2833"/>
                        <wps:cNvSpPr/>
                        <wps:spPr>
                          <a:xfrm>
                            <a:off x="2860" y="30"/>
                            <a:ext cx="44" cy="307"/>
                          </a:xfrm>
                          <a:prstGeom prst="rect">
                            <a:avLst/>
                          </a:prstGeom>
                          <a:solidFill>
                            <a:srgbClr val="FCE8DC"/>
                          </a:solidFill>
                          <a:ln w="9525">
                            <a:noFill/>
                          </a:ln>
                        </wps:spPr>
                        <wps:bodyPr upright="1"/>
                      </wps:wsp>
                      <wps:wsp>
                        <wps:cNvPr id="1486" name="矩形 2834"/>
                        <wps:cNvSpPr/>
                        <wps:spPr>
                          <a:xfrm>
                            <a:off x="2868" y="30"/>
                            <a:ext cx="44" cy="307"/>
                          </a:xfrm>
                          <a:prstGeom prst="rect">
                            <a:avLst/>
                          </a:prstGeom>
                          <a:solidFill>
                            <a:srgbClr val="FDE9DE"/>
                          </a:solidFill>
                          <a:ln w="9525">
                            <a:noFill/>
                          </a:ln>
                        </wps:spPr>
                        <wps:bodyPr upright="1"/>
                      </wps:wsp>
                      <wps:wsp>
                        <wps:cNvPr id="1487" name="矩形 2835"/>
                        <wps:cNvSpPr/>
                        <wps:spPr>
                          <a:xfrm>
                            <a:off x="2876" y="30"/>
                            <a:ext cx="44" cy="307"/>
                          </a:xfrm>
                          <a:prstGeom prst="rect">
                            <a:avLst/>
                          </a:prstGeom>
                          <a:solidFill>
                            <a:srgbClr val="FDEBE0"/>
                          </a:solidFill>
                          <a:ln w="9525">
                            <a:noFill/>
                          </a:ln>
                        </wps:spPr>
                        <wps:bodyPr upright="1"/>
                      </wps:wsp>
                      <wps:wsp>
                        <wps:cNvPr id="1488" name="矩形 2836"/>
                        <wps:cNvSpPr/>
                        <wps:spPr>
                          <a:xfrm>
                            <a:off x="2885" y="30"/>
                            <a:ext cx="44" cy="307"/>
                          </a:xfrm>
                          <a:prstGeom prst="rect">
                            <a:avLst/>
                          </a:prstGeom>
                          <a:solidFill>
                            <a:srgbClr val="FDEDE4"/>
                          </a:solidFill>
                          <a:ln w="9525">
                            <a:noFill/>
                          </a:ln>
                        </wps:spPr>
                        <wps:bodyPr upright="1"/>
                      </wps:wsp>
                      <wps:wsp>
                        <wps:cNvPr id="1489" name="矩形 2837"/>
                        <wps:cNvSpPr/>
                        <wps:spPr>
                          <a:xfrm>
                            <a:off x="2893" y="30"/>
                            <a:ext cx="44" cy="307"/>
                          </a:xfrm>
                          <a:prstGeom prst="rect">
                            <a:avLst/>
                          </a:prstGeom>
                          <a:solidFill>
                            <a:srgbClr val="FDEFE6"/>
                          </a:solidFill>
                          <a:ln w="9525">
                            <a:noFill/>
                          </a:ln>
                        </wps:spPr>
                        <wps:bodyPr upright="1"/>
                      </wps:wsp>
                      <wps:wsp>
                        <wps:cNvPr id="1490" name="矩形 2838"/>
                        <wps:cNvSpPr/>
                        <wps:spPr>
                          <a:xfrm>
                            <a:off x="2901" y="30"/>
                            <a:ext cx="44" cy="307"/>
                          </a:xfrm>
                          <a:prstGeom prst="rect">
                            <a:avLst/>
                          </a:prstGeom>
                          <a:solidFill>
                            <a:srgbClr val="FEF1E9"/>
                          </a:solidFill>
                          <a:ln w="9525">
                            <a:noFill/>
                          </a:ln>
                        </wps:spPr>
                        <wps:bodyPr upright="1"/>
                      </wps:wsp>
                      <wps:wsp>
                        <wps:cNvPr id="1491" name="矩形 2839"/>
                        <wps:cNvSpPr/>
                        <wps:spPr>
                          <a:xfrm>
                            <a:off x="2909" y="30"/>
                            <a:ext cx="44" cy="307"/>
                          </a:xfrm>
                          <a:prstGeom prst="rect">
                            <a:avLst/>
                          </a:prstGeom>
                          <a:solidFill>
                            <a:srgbClr val="FEF2EB"/>
                          </a:solidFill>
                          <a:ln w="9525">
                            <a:noFill/>
                          </a:ln>
                        </wps:spPr>
                        <wps:bodyPr upright="1"/>
                      </wps:wsp>
                      <wps:wsp>
                        <wps:cNvPr id="1492" name="矩形 2840"/>
                        <wps:cNvSpPr/>
                        <wps:spPr>
                          <a:xfrm>
                            <a:off x="2918" y="30"/>
                            <a:ext cx="44" cy="307"/>
                          </a:xfrm>
                          <a:prstGeom prst="rect">
                            <a:avLst/>
                          </a:prstGeom>
                          <a:solidFill>
                            <a:srgbClr val="FEF4EE"/>
                          </a:solidFill>
                          <a:ln w="9525">
                            <a:noFill/>
                          </a:ln>
                        </wps:spPr>
                        <wps:bodyPr upright="1"/>
                      </wps:wsp>
                      <wps:wsp>
                        <wps:cNvPr id="1493" name="矩形 2841"/>
                        <wps:cNvSpPr/>
                        <wps:spPr>
                          <a:xfrm>
                            <a:off x="2926" y="30"/>
                            <a:ext cx="44" cy="307"/>
                          </a:xfrm>
                          <a:prstGeom prst="rect">
                            <a:avLst/>
                          </a:prstGeom>
                          <a:solidFill>
                            <a:srgbClr val="FEF6F1"/>
                          </a:solidFill>
                          <a:ln w="9525">
                            <a:noFill/>
                          </a:ln>
                        </wps:spPr>
                        <wps:bodyPr upright="1"/>
                      </wps:wsp>
                      <wps:wsp>
                        <wps:cNvPr id="1494" name="矩形 2842"/>
                        <wps:cNvSpPr/>
                        <wps:spPr>
                          <a:xfrm>
                            <a:off x="2934" y="30"/>
                            <a:ext cx="44" cy="307"/>
                          </a:xfrm>
                          <a:prstGeom prst="rect">
                            <a:avLst/>
                          </a:prstGeom>
                          <a:solidFill>
                            <a:srgbClr val="FEF7F3"/>
                          </a:solidFill>
                          <a:ln w="9525">
                            <a:noFill/>
                          </a:ln>
                        </wps:spPr>
                        <wps:bodyPr upright="1"/>
                      </wps:wsp>
                      <wps:wsp>
                        <wps:cNvPr id="1495" name="矩形 2843"/>
                        <wps:cNvSpPr/>
                        <wps:spPr>
                          <a:xfrm>
                            <a:off x="2943" y="30"/>
                            <a:ext cx="44" cy="307"/>
                          </a:xfrm>
                          <a:prstGeom prst="rect">
                            <a:avLst/>
                          </a:prstGeom>
                          <a:solidFill>
                            <a:srgbClr val="FFF9F5"/>
                          </a:solidFill>
                          <a:ln w="9525">
                            <a:noFill/>
                          </a:ln>
                        </wps:spPr>
                        <wps:bodyPr upright="1"/>
                      </wps:wsp>
                      <wps:wsp>
                        <wps:cNvPr id="1496" name="矩形 2844"/>
                        <wps:cNvSpPr/>
                        <wps:spPr>
                          <a:xfrm>
                            <a:off x="2951" y="30"/>
                            <a:ext cx="44" cy="307"/>
                          </a:xfrm>
                          <a:prstGeom prst="rect">
                            <a:avLst/>
                          </a:prstGeom>
                          <a:solidFill>
                            <a:srgbClr val="FFFBF9"/>
                          </a:solidFill>
                          <a:ln w="9525">
                            <a:noFill/>
                          </a:ln>
                        </wps:spPr>
                        <wps:bodyPr upright="1"/>
                      </wps:wsp>
                      <wps:wsp>
                        <wps:cNvPr id="1497" name="矩形 2845"/>
                        <wps:cNvSpPr/>
                        <wps:spPr>
                          <a:xfrm>
                            <a:off x="2959" y="30"/>
                            <a:ext cx="44" cy="307"/>
                          </a:xfrm>
                          <a:prstGeom prst="rect">
                            <a:avLst/>
                          </a:prstGeom>
                          <a:solidFill>
                            <a:srgbClr val="FFFCFB"/>
                          </a:solidFill>
                          <a:ln w="9525">
                            <a:noFill/>
                          </a:ln>
                        </wps:spPr>
                        <wps:bodyPr upright="1"/>
                      </wps:wsp>
                      <wps:wsp>
                        <wps:cNvPr id="1498" name="矩形 2846"/>
                        <wps:cNvSpPr/>
                        <wps:spPr>
                          <a:xfrm>
                            <a:off x="2967" y="30"/>
                            <a:ext cx="44" cy="307"/>
                          </a:xfrm>
                          <a:prstGeom prst="rect">
                            <a:avLst/>
                          </a:prstGeom>
                          <a:solidFill>
                            <a:srgbClr val="FFFEFE"/>
                          </a:solidFill>
                          <a:ln w="9525">
                            <a:noFill/>
                          </a:ln>
                        </wps:spPr>
                        <wps:bodyPr upright="1"/>
                      </wps:wsp>
                      <wps:wsp>
                        <wps:cNvPr id="1499" name="任意多边形 2847"/>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1500" name="矩形 2848"/>
                        <wps:cNvSpPr/>
                        <wps:spPr>
                          <a:xfrm>
                            <a:off x="0" y="30"/>
                            <a:ext cx="292" cy="307"/>
                          </a:xfrm>
                          <a:prstGeom prst="rect">
                            <a:avLst/>
                          </a:prstGeom>
                          <a:solidFill>
                            <a:srgbClr val="E60013"/>
                          </a:solidFill>
                          <a:ln w="9525">
                            <a:noFill/>
                          </a:ln>
                        </wps:spPr>
                        <wps:bodyPr upright="1"/>
                      </wps:wsp>
                      <wps:wsp>
                        <wps:cNvPr id="1501" name="文本框 2849"/>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23" w:name="页 20"/>
                              <w:bookmarkEnd w:id="23"/>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2591"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">
                <o:lock v:ext="edit" aspectratio="f"/>
                <v:shape id="任意多边形 2592" o:spid="_x0000_s1026" o:spt="100" style="position:absolute;left:329;top:30;height:307;width:579;" fillcolor="#E60013" filled="t" stroked="f" coordsize="579,307" o:gfxdata="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X1Ni8AAAA&#10;3QAAAA8AAAAAAAAAAQAgAAAAIgAAAGRycy9kb3ducmV2LnhtbFBLAQIUABQAAAAIAIdO4kAzLwWe&#10;OwAAADkAAAAQAAAAAAAAAAEAIAAAAAsBAABkcnMvc2hhcGV4bWwueG1sUEsFBgAAAAAGAAYAWwEA&#10;ALUDAAAAAA==&#10;" path="m548,0l0,0,0,307,579,307,548,0xe">
                  <v:fill on="t" focussize="0,0"/>
                  <v:stroke on="f"/>
                  <v:imagedata o:title=""/>
                  <o:lock v:ext="edit" aspectratio="f"/>
                </v:shape>
                <v:rect id="矩形 2593" o:spid="_x0000_s1026" o:spt="1" style="position:absolute;left:874;top:30;height:307;width:44;" fillcolor="#E60413" filled="t" stroked="f" coordsize="21600,21600" o:gfxdata="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CstvQAA&#10;AN0AAAAPAAAAAAAAAAEAIAAAACIAAABkcnMvZG93bnJldi54bWxQSwECFAAUAAAACACHTuJAMy8F&#10;njsAAAA5AAAAEAAAAAAAAAABACAAAAAMAQAAZHJzL3NoYXBleG1sLnhtbFBLBQYAAAAABgAGAFsB&#10;AAC2AwAAAAA=&#10;">
                  <v:fill on="t" focussize="0,0"/>
                  <v:stroke on="f"/>
                  <v:imagedata o:title=""/>
                  <o:lock v:ext="edit" aspectratio="f"/>
                </v:rect>
                <v:rect id="矩形 2594" o:spid="_x0000_s1026" o:spt="1" style="position:absolute;left:882;top:30;height:307;width:44;" fillcolor="#E60413" filled="t" stroked="f" coordsize="21600,21600" o:gfxdata="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q1WrsAAADd&#10;AAAADwAAAAAAAAABACAAAAAiAAAAZHJzL2Rvd25yZXYueG1sUEsBAhQAFAAAAAgAh07iQDMvBZ47&#10;AAAAOQAAABAAAAAAAAAAAQAgAAAACgEAAGRycy9zaGFwZXhtbC54bWxQSwUGAAAAAAYABgBbAQAA&#10;tAMAAAAA&#10;">
                  <v:fill on="t" focussize="0,0"/>
                  <v:stroke on="f"/>
                  <v:imagedata o:title=""/>
                  <o:lock v:ext="edit" aspectratio="f"/>
                </v:rect>
                <v:rect id="矩形 2595" o:spid="_x0000_s1026" o:spt="1" style="position:absolute;left:890;top:30;height:307;width:44;" fillcolor="#E60814" filled="t" stroked="f" coordsize="21600,21600" o:gfxdata="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Jp8vQAA&#10;AN0AAAAPAAAAAAAAAAEAIAAAACIAAABkcnMvZG93bnJldi54bWxQSwECFAAUAAAACACHTuJAMy8F&#10;njsAAAA5AAAAEAAAAAAAAAABACAAAAAMAQAAZHJzL3NoYXBleG1sLnhtbFBLBQYAAAAABgAGAFsB&#10;AAC2AwAAAAA=&#10;">
                  <v:fill on="t" focussize="0,0"/>
                  <v:stroke on="f"/>
                  <v:imagedata o:title=""/>
                  <o:lock v:ext="edit" aspectratio="f"/>
                </v:rect>
                <v:rect id="矩形 2596" o:spid="_x0000_s1026" o:spt="1" style="position:absolute;left:898;top:30;height:307;width:44;" fillcolor="#E60C14" filled="t" stroked="f" coordsize="21600,21600" o:gfxdata="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Sp&#10;psEAAADdAAAADwAAAAAAAAABACAAAAAiAAAAZHJzL2Rvd25yZXYueG1sUEsBAhQAFAAAAAgAh07i&#10;QDMvBZ47AAAAOQAAABAAAAAAAAAAAQAgAAAAEAEAAGRycy9zaGFwZXhtbC54bWxQSwUGAAAAAAYA&#10;BgBbAQAAugMAAAAA&#10;">
                  <v:fill on="t" focussize="0,0"/>
                  <v:stroke on="f"/>
                  <v:imagedata o:title=""/>
                  <o:lock v:ext="edit" aspectratio="f"/>
                </v:rect>
                <v:rect id="矩形 2597" o:spid="_x0000_s1026" o:spt="1" style="position:absolute;left:907;top:30;height:307;width:44;" fillcolor="#E60C14" filled="t" stroked="f" coordsize="21600,21600" o:gfxdata="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gMPb4A&#10;AADdAAAADwAAAAAAAAABACAAAAAiAAAAZHJzL2Rvd25yZXYueG1sUEsBAhQAFAAAAAgAh07iQDMv&#10;BZ47AAAAOQAAABAAAAAAAAAAAQAgAAAADQEAAGRycy9zaGFwZXhtbC54bWxQSwUGAAAAAAYABgBb&#10;AQAAtwMAAAAA&#10;">
                  <v:fill on="t" focussize="0,0"/>
                  <v:stroke on="f"/>
                  <v:imagedata o:title=""/>
                  <o:lock v:ext="edit" aspectratio="f"/>
                </v:rect>
                <v:rect id="矩形 2598" o:spid="_x0000_s1026" o:spt="1" style="position:absolute;left:915;top:30;height:307;width:44;" fillcolor="#E61014" filled="t" stroked="f" coordsize="21600,21600" o:gfxdata="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GXcb4A&#10;AADdAAAADwAAAAAAAAABACAAAAAiAAAAZHJzL2Rvd25yZXYueG1sUEsBAhQAFAAAAAgAh07iQDMv&#10;BZ47AAAAOQAAABAAAAAAAAAAAQAgAAAADQEAAGRycy9zaGFwZXhtbC54bWxQSwUGAAAAAAYABgBb&#10;AQAAtwMAAAAA&#10;">
                  <v:fill on="t" focussize="0,0"/>
                  <v:stroke on="f"/>
                  <v:imagedata o:title=""/>
                  <o:lock v:ext="edit" aspectratio="f"/>
                </v:rect>
                <v:rect id="矩形 2599" o:spid="_x0000_s1026" o:spt="1" style="position:absolute;left:923;top:30;height:307;width:44;" fillcolor="#E61014" filled="t" stroked="f" coordsize="21600,21600" o:gfxdata="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0y6r4A&#10;AADdAAAADwAAAAAAAAABACAAAAAiAAAAZHJzL2Rvd25yZXYueG1sUEsBAhQAFAAAAAgAh07iQDMv&#10;BZ47AAAAOQAAABAAAAAAAAAAAQAgAAAADQEAAGRycy9zaGFwZXhtbC54bWxQSwUGAAAAAAYABgBb&#10;AQAAtwMAAAAA&#10;">
                  <v:fill on="t" focussize="0,0"/>
                  <v:stroke on="f"/>
                  <v:imagedata o:title=""/>
                  <o:lock v:ext="edit" aspectratio="f"/>
                </v:rect>
                <v:rect id="矩形 2600" o:spid="_x0000_s1026" o:spt="1" style="position:absolute;left:931;top:30;height:307;width:44;" fillcolor="#E61315" filled="t" stroked="f" coordsize="21600,21600" o:gfxdata="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bfqr4A&#10;AADdAAAADwAAAAAAAAABACAAAAAiAAAAZHJzL2Rvd25yZXYueG1sUEsBAhQAFAAAAAgAh07iQDMv&#10;BZ47AAAAOQAAABAAAAAAAAAAAQAgAAAADQEAAGRycy9zaGFwZXhtbC54bWxQSwUGAAAAAAYABgBb&#10;AQAAtwMAAAAA&#10;">
                  <v:fill on="t" focussize="0,0"/>
                  <v:stroke on="f"/>
                  <v:imagedata o:title=""/>
                  <o:lock v:ext="edit" aspectratio="f"/>
                </v:rect>
                <v:rect id="矩形 2601" o:spid="_x0000_s1026" o:spt="1" style="position:absolute;left:940;top:30;height:307;width:44;" fillcolor="#E61515" filled="t" stroked="f" coordsize="21600,21600" o:gfxdata="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Qxw65AAAA3QAA&#10;AA8AAAAAAAAAAQAgAAAAIgAAAGRycy9kb3ducmV2LnhtbFBLAQIUABQAAAAIAIdO4kAzLwWeOwAA&#10;ADkAAAAQAAAAAAAAAAEAIAAAAAgBAABkcnMvc2hhcGV4bWwueG1sUEsFBgAAAAAGAAYAWwEAALID&#10;AAAAAA==&#10;">
                  <v:fill on="t" focussize="0,0"/>
                  <v:stroke on="f"/>
                  <v:imagedata o:title=""/>
                  <o:lock v:ext="edit" aspectratio="f"/>
                </v:rect>
                <v:rect id="矩形 2602" o:spid="_x0000_s1026" o:spt="1" style="position:absolute;left:948;top:30;height:307;width:44;" fillcolor="#E61515" filled="t" stroked="f" coordsize="21600,21600" o:gfxdata="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PlfergAAADdAAAA&#10;DwAAAAAAAAABACAAAAAiAAAAZHJzL2Rvd25yZXYueG1sUEsBAhQAFAAAAAgAh07iQDMvBZ47AAAA&#10;OQAAABAAAAAAAAAAAQAgAAAABwEAAGRycy9zaGFwZXhtbC54bWxQSwUGAAAAAAYABgBbAQAAsQMA&#10;AAAA&#10;">
                  <v:fill on="t" focussize="0,0"/>
                  <v:stroke on="f"/>
                  <v:imagedata o:title=""/>
                  <o:lock v:ext="edit" aspectratio="f"/>
                </v:rect>
                <v:rect id="矩形 2603" o:spid="_x0000_s1026" o:spt="1" style="position:absolute;left:956;top:30;height:307;width:44;" fillcolor="#E61816" filled="t" stroked="f" coordsize="21600,21600" o:gfxdata="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xvKbsAAADd&#10;AAAADwAAAAAAAAABACAAAAAiAAAAZHJzL2Rvd25yZXYueG1sUEsBAhQAFAAAAAgAh07iQDMvBZ47&#10;AAAAOQAAABAAAAAAAAAAAQAgAAAACgEAAGRycy9zaGFwZXhtbC54bWxQSwUGAAAAAAYABgBbAQAA&#10;tAMAAAAA&#10;">
                  <v:fill on="t" focussize="0,0"/>
                  <v:stroke on="f"/>
                  <v:imagedata o:title=""/>
                  <o:lock v:ext="edit" aspectratio="f"/>
                </v:rect>
                <v:rect id="矩形 2604" o:spid="_x0000_s1026" o:spt="1" style="position:absolute;left:965;top:30;height:307;width:44;" fillcolor="#E61B16" filled="t" stroked="f" coordsize="21600,21600" o:gfxdata="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PGNrsAAADd&#10;AAAADwAAAAAAAAABACAAAAAiAAAAZHJzL2Rvd25yZXYueG1sUEsBAhQAFAAAAAgAh07iQDMvBZ47&#10;AAAAOQAAABAAAAAAAAAAAQAgAAAACgEAAGRycy9zaGFwZXhtbC54bWxQSwUGAAAAAAYABgBbAQAA&#10;tAMAAAAA&#10;">
                  <v:fill on="t" focussize="0,0"/>
                  <v:stroke on="f"/>
                  <v:imagedata o:title=""/>
                  <o:lock v:ext="edit" aspectratio="f"/>
                </v:rect>
                <v:rect id="矩形 2605" o:spid="_x0000_s1026" o:spt="1" style="position:absolute;left:973;top:30;height:307;width:44;" fillcolor="#E61B16" filled="t" stroked="f" coordsize="21600,21600" o:gfxdata="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9jrbsAAADd&#10;AAAADwAAAAAAAAABACAAAAAiAAAAZHJzL2Rvd25yZXYueG1sUEsBAhQAFAAAAAgAh07iQDMvBZ47&#10;AAAAOQAAABAAAAAAAAAAAQAgAAAACgEAAGRycy9zaGFwZXhtbC54bWxQSwUGAAAAAAYABgBbAQAA&#10;tAMAAAAA&#10;">
                  <v:fill on="t" focussize="0,0"/>
                  <v:stroke on="f"/>
                  <v:imagedata o:title=""/>
                  <o:lock v:ext="edit" aspectratio="f"/>
                </v:rect>
                <v:rect id="矩形 2606" o:spid="_x0000_s1026" o:spt="1" style="position:absolute;left:981;top:30;height:307;width:44;" fillcolor="#E61D17" filled="t" stroked="f" coordsize="21600,21600" o:gfxdata="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tyw&#10;wAAAAN0AAAAPAAAAAAAAAAEAIAAAACIAAABkcnMvZG93bnJldi54bWxQSwECFAAUAAAACACHTuJA&#10;My8FnjsAAAA5AAAAEAAAAAAAAAABACAAAAAPAQAAZHJzL3NoYXBleG1sLnhtbFBLBQYAAAAABgAG&#10;AFsBAAC5AwAAAAA=&#10;">
                  <v:fill on="t" focussize="0,0"/>
                  <v:stroke on="f"/>
                  <v:imagedata o:title=""/>
                  <o:lock v:ext="edit" aspectratio="f"/>
                </v:rect>
                <v:rect id="矩形 2607" o:spid="_x0000_s1026" o:spt="1" style="position:absolute;left:989;top:30;height:307;width:44;" fillcolor="#E61D17" filled="t" stroked="f" coordsize="21600,21600" o:gfxdata="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nkrvQAA&#10;AN0AAAAPAAAAAAAAAAEAIAAAACIAAABkcnMvZG93bnJldi54bWxQSwECFAAUAAAACACHTuJAMy8F&#10;njsAAAA5AAAAEAAAAAAAAAABACAAAAAMAQAAZHJzL3NoYXBleG1sLnhtbFBLBQYAAAAABgAGAFsB&#10;AAC2AwAAAAA=&#10;">
                  <v:fill on="t" focussize="0,0"/>
                  <v:stroke on="f"/>
                  <v:imagedata o:title=""/>
                  <o:lock v:ext="edit" aspectratio="f"/>
                </v:rect>
                <v:rect id="矩形 2608" o:spid="_x0000_s1026" o:spt="1" style="position:absolute;left:998;top:30;height:307;width:44;" fillcolor="#E71F18" filled="t" stroked="f" coordsize="21600,21600" o:gfxdata="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eWtvQAA&#10;AN0AAAAPAAAAAAAAAAEAIAAAACIAAABkcnMvZG93bnJldi54bWxQSwECFAAUAAAACACHTuJAMy8F&#10;njsAAAA5AAAAEAAAAAAAAAABACAAAAAMAQAAZHJzL3NoYXBleG1sLnhtbFBLBQYAAAAABgAGAFsB&#10;AAC2AwAAAAA=&#10;">
                  <v:fill on="t" focussize="0,0"/>
                  <v:stroke on="f"/>
                  <v:imagedata o:title=""/>
                  <o:lock v:ext="edit" aspectratio="f"/>
                </v:rect>
                <v:rect id="矩形 2609" o:spid="_x0000_s1026" o:spt="1" style="position:absolute;left:1006;top:30;height:307;width:44;" fillcolor="#E72118" filled="t" stroked="f" coordsize="21600,21600" o:gfxdata="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lAH28AAAA&#10;3QAAAA8AAAAAAAAAAQAgAAAAIgAAAGRycy9kb3ducmV2LnhtbFBLAQIUABQAAAAIAIdO4kAzLwWe&#10;OwAAADkAAAAQAAAAAAAAAAEAIAAAAAsBAABkcnMvc2hhcGV4bWwueG1sUEsFBgAAAAAGAAYAWwEA&#10;ALUDAAAAAA==&#10;">
                  <v:fill on="t" focussize="0,0"/>
                  <v:stroke on="f"/>
                  <v:imagedata o:title=""/>
                  <o:lock v:ext="edit" aspectratio="f"/>
                </v:rect>
                <v:rect id="矩形 2610" o:spid="_x0000_s1026" o:spt="1" style="position:absolute;left:1014;top:30;height:307;width:44;" fillcolor="#E72118" filled="t" stroked="f" coordsize="21600,21600" o:gfxdata="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3ngq8AAAA&#10;3QAAAA8AAAAAAAAAAQAgAAAAIgAAAGRycy9kb3ducmV2LnhtbFBLAQIUABQAAAAIAIdO4kAzLwWe&#10;OwAAADkAAAAQAAAAAAAAAAEAIAAAAAsBAABkcnMvc2hhcGV4bWwueG1sUEsFBgAAAAAGAAYAWwEA&#10;ALUDAAAAAA==&#10;">
                  <v:fill on="t" focussize="0,0"/>
                  <v:stroke on="f"/>
                  <v:imagedata o:title=""/>
                  <o:lock v:ext="edit" aspectratio="f"/>
                </v:rect>
                <v:rect id="矩形 2611" o:spid="_x0000_s1026" o:spt="1" style="position:absolute;left:1023;top:30;height:307;width:44;" fillcolor="#E72419" filled="t" stroked="f" coordsize="21600,21600" o:gfxdata="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hGkb4A&#10;AADdAAAADwAAAAAAAAABACAAAAAiAAAAZHJzL2Rvd25yZXYueG1sUEsBAhQAFAAAAAgAh07iQDMv&#10;BZ47AAAAOQAAABAAAAAAAAAAAQAgAAAADQEAAGRycy9zaGFwZXhtbC54bWxQSwUGAAAAAAYABgBb&#10;AQAAtwMAAAAA&#10;">
                  <v:fill on="t" focussize="0,0"/>
                  <v:stroke on="f"/>
                  <v:imagedata o:title=""/>
                  <o:lock v:ext="edit" aspectratio="f"/>
                </v:rect>
                <v:rect id="矩形 2612" o:spid="_x0000_s1026" o:spt="1" style="position:absolute;left:1031;top:30;height:307;width:44;" fillcolor="#E72519" filled="t" stroked="f" coordsize="21600,21600" o:gfxdata="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nOCovQAA&#10;AN0AAAAPAAAAAAAAAAEAIAAAACIAAABkcnMvZG93bnJldi54bWxQSwECFAAUAAAACACHTuJAMy8F&#10;njsAAAA5AAAAEAAAAAAAAAABACAAAAAMAQAAZHJzL3NoYXBleG1sLnhtbFBLBQYAAAAABgAGAFsB&#10;AAC2AwAAAAA=&#10;">
                  <v:fill on="t" focussize="0,0"/>
                  <v:stroke on="f"/>
                  <v:imagedata o:title=""/>
                  <o:lock v:ext="edit" aspectratio="f"/>
                </v:rect>
                <v:rect id="矩形 2613" o:spid="_x0000_s1026" o:spt="1" style="position:absolute;left:1039;top:30;height:307;width:44;" fillcolor="#E72519" filled="t" stroked="f" coordsize="21600,21600" o:gfxdata="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0EUzvQAA&#10;AN0AAAAPAAAAAAAAAAEAIAAAACIAAABkcnMvZG93bnJldi54bWxQSwECFAAUAAAACACHTuJAMy8F&#10;njsAAAA5AAAAEAAAAAAAAAABACAAAAAMAQAAZHJzL3NoYXBleG1sLnhtbFBLBQYAAAAABgAGAFsB&#10;AAC2AwAAAAA=&#10;">
                  <v:fill on="t" focussize="0,0"/>
                  <v:stroke on="f"/>
                  <v:imagedata o:title=""/>
                  <o:lock v:ext="edit" aspectratio="f"/>
                </v:rect>
                <v:rect id="矩形 2614" o:spid="_x0000_s1026" o:spt="1" style="position:absolute;left:1047;top:30;height:307;width:44;" fillcolor="#E7271A" filled="t" stroked="f" coordsize="21600,21600" o:gfxdata="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gx2O8AAAA&#10;3QAAAA8AAAAAAAAAAQAgAAAAIgAAAGRycy9kb3ducmV2LnhtbFBLAQIUABQAAAAIAIdO4kAzLwWe&#10;OwAAADkAAAAQAAAAAAAAAAEAIAAAAAsBAABkcnMvc2hhcGV4bWwueG1sUEsFBgAAAAAGAAYAWwEA&#10;ALUDAAAAAA==&#10;">
                  <v:fill on="t" focussize="0,0"/>
                  <v:stroke on="f"/>
                  <v:imagedata o:title=""/>
                  <o:lock v:ext="edit" aspectratio="f"/>
                </v:rect>
                <v:rect id="矩形 2615" o:spid="_x0000_s1026" o:spt="1" style="position:absolute;left:1056;top:30;height:307;width:44;" fillcolor="#E7291B" filled="t" stroked="f" coordsize="21600,21600" o:gfxdata="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zQB74A&#10;AADdAAAADwAAAAAAAAABACAAAAAiAAAAZHJzL2Rvd25yZXYueG1sUEsBAhQAFAAAAAgAh07iQDMv&#10;BZ47AAAAOQAAABAAAAAAAAAAAQAgAAAADQEAAGRycy9zaGFwZXhtbC54bWxQSwUGAAAAAAYABgBb&#10;AQAAtwMAAAAA&#10;">
                  <v:fill on="t" focussize="0,0"/>
                  <v:stroke on="f"/>
                  <v:imagedata o:title=""/>
                  <o:lock v:ext="edit" aspectratio="f"/>
                </v:rect>
                <v:rect id="矩形 2616" o:spid="_x0000_s1026" o:spt="1" style="position:absolute;left:1064;top:30;height:307;width:44;" fillcolor="#E7291B" filled="t" stroked="f" coordsize="21600,21600" o:gfxdata="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NE&#10;dcEAAADdAAAADwAAAAAAAAABACAAAAAiAAAAZHJzL2Rvd25yZXYueG1sUEsBAhQAFAAAAAgAh07i&#10;QDMvBZ47AAAAOQAAABAAAAAAAAAAAQAgAAAAEAEAAGRycy9zaGFwZXhtbC54bWxQSwUGAAAAAAYA&#10;BgBbAQAAugMAAAAA&#10;">
                  <v:fill on="t" focussize="0,0"/>
                  <v:stroke on="f"/>
                  <v:imagedata o:title=""/>
                  <o:lock v:ext="edit" aspectratio="f"/>
                </v:rect>
                <v:rect id="矩形 2617" o:spid="_x0000_s1026" o:spt="1" style="position:absolute;left:1072;top:30;height:307;width:44;" fillcolor="#E72B1B" filled="t" stroked="f" coordsize="21600,21600" o:gfxdata="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261bsAAADd&#10;AAAADwAAAAAAAAABACAAAAAiAAAAZHJzL2Rvd25yZXYueG1sUEsBAhQAFAAAAAgAh07iQDMvBZ47&#10;AAAAOQAAABAAAAAAAAAAAQAgAAAACgEAAGRycy9zaGFwZXhtbC54bWxQSwUGAAAAAAYABgBbAQAA&#10;tAMAAAAA&#10;">
                  <v:fill on="t" focussize="0,0"/>
                  <v:stroke on="f"/>
                  <v:imagedata o:title=""/>
                  <o:lock v:ext="edit" aspectratio="f"/>
                </v:rect>
                <v:rect id="矩形 2618" o:spid="_x0000_s1026" o:spt="1" style="position:absolute;left:1080;top:30;height:307;width:44;" fillcolor="#E72B1B" filled="t" stroked="f" coordsize="21600,21600" o:gfxdata="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6Flb4A&#10;AADdAAAADwAAAAAAAAABACAAAAAiAAAAZHJzL2Rvd25yZXYueG1sUEsBAhQAFAAAAAgAh07iQDMv&#10;BZ47AAAAOQAAABAAAAAAAAAAAQAgAAAADQEAAGRycy9zaGFwZXhtbC54bWxQSwUGAAAAAAYABgBb&#10;AQAAtwMAAAAA&#10;">
                  <v:fill on="t" focussize="0,0"/>
                  <v:stroke on="f"/>
                  <v:imagedata o:title=""/>
                  <o:lock v:ext="edit" aspectratio="f"/>
                </v:rect>
                <v:rect id="矩形 2619" o:spid="_x0000_s1026" o:spt="1" style="position:absolute;left:1089;top:30;height:307;width:44;" fillcolor="#E72D1C" filled="t" stroked="f" coordsize="21600,21600" o:gfxdata="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JEfvQAA&#10;AN0AAAAPAAAAAAAAAAEAIAAAACIAAABkcnMvZG93bnJldi54bWxQSwECFAAUAAAACACHTuJAMy8F&#10;njsAAAA5AAAAEAAAAAAAAAABACAAAAAMAQAAZHJzL3NoYXBleG1sLnhtbFBLBQYAAAAABgAGAFsB&#10;AAC2AwAAAAA=&#10;">
                  <v:fill on="t" focussize="0,0"/>
                  <v:stroke on="f"/>
                  <v:imagedata o:title=""/>
                  <o:lock v:ext="edit" aspectratio="f"/>
                </v:rect>
                <v:rect id="矩形 2620" o:spid="_x0000_s1026" o:spt="1" style="position:absolute;left:1097;top:30;height:307;width:44;" fillcolor="#E72E1C" filled="t" stroked="f" coordsize="21600,21600" o:gfxdata="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p3sr4A&#10;AADdAAAADwAAAAAAAAABACAAAAAiAAAAZHJzL2Rvd25yZXYueG1sUEsBAhQAFAAAAAgAh07iQDMv&#10;BZ47AAAAOQAAABAAAAAAAAAAAQAgAAAADQEAAGRycy9zaGFwZXhtbC54bWxQSwUGAAAAAAYABgBb&#10;AQAAtwMAAAAA&#10;">
                  <v:fill on="t" focussize="0,0"/>
                  <v:stroke on="f"/>
                  <v:imagedata o:title=""/>
                  <o:lock v:ext="edit" aspectratio="f"/>
                </v:rect>
                <v:rect id="矩形 2621" o:spid="_x0000_s1026" o:spt="1" style="position:absolute;left:1105;top:30;height:307;width:44;" fillcolor="#E72E1C" filled="t" stroked="f" coordsize="21600,21600" o:gfxdata="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bSKb4A&#10;AADdAAAADwAAAAAAAAABACAAAAAiAAAAZHJzL2Rvd25yZXYueG1sUEsBAhQAFAAAAAgAh07iQDMv&#10;BZ47AAAAOQAAABAAAAAAAAAAAQAgAAAADQEAAGRycy9zaGFwZXhtbC54bWxQSwUGAAAAAAYABgBb&#10;AQAAtwMAAAAA&#10;">
                  <v:fill on="t" focussize="0,0"/>
                  <v:stroke on="f"/>
                  <v:imagedata o:title=""/>
                  <o:lock v:ext="edit" aspectratio="f"/>
                </v:rect>
                <v:rect id="矩形 2622" o:spid="_x0000_s1026" o:spt="1" style="position:absolute;left:1114;top:30;height:307;width:44;" fillcolor="#E7301D" filled="t" stroked="f" coordsize="21600,21600" o:gfxdata="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L2ZvQAA&#10;AN0AAAAPAAAAAAAAAAEAIAAAACIAAABkcnMvZG93bnJldi54bWxQSwECFAAUAAAACACHTuJAMy8F&#10;njsAAAA5AAAAEAAAAAAAAAABACAAAAAMAQAAZHJzL3NoYXBleG1sLnhtbFBLBQYAAAAABgAGAFsB&#10;AAC2AwAAAAA=&#10;">
                  <v:fill on="t" focussize="0,0"/>
                  <v:stroke on="f"/>
                  <v:imagedata o:title=""/>
                  <o:lock v:ext="edit" aspectratio="f"/>
                </v:rect>
                <v:rect id="矩形 2623" o:spid="_x0000_s1026" o:spt="1" style="position:absolute;left:1122;top:30;height:307;width:44;" fillcolor="#E7311E" filled="t" stroked="f" coordsize="21600,21600" o:gfxdata="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dt7vQAA&#10;AN0AAAAPAAAAAAAAAAEAIAAAACIAAABkcnMvZG93bnJldi54bWxQSwECFAAUAAAACACHTuJAMy8F&#10;njsAAAA5AAAAEAAAAAAAAAABACAAAAAMAQAAZHJzL3NoYXBleG1sLnhtbFBLBQYAAAAABgAGAFsB&#10;AAC2AwAAAAA=&#10;">
                  <v:fill on="t" focussize="0,0"/>
                  <v:stroke on="f"/>
                  <v:imagedata o:title=""/>
                  <o:lock v:ext="edit" aspectratio="f"/>
                </v:rect>
                <v:rect id="矩形 2624" o:spid="_x0000_s1026" o:spt="1" style="position:absolute;left:1130;top:30;height:307;width:44;" fillcolor="#E7311E" filled="t" stroked="f" coordsize="21600,21600" o:gfxdata="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tFDL4A&#10;AADdAAAADwAAAAAAAAABACAAAAAiAAAAZHJzL2Rvd25yZXYueG1sUEsBAhQAFAAAAAgAh07iQDMv&#10;BZ47AAAAOQAAABAAAAAAAAAAAQAgAAAADQEAAGRycy9zaGFwZXhtbC54bWxQSwUGAAAAAAYABgBb&#10;AQAAtwMAAAAA&#10;">
                  <v:fill on="t" focussize="0,0"/>
                  <v:stroke on="f"/>
                  <v:imagedata o:title=""/>
                  <o:lock v:ext="edit" aspectratio="f"/>
                </v:rect>
                <v:rect id="矩形 2625" o:spid="_x0000_s1026" o:spt="1" style="position:absolute;left:1138;top:30;height:307;width:44;" fillcolor="#E8331E" filled="t" stroked="f" coordsize="21600,21600" o:gfxdata="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QoRugAAAN0A&#10;AAAPAAAAAAAAAAEAIAAAACIAAABkcnMvZG93bnJldi54bWxQSwECFAAUAAAACACHTuJAMy8FnjsA&#10;AAA5AAAAEAAAAAAAAAABACAAAAAJAQAAZHJzL3NoYXBleG1sLnhtbFBLBQYAAAAABgAGAFsBAACz&#10;AwAAAAA=&#10;">
                  <v:fill on="t" focussize="0,0"/>
                  <v:stroke on="f"/>
                  <v:imagedata o:title=""/>
                  <o:lock v:ext="edit" aspectratio="f"/>
                </v:rect>
                <v:rect id="矩形 2626" o:spid="_x0000_s1026" o:spt="1" style="position:absolute;left:1147;top:30;height:307;width:44;" fillcolor="#E8341F" filled="t" stroked="f" coordsize="21600,21600" o:gfxdata="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LnKK/&#10;AAAA3QAAAA8AAAAAAAAAAQAgAAAAIgAAAGRycy9kb3ducmV2LnhtbFBLAQIUABQAAAAIAIdO4kAz&#10;LwWeOwAAADkAAAAQAAAAAAAAAAEAIAAAAA4BAABkcnMvc2hhcGV4bWwueG1sUEsFBgAAAAAGAAYA&#10;WwEAALgDAAAAAA==&#10;">
                  <v:fill on="t" focussize="0,0"/>
                  <v:stroke on="f"/>
                  <v:imagedata o:title=""/>
                  <o:lock v:ext="edit" aspectratio="f"/>
                </v:rect>
                <v:rect id="矩形 2627" o:spid="_x0000_s1026" o:spt="1" style="position:absolute;left:1155;top:30;height:307;width:44;" fillcolor="#E8341F" filled="t" stroked="f" coordsize="21600,21600" o:gfxdata="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zk5vQAA&#10;AN0AAAAPAAAAAAAAAAEAIAAAACIAAABkcnMvZG93bnJldi54bWxQSwECFAAUAAAACACHTuJAMy8F&#10;njsAAAA5AAAAEAAAAAAAAAABACAAAAAMAQAAZHJzL3NoYXBleG1sLnhtbFBLBQYAAAAABgAGAFsB&#10;AAC2AwAAAAA=&#10;">
                  <v:fill on="t" focussize="0,0"/>
                  <v:stroke on="f"/>
                  <v:imagedata o:title=""/>
                  <o:lock v:ext="edit" aspectratio="f"/>
                </v:rect>
                <v:rect id="矩形 2628" o:spid="_x0000_s1026" o:spt="1" style="position:absolute;left:1163;top:30;height:307;width:44;" fillcolor="#E8361F" filled="t" stroked="f" coordsize="21600,21600" o:gfxdata="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Qji/&#10;AAAA3QAAAA8AAAAAAAAAAQAgAAAAIgAAAGRycy9kb3ducmV2LnhtbFBLAQIUABQAAAAIAIdO4kAz&#10;LwWeOwAAADkAAAAQAAAAAAAAAAEAIAAAAA4BAABkcnMvc2hhcGV4bWwueG1sUEsFBgAAAAAGAAYA&#10;WwEAALgDAAAAAA==&#10;">
                  <v:fill on="t" focussize="0,0"/>
                  <v:stroke on="f"/>
                  <v:imagedata o:title=""/>
                  <o:lock v:ext="edit" aspectratio="f"/>
                </v:rect>
                <v:rect id="矩形 2629" o:spid="_x0000_s1026" o:spt="1" style="position:absolute;left:1171;top:30;height:307;width:44;" fillcolor="#E8361F" filled="t" stroked="f" coordsize="21600,21600" o:gfxdata="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OejvQAA&#10;AN0AAAAPAAAAAAAAAAEAIAAAACIAAABkcnMvZG93bnJldi54bWxQSwECFAAUAAAACACHTuJAMy8F&#10;njsAAAA5AAAAEAAAAAAAAAABACAAAAAMAQAAZHJzL3NoYXBleG1sLnhtbFBLBQYAAAAABgAGAFsB&#10;AAC2AwAAAAA=&#10;">
                  <v:fill on="t" focussize="0,0"/>
                  <v:stroke on="f"/>
                  <v:imagedata o:title=""/>
                  <o:lock v:ext="edit" aspectratio="f"/>
                </v:rect>
                <v:rect id="矩形 2630" o:spid="_x0000_s1026" o:spt="1" style="position:absolute;left:1180;top:30;height:307;width:44;" fillcolor="#E83720" filled="t" stroked="f" coordsize="21600,21600" o:gfxdata="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ThOr4A&#10;AADdAAAADwAAAAAAAAABACAAAAAiAAAAZHJzL2Rvd25yZXYueG1sUEsBAhQAFAAAAAgAh07iQDMv&#10;BZ47AAAAOQAAABAAAAAAAAAAAQAgAAAADQEAAGRycy9zaGFwZXhtbC54bWxQSwUGAAAAAAYABgBb&#10;AQAAtwMAAAAA&#10;">
                  <v:fill on="t" focussize="0,0"/>
                  <v:stroke on="f"/>
                  <v:imagedata o:title=""/>
                  <o:lock v:ext="edit" aspectratio="f"/>
                </v:rect>
                <v:rect id="矩形 2631" o:spid="_x0000_s1026" o:spt="1" style="position:absolute;left:1188;top:30;height:307;width:44;" fillcolor="#E83821" filled="t" stroked="f" coordsize="21600,21600" o:gfxdata="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bV5b4A&#10;AADdAAAADwAAAAAAAAABACAAAAAiAAAAZHJzL2Rvd25yZXYueG1sUEsBAhQAFAAAAAgAh07iQDMv&#10;BZ47AAAAOQAAABAAAAAAAAAAAQAgAAAADQEAAGRycy9zaGFwZXhtbC54bWxQSwUGAAAAAAYABgBb&#10;AQAAtwMAAAAA&#10;">
                  <v:fill on="t" focussize="0,0"/>
                  <v:stroke on="f"/>
                  <v:imagedata o:title=""/>
                  <o:lock v:ext="edit" aspectratio="f"/>
                </v:rect>
                <v:rect id="矩形 2632" o:spid="_x0000_s1026" o:spt="1" style="position:absolute;left:1196;top:30;height:307;width:44;" fillcolor="#E83821" filled="t" stroked="f" coordsize="21600,21600" o:gfxdata="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9Nkb4A&#10;AADdAAAADwAAAAAAAAABACAAAAAiAAAAZHJzL2Rvd25yZXYueG1sUEsBAhQAFAAAAAgAh07iQDMv&#10;BZ47AAAAOQAAABAAAAAAAAAAAQAgAAAADQEAAGRycy9zaGFwZXhtbC54bWxQSwUGAAAAAAYABgBb&#10;AQAAtwMAAAAA&#10;">
                  <v:fill on="t" focussize="0,0"/>
                  <v:stroke on="f"/>
                  <v:imagedata o:title=""/>
                  <o:lock v:ext="edit" aspectratio="f"/>
                </v:rect>
                <v:rect id="矩形 2633" o:spid="_x0000_s1026" o:spt="1" style="position:absolute;left:1205;top:30;height:307;width:44;" fillcolor="#E83921" filled="t" stroked="f" coordsize="21600,21600" o:gfxdata="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WwKbsAAADd&#10;AAAADwAAAAAAAAABACAAAAAiAAAAZHJzL2Rvd25yZXYueG1sUEsBAhQAFAAAAAgAh07iQDMvBZ47&#10;AAAAOQAAABAAAAAAAAAAAQAgAAAACgEAAGRycy9zaGFwZXhtbC54bWxQSwUGAAAAAAYABgBbAQAA&#10;tAMAAAAA&#10;">
                  <v:fill on="t" focussize="0,0"/>
                  <v:stroke on="f"/>
                  <v:imagedata o:title=""/>
                  <o:lock v:ext="edit" aspectratio="f"/>
                </v:rect>
                <v:rect id="矩形 2634" o:spid="_x0000_s1026" o:spt="1" style="position:absolute;left:1213;top:30;height:307;width:44;" fillcolor="#E83B22" filled="t" stroked="f" coordsize="21600,21600" o:gfxdata="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nyXa8AAAA&#10;3QAAAA8AAAAAAAAAAQAgAAAAIgAAAGRycy9kb3ducmV2LnhtbFBLAQIUABQAAAAIAIdO4kAzLwWe&#10;OwAAADkAAAAQAAAAAAAAAAEAIAAAAAsBAABkcnMvc2hhcGV4bWwueG1sUEsFBgAAAAAGAAYAWwEA&#10;ALUDAAAAAA==&#10;">
                  <v:fill on="t" focussize="0,0"/>
                  <v:stroke on="f"/>
                  <v:imagedata o:title=""/>
                  <o:lock v:ext="edit" aspectratio="f"/>
                </v:rect>
                <v:rect id="矩形 2635" o:spid="_x0000_s1026" o:spt="1" style="position:absolute;left:1221;top:30;height:307;width:44;" fillcolor="#E83B22" filled="t" stroked="f" coordsize="21600,21600" o:gfxdata="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K2ztvQAA&#10;AN0AAAAPAAAAAAAAAAEAIAAAACIAAABkcnMvZG93bnJldi54bWxQSwECFAAUAAAACACHTuJAMy8F&#10;njsAAAA5AAAAEAAAAAAAAAABACAAAAAMAQAAZHJzL3NoYXBleG1sLnhtbFBLBQYAAAAABgAGAFsB&#10;AAC2AwAAAAA=&#10;">
                  <v:fill on="t" focussize="0,0"/>
                  <v:stroke on="f"/>
                  <v:imagedata o:title=""/>
                  <o:lock v:ext="edit" aspectratio="f"/>
                </v:rect>
                <v:rect id="矩形 2636" o:spid="_x0000_s1026" o:spt="1" style="position:absolute;left:1229;top:30;height:307;width:44;" fillcolor="#E83C23" filled="t" stroked="f" coordsize="21600,21600" o:gfxdata="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lPYa/&#10;AAAA3QAAAA8AAAAAAAAAAQAgAAAAIgAAAGRycy9kb3ducmV2LnhtbFBLAQIUABQAAAAIAIdO4kAz&#10;LwWeOwAAADkAAAAQAAAAAAAAAAEAIAAAAA4BAABkcnMvc2hhcGV4bWwueG1sUEsFBgAAAAAGAAYA&#10;WwEAALgDAAAAAA==&#10;">
                  <v:fill on="t" focussize="0,0"/>
                  <v:stroke on="f"/>
                  <v:imagedata o:title=""/>
                  <o:lock v:ext="edit" aspectratio="f"/>
                </v:rect>
                <v:rect id="矩形 2637" o:spid="_x0000_s1026" o:spt="1" style="position:absolute;left:1238;top:30;height:307;width:44;" fillcolor="#E83C23" filled="t" stroked="f" coordsize="21600,21600" o:gfxdata="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pmB28AAAA&#10;3QAAAA8AAAAAAAAAAQAgAAAAIgAAAGRycy9kb3ducmV2LnhtbFBLAQIUABQAAAAIAIdO4kAzLwWe&#10;OwAAADkAAAAQAAAAAAAAAAEAIAAAAAsBAABkcnMvc2hhcGV4bWwueG1sUEsFBgAAAAAGAAYAWwEA&#10;ALUDAAAAAA==&#10;">
                  <v:fill on="t" focussize="0,0"/>
                  <v:stroke on="f"/>
                  <v:imagedata o:title=""/>
                  <o:lock v:ext="edit" aspectratio="f"/>
                </v:rect>
                <v:rect id="矩形 2638" o:spid="_x0000_s1026" o:spt="1" style="position:absolute;left:1246;top:30;height:307;width:44;" fillcolor="#E83D23" filled="t" stroked="f" coordsize="21600,21600" o:gfxdata="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Ng1vQAA&#10;AN0AAAAPAAAAAAAAAAEAIAAAACIAAABkcnMvZG93bnJldi54bWxQSwECFAAUAAAACACHTuJAMy8F&#10;njsAAAA5AAAAEAAAAAAAAAABACAAAAAMAQAAZHJzL3NoYXBleG1sLnhtbFBLBQYAAAAABgAGAFsB&#10;AAC2AwAAAAA=&#10;">
                  <v:fill on="t" focussize="0,0"/>
                  <v:stroke on="f"/>
                  <v:imagedata o:title=""/>
                  <o:lock v:ext="edit" aspectratio="f"/>
                </v:rect>
                <v:rect id="矩形 2639" o:spid="_x0000_s1026" o:spt="1" style="position:absolute;left:1254;top:30;height:307;width:44;" fillcolor="#E83E24" filled="t" stroked="f" coordsize="21600,21600" o:gfxdata="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vRPq8AAAA&#10;3QAAAA8AAAAAAAAAAQAgAAAAIgAAAGRycy9kb3ducmV2LnhtbFBLAQIUABQAAAAIAIdO4kAzLwWe&#10;OwAAADkAAAAQAAAAAAAAAAEAIAAAAAsBAABkcnMvc2hhcGV4bWwueG1sUEsFBgAAAAAGAAYAWwEA&#10;ALUDAAAAAA==&#10;">
                  <v:fill on="t" focussize="0,0"/>
                  <v:stroke on="f"/>
                  <v:imagedata o:title=""/>
                  <o:lock v:ext="edit" aspectratio="f"/>
                </v:rect>
                <v:rect id="矩形 2640" o:spid="_x0000_s1026" o:spt="1" style="position:absolute;left:1263;top:30;height:307;width:44;" fillcolor="#E83E24" filled="t" stroked="f" coordsize="21600,21600" o:gfxdata="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92o28AAAA&#10;3QAAAA8AAAAAAAAAAQAgAAAAIgAAAGRycy9kb3ducmV2LnhtbFBLAQIUABQAAAAIAIdO4kAzLwWe&#10;OwAAADkAAAAQAAAAAAAAAAEAIAAAAAsBAABkcnMvc2hhcGV4bWwueG1sUEsFBgAAAAAGAAYAWwEA&#10;ALUDAAAAAA==&#10;">
                  <v:fill on="t" focussize="0,0"/>
                  <v:stroke on="f"/>
                  <v:imagedata o:title=""/>
                  <o:lock v:ext="edit" aspectratio="f"/>
                </v:rect>
                <v:rect id="矩形 2641" o:spid="_x0000_s1026" o:spt="1" style="position:absolute;left:1271;top:30;height:307;width:44;" fillcolor="#E84024" filled="t" stroked="f" coordsize="21600,21600" o:gfxdata="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Uf77sAAADd&#10;AAAADwAAAAAAAAABACAAAAAiAAAAZHJzL2Rvd25yZXYueG1sUEsBAhQAFAAAAAgAh07iQDMvBZ47&#10;AAAAOQAAABAAAAAAAAAAAQAgAAAACgEAAGRycy9zaGFwZXhtbC54bWxQSwUGAAAAAAYABgBbAQAA&#10;tAMAAAAA&#10;">
                  <v:fill on="t" focussize="0,0"/>
                  <v:stroke on="f"/>
                  <v:imagedata o:title=""/>
                  <o:lock v:ext="edit" aspectratio="f"/>
                </v:rect>
                <v:rect id="矩形 2642" o:spid="_x0000_s1026" o:spt="1" style="position:absolute;left:1279;top:30;height:307;width:44;" fillcolor="#E84125" filled="t" stroked="f" coordsize="21600,21600" o:gfxdata="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j88Fu2AAAA3QAAAA8A&#10;AAAAAAAAAQAgAAAAIgAAAGRycy9kb3ducmV2LnhtbFBLAQIUABQAAAAIAIdO4kAzLwWeOwAAADkA&#10;AAAQAAAAAAAAAAEAIAAAAAUBAABkcnMvc2hhcGV4bWwueG1sUEsFBgAAAAAGAAYAWwEAAK8DAAAA&#10;AA==&#10;">
                  <v:fill on="t" focussize="0,0"/>
                  <v:stroke on="f"/>
                  <v:imagedata o:title=""/>
                  <o:lock v:ext="edit" aspectratio="f"/>
                </v:rect>
                <v:rect id="矩形 2643" o:spid="_x0000_s1026" o:spt="1" style="position:absolute;left:1287;top:30;height:307;width:44;" fillcolor="#E84125" filled="t" stroked="f" coordsize="21600,21600" o:gfxdata="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ewVcC2AAAA3QAAAA8A&#10;AAAAAAAAAQAgAAAAIgAAAGRycy9kb3ducmV2LnhtbFBLAQIUABQAAAAIAIdO4kAzLwWeOwAAADkA&#10;AAAQAAAAAAAAAAEAIAAAAAUBAABkcnMvc2hhcGV4bWwueG1sUEsFBgAAAAAGAAYAWwEAAK8DAAAA&#10;AA==&#10;">
                  <v:fill on="t" focussize="0,0"/>
                  <v:stroke on="f"/>
                  <v:imagedata o:title=""/>
                  <o:lock v:ext="edit" aspectratio="f"/>
                </v:rect>
                <v:rect id="矩形 2644" o:spid="_x0000_s1026" o:spt="1" style="position:absolute;left:1296;top:30;height:307;width:44;" fillcolor="#E84226" filled="t" stroked="f" coordsize="21600,21600" o:gfxdata="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3YYdugAAAN0A&#10;AAAPAAAAAAAAAAEAIAAAACIAAABkcnMvZG93bnJldi54bWxQSwECFAAUAAAACACHTuJAMy8FnjsA&#10;AAA5AAAAEAAAAAAAAAABACAAAAAJAQAAZHJzL3NoYXBleG1sLnhtbFBLBQYAAAAABgAGAFsBAACz&#10;AwAAAAA=&#10;">
                  <v:fill on="t" focussize="0,0"/>
                  <v:stroke on="f"/>
                  <v:imagedata o:title=""/>
                  <o:lock v:ext="edit" aspectratio="f"/>
                </v:rect>
                <v:rect id="矩形 2645" o:spid="_x0000_s1026" o:spt="1" style="position:absolute;left:1304;top:30;height:307;width:44;" fillcolor="#E94326" filled="t" stroked="f" coordsize="21600,21600" o:gfxdata="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VljYugAAAN0A&#10;AAAPAAAAAAAAAAEAIAAAACIAAABkcnMvZG93bnJldi54bWxQSwECFAAUAAAACACHTuJAMy8FnjsA&#10;AAA5AAAAEAAAAAAAAAABACAAAAAJAQAAZHJzL3NoYXBleG1sLnhtbFBLBQYAAAAABgAGAFsBAACz&#10;AwAAAAA=&#10;">
                  <v:fill on="t" focussize="0,0"/>
                  <v:stroke on="f"/>
                  <v:imagedata o:title=""/>
                  <o:lock v:ext="edit" aspectratio="f"/>
                </v:rect>
                <v:rect id="矩形 2646" o:spid="_x0000_s1026" o:spt="1" style="position:absolute;left:1312;top:30;height:307;width:44;" fillcolor="#E94326" filled="t" stroked="f" coordsize="21600,21600" o:gfxdata="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zKq8AAAA&#10;3QAAAA8AAAAAAAAAAQAgAAAAIgAAAGRycy9kb3ducmV2LnhtbFBLAQIUABQAAAAIAIdO4kAzLwWe&#10;OwAAADkAAAAQAAAAAAAAAAEAIAAAAAsBAABkcnMvc2hhcGV4bWwueG1sUEsFBgAAAAAGAAYAWwEA&#10;ALUDAAAAAA==&#10;">
                  <v:fill on="t" focussize="0,0"/>
                  <v:stroke on="f"/>
                  <v:imagedata o:title=""/>
                  <o:lock v:ext="edit" aspectratio="f"/>
                </v:rect>
                <v:rect id="矩形 2647" o:spid="_x0000_s1026" o:spt="1" style="position:absolute;left:1320;top:30;height:307;width:44;" fillcolor="#E94427" filled="t" stroked="f" coordsize="21600,21600" o:gfxdata="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1sPOugAAAN0A&#10;AAAPAAAAAAAAAAEAIAAAACIAAABkcnMvZG93bnJldi54bWxQSwECFAAUAAAACACHTuJAMy8FnjsA&#10;AAA5AAAAEAAAAAAAAAABACAAAAAJAQAAZHJzL3NoYXBleG1sLnhtbFBLBQYAAAAABgAGAFsBAACz&#10;AwAAAAA=&#10;">
                  <v:fill on="t" focussize="0,0"/>
                  <v:stroke on="f"/>
                  <v:imagedata o:title=""/>
                  <o:lock v:ext="edit" aspectratio="f"/>
                </v:rect>
                <v:rect id="矩形 2648" o:spid="_x0000_s1026" o:spt="1" style="position:absolute;left:1329;top:30;height:307;width:44;" fillcolor="#E94427" filled="t" stroked="f" coordsize="21600,21600" o:gfxdata="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H8Em/&#10;AAAA3QAAAA8AAAAAAAAAAQAgAAAAIgAAAGRycy9kb3ducmV2LnhtbFBLAQIUABQAAAAIAIdO4kAz&#10;LwWeOwAAADkAAAAQAAAAAAAAAAEAIAAAAA4BAABkcnMvc2hhcGV4bWwueG1sUEsFBgAAAAAGAAYA&#10;WwEAALgDAAAAAA==&#10;">
                  <v:fill on="t" focussize="0,0"/>
                  <v:stroke on="f"/>
                  <v:imagedata o:title=""/>
                  <o:lock v:ext="edit" aspectratio="f"/>
                </v:rect>
                <v:rect id="矩形 2649" o:spid="_x0000_s1026" o:spt="1" style="position:absolute;left:1337;top:30;height:307;width:44;" fillcolor="#E94528" filled="t" stroked="f" coordsize="21600,21600" o:gfxdata="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URB6ugAAAN0A&#10;AAAPAAAAAAAAAAEAIAAAACIAAABkcnMvZG93bnJldi54bWxQSwECFAAUAAAACACHTuJAMy8FnjsA&#10;AAA5AAAAEAAAAAAAAAABACAAAAAJAQAAZHJzL3NoYXBleG1sLnhtbFBLBQYAAAAABgAGAFsBAACz&#10;AwAAAAA=&#10;">
                  <v:fill on="t" focussize="0,0"/>
                  <v:stroke on="f"/>
                  <v:imagedata o:title=""/>
                  <o:lock v:ext="edit" aspectratio="f"/>
                </v:rect>
                <v:rect id="矩形 2650" o:spid="_x0000_s1026" o:spt="1" style="position:absolute;left:1345;top:30;height:307;width:44;" fillcolor="#E94728" filled="t" stroked="f" coordsize="21600,21600" o:gfxdata="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ZuCm8AAAA&#10;3QAAAA8AAAAAAAAAAQAgAAAAIgAAAGRycy9kb3ducmV2LnhtbFBLAQIUABQAAAAIAIdO4kAzLwWe&#10;OwAAADkAAAAQAAAAAAAAAAEAIAAAAAsBAABkcnMvc2hhcGV4bWwueG1sUEsFBgAAAAAGAAYAWwEA&#10;ALUDAAAAAA==&#10;">
                  <v:fill on="t" focussize="0,0"/>
                  <v:stroke on="f"/>
                  <v:imagedata o:title=""/>
                  <o:lock v:ext="edit" aspectratio="f"/>
                </v:rect>
                <v:rect id="矩形 2651" o:spid="_x0000_s1026" o:spt="1" style="position:absolute;left:1354;top:30;height:307;width:44;" fillcolor="#E94728" filled="t" stroked="f" coordsize="21600,21600" o:gfxdata="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UdsrsAAADd&#10;AAAADwAAAAAAAAABACAAAAAiAAAAZHJzL2Rvd25yZXYueG1sUEsBAhQAFAAAAAgAh07iQDMvBZ47&#10;AAAAOQAAABAAAAAAAAAAAQAgAAAACgEAAGRycy9zaGFwZXhtbC54bWxQSwUGAAAAAAYABgBbAQAA&#10;tAMAAAAA&#10;">
                  <v:fill on="t" focussize="0,0"/>
                  <v:stroke on="f"/>
                  <v:imagedata o:title=""/>
                  <o:lock v:ext="edit" aspectratio="f"/>
                </v:rect>
                <v:rect id="矩形 2652" o:spid="_x0000_s1026" o:spt="1" style="position:absolute;left:1362;top:30;height:307;width:44;" fillcolor="#E94829" filled="t" stroked="f" coordsize="21600,21600" o:gfxdata="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3AbvQAA&#10;AN0AAAAPAAAAAAAAAAEAIAAAACIAAABkcnMvZG93bnJldi54bWxQSwECFAAUAAAACACHTuJAMy8F&#10;njsAAAA5AAAAEAAAAAAAAAABACAAAAAMAQAAZHJzL3NoYXBleG1sLnhtbFBLBQYAAAAABgAGAFsB&#10;AAC2AwAAAAA=&#10;">
                  <v:fill on="t" focussize="0,0"/>
                  <v:stroke on="f"/>
                  <v:imagedata o:title=""/>
                  <o:lock v:ext="edit" aspectratio="f"/>
                </v:rect>
                <v:rect id="矩形 2653" o:spid="_x0000_s1026" o:spt="1" style="position:absolute;left:1370;top:30;height:307;width:44;" fillcolor="#E9492A" filled="t" stroked="f" coordsize="21600,21600" o:gfxdata="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9LtjvQAA&#10;AN0AAAAPAAAAAAAAAAEAIAAAACIAAABkcnMvZG93bnJldi54bWxQSwECFAAUAAAACACHTuJAMy8F&#10;njsAAAA5AAAAEAAAAAAAAAABACAAAAAMAQAAZHJzL3NoYXBleG1sLnhtbFBLBQYAAAAABgAGAFsB&#10;AAC2AwAAAAA=&#10;">
                  <v:fill on="t" focussize="0,0"/>
                  <v:stroke on="f"/>
                  <v:imagedata o:title=""/>
                  <o:lock v:ext="edit" aspectratio="f"/>
                </v:rect>
                <v:rect id="矩形 2654" o:spid="_x0000_s1026" o:spt="1" style="position:absolute;left:1378;top:30;height:307;width:44;" fillcolor="#E9492A" filled="t" stroked="f" coordsize="21600,21600" o:gfxdata="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mJRS8AAAA&#10;3QAAAA8AAAAAAAAAAQAgAAAAIgAAAGRycy9kb3ducmV2LnhtbFBLAQIUABQAAAAIAIdO4kAzLwWe&#10;OwAAADkAAAAQAAAAAAAAAAEAIAAAAAsBAABkcnMvc2hhcGV4bWwueG1sUEsFBgAAAAAGAAYAWwEA&#10;ALUDAAAAAA==&#10;">
                  <v:fill on="t" focussize="0,0"/>
                  <v:stroke on="f"/>
                  <v:imagedata o:title=""/>
                  <o:lock v:ext="edit" aspectratio="f"/>
                </v:rect>
                <v:rect id="矩形 2655" o:spid="_x0000_s1026" o:spt="1" style="position:absolute;left:1387;top:30;height:307;width:44;" fillcolor="#E94A2A" filled="t" stroked="f" coordsize="21600,21600" o:gfxdata="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A6Aq8AAAA&#10;3QAAAA8AAAAAAAAAAQAgAAAAIgAAAGRycy9kb3ducmV2LnhtbFBLAQIUABQAAAAIAIdO4kAzLwWe&#10;OwAAADkAAAAQAAAAAAAAAAEAIAAAAAsBAABkcnMvc2hhcGV4bWwueG1sUEsFBgAAAAAGAAYAWwEA&#10;ALUDAAAAAA==&#10;">
                  <v:fill on="t" focussize="0,0"/>
                  <v:stroke on="f"/>
                  <v:imagedata o:title=""/>
                  <o:lock v:ext="edit" aspectratio="f"/>
                </v:rect>
                <v:rect id="矩形 2656" o:spid="_x0000_s1026" o:spt="1" style="position:absolute;left:1395;top:30;height:307;width:44;" fillcolor="#E94B2B" filled="t" stroked="f" coordsize="21600,21600" o:gfxdata="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Dto&#10;wAAAAN0AAAAPAAAAAAAAAAEAIAAAACIAAABkcnMvZG93bnJldi54bWxQSwECFAAUAAAACACHTuJA&#10;My8FnjsAAAA5AAAAEAAAAAAAAAABACAAAAAPAQAAZHJzL3NoYXBleG1sLnhtbFBLBQYAAAAABgAG&#10;AFsBAAC5AwAAAAA=&#10;">
                  <v:fill on="t" focussize="0,0"/>
                  <v:stroke on="f"/>
                  <v:imagedata o:title=""/>
                  <o:lock v:ext="edit" aspectratio="f"/>
                </v:rect>
                <v:rect id="矩形 2657" o:spid="_x0000_s1026" o:spt="1" style="position:absolute;left:1403;top:30;height:307;width:44;" fillcolor="#E94B2B" filled="t" stroked="f" coordsize="21600,21600" o:gfxdata="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ie874A&#10;AADdAAAADwAAAAAAAAABACAAAAAiAAAAZHJzL2Rvd25yZXYueG1sUEsBAhQAFAAAAAgAh07iQDMv&#10;BZ47AAAAOQAAABAAAAAAAAAAAQAgAAAADQEAAGRycy9zaGFwZXhtbC54bWxQSwUGAAAAAAYABgBb&#10;AQAAtwMAAAAA&#10;">
                  <v:fill on="t" focussize="0,0"/>
                  <v:stroke on="f"/>
                  <v:imagedata o:title=""/>
                  <o:lock v:ext="edit" aspectratio="f"/>
                </v:rect>
                <v:rect id="矩形 2658" o:spid="_x0000_s1026" o:spt="1" style="position:absolute;left:1411;top:30;height:307;width:44;" fillcolor="#E94C2C" filled="t" stroked="f" coordsize="21600,21600" o:gfxdata="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Sob4A&#10;AADdAAAADwAAAAAAAAABACAAAAAiAAAAZHJzL2Rvd25yZXYueG1sUEsBAhQAFAAAAAgAh07iQDMv&#10;BZ47AAAAOQAAABAAAAAAAAAAAQAgAAAADQEAAGRycy9zaGFwZXhtbC54bWxQSwUGAAAAAAYABgBb&#10;AQAAtwMAAAAA&#10;">
                  <v:fill on="t" focussize="0,0"/>
                  <v:stroke on="f"/>
                  <v:imagedata o:title=""/>
                  <o:lock v:ext="edit" aspectratio="f"/>
                </v:rect>
                <v:rect id="矩形 2659" o:spid="_x0000_s1026" o:spt="1" style="position:absolute;left:1420;top:30;height:307;width:44;" fillcolor="#E94C2C" filled="t" stroked="f" coordsize="21600,21600" o:gfxdata="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N3OrsAAADd&#10;AAAADwAAAAAAAAABACAAAAAiAAAAZHJzL2Rvd25yZXYueG1sUEsBAhQAFAAAAAgAh07iQDMvBZ47&#10;AAAAOQAAABAAAAAAAAAAAQAgAAAACgEAAGRycy9zaGFwZXhtbC54bWxQSwUGAAAAAAYABgBbAQAA&#10;tAMAAAAA&#10;">
                  <v:fill on="t" focussize="0,0"/>
                  <v:stroke on="f"/>
                  <v:imagedata o:title=""/>
                  <o:lock v:ext="edit" aspectratio="f"/>
                </v:rect>
                <v:rect id="矩形 2660" o:spid="_x0000_s1026" o:spt="1" style="position:absolute;left:1428;top:30;height:307;width:44;" fillcolor="#E94D2C" filled="t" stroked="f" coordsize="21600,21600" o:gfxdata="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mvh5twAAAN0AAAAP&#10;AAAAAAAAAAEAIAAAACIAAABkcnMvZG93bnJldi54bWxQSwECFAAUAAAACACHTuJAMy8FnjsAAAA5&#10;AAAAEAAAAAAAAAABACAAAAAGAQAAZHJzL3NoYXBleG1sLnhtbFBLBQYAAAAABgAGAFsBAACwAwAA&#10;AAA=&#10;">
                  <v:fill on="t" focussize="0,0"/>
                  <v:stroke on="f"/>
                  <v:imagedata o:title=""/>
                  <o:lock v:ext="edit" aspectratio="f"/>
                </v:rect>
                <v:rect id="矩形 2661" o:spid="_x0000_s1026" o:spt="1" style="position:absolute;left:1436;top:30;height:307;width:44;" fillcolor="#EA4E2D" filled="t" stroked="f" coordsize="21600,21600" o:gfxdata="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ShAW8AAAA&#10;3QAAAA8AAAAAAAAAAQAgAAAAIgAAAGRycy9kb3ducmV2LnhtbFBLAQIUABQAAAAIAIdO4kAzLwWe&#10;OwAAADkAAAAQAAAAAAAAAAEAIAAAAAsBAABkcnMvc2hhcGV4bWwueG1sUEsFBgAAAAAGAAYAWwEA&#10;ALUDAAAAAA==&#10;">
                  <v:fill on="t" focussize="0,0"/>
                  <v:stroke on="f"/>
                  <v:imagedata o:title=""/>
                  <o:lock v:ext="edit" aspectratio="f"/>
                </v:rect>
                <v:rect id="矩形 2662" o:spid="_x0000_s1026" o:spt="1" style="position:absolute;left:1445;top:30;height:307;width:44;" fillcolor="#EA4E2D" filled="t" stroked="f" coordsize="21600,21600" o:gfxdata="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sccbsAAADd&#10;AAAADwAAAAAAAAABACAAAAAiAAAAZHJzL2Rvd25yZXYueG1sUEsBAhQAFAAAAAgAh07iQDMvBZ47&#10;AAAAOQAAABAAAAAAAAAAAQAgAAAACgEAAGRycy9zaGFwZXhtbC54bWxQSwUGAAAAAAYABgBbAQAA&#10;tAMAAAAA&#10;">
                  <v:fill on="t" focussize="0,0"/>
                  <v:stroke on="f"/>
                  <v:imagedata o:title=""/>
                  <o:lock v:ext="edit" aspectratio="f"/>
                </v:rect>
                <v:rect id="矩形 2663" o:spid="_x0000_s1026" o:spt="1" style="position:absolute;left:1453;top:30;height:307;width:44;" fillcolor="#EA4F2E" filled="t" stroked="f" coordsize="21600,21600" o:gfxdata="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jFwL4A&#10;AADdAAAADwAAAAAAAAABACAAAAAiAAAAZHJzL2Rvd25yZXYueG1sUEsBAhQAFAAAAAgAh07iQDMv&#10;BZ47AAAAOQAAABAAAAAAAAAAAQAgAAAADQEAAGRycy9zaGFwZXhtbC54bWxQSwUGAAAAAAYABgBb&#10;AQAAtwMAAAAA&#10;">
                  <v:fill on="t" focussize="0,0"/>
                  <v:stroke on="f"/>
                  <v:imagedata o:title=""/>
                  <o:lock v:ext="edit" aspectratio="f"/>
                </v:rect>
                <v:rect id="矩形 2664" o:spid="_x0000_s1026" o:spt="1" style="position:absolute;left:1461;top:30;height:307;width:44;" fillcolor="#EA502F" filled="t" stroked="f" coordsize="21600,21600" o:gfxdata="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Dmhr4A&#10;AADdAAAADwAAAAAAAAABACAAAAAiAAAAZHJzL2Rvd25yZXYueG1sUEsBAhQAFAAAAAgAh07iQDMv&#10;BZ47AAAAOQAAABAAAAAAAAAAAQAgAAAADQEAAGRycy9zaGFwZXhtbC54bWxQSwUGAAAAAAYABgBb&#10;AQAAtwMAAAAA&#10;">
                  <v:fill on="t" focussize="0,0"/>
                  <v:stroke on="f"/>
                  <v:imagedata o:title=""/>
                  <o:lock v:ext="edit" aspectratio="f"/>
                </v:rect>
                <v:rect id="矩形 2665" o:spid="_x0000_s1026" o:spt="1" style="position:absolute;left:1469;top:30;height:307;width:44;" fillcolor="#EA502F" filled="t" stroked="f" coordsize="21600,21600" o:gfxdata="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xDHb4A&#10;AADdAAAADwAAAAAAAAABACAAAAAiAAAAZHJzL2Rvd25yZXYueG1sUEsBAhQAFAAAAAgAh07iQDMv&#10;BZ47AAAAOQAAABAAAAAAAAAAAQAgAAAADQEAAGRycy9zaGFwZXhtbC54bWxQSwUGAAAAAAYABgBb&#10;AQAAtwMAAAAA&#10;">
                  <v:fill on="t" focussize="0,0"/>
                  <v:stroke on="f"/>
                  <v:imagedata o:title=""/>
                  <o:lock v:ext="edit" aspectratio="f"/>
                </v:rect>
                <v:rect id="矩形 2666" o:spid="_x0000_s1026" o:spt="1" style="position:absolute;left:1478;top:30;height:307;width:44;" fillcolor="#EA512F" filled="t" stroked="f" coordsize="21600,21600" o:gfxdata="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qAR+/&#10;AAAA3QAAAA8AAAAAAAAAAQAgAAAAIgAAAGRycy9kb3ducmV2LnhtbFBLAQIUABQAAAAIAIdO4kAz&#10;LwWeOwAAADkAAAAQAAAAAAAAAAEAIAAAAA4BAABkcnMvc2hhcGV4bWwueG1sUEsFBgAAAAAGAAYA&#10;WwEAALgDAAAAAA==&#10;">
                  <v:fill on="t" focussize="0,0"/>
                  <v:stroke on="f"/>
                  <v:imagedata o:title=""/>
                  <o:lock v:ext="edit" aspectratio="f"/>
                </v:rect>
                <v:rect id="矩形 2667" o:spid="_x0000_s1026" o:spt="1" style="position:absolute;left:1486;top:30;height:307;width:44;" fillcolor="#EA512F" filled="t" stroked="f" coordsize="21600,21600" o:gfxdata="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akhLsAAADd&#10;AAAADwAAAAAAAAABACAAAAAiAAAAZHJzL2Rvd25yZXYueG1sUEsBAhQAFAAAAAgAh07iQDMvBZ47&#10;AAAAOQAAABAAAAAAAAAAAQAgAAAACgEAAGRycy9zaGFwZXhtbC54bWxQSwUGAAAAAAYABgBbAQAA&#10;tAMAAAAA&#10;">
                  <v:fill on="t" focussize="0,0"/>
                  <v:stroke on="f"/>
                  <v:imagedata o:title=""/>
                  <o:lock v:ext="edit" aspectratio="f"/>
                </v:rect>
                <v:rect id="矩形 2668" o:spid="_x0000_s1026" o:spt="1" style="position:absolute;left:1494;top:30;height:307;width:44;" fillcolor="#EA5230" filled="t" stroked="f" coordsize="21600,21600" o:gfxdata="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khOvQAA&#10;AN0AAAAPAAAAAAAAAAEAIAAAACIAAABkcnMvZG93bnJldi54bWxQSwECFAAUAAAACACHTuJAMy8F&#10;njsAAAA5AAAAEAAAAAAAAAABACAAAAAMAQAAZHJzL3NoYXBleG1sLnhtbFBLBQYAAAAABgAGAFsB&#10;AAC2AwAAAAA=&#10;">
                  <v:fill on="t" focussize="0,0"/>
                  <v:stroke on="f"/>
                  <v:imagedata o:title=""/>
                  <o:lock v:ext="edit" aspectratio="f"/>
                </v:rect>
                <v:rect id="矩形 2669" o:spid="_x0000_s1026" o:spt="1" style="position:absolute;left:1503;top:30;height:307;width:44;" fillcolor="#EA5331" filled="t" stroked="f" coordsize="21600,21600" o:gfxdata="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EPPr4A&#10;AADdAAAADwAAAAAAAAABACAAAAAiAAAAZHJzL2Rvd25yZXYueG1sUEsBAhQAFAAAAAgAh07iQDMv&#10;BZ47AAAAOQAAABAAAAAAAAAAAQAgAAAADQEAAGRycy9zaGFwZXhtbC54bWxQSwUGAAAAAAYABgBb&#10;AQAAtwMAAAAA&#10;">
                  <v:fill on="t" focussize="0,0"/>
                  <v:stroke on="f"/>
                  <v:imagedata o:title=""/>
                  <o:lock v:ext="edit" aspectratio="f"/>
                </v:rect>
                <v:rect id="矩形 2670" o:spid="_x0000_s1026" o:spt="1" style="position:absolute;left:1511;top:30;height:307;width:44;" fillcolor="#EA5331" filled="t" stroked="f" coordsize="21600,21600" o:gfxdata="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ORSb4A&#10;AADdAAAADwAAAAAAAAABACAAAAAiAAAAZHJzL2Rvd25yZXYueG1sUEsBAhQAFAAAAAgAh07iQDMv&#10;BZ47AAAAOQAAABAAAAAAAAAAAQAgAAAADQEAAGRycy9zaGFwZXhtbC54bWxQSwUGAAAAAAYABgBb&#10;AQAAtwMAAAAA&#10;">
                  <v:fill on="t" focussize="0,0"/>
                  <v:stroke on="f"/>
                  <v:imagedata o:title=""/>
                  <o:lock v:ext="edit" aspectratio="f"/>
                </v:rect>
                <v:rect id="矩形 2671" o:spid="_x0000_s1026" o:spt="1" style="position:absolute;left:1519;top:30;height:307;width:44;" fillcolor="#EA5431" filled="t" stroked="f" coordsize="21600,21600" o:gfxdata="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KsQbsAAADd&#10;AAAADwAAAAAAAAABACAAAAAiAAAAZHJzL2Rvd25yZXYueG1sUEsBAhQAFAAAAAgAh07iQDMvBZ47&#10;AAAAOQAAABAAAAAAAAAAAQAgAAAACgEAAGRycy9zaGFwZXhtbC54bWxQSwUGAAAAAAYABgBbAQAA&#10;tAMAAAAA&#10;">
                  <v:fill on="t" focussize="0,0"/>
                  <v:stroke on="f"/>
                  <v:imagedata o:title=""/>
                  <o:lock v:ext="edit" aspectratio="f"/>
                </v:rect>
                <v:rect id="矩形 2672" o:spid="_x0000_s1026" o:spt="1" style="position:absolute;left:1527;top:30;height:307;width:44;" fillcolor="#EA5532" filled="t" stroked="f" coordsize="21600,21600" o:gfxdata="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1NIvQAA&#10;AN0AAAAPAAAAAAAAAAEAIAAAACIAAABkcnMvZG93bnJldi54bWxQSwECFAAUAAAACACHTuJAMy8F&#10;njsAAAA5AAAAEAAAAAAAAAABACAAAAAMAQAAZHJzL3NoYXBleG1sLnhtbFBLBQYAAAAABgAGAFsB&#10;AAC2AwAAAAA=&#10;">
                  <v:fill on="t" focussize="0,0"/>
                  <v:stroke on="f"/>
                  <v:imagedata o:title=""/>
                  <o:lock v:ext="edit" aspectratio="f"/>
                </v:rect>
                <v:rect id="矩形 2673" o:spid="_x0000_s1026" o:spt="1" style="position:absolute;left:1536;top:30;height:307;width:44;" fillcolor="#EA5532" filled="t" stroked="f" coordsize="21600,21600" o:gfxdata="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bTvQAA&#10;AN0AAAAPAAAAAAAAAAEAIAAAACIAAABkcnMvZG93bnJldi54bWxQSwECFAAUAAAACACHTuJAMy8F&#10;njsAAAA5AAAAEAAAAAAAAAABACAAAAAMAQAAZHJzL3NoYXBleG1sLnhtbFBLBQYAAAAABgAGAFsB&#10;AAC2AwAAAAA=&#10;">
                  <v:fill on="t" focussize="0,0"/>
                  <v:stroke on="f"/>
                  <v:imagedata o:title=""/>
                  <o:lock v:ext="edit" aspectratio="f"/>
                </v:rect>
                <v:rect id="矩形 2674" o:spid="_x0000_s1026" o:spt="1" style="position:absolute;left:1544;top:30;height:307;width:44;" fillcolor="#EA5633" filled="t" stroked="f" coordsize="21600,21600" o:gfxdata="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3gOr4A&#10;AADdAAAADwAAAAAAAAABACAAAAAiAAAAZHJzL2Rvd25yZXYueG1sUEsBAhQAFAAAAAgAh07iQDMv&#10;BZ47AAAAOQAAABAAAAAAAAAAAQAgAAAADQEAAGRycy9zaGFwZXhtbC54bWxQSwUGAAAAAAYABgBb&#10;AQAAtwMAAAAA&#10;">
                  <v:fill on="t" focussize="0,0"/>
                  <v:stroke on="f"/>
                  <v:imagedata o:title=""/>
                  <o:lock v:ext="edit" aspectratio="f"/>
                </v:rect>
                <v:rect id="矩形 2675" o:spid="_x0000_s1026" o:spt="1" style="position:absolute;left:1552;top:30;height:307;width:44;" fillcolor="#EA5734" filled="t" stroked="f" coordsize="21600,21600" o:gfxdata="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8pvQAA&#10;AN0AAAAPAAAAAAAAAAEAIAAAACIAAABkcnMvZG93bnJldi54bWxQSwECFAAUAAAACACHTuJAMy8F&#10;njsAAAA5AAAAEAAAAAAAAAABACAAAAAMAQAAZHJzL3NoYXBleG1sLnhtbFBLBQYAAAAABgAGAFsB&#10;AAC2AwAAAAA=&#10;">
                  <v:fill on="t" focussize="0,0"/>
                  <v:stroke on="f"/>
                  <v:imagedata o:title=""/>
                  <o:lock v:ext="edit" aspectratio="f"/>
                </v:rect>
                <v:rect id="矩形 2676" o:spid="_x0000_s1026" o:spt="1" style="position:absolute;left:1560;top:30;height:307;width:44;" fillcolor="#EA5734" filled="t" stroked="f" coordsize="21600,21600" o:gfxdata="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dW1u/&#10;AAAA3QAAAA8AAAAAAAAAAQAgAAAAIgAAAGRycy9kb3ducmV2LnhtbFBLAQIUABQAAAAIAIdO4kAz&#10;LwWeOwAAADkAAAAQAAAAAAAAAAEAIAAAAA4BAABkcnMvc2hhcGV4bWwueG1sUEsFBgAAAAAGAAYA&#10;WwEAALgDAAAAAA==&#10;">
                  <v:fill on="t" focussize="0,0"/>
                  <v:stroke on="f"/>
                  <v:imagedata o:title=""/>
                  <o:lock v:ext="edit" aspectratio="f"/>
                </v:rect>
                <v:rect id="矩形 2677" o:spid="_x0000_s1026" o:spt="1" style="position:absolute;left:1569;top:30;height:307;width:44;" fillcolor="#EA5834" filled="t" stroked="f" coordsize="21600,21600" o:gfxdata="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CNKvQAA&#10;AN0AAAAPAAAAAAAAAAEAIAAAACIAAABkcnMvZG93bnJldi54bWxQSwECFAAUAAAACACHTuJAMy8F&#10;njsAAAA5AAAAEAAAAAAAAAABACAAAAAMAQAAZHJzL3NoYXBleG1sLnhtbFBLBQYAAAAABgAGAFsB&#10;AAC2AwAAAAA=&#10;">
                  <v:fill on="t" focussize="0,0"/>
                  <v:stroke on="f"/>
                  <v:imagedata o:title=""/>
                  <o:lock v:ext="edit" aspectratio="f"/>
                </v:rect>
                <v:rect id="矩形 2678" o:spid="_x0000_s1026" o:spt="1" style="position:absolute;left:1577;top:30;height:307;width:44;" fillcolor="#EA5834" filled="t" stroked="f" coordsize="21600,21600" o:gfxdata="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DHAq/&#10;AAAA3QAAAA8AAAAAAAAAAQAgAAAAIgAAAGRycy9kb3ducmV2LnhtbFBLAQIUABQAAAAIAIdO4kAz&#10;LwWeOwAAADkAAAAQAAAAAAAAAAEAIAAAAA4BAABkcnMvc2hhcGV4bWwueG1sUEsFBgAAAAAGAAYA&#10;WwEAALgDAAAAAA==&#10;">
                  <v:fill on="t" focussize="0,0"/>
                  <v:stroke on="f"/>
                  <v:imagedata o:title=""/>
                  <o:lock v:ext="edit" aspectratio="f"/>
                </v:rect>
                <v:rect id="矩形 2679" o:spid="_x0000_s1026" o:spt="1" style="position:absolute;left:1585;top:30;height:307;width:44;" fillcolor="#EA5935" filled="t" stroked="f" coordsize="21600,21600" o:gfxdata="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d3ZvQAA&#10;AN0AAAAPAAAAAAAAAAEAIAAAACIAAABkcnMvZG93bnJldi54bWxQSwECFAAUAAAACACHTuJAMy8F&#10;njsAAAA5AAAAEAAAAAAAAAABACAAAAAMAQAAZHJzL3NoYXBleG1sLnhtbFBLBQYAAAAABgAGAFsB&#10;AAC2AwAAAAA=&#10;">
                  <v:fill on="t" focussize="0,0"/>
                  <v:stroke on="f"/>
                  <v:imagedata o:title=""/>
                  <o:lock v:ext="edit" aspectratio="f"/>
                </v:rect>
                <v:rect id="矩形 2680" o:spid="_x0000_s1026" o:spt="1" style="position:absolute;left:1594;top:30;height:307;width:44;" fillcolor="#EB5A36" filled="t" stroked="f" coordsize="21600,21600" o:gfxdata="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aCGO5AAAA3QAA&#10;AA8AAAAAAAAAAQAgAAAAIgAAAGRycy9kb3ducmV2LnhtbFBLAQIUABQAAAAIAIdO4kAzLwWeOwAA&#10;ADkAAAAQAAAAAAAAAAEAIAAAAAgBAABkcnMvc2hhcGV4bWwueG1sUEsFBgAAAAAGAAYAWwEAALID&#10;AAAAAA==&#10;">
                  <v:fill on="t" focussize="0,0"/>
                  <v:stroke on="f"/>
                  <v:imagedata o:title=""/>
                  <o:lock v:ext="edit" aspectratio="f"/>
                </v:rect>
                <v:rect id="矩形 2681" o:spid="_x0000_s1026" o:spt="1" style="position:absolute;left:1602;top:30;height:307;width:44;" fillcolor="#EB5A36" filled="t" stroked="f" coordsize="21600,21600" o:gfxdata="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lq34ugAAAN0A&#10;AAAPAAAAAAAAAAEAIAAAACIAAABkcnMvZG93bnJldi54bWxQSwECFAAUAAAACACHTuJAMy8FnjsA&#10;AAA5AAAAEAAAAAAAAAABACAAAAAJAQAAZHJzL3NoYXBleG1sLnhtbFBLBQYAAAAABgAGAFsBAACz&#10;AwAAAAA=&#10;">
                  <v:fill on="t" focussize="0,0"/>
                  <v:stroke on="f"/>
                  <v:imagedata o:title=""/>
                  <o:lock v:ext="edit" aspectratio="f"/>
                </v:rect>
                <v:rect id="矩形 2682" o:spid="_x0000_s1026" o:spt="1" style="position:absolute;left:1610;top:30;height:307;width:44;" fillcolor="#EB5B36" filled="t" stroked="f" coordsize="21600,21600" o:gfxdata="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2UDy/&#10;AAAA3QAAAA8AAAAAAAAAAQAgAAAAIgAAAGRycy9kb3ducmV2LnhtbFBLAQIUABQAAAAIAIdO4kAz&#10;LwWeOwAAADkAAAAQAAAAAAAAAAEAIAAAAA4BAABkcnMvc2hhcGV4bWwueG1sUEsFBgAAAAAGAAYA&#10;WwEAALgDAAAAAA==&#10;">
                  <v:fill on="t" focussize="0,0"/>
                  <v:stroke on="f"/>
                  <v:imagedata o:title=""/>
                  <o:lock v:ext="edit" aspectratio="f"/>
                </v:rect>
                <v:rect id="矩形 2683" o:spid="_x0000_s1026" o:spt="1" style="position:absolute;left:1618;top:30;height:307;width:44;" fillcolor="#EB5C37" filled="t" stroked="f" coordsize="21600,21600" o:gfxdata="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P3Ku/&#10;AAAA3QAAAA8AAAAAAAAAAQAgAAAAIgAAAGRycy9kb3ducmV2LnhtbFBLAQIUABQAAAAIAIdO4kAz&#10;LwWeOwAAADkAAAAQAAAAAAAAAAEAIAAAAA4BAABkcnMvc2hhcGV4bWwueG1sUEsFBgAAAAAGAAYA&#10;WwEAALgDAAAAAA==&#10;">
                  <v:fill on="t" focussize="0,0"/>
                  <v:stroke on="f"/>
                  <v:imagedata o:title=""/>
                  <o:lock v:ext="edit" aspectratio="f"/>
                </v:rect>
                <v:rect id="矩形 2684" o:spid="_x0000_s1026" o:spt="1" style="position:absolute;left:1627;top:30;height:307;width:44;" fillcolor="#EB5C37" filled="t" stroked="f" coordsize="21600,21600" o:gfxdata="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ULcvQAA&#10;AN0AAAAPAAAAAAAAAAEAIAAAACIAAABkcnMvZG93bnJldi54bWxQSwECFAAUAAAACACHTuJAMy8F&#10;njsAAAA5AAAAEAAAAAAAAAABACAAAAAMAQAAZHJzL3NoYXBleG1sLnhtbFBLBQYAAAAABgAGAFsB&#10;AAC2AwAAAAA=&#10;">
                  <v:fill on="t" focussize="0,0"/>
                  <v:stroke on="f"/>
                  <v:imagedata o:title=""/>
                  <o:lock v:ext="edit" aspectratio="f"/>
                </v:rect>
                <v:rect id="矩形 2685" o:spid="_x0000_s1026" o:spt="1" style="position:absolute;left:1635;top:30;height:307;width:44;" fillcolor="#EB5D38" filled="t" stroked="f" coordsize="21600,21600" o:gfxdata="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vW374A&#10;AADdAAAADwAAAAAAAAABACAAAAAiAAAAZHJzL2Rvd25yZXYueG1sUEsBAhQAFAAAAAgAh07iQDMv&#10;BZ47AAAAOQAAABAAAAAAAAAAAQAgAAAADQEAAGRycy9zaGFwZXhtbC54bWxQSwUGAAAAAAYABgBb&#10;AQAAtwMAAAAA&#10;">
                  <v:fill on="t" focussize="0,0"/>
                  <v:stroke on="f"/>
                  <v:imagedata o:title=""/>
                  <o:lock v:ext="edit" aspectratio="f"/>
                </v:rect>
                <v:rect id="矩形 2686" o:spid="_x0000_s1026" o:spt="1" style="position:absolute;left:1643;top:30;height:307;width:44;" fillcolor="#EB5D38" filled="t" stroked="f" coordsize="21600,21600" o:gfxdata="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0RC&#10;rcEAAADdAAAADwAAAAAAAAABACAAAAAiAAAAZHJzL2Rvd25yZXYueG1sUEsBAhQAFAAAAAgAh07i&#10;QDMvBZ47AAAAOQAAABAAAAAAAAAAAQAgAAAAEAEAAGRycy9zaGFwZXhtbC54bWxQSwUGAAAAAAYA&#10;BgBbAQAAugMAAAAA&#10;">
                  <v:fill on="t" focussize="0,0"/>
                  <v:stroke on="f"/>
                  <v:imagedata o:title=""/>
                  <o:lock v:ext="edit" aspectratio="f"/>
                </v:rect>
                <v:rect id="矩形 2687" o:spid="_x0000_s1026" o:spt="1" style="position:absolute;left:1652;top:30;height:307;width:44;" fillcolor="#EB5E39" filled="t" stroked="f" coordsize="21600,21600" o:gfxdata="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EY8vQAA&#10;AN0AAAAPAAAAAAAAAAEAIAAAACIAAABkcnMvZG93bnJldi54bWxQSwECFAAUAAAACACHTuJAMy8F&#10;njsAAAA5AAAAEAAAAAAAAAABACAAAAAMAQAAZHJzL3NoYXBleG1sLnhtbFBLBQYAAAAABgAGAFsB&#10;AAC2AwAAAAA=&#10;">
                  <v:fill on="t" focussize="0,0"/>
                  <v:stroke on="f"/>
                  <v:imagedata o:title=""/>
                  <o:lock v:ext="edit" aspectratio="f"/>
                </v:rect>
                <v:rect id="矩形 2688" o:spid="_x0000_s1026" o:spt="1" style="position:absolute;left:1660;top:30;height:307;width:44;" fillcolor="#EB5F39" filled="t" stroked="f" coordsize="21600,21600" o:gfxdata="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N&#10;icEAAADdAAAADwAAAAAAAAABACAAAAAiAAAAZHJzL2Rvd25yZXYueG1sUEsBAhQAFAAAAAgAh07i&#10;QDMvBZ47AAAAOQAAABAAAAAAAAAAAQAgAAAAEAEAAGRycy9zaGFwZXhtbC54bWxQSwUGAAAAAAYA&#10;BgBbAQAAugMAAAAA&#10;">
                  <v:fill on="t" focussize="0,0"/>
                  <v:stroke on="f"/>
                  <v:imagedata o:title=""/>
                  <o:lock v:ext="edit" aspectratio="f"/>
                </v:rect>
                <v:rect id="矩形 2689" o:spid="_x0000_s1026" o:spt="1" style="position:absolute;left:1668;top:30;height:307;width:44;" fillcolor="#EB5F39" filled="t" stroked="f" coordsize="21600,21600" o:gfxdata="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moEr4A&#10;AADdAAAADwAAAAAAAAABACAAAAAiAAAAZHJzL2Rvd25yZXYueG1sUEsBAhQAFAAAAAgAh07iQDMv&#10;BZ47AAAAOQAAABAAAAAAAAAAAQAgAAAADQEAAGRycy9zaGFwZXhtbC54bWxQSwUGAAAAAAYABgBb&#10;AQAAtwMAAAAA&#10;">
                  <v:fill on="t" focussize="0,0"/>
                  <v:stroke on="f"/>
                  <v:imagedata o:title=""/>
                  <o:lock v:ext="edit" aspectratio="f"/>
                </v:rect>
                <v:rect id="矩形 2690" o:spid="_x0000_s1026" o:spt="1" style="position:absolute;left:1676;top:30;height:307;width:44;" fillcolor="#EB603A" filled="t" stroked="f" coordsize="21600,21600" o:gfxdata="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I+xvQAA&#10;AN0AAAAPAAAAAAAAAAEAIAAAACIAAABkcnMvZG93bnJldi54bWxQSwECFAAUAAAACACHTuJAMy8F&#10;njsAAAA5AAAAEAAAAAAAAAABACAAAAAMAQAAZHJzL3NoYXBleG1sLnhtbFBLBQYAAAAABgAGAFsB&#10;AAC2AwAAAAA=&#10;">
                  <v:fill on="t" focussize="0,0"/>
                  <v:stroke on="f"/>
                  <v:imagedata o:title=""/>
                  <o:lock v:ext="edit" aspectratio="f"/>
                </v:rect>
                <v:rect id="矩形 2691" o:spid="_x0000_s1026" o:spt="1" style="position:absolute;left:1685;top:30;height:307;width:44;" fillcolor="#EB613B" filled="t" stroked="f" coordsize="21600,21600" o:gfxdata="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0PrL4A&#10;AADdAAAADwAAAAAAAAABACAAAAAiAAAAZHJzL2Rvd25yZXYueG1sUEsBAhQAFAAAAAgAh07iQDMv&#10;BZ47AAAAOQAAABAAAAAAAAAAAQAgAAAADQEAAGRycy9zaGFwZXhtbC54bWxQSwUGAAAAAAYABgBb&#10;AQAAtwMAAAAA&#10;">
                  <v:fill on="t" focussize="0,0"/>
                  <v:stroke on="f"/>
                  <v:imagedata o:title=""/>
                  <o:lock v:ext="edit" aspectratio="f"/>
                </v:rect>
                <v:rect id="矩形 2692" o:spid="_x0000_s1026" o:spt="1" style="position:absolute;left:1693;top:30;height:307;width:44;" fillcolor="#EB613B" filled="t" stroked="f" coordsize="21600,21600" o:gfxdata="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hJfY&#10;wAAAAN0AAAAPAAAAAAAAAAEAIAAAACIAAABkcnMvZG93bnJldi54bWxQSwECFAAUAAAACACHTuJA&#10;My8FnjsAAAA5AAAAEAAAAAAAAAABACAAAAAPAQAAZHJzL3NoYXBleG1sLnhtbFBLBQYAAAAABgAG&#10;AFsBAAC5AwAAAAA=&#10;">
                  <v:fill on="t" focussize="0,0"/>
                  <v:stroke on="f"/>
                  <v:imagedata o:title=""/>
                  <o:lock v:ext="edit" aspectratio="f"/>
                </v:rect>
                <v:rect id="矩形 2693" o:spid="_x0000_s1026" o:spt="1" style="position:absolute;left:1701;top:30;height:307;width:44;" fillcolor="#EB623C" filled="t" stroked="f" coordsize="21600,21600" o:gfxdata="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mLUvQAA&#10;AN0AAAAPAAAAAAAAAAEAIAAAACIAAABkcnMvZG93bnJldi54bWxQSwECFAAUAAAACACHTuJAMy8F&#10;njsAAAA5AAAAEAAAAAAAAAABACAAAAAMAQAAZHJzL3NoYXBleG1sLnhtbFBLBQYAAAAABgAGAFsB&#10;AAC2AwAAAAA=&#10;">
                  <v:fill on="t" focussize="0,0"/>
                  <v:stroke on="f"/>
                  <v:imagedata o:title=""/>
                  <o:lock v:ext="edit" aspectratio="f"/>
                </v:rect>
                <v:rect id="矩形 2694" o:spid="_x0000_s1026" o:spt="1" style="position:absolute;left:1709;top:30;height:307;width:44;" fillcolor="#EB633D" filled="t" stroked="f" coordsize="21600,21600" o:gfxdata="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PeP25AAAA3QAA&#10;AA8AAAAAAAAAAQAgAAAAIgAAAGRycy9kb3ducmV2LnhtbFBLAQIUABQAAAAIAIdO4kAzLwWeOwAA&#10;ADkAAAAQAAAAAAAAAAEAIAAAAAgBAABkcnMvc2hhcGV4bWwueG1sUEsFBgAAAAAGAAYAWwEAALID&#10;AAAAAA==&#10;">
                  <v:fill on="t" focussize="0,0"/>
                  <v:stroke on="f"/>
                  <v:imagedata o:title=""/>
                  <o:lock v:ext="edit" aspectratio="f"/>
                </v:rect>
                <v:rect id="矩形 2695" o:spid="_x0000_s1026" o:spt="1" style="position:absolute;left:1718;top:30;height:307;width:44;" fillcolor="#EB633D" filled="t" stroked="f" coordsize="21600,21600" o:gfxdata="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D3Wa5AAAA3QAA&#10;AA8AAAAAAAAAAQAgAAAAIgAAAGRycy9kb3ducmV2LnhtbFBLAQIUABQAAAAIAIdO4kAzLwWeOwAA&#10;ADkAAAAQAAAAAAAAAAEAIAAAAAgBAABkcnMvc2hhcGV4bWwueG1sUEsFBgAAAAAGAAYAWwEAALID&#10;AAAAAA==&#10;">
                  <v:fill on="t" focussize="0,0"/>
                  <v:stroke on="f"/>
                  <v:imagedata o:title=""/>
                  <o:lock v:ext="edit" aspectratio="f"/>
                </v:rect>
                <v:rect id="矩形 2696" o:spid="_x0000_s1026" o:spt="1" style="position:absolute;left:1726;top:30;height:307;width:44;" fillcolor="#EB643D" filled="t" stroked="f" coordsize="21600,21600" o:gfxdata="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U1SvQAA&#10;AN0AAAAPAAAAAAAAAAEAIAAAACIAAABkcnMvZG93bnJldi54bWxQSwECFAAUAAAACACHTuJAMy8F&#10;njsAAAA5AAAAEAAAAAAAAAABACAAAAAMAQAAZHJzL3NoYXBleG1sLnhtbFBLBQYAAAAABgAGAFsB&#10;AAC2AwAAAAA=&#10;">
                  <v:fill on="t" focussize="0,0"/>
                  <v:stroke on="f"/>
                  <v:imagedata o:title=""/>
                  <o:lock v:ext="edit" aspectratio="f"/>
                </v:rect>
                <v:rect id="矩形 2697" o:spid="_x0000_s1026" o:spt="1" style="position:absolute;left:1734;top:30;height:307;width:44;" fillcolor="#EB643D" filled="t" stroked="f" coordsize="21600,21600" o:gfxdata="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XoybsAAADd&#10;AAAADwAAAAAAAAABACAAAAAiAAAAZHJzL2Rvd25yZXYueG1sUEsBAhQAFAAAAAgAh07iQDMvBZ47&#10;AAAAOQAAABAAAAAAAAAAAQAgAAAACgEAAGRycy9zaGFwZXhtbC54bWxQSwUGAAAAAAYABgBbAQAA&#10;tAMAAAAA&#10;">
                  <v:fill on="t" focussize="0,0"/>
                  <v:stroke on="f"/>
                  <v:imagedata o:title=""/>
                  <o:lock v:ext="edit" aspectratio="f"/>
                </v:rect>
                <v:rect id="矩形 2698" o:spid="_x0000_s1026" o:spt="1" style="position:absolute;left:1743;top:30;height:307;width:44;" fillcolor="#EC653E" filled="t" stroked="f" coordsize="21600,21600" o:gfxdata="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hmVr&#10;wAAAAN0AAAAPAAAAAAAAAAEAIAAAACIAAABkcnMvZG93bnJldi54bWxQSwECFAAUAAAACACHTuJA&#10;My8FnjsAAAA5AAAAEAAAAAAAAAABACAAAAAPAQAAZHJzL3NoYXBleG1sLnhtbFBLBQYAAAAABgAG&#10;AFsBAAC5AwAAAAA=&#10;">
                  <v:fill on="t" focussize="0,0"/>
                  <v:stroke on="f"/>
                  <v:imagedata o:title=""/>
                  <o:lock v:ext="edit" aspectratio="f"/>
                </v:rect>
                <v:rect id="矩形 2699" o:spid="_x0000_s1026" o:spt="1" style="position:absolute;left:1751;top:30;height:307;width:44;" fillcolor="#EC663F" filled="t" stroked="f" coordsize="21600,21600" o:gfxdata="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kse9ugAAAN0A&#10;AAAPAAAAAAAAAAEAIAAAACIAAABkcnMvZG93bnJldi54bWxQSwECFAAUAAAACACHTuJAMy8FnjsA&#10;AAA5AAAAEAAAAAAAAAABACAAAAAJAQAAZHJzL3NoYXBleG1sLnhtbFBLBQYAAAAABgAGAFsBAACz&#10;AwAAAAA=&#10;">
                  <v:fill on="t" focussize="0,0"/>
                  <v:stroke on="f"/>
                  <v:imagedata o:title=""/>
                  <o:lock v:ext="edit" aspectratio="f"/>
                </v:rect>
                <v:rect id="矩形 2700" o:spid="_x0000_s1026" o:spt="1" style="position:absolute;left:1759;top:30;height:307;width:44;" fillcolor="#EC663F" filled="t" stroked="f" coordsize="21600,21600" o:gfxdata="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AWcq8AAAA&#10;3QAAAA8AAAAAAAAAAQAgAAAAIgAAAGRycy9kb3ducmV2LnhtbFBLAQIUABQAAAAIAIdO4kAzLwWe&#10;OwAAADkAAAAQAAAAAAAAAAEAIAAAAAsBAABkcnMvc2hhcGV4bWwueG1sUEsFBgAAAAAGAAYAWwEA&#10;ALUDAAAAAA==&#10;">
                  <v:fill on="t" focussize="0,0"/>
                  <v:stroke on="f"/>
                  <v:imagedata o:title=""/>
                  <o:lock v:ext="edit" aspectratio="f"/>
                </v:rect>
                <v:rect id="矩形 2701" o:spid="_x0000_s1026" o:spt="1" style="position:absolute;left:1767;top:30;height:307;width:44;" fillcolor="#EC6640" filled="t" stroked="f" coordsize="21600,21600" o:gfxdata="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jT+rsAAADd&#10;AAAADwAAAAAAAAABACAAAAAiAAAAZHJzL2Rvd25yZXYueG1sUEsBAhQAFAAAAAgAh07iQDMvBZ47&#10;AAAAOQAAABAAAAAAAAAAAQAgAAAACgEAAGRycy9zaGFwZXhtbC54bWxQSwUGAAAAAAYABgBbAQAA&#10;tAMAAAAA&#10;">
                  <v:fill on="t" focussize="0,0"/>
                  <v:stroke on="f"/>
                  <v:imagedata o:title=""/>
                  <o:lock v:ext="edit" aspectratio="f"/>
                </v:rect>
                <v:rect id="矩形 2702" o:spid="_x0000_s1026" o:spt="1" style="position:absolute;left:1776;top:30;height:307;width:44;" fillcolor="#EC6741" filled="t" stroked="f" coordsize="21600,21600" o:gfxdata="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2Bj&#10;wAAAAN0AAAAPAAAAAAAAAAEAIAAAACIAAABkcnMvZG93bnJldi54bWxQSwECFAAUAAAACACHTuJA&#10;My8FnjsAAAA5AAAAEAAAAAAAAAABACAAAAAPAQAAZHJzL3NoYXBleG1sLnhtbFBLBQYAAAAABgAG&#10;AFsBAAC5AwAAAAA=&#10;">
                  <v:fill on="t" focussize="0,0"/>
                  <v:stroke on="f"/>
                  <v:imagedata o:title=""/>
                  <o:lock v:ext="edit" aspectratio="f"/>
                </v:rect>
                <v:rect id="矩形 2703" o:spid="_x0000_s1026" o:spt="1" style="position:absolute;left:1784;top:30;height:307;width:44;" fillcolor="#EC6741" filled="t" stroked="f" coordsize="21600,21600" o:gfxdata="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Txfi/&#10;AAAA3QAAAA8AAAAAAAAAAQAgAAAAIgAAAGRycy9kb3ducmV2LnhtbFBLAQIUABQAAAAIAIdO4kAz&#10;LwWeOwAAADkAAAAQAAAAAAAAAAEAIAAAAA4BAABkcnMvc2hhcGV4bWwueG1sUEsFBgAAAAAGAAYA&#10;WwEAALgDAAAAAA==&#10;">
                  <v:fill on="t" focussize="0,0"/>
                  <v:stroke on="f"/>
                  <v:imagedata o:title=""/>
                  <o:lock v:ext="edit" aspectratio="f"/>
                </v:rect>
                <v:rect id="矩形 2704" o:spid="_x0000_s1026" o:spt="1" style="position:absolute;left:1792;top:30;height:307;width:44;" fillcolor="#EC6841" filled="t" stroked="f" coordsize="21600,21600" o:gfxdata="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5w1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05" o:spid="_x0000_s1026" o:spt="1" style="position:absolute;left:1800;top:30;height:307;width:44;" fillcolor="#EC6942" filled="t" stroked="f" coordsize="21600,21600" o:gfxdata="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Rz1bsAAADd&#10;AAAADwAAAAAAAAABACAAAAAiAAAAZHJzL2Rvd25yZXYueG1sUEsBAhQAFAAAAAgAh07iQDMvBZ47&#10;AAAAOQAAABAAAAAAAAAAAQAgAAAACgEAAGRycy9zaGFwZXhtbC54bWxQSwUGAAAAAAYABgBbAQAA&#10;tAMAAAAA&#10;">
                  <v:fill on="t" focussize="0,0"/>
                  <v:stroke on="f"/>
                  <v:imagedata o:title=""/>
                  <o:lock v:ext="edit" aspectratio="f"/>
                </v:rect>
                <v:rect id="矩形 2706" o:spid="_x0000_s1026" o:spt="1" style="position:absolute;left:1809;top:30;height:307;width:44;" fillcolor="#EC6942" filled="t" stroked="f" coordsize="21600,21600" o:gfxdata="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vnp74A&#10;AADdAAAADwAAAAAAAAABACAAAAAiAAAAZHJzL2Rvd25yZXYueG1sUEsBAhQAFAAAAAgAh07iQDMv&#10;BZ47AAAAOQAAABAAAAAAAAAAAQAgAAAADQEAAGRycy9zaGFwZXhtbC54bWxQSwUGAAAAAAYABgBb&#10;AQAAtwMAAAAA&#10;">
                  <v:fill on="t" focussize="0,0"/>
                  <v:stroke on="f"/>
                  <v:imagedata o:title=""/>
                  <o:lock v:ext="edit" aspectratio="f"/>
                </v:rect>
                <v:rect id="矩形 2707" o:spid="_x0000_s1026" o:spt="1" style="position:absolute;left:1817;top:30;height:307;width:44;" fillcolor="#EC6A43" filled="t" stroked="f" coordsize="21600,21600" o:gfxdata="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y0/74A&#10;AADdAAAADwAAAAAAAAABACAAAAAiAAAAZHJzL2Rvd25yZXYueG1sUEsBAhQAFAAAAAgAh07iQDMv&#10;BZ47AAAAOQAAABAAAAAAAAAAAQAgAAAADQEAAGRycy9zaGFwZXhtbC54bWxQSwUGAAAAAAYABgBb&#10;AQAAtwMAAAAA&#10;">
                  <v:fill on="t" focussize="0,0"/>
                  <v:stroke on="f"/>
                  <v:imagedata o:title=""/>
                  <o:lock v:ext="edit" aspectratio="f"/>
                </v:rect>
                <v:rect id="矩形 2708" o:spid="_x0000_s1026" o:spt="1" style="position:absolute;left:1825;top:30;height:307;width:44;" fillcolor="#EC6A43" filled="t" stroked="f" coordsize="21600,21600" o:gfxdata="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wrX&#10;38EAAADdAAAADwAAAAAAAAABACAAAAAiAAAAZHJzL2Rvd25yZXYueG1sUEsBAhQAFAAAAAgAh07i&#10;QDMvBZ47AAAAOQAAABAAAAAAAAAAAQAgAAAAEAEAAGRycy9zaGFwZXhtbC54bWxQSwUGAAAAAAYA&#10;BgBbAQAAugMAAAAA&#10;">
                  <v:fill on="t" focussize="0,0"/>
                  <v:stroke on="f"/>
                  <v:imagedata o:title=""/>
                  <o:lock v:ext="edit" aspectratio="f"/>
                </v:rect>
                <v:rect id="矩形 2709" o:spid="_x0000_s1026" o:spt="1" style="position:absolute;left:1834;top:30;height:307;width:44;" fillcolor="#EC6B44" filled="t" stroked="f" coordsize="21600,21600" o:gfxdata="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yWd7sAAADd&#10;AAAADwAAAAAAAAABACAAAAAiAAAAZHJzL2Rvd25yZXYueG1sUEsBAhQAFAAAAAgAh07iQDMvBZ47&#10;AAAAOQAAABAAAAAAAAAAAQAgAAAACgEAAGRycy9zaGFwZXhtbC54bWxQSwUGAAAAAAYABgBbAQAA&#10;tAMAAAAA&#10;">
                  <v:fill on="t" focussize="0,0"/>
                  <v:stroke on="f"/>
                  <v:imagedata o:title=""/>
                  <o:lock v:ext="edit" aspectratio="f"/>
                </v:rect>
                <v:rect id="矩形 2710" o:spid="_x0000_s1026" o:spt="1" style="position:absolute;left:1842;top:30;height:307;width:44;" fillcolor="#EC6C45" filled="t" stroked="f" coordsize="21600,21600" o:gfxdata="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IUb4A&#10;AADdAAAADwAAAAAAAAABACAAAAAiAAAAZHJzL2Rvd25yZXYueG1sUEsBAhQAFAAAAAgAh07iQDMv&#10;BZ47AAAAOQAAABAAAAAAAAAAAQAgAAAADQEAAGRycy9zaGFwZXhtbC54bWxQSwUGAAAAAAYABgBb&#10;AQAAtwMAAAAA&#10;">
                  <v:fill on="t" focussize="0,0"/>
                  <v:stroke on="f"/>
                  <v:imagedata o:title=""/>
                  <o:lock v:ext="edit" aspectratio="f"/>
                </v:rect>
                <v:rect id="矩形 2711" o:spid="_x0000_s1026" o:spt="1" style="position:absolute;left:1850;top:30;height:307;width:44;" fillcolor="#EC6C45" filled="t" stroked="f" coordsize="21600,21600" o:gfxdata="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Mtyr4A&#10;AADdAAAADwAAAAAAAAABACAAAAAiAAAAZHJzL2Rvd25yZXYueG1sUEsBAhQAFAAAAAgAh07iQDMv&#10;BZ47AAAAOQAAABAAAAAAAAAAAQAgAAAADQEAAGRycy9zaGFwZXhtbC54bWxQSwUGAAAAAAYABgBb&#10;AQAAtwMAAAAA&#10;">
                  <v:fill on="t" focussize="0,0"/>
                  <v:stroke on="f"/>
                  <v:imagedata o:title=""/>
                  <o:lock v:ext="edit" aspectratio="f"/>
                </v:rect>
                <v:rect id="矩形 2712" o:spid="_x0000_s1026" o:spt="1" style="position:absolute;left:1858;top:30;height:307;width:44;" fillcolor="#ED6D45" filled="t" stroked="f" coordsize="21600,21600" o:gfxdata="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7NQvQAA&#10;AN0AAAAPAAAAAAAAAAEAIAAAACIAAABkcnMvZG93bnJldi54bWxQSwECFAAUAAAACACHTuJAMy8F&#10;njsAAAA5AAAAEAAAAAAAAAABACAAAAAMAQAAZHJzL3NoYXBleG1sLnhtbFBLBQYAAAAABgAGAFsB&#10;AAC2AwAAAAA=&#10;">
                  <v:fill on="t" focussize="0,0"/>
                  <v:stroke on="f"/>
                  <v:imagedata o:title=""/>
                  <o:lock v:ext="edit" aspectratio="f"/>
                </v:rect>
                <v:rect id="矩形 2713" o:spid="_x0000_s1026" o:spt="1" style="position:absolute;left:1867;top:30;height:307;width:44;" fillcolor="#ED6E46" filled="t" stroked="f" coordsize="21600,21600" o:gfxdata="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iE8u8AAAA&#10;3QAAAA8AAAAAAAAAAQAgAAAAIgAAAGRycy9kb3ducmV2LnhtbFBLAQIUABQAAAAIAIdO4kAzLwWe&#10;OwAAADkAAAAQAAAAAAAAAAEAIAAAAAsBAABkcnMvc2hhcGV4bWwueG1sUEsFBgAAAAAGAAYAWwEA&#10;ALUDAAAAAA==&#10;">
                  <v:fill on="t" focussize="0,0"/>
                  <v:stroke on="f"/>
                  <v:imagedata o:title=""/>
                  <o:lock v:ext="edit" aspectratio="f"/>
                </v:rect>
                <v:rect id="矩形 2714" o:spid="_x0000_s1026" o:spt="1" style="position:absolute;left:1875;top:30;height:307;width:44;" fillcolor="#ED6E46" filled="t" stroked="f" coordsize="21600,21600" o:gfxdata="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wjby8AAAA&#10;3QAAAA8AAAAAAAAAAQAgAAAAIgAAAGRycy9kb3ducmV2LnhtbFBLAQIUABQAAAAIAIdO4kAzLwWe&#10;OwAAADkAAAAQAAAAAAAAAAEAIAAAAAsBAABkcnMvc2hhcGV4bWwueG1sUEsFBgAAAAAGAAYAWwEA&#10;ALUDAAAAAA==&#10;">
                  <v:fill on="t" focussize="0,0"/>
                  <v:stroke on="f"/>
                  <v:imagedata o:title=""/>
                  <o:lock v:ext="edit" aspectratio="f"/>
                </v:rect>
                <v:rect id="矩形 2715" o:spid="_x0000_s1026" o:spt="1" style="position:absolute;left:1883;top:30;height:307;width:44;" fillcolor="#ED6F47" filled="t" stroked="f" coordsize="21600,21600" o:gfxdata="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ElLr4A&#10;AADdAAAADwAAAAAAAAABACAAAAAiAAAAZHJzL2Rvd25yZXYueG1sUEsBAhQAFAAAAAgAh07iQDMv&#10;BZ47AAAAOQAAABAAAAAAAAAAAQAgAAAADQEAAGRycy9zaGFwZXhtbC54bWxQSwUGAAAAAAYABgBb&#10;AQAAtwMAAAAA&#10;">
                  <v:fill on="t" focussize="0,0"/>
                  <v:stroke on="f"/>
                  <v:imagedata o:title=""/>
                  <o:lock v:ext="edit" aspectratio="f"/>
                </v:rect>
                <v:rect id="矩形 2716" o:spid="_x0000_s1026" o:spt="1" style="position:absolute;left:1892;top:30;height:307;width:44;" fillcolor="#ED6F47" filled="t" stroked="f" coordsize="21600,21600" o:gfxdata="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6xXL4A&#10;AADdAAAADwAAAAAAAAABACAAAAAiAAAAZHJzL2Rvd25yZXYueG1sUEsBAhQAFAAAAAgAh07iQDMv&#10;BZ47AAAAOQAAABAAAAAAAAAAAQAgAAAADQEAAGRycy9zaGFwZXhtbC54bWxQSwUGAAAAAAYABgBb&#10;AQAAtwMAAAAA&#10;">
                  <v:fill on="t" focussize="0,0"/>
                  <v:stroke on="f"/>
                  <v:imagedata o:title=""/>
                  <o:lock v:ext="edit" aspectratio="f"/>
                </v:rect>
                <v:rect id="矩形 2717" o:spid="_x0000_s1026" o:spt="1" style="position:absolute;left:1900;top:30;height:307;width:44;" fillcolor="#ED7048" filled="t" stroked="f" coordsize="21600,21600" o:gfxdata="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3shb4A&#10;AADdAAAADwAAAAAAAAABACAAAAAiAAAAZHJzL2Rvd25yZXYueG1sUEsBAhQAFAAAAAgAh07iQDMv&#10;BZ47AAAAOQAAABAAAAAAAAAAAQAgAAAADQEAAGRycy9zaGFwZXhtbC54bWxQSwUGAAAAAAYABgBb&#10;AQAAtwMAAAAA&#10;">
                  <v:fill on="t" focussize="0,0"/>
                  <v:stroke on="f"/>
                  <v:imagedata o:title=""/>
                  <o:lock v:ext="edit" aspectratio="f"/>
                </v:rect>
                <v:rect id="矩形 2718" o:spid="_x0000_s1026" o:spt="1" style="position:absolute;left:1908;top:30;height:307;width:44;" fillcolor="#ED7149" filled="t" stroked="f" coordsize="21600,21600" o:gfxdata="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8R&#10;4MEAAADdAAAADwAAAAAAAAABACAAAAAiAAAAZHJzL2Rvd25yZXYueG1sUEsBAhQAFAAAAAgAh07i&#10;QDMvBZ47AAAAOQAAABAAAAAAAAAAAQAgAAAAEAEAAGRycy9zaGFwZXhtbC54bWxQSwUGAAAAAAYA&#10;BgBbAQAAugMAAAAA&#10;">
                  <v:fill on="t" focussize="0,0"/>
                  <v:stroke on="f"/>
                  <v:imagedata o:title=""/>
                  <o:lock v:ext="edit" aspectratio="f"/>
                </v:rect>
                <v:rect id="矩形 2719" o:spid="_x0000_s1026" o:spt="1" style="position:absolute;left:1916;top:30;height:307;width:44;" fillcolor="#ED7149" filled="t" stroked="f" coordsize="21600,21600" o:gfxdata="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ztHu/&#10;AAAA3QAAAA8AAAAAAAAAAQAgAAAAIgAAAGRycy9kb3ducmV2LnhtbFBLAQIUABQAAAAIAIdO4kAz&#10;LwWeOwAAADkAAAAQAAAAAAAAAAEAIAAAAA4BAABkcnMvc2hhcGV4bWwueG1sUEsFBgAAAAAGAAYA&#10;WwEAALgDAAAAAA==&#10;">
                  <v:fill on="t" focussize="0,0"/>
                  <v:stroke on="f"/>
                  <v:imagedata o:title=""/>
                  <o:lock v:ext="edit" aspectratio="f"/>
                </v:rect>
                <v:rect id="矩形 2720" o:spid="_x0000_s1026" o:spt="1" style="position:absolute;left:1925;top:30;height:307;width:44;" fillcolor="#ED724A" filled="t" stroked="f" coordsize="21600,21600" o:gfxdata="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wCobsAAADd&#10;AAAADwAAAAAAAAABACAAAAAiAAAAZHJzL2Rvd25yZXYueG1sUEsBAhQAFAAAAAgAh07iQDMvBZ47&#10;AAAAOQAAABAAAAAAAAAAAQAgAAAACgEAAGRycy9zaGFwZXhtbC54bWxQSwUGAAAAAAYABgBbAQAA&#10;tAMAAAAA&#10;">
                  <v:fill on="t" focussize="0,0"/>
                  <v:stroke on="f"/>
                  <v:imagedata o:title=""/>
                  <o:lock v:ext="edit" aspectratio="f"/>
                </v:rect>
                <v:rect id="矩形 2721" o:spid="_x0000_s1026" o:spt="1" style="position:absolute;left:1933;top:30;height:307;width:44;" fillcolor="#ED724B" filled="t" stroked="f" coordsize="21600,21600" o:gfxdata="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yn9r4A&#10;AADdAAAADwAAAAAAAAABACAAAAAiAAAAZHJzL2Rvd25yZXYueG1sUEsBAhQAFAAAAAgAh07iQDMv&#10;BZ47AAAAOQAAABAAAAAAAAAAAQAgAAAADQEAAGRycy9zaGFwZXhtbC54bWxQSwUGAAAAAAYABgBb&#10;AQAAtwMAAAAA&#10;">
                  <v:fill on="t" focussize="0,0"/>
                  <v:stroke on="f"/>
                  <v:imagedata o:title=""/>
                  <o:lock v:ext="edit" aspectratio="f"/>
                </v:rect>
                <v:rect id="矩形 2722" o:spid="_x0000_s1026" o:spt="1" style="position:absolute;left:1941;top:30;height:307;width:44;" fillcolor="#ED724B" filled="t" stroked="f" coordsize="21600,21600" o:gfxdata="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lP4K/&#10;AAAA3QAAAA8AAAAAAAAAAQAgAAAAIgAAAGRycy9kb3ducmV2LnhtbFBLAQIUABQAAAAIAIdO4kAz&#10;LwWeOwAAADkAAAAQAAAAAAAAAAEAIAAAAA4BAABkcnMvc2hhcGV4bWwueG1sUEsFBgAAAAAGAAYA&#10;WwEAALgDAAAAAA==&#10;">
                  <v:fill on="t" focussize="0,0"/>
                  <v:stroke on="f"/>
                  <v:imagedata o:title=""/>
                  <o:lock v:ext="edit" aspectratio="f"/>
                </v:rect>
                <v:rect id="矩形 2723" o:spid="_x0000_s1026" o:spt="1" style="position:absolute;left:1949;top:30;height:307;width:44;" fillcolor="#ED734B" filled="t" stroked="f" coordsize="21600,21600" o:gfxdata="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oVIbsAAADd&#10;AAAADwAAAAAAAAABACAAAAAiAAAAZHJzL2Rvd25yZXYueG1sUEsBAhQAFAAAAAgAh07iQDMvBZ47&#10;AAAAOQAAABAAAAAAAAAAAQAgAAAACgEAAGRycy9zaGFwZXhtbC54bWxQSwUGAAAAAAYABgBbAQAA&#10;tAMAAAAA&#10;">
                  <v:fill on="t" focussize="0,0"/>
                  <v:stroke on="f"/>
                  <v:imagedata o:title=""/>
                  <o:lock v:ext="edit" aspectratio="f"/>
                </v:rect>
                <v:rect id="矩形 2724" o:spid="_x0000_s1026" o:spt="1" style="position:absolute;left:1958;top:30;height:307;width:44;" fillcolor="#ED744C" filled="t" stroked="f" coordsize="21600,21600" o:gfxdata="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S8W8AAAA&#10;3QAAAA8AAAAAAAAAAQAgAAAAIgAAAGRycy9kb3ducmV2LnhtbFBLAQIUABQAAAAIAIdO4kAzLwWe&#10;OwAAADkAAAAQAAAAAAAAAAEAIAAAAAsBAABkcnMvc2hhcGV4bWwueG1sUEsFBgAAAAAGAAYAWwEA&#10;ALUDAAAAAA==&#10;">
                  <v:fill on="t" focussize="0,0"/>
                  <v:stroke on="f"/>
                  <v:imagedata o:title=""/>
                  <o:lock v:ext="edit" aspectratio="f"/>
                </v:rect>
                <v:rect id="矩形 2725" o:spid="_x0000_s1026" o:spt="1" style="position:absolute;left:1966;top:30;height:307;width:44;" fillcolor="#ED744C" filled="t" stroked="f" coordsize="21600,21600" o:gfxdata="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q7l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26" o:spid="_x0000_s1026" o:spt="1" style="position:absolute;left:1974;top:30;height:307;width:44;" fillcolor="#ED754D" filled="t" stroked="f" coordsize="21600,21600" o:gfxdata="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3xQ&#10;X8EAAADdAAAADwAAAAAAAAABACAAAAAiAAAAZHJzL2Rvd25yZXYueG1sUEsBAhQAFAAAAAgAh07i&#10;QDMvBZ47AAAAOQAAABAAAAAAAAAAAQAgAAAAEAEAAGRycy9zaGFwZXhtbC54bWxQSwUGAAAAAAYA&#10;BgBbAQAAugMAAAAA&#10;">
                  <v:fill on="t" focussize="0,0"/>
                  <v:stroke on="f"/>
                  <v:imagedata o:title=""/>
                  <o:lock v:ext="edit" aspectratio="f"/>
                </v:rect>
                <v:rect id="矩形 2727" o:spid="_x0000_s1026" o:spt="1" style="position:absolute;left:1983;top:30;height:307;width:44;" fillcolor="#ED754D" filled="t" stroked="f" coordsize="21600,21600" o:gfxdata="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D1xL4A&#10;AADdAAAADwAAAAAAAAABACAAAAAiAAAAZHJzL2Rvd25yZXYueG1sUEsBAhQAFAAAAAgAh07iQDMv&#10;BZ47AAAAOQAAABAAAAAAAAAAAQAgAAAADQEAAGRycy9zaGFwZXhtbC54bWxQSwUGAAAAAAYABgBb&#10;AQAAtwMAAAAA&#10;">
                  <v:fill on="t" focussize="0,0"/>
                  <v:stroke on="f"/>
                  <v:imagedata o:title=""/>
                  <o:lock v:ext="edit" aspectratio="f"/>
                </v:rect>
                <v:rect id="矩形 2728" o:spid="_x0000_s1026" o:spt="1" style="position:absolute;left:1991;top:30;height:307;width:44;" fillcolor="#ED764E" filled="t" stroked="f" coordsize="21600,21600" o:gfxdata="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YD&#10;4fDCAAAA3QAAAA8AAAAAAAAAAQAgAAAAIgAAAGRycy9kb3ducmV2LnhtbFBLAQIUABQAAAAIAIdO&#10;4kAzLwWeOwAAADkAAAAQAAAAAAAAAAEAIAAAABEBAABkcnMvc2hhcGV4bWwueG1sUEsFBgAAAAAG&#10;AAYAWwEAALsDAAAAAA==&#10;">
                  <v:fill on="t" focussize="0,0"/>
                  <v:stroke on="f"/>
                  <v:imagedata o:title=""/>
                  <o:lock v:ext="edit" aspectratio="f"/>
                </v:rect>
                <v:rect id="矩形 2729" o:spid="_x0000_s1026" o:spt="1" style="position:absolute;left:1999;top:30;height:307;width:44;" fillcolor="#EE774F" filled="t" stroked="f" coordsize="21600,21600" o:gfxdata="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i+LrsAAADd&#10;AAAADwAAAAAAAAABACAAAAAiAAAAZHJzL2Rvd25yZXYueG1sUEsBAhQAFAAAAAgAh07iQDMvBZ47&#10;AAAAOQAAABAAAAAAAAAAAQAgAAAACgEAAGRycy9zaGFwZXhtbC54bWxQSwUGAAAAAAYABgBbAQAA&#10;tAMAAAAA&#10;">
                  <v:fill on="t" focussize="0,0"/>
                  <v:stroke on="f"/>
                  <v:imagedata o:title=""/>
                  <o:lock v:ext="edit" aspectratio="f"/>
                </v:rect>
                <v:rect id="矩形 2730" o:spid="_x0000_s1026" o:spt="1" style="position:absolute;left:2007;top:30;height:307;width:44;" fillcolor="#EE774F" filled="t" stroked="f" coordsize="21600,21600" o:gfxdata="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KIFm8AAAA&#10;3QAAAA8AAAAAAAAAAQAgAAAAIgAAAGRycy9kb3ducmV2LnhtbFBLAQIUABQAAAAIAIdO4kAzLwWe&#10;OwAAADkAAAAQAAAAAAAAAAEAIAAAAAsBAABkcnMvc2hhcGV4bWwueG1sUEsFBgAAAAAGAAYAWwEA&#10;ALUDAAAAAA==&#10;">
                  <v:fill on="t" focussize="0,0"/>
                  <v:stroke on="f"/>
                  <v:imagedata o:title=""/>
                  <o:lock v:ext="edit" aspectratio="f"/>
                </v:rect>
                <v:rect id="矩形 2731" o:spid="_x0000_s1026" o:spt="1" style="position:absolute;left:2016;top:30;height:307;width:44;" fillcolor="#EE7850" filled="t" stroked="f" coordsize="21600,21600" o:gfxdata="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jI7sAAADd&#10;AAAADwAAAAAAAAABACAAAAAiAAAAZHJzL2Rvd25yZXYueG1sUEsBAhQAFAAAAAgAh07iQDMvBZ47&#10;AAAAOQAAABAAAAAAAAAAAQAgAAAACgEAAGRycy9zaGFwZXhtbC54bWxQSwUGAAAAAAYABgBbAQAA&#10;tAMAAAAA&#10;">
                  <v:fill on="t" focussize="0,0"/>
                  <v:stroke on="f"/>
                  <v:imagedata o:title=""/>
                  <o:lock v:ext="edit" aspectratio="f"/>
                </v:rect>
                <v:rect id="矩形 2732" o:spid="_x0000_s1026" o:spt="1" style="position:absolute;left:2024;top:30;height:307;width:44;" fillcolor="#EE7951" filled="t" stroked="f" coordsize="21600,21600" o:gfxdata="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N9/a8AAAA&#10;3QAAAA8AAAAAAAAAAQAgAAAAIgAAAGRycy9kb3ducmV2LnhtbFBLAQIUABQAAAAIAIdO4kAzLwWe&#10;OwAAADkAAAAQAAAAAAAAAAEAIAAAAAsBAABkcnMvc2hhcGV4bWwueG1sUEsFBgAAAAAGAAYAWwEA&#10;ALUDAAAAAA==&#10;">
                  <v:fill on="t" focussize="0,0"/>
                  <v:stroke on="f"/>
                  <v:imagedata o:title=""/>
                  <o:lock v:ext="edit" aspectratio="f"/>
                </v:rect>
                <v:rect id="矩形 2733" o:spid="_x0000_s1026" o:spt="1" style="position:absolute;left:2032;top:30;height:307;width:44;" fillcolor="#EE7951" filled="t" stroked="f" coordsize="21600,21600" o:gfxdata="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FSbbsAAADd&#10;AAAADwAAAAAAAAABACAAAAAiAAAAZHJzL2Rvd25yZXYueG1sUEsBAhQAFAAAAAgAh07iQDMvBZ47&#10;AAAAOQAAABAAAAAAAAAAAQAgAAAACgEAAGRycy9zaGFwZXhtbC54bWxQSwUGAAAAAAYABgBbAQAA&#10;tAMAAAAA&#10;">
                  <v:fill on="t" focussize="0,0"/>
                  <v:stroke on="f"/>
                  <v:imagedata o:title=""/>
                  <o:lock v:ext="edit" aspectratio="f"/>
                </v:rect>
                <v:rect id="矩形 2734" o:spid="_x0000_s1026" o:spt="1" style="position:absolute;left:2040;top:30;height:307;width:44;" fillcolor="#EE7A52" filled="t" stroked="f" coordsize="21600,21600" o:gfxdata="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iQ5vQAA&#10;AN0AAAAPAAAAAAAAAAEAIAAAACIAAABkcnMvZG93bnJldi54bWxQSwECFAAUAAAACACHTuJAMy8F&#10;njsAAAA5AAAAEAAAAAAAAAABACAAAAAMAQAAZHJzL3NoYXBleG1sLnhtbFBLBQYAAAAABgAGAFsB&#10;AAC2AwAAAAA=&#10;">
                  <v:fill on="t" focussize="0,0"/>
                  <v:stroke on="f"/>
                  <v:imagedata o:title=""/>
                  <o:lock v:ext="edit" aspectratio="f"/>
                </v:rect>
                <v:rect id="矩形 2735" o:spid="_x0000_s1026" o:spt="1" style="position:absolute;left:2049;top:30;height:307;width:44;" fillcolor="#EE7B52" filled="t" stroked="f" coordsize="21600,21600" o:gfxdata="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hiIq/&#10;AAAA3QAAAA8AAAAAAAAAAQAgAAAAIgAAAGRycy9kb3ducmV2LnhtbFBLAQIUABQAAAAIAIdO4kAz&#10;LwWeOwAAADkAAAAQAAAAAAAAAAEAIAAAAA4BAABkcnMvc2hhcGV4bWwueG1sUEsFBgAAAAAGAAYA&#10;WwEAALgDAAAAAA==&#10;">
                  <v:fill on="t" focussize="0,0"/>
                  <v:stroke on="f"/>
                  <v:imagedata o:title=""/>
                  <o:lock v:ext="edit" aspectratio="f"/>
                </v:rect>
                <v:rect id="矩形 2736" o:spid="_x0000_s1026" o:spt="1" style="position:absolute;left:2057;top:30;height:307;width:44;" fillcolor="#EE7B52" filled="t" stroked="f" coordsize="21600,21600" o:gfxdata="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4c+L4A&#10;AADdAAAADwAAAAAAAAABACAAAAAiAAAAZHJzL2Rvd25yZXYueG1sUEsBAhQAFAAAAAgAh07iQDMv&#10;BZ47AAAAOQAAABAAAAAAAAAAAQAgAAAADQEAAGRycy9zaGFwZXhtbC54bWxQSwUGAAAAAAYABgBb&#10;AQAAtwMAAAAA&#10;">
                  <v:fill on="t" focussize="0,0"/>
                  <v:stroke on="f"/>
                  <v:imagedata o:title=""/>
                  <o:lock v:ext="edit" aspectratio="f"/>
                </v:rect>
                <v:rect id="矩形 2737" o:spid="_x0000_s1026" o:spt="1" style="position:absolute;left:2065;top:30;height:307;width:44;" fillcolor="#EE7B53" filled="t" stroked="f" coordsize="21600,21600" o:gfxdata="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UuKr4A&#10;AADdAAAADwAAAAAAAAABACAAAAAiAAAAZHJzL2Rvd25yZXYueG1sUEsBAhQAFAAAAAgAh07iQDMv&#10;BZ47AAAAOQAAABAAAAAAAAAAAQAgAAAADQEAAGRycy9zaGFwZXhtbC54bWxQSwUGAAAAAAYABgBb&#10;AQAAtwMAAAAA&#10;">
                  <v:fill on="t" focussize="0,0"/>
                  <v:stroke on="f"/>
                  <v:imagedata o:title=""/>
                  <o:lock v:ext="edit" aspectratio="f"/>
                </v:rect>
                <v:rect id="矩形 2738" o:spid="_x0000_s1026" o:spt="1" style="position:absolute;left:2074;top:30;height:307;width:44;" fillcolor="#EE7B53" filled="t" stroked="f" coordsize="21600,21600" o:gfxdata="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dYR&#10;asEAAADdAAAADwAAAAAAAAABACAAAAAiAAAAZHJzL2Rvd25yZXYueG1sUEsBAhQAFAAAAAgAh07i&#10;QDMvBZ47AAAAOQAAABAAAAAAAAAAAQAgAAAAEAEAAGRycy9zaGFwZXhtbC54bWxQSwUGAAAAAAYA&#10;BgBbAQAAugMAAAAA&#10;">
                  <v:fill on="t" focussize="0,0"/>
                  <v:stroke on="f"/>
                  <v:imagedata o:title=""/>
                  <o:lock v:ext="edit" aspectratio="f"/>
                </v:rect>
                <v:rect id="矩形 2739" o:spid="_x0000_s1026" o:spt="1" style="position:absolute;left:2082;top:30;height:307;width:44;" fillcolor="#EE7C54" filled="t" stroked="f" coordsize="21600,21600" o:gfxdata="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bKgJugAAAN0A&#10;AAAPAAAAAAAAAAEAIAAAACIAAABkcnMvZG93bnJldi54bWxQSwECFAAUAAAACACHTuJAMy8FnjsA&#10;AAA5AAAAEAAAAAAAAAABACAAAAAJAQAAZHJzL3NoYXBleG1sLnhtbFBLBQYAAAAABgAGAFsBAACz&#10;AwAAAAA=&#10;">
                  <v:fill on="t" focussize="0,0"/>
                  <v:stroke on="f"/>
                  <v:imagedata o:title=""/>
                  <o:lock v:ext="edit" aspectratio="f"/>
                </v:rect>
                <v:rect id="矩形 2740" o:spid="_x0000_s1026" o:spt="1" style="position:absolute;left:2090;top:30;height:307;width:44;" fillcolor="#EE7D55" filled="t" stroked="f" coordsize="21600,21600" o:gfxdata="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8b5vQAA&#10;AN0AAAAPAAAAAAAAAAEAIAAAACIAAABkcnMvZG93bnJldi54bWxQSwECFAAUAAAACACHTuJAMy8F&#10;njsAAAA5AAAAEAAAAAAAAAABACAAAAAMAQAAZHJzL3NoYXBleG1sLnhtbFBLBQYAAAAABgAGAFsB&#10;AAC2AwAAAAA=&#10;">
                  <v:fill on="t" focussize="0,0"/>
                  <v:stroke on="f"/>
                  <v:imagedata o:title=""/>
                  <o:lock v:ext="edit" aspectratio="f"/>
                </v:rect>
                <v:rect id="矩形 2741" o:spid="_x0000_s1026" o:spt="1" style="position:absolute;left:2098;top:30;height:307;width:44;" fillcolor="#EE7D55" filled="t" stroked="f" coordsize="21600,21600" o:gfxdata="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2NivQAA&#10;AN0AAAAPAAAAAAAAAAEAIAAAACIAAABkcnMvZG93bnJldi54bWxQSwECFAAUAAAACACHTuJAMy8F&#10;njsAAAA5AAAAEAAAAAAAAAABACAAAAAMAQAAZHJzL3NoYXBleG1sLnhtbFBLBQYAAAAABgAGAFsB&#10;AAC2AwAAAAA=&#10;">
                  <v:fill on="t" focussize="0,0"/>
                  <v:stroke on="f"/>
                  <v:imagedata o:title=""/>
                  <o:lock v:ext="edit" aspectratio="f"/>
                </v:rect>
                <v:rect id="矩形 2742" o:spid="_x0000_s1026" o:spt="1" style="position:absolute;left:2107;top:30;height:307;width:44;" fillcolor="#EE7E56" filled="t" stroked="f" coordsize="21600,21600" o:gfxdata="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ebnr4A&#10;AADdAAAADwAAAAAAAAABACAAAAAiAAAAZHJzL2Rvd25yZXYueG1sUEsBAhQAFAAAAAgAh07iQDMv&#10;BZ47AAAAOQAAABAAAAAAAAAAAQAgAAAADQEAAGRycy9zaGFwZXhtbC54bWxQSwUGAAAAAAYABgBb&#10;AQAAtwMAAAAA&#10;">
                  <v:fill on="t" focussize="0,0"/>
                  <v:stroke on="f"/>
                  <v:imagedata o:title=""/>
                  <o:lock v:ext="edit" aspectratio="f"/>
                </v:rect>
                <v:rect id="矩形 2743" o:spid="_x0000_s1026" o:spt="1" style="position:absolute;left:2115;top:30;height:307;width:44;" fillcolor="#EF7F57" filled="t" stroked="f" coordsize="21600,21600" o:gfxdata="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4Ukr4A&#10;AADdAAAADwAAAAAAAAABACAAAAAiAAAAZHJzL2Rvd25yZXYueG1sUEsBAhQAFAAAAAgAh07iQDMv&#10;BZ47AAAAOQAAABAAAAAAAAAAAQAgAAAADQEAAGRycy9zaGFwZXhtbC54bWxQSwUGAAAAAAYABgBb&#10;AQAAtwMAAAAA&#10;">
                  <v:fill on="t" focussize="0,0"/>
                  <v:stroke on="f"/>
                  <v:imagedata o:title=""/>
                  <o:lock v:ext="edit" aspectratio="f"/>
                </v:rect>
                <v:rect id="矩形 2744" o:spid="_x0000_s1026" o:spt="1" style="position:absolute;left:2123;top:30;height:307;width:44;" fillcolor="#EF7F57" filled="t" stroked="f" coordsize="21600,21600" o:gfxdata="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IrlvQAA&#10;AN0AAAAPAAAAAAAAAAEAIAAAACIAAABkcnMvZG93bnJldi54bWxQSwECFAAUAAAACACHTuJAMy8F&#10;njsAAAA5AAAAEAAAAAAAAAABACAAAAAMAQAAZHJzL3NoYXBleG1sLnhtbFBLBQYAAAAABgAGAFsB&#10;AAC2AwAAAAA=&#10;">
                  <v:fill on="t" focussize="0,0"/>
                  <v:stroke on="f"/>
                  <v:imagedata o:title=""/>
                  <o:lock v:ext="edit" aspectratio="f"/>
                </v:rect>
                <v:rect id="矩形 2745" o:spid="_x0000_s1026" o:spt="1" style="position:absolute;left:2132;top:30;height:307;width:44;" fillcolor="#EF8058" filled="t" stroked="f" coordsize="21600,21600" o:gfxdata="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MKR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46" o:spid="_x0000_s1026" o:spt="1" style="position:absolute;left:2140;top:30;height:307;width:44;" fillcolor="#EF8058" filled="t" stroked="f" coordsize="21600,21600" o:gfxdata="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O9bL4A&#10;AADdAAAADwAAAAAAAAABACAAAAAiAAAAZHJzL2Rvd25yZXYueG1sUEsBAhQAFAAAAAgAh07iQDMv&#10;BZ47AAAAOQAAABAAAAAAAAAAAQAgAAAADQEAAGRycy9zaGFwZXhtbC54bWxQSwUGAAAAAAYABgBb&#10;AQAAtwMAAAAA&#10;">
                  <v:fill on="t" focussize="0,0"/>
                  <v:stroke on="f"/>
                  <v:imagedata o:title=""/>
                  <o:lock v:ext="edit" aspectratio="f"/>
                </v:rect>
                <v:rect id="矩形 2747" o:spid="_x0000_s1026" o:spt="1" style="position:absolute;left:2148;top:30;height:307;width:44;" fillcolor="#EF8159" filled="t" stroked="f" coordsize="21600,21600" o:gfxdata="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wqML4A&#10;AADdAAAADwAAAAAAAAABACAAAAAiAAAAZHJzL2Rvd25yZXYueG1sUEsBAhQAFAAAAAgAh07iQDMv&#10;BZ47AAAAOQAAABAAAAAAAAAAAQAgAAAADQEAAGRycy9zaGFwZXhtbC54bWxQSwUGAAAAAAYABgBb&#10;AQAAtwMAAAAA&#10;">
                  <v:fill on="t" focussize="0,0"/>
                  <v:stroke on="f"/>
                  <v:imagedata o:title=""/>
                  <o:lock v:ext="edit" aspectratio="f"/>
                </v:rect>
                <v:rect id="矩形 2748" o:spid="_x0000_s1026" o:spt="1" style="position:absolute;left:2156;top:30;height:307;width:44;" fillcolor="#EF825A" filled="t" stroked="f" coordsize="21600,21600" o:gfxdata="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igG74A&#10;AADdAAAADwAAAAAAAAABACAAAAAiAAAAZHJzL2Rvd25yZXYueG1sUEsBAhQAFAAAAAgAh07iQDMv&#10;BZ47AAAAOQAAABAAAAAAAAAAAQAgAAAADQEAAGRycy9zaGFwZXhtbC54bWxQSwUGAAAAAAYABgBb&#10;AQAAtwMAAAAA&#10;">
                  <v:fill on="t" focussize="0,0"/>
                  <v:stroke on="f"/>
                  <v:imagedata o:title=""/>
                  <o:lock v:ext="edit" aspectratio="f"/>
                </v:rect>
                <v:rect id="矩形 2749" o:spid="_x0000_s1026" o:spt="1" style="position:absolute;left:2165;top:30;height:307;width:44;" fillcolor="#EF825A" filled="t" stroked="f" coordsize="21600,21600" o:gfxdata="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QFgLsAAADd&#10;AAAADwAAAAAAAAABACAAAAAiAAAAZHJzL2Rvd25yZXYueG1sUEsBAhQAFAAAAAgAh07iQDMvBZ47&#10;AAAAOQAAABAAAAAAAAAAAQAgAAAACgEAAGRycy9zaGFwZXhtbC54bWxQSwUGAAAAAAYABgBbAQAA&#10;tAMAAAAA&#10;">
                  <v:fill on="t" focussize="0,0"/>
                  <v:stroke on="f"/>
                  <v:imagedata o:title=""/>
                  <o:lock v:ext="edit" aspectratio="f"/>
                </v:rect>
                <v:rect id="矩形 2750" o:spid="_x0000_s1026" o:spt="1" style="position:absolute;left:2173;top:30;height:307;width:44;" fillcolor="#EF835B" filled="t" stroked="f" coordsize="21600,21600" o:gfxdata="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rmersAAADd&#10;AAAADwAAAAAAAAABACAAAAAiAAAAZHJzL2Rvd25yZXYueG1sUEsBAhQAFAAAAAgAh07iQDMvBZ47&#10;AAAAOQAAABAAAAAAAAAAAQAgAAAACgEAAGRycy9zaGFwZXhtbC54bWxQSwUGAAAAAAYABgBbAQAA&#10;tAMAAAAA&#10;">
                  <v:fill on="t" focussize="0,0"/>
                  <v:stroke on="f"/>
                  <v:imagedata o:title=""/>
                  <o:lock v:ext="edit" aspectratio="f"/>
                </v:rect>
                <v:rect id="矩形 2751" o:spid="_x0000_s1026" o:spt="1" style="position:absolute;left:2181;top:30;height:307;width:44;" fillcolor="#EF835C" filled="t" stroked="f" coordsize="21600,21600" o:gfxdata="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447JvQAA&#10;AN0AAAAPAAAAAAAAAAEAIAAAACIAAABkcnMvZG93bnJldi54bWxQSwECFAAUAAAACACHTuJAMy8F&#10;njsAAAA5AAAAEAAAAAAAAAABACAAAAAMAQAAZHJzL3NoYXBleG1sLnhtbFBLBQYAAAAABgAGAFsB&#10;AAC2AwAAAAA=&#10;">
                  <v:fill on="t" focussize="0,0"/>
                  <v:stroke on="f"/>
                  <v:imagedata o:title=""/>
                  <o:lock v:ext="edit" aspectratio="f"/>
                </v:rect>
                <v:rect id="矩形 2752" o:spid="_x0000_s1026" o:spt="1" style="position:absolute;left:2189;top:30;height:307;width:44;" fillcolor="#EF835C" filled="t" stroked="f" coordsize="21600,21600" o:gfxdata="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ha9vQAA&#10;AN0AAAAPAAAAAAAAAAEAIAAAACIAAABkcnMvZG93bnJldi54bWxQSwECFAAUAAAACACHTuJAMy8F&#10;njsAAAA5AAAAEAAAAAAAAAABACAAAAAMAQAAZHJzL3NoYXBleG1sLnhtbFBLBQYAAAAABgAGAFsB&#10;AAC2AwAAAAA=&#10;">
                  <v:fill on="t" focussize="0,0"/>
                  <v:stroke on="f"/>
                  <v:imagedata o:title=""/>
                  <o:lock v:ext="edit" aspectratio="f"/>
                </v:rect>
                <v:rect id="矩形 2753" o:spid="_x0000_s1026" o:spt="1" style="position:absolute;left:2198;top:30;height:307;width:44;" fillcolor="#EF845D" filled="t" stroked="f" coordsize="21600,21600" o:gfxdata="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JJRy8AAAA&#10;3QAAAA8AAAAAAAAAAQAgAAAAIgAAAGRycy9kb3ducmV2LnhtbFBLAQIUABQAAAAIAIdO4kAzLwWe&#10;OwAAADkAAAAQAAAAAAAAAAEAIAAAAAsBAABkcnMvc2hhcGV4bWwueG1sUEsFBgAAAAAGAAYAWwEA&#10;ALUDAAAAAA==&#10;">
                  <v:fill on="t" focussize="0,0"/>
                  <v:stroke on="f"/>
                  <v:imagedata o:title=""/>
                  <o:lock v:ext="edit" aspectratio="f"/>
                </v:rect>
                <v:rect id="矩形 2754" o:spid="_x0000_s1026" o:spt="1" style="position:absolute;left:2206;top:30;height:307;width:44;" fillcolor="#EF855E" filled="t" stroked="f" coordsize="21600,21600" o:gfxdata="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giy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55" o:spid="_x0000_s1026" o:spt="1" style="position:absolute;left:2214;top:30;height:307;width:44;" fillcolor="#EF855E" filled="t" stroked="f" coordsize="21600,21600" o:gfxdata="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C61vQAA&#10;AN0AAAAPAAAAAAAAAAEAIAAAACIAAABkcnMvZG93bnJldi54bWxQSwECFAAUAAAACACHTuJAMy8F&#10;njsAAAA5AAAAEAAAAAAAAAABACAAAAAMAQAAZHJzL3NoYXBleG1sLnhtbFBLBQYAAAAABgAGAFsB&#10;AAC2AwAAAAA=&#10;">
                  <v:fill on="t" focussize="0,0"/>
                  <v:stroke on="f"/>
                  <v:imagedata o:title=""/>
                  <o:lock v:ext="edit" aspectratio="f"/>
                </v:rect>
                <v:rect id="矩形 2756" o:spid="_x0000_s1026" o:spt="1" style="position:absolute;left:2223;top:30;height:307;width:44;" fillcolor="#F0865F" filled="t" stroked="f" coordsize="21600,21600" o:gfxdata="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YfcS/&#10;AAAA3QAAAA8AAAAAAAAAAQAgAAAAIgAAAGRycy9kb3ducmV2LnhtbFBLAQIUABQAAAAIAIdO4kAz&#10;LwWeOwAAADkAAAAQAAAAAAAAAAEAIAAAAA4BAABkcnMvc2hhcGV4bWwueG1sUEsFBgAAAAAGAAYA&#10;WwEAALgDAAAAAA==&#10;">
                  <v:fill on="t" focussize="0,0"/>
                  <v:stroke on="f"/>
                  <v:imagedata o:title=""/>
                  <o:lock v:ext="edit" aspectratio="f"/>
                </v:rect>
                <v:rect id="矩形 2757" o:spid="_x0000_s1026" o:spt="1" style="position:absolute;left:2231;top:30;height:307;width:44;" fillcolor="#F0865F" filled="t" stroked="f" coordsize="21600,21600" o:gfxdata="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NhfvQAA&#10;AN0AAAAPAAAAAAAAAAEAIAAAACIAAABkcnMvZG93bnJldi54bWxQSwECFAAUAAAACACHTuJAMy8F&#10;njsAAAA5AAAAEAAAAAAAAAABACAAAAAMAQAAZHJzL3NoYXBleG1sLnhtbFBLBQYAAAAABgAGAFsB&#10;AAC2AwAAAAA=&#10;">
                  <v:fill on="t" focussize="0,0"/>
                  <v:stroke on="f"/>
                  <v:imagedata o:title=""/>
                  <o:lock v:ext="edit" aspectratio="f"/>
                </v:rect>
                <v:rect id="矩形 2758" o:spid="_x0000_s1026" o:spt="1" style="position:absolute;left:2239;top:30;height:307;width:44;" fillcolor="#F08760" filled="t" stroked="f" coordsize="21600,21600" o:gfxdata="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LPm&#10;C8EAAADdAAAADwAAAAAAAAABACAAAAAiAAAAZHJzL2Rvd25yZXYueG1sUEsBAhQAFAAAAAgAh07i&#10;QDMvBZ47AAAAOQAAABAAAAAAAAAAAQAgAAAAEAEAAGRycy9zaGFwZXhtbC54bWxQSwUGAAAAAAYA&#10;BgBbAQAAugMAAAAA&#10;">
                  <v:fill on="t" focussize="0,0"/>
                  <v:stroke on="f"/>
                  <v:imagedata o:title=""/>
                  <o:lock v:ext="edit" aspectratio="f"/>
                </v:rect>
                <v:rect id="矩形 2759" o:spid="_x0000_s1026" o:spt="1" style="position:absolute;left:2247;top:30;height:307;width:44;" fillcolor="#F08861" filled="t" stroked="f" coordsize="21600,21600" o:gfxdata="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eBdvQAA&#10;AN0AAAAPAAAAAAAAAAEAIAAAACIAAABkcnMvZG93bnJldi54bWxQSwECFAAUAAAACACHTuJAMy8F&#10;njsAAAA5AAAAEAAAAAAAAAABACAAAAAMAQAAZHJzL3NoYXBleG1sLnhtbFBLBQYAAAAABgAGAFsB&#10;AAC2AwAAAAA=&#10;">
                  <v:fill on="t" focussize="0,0"/>
                  <v:stroke on="f"/>
                  <v:imagedata o:title=""/>
                  <o:lock v:ext="edit" aspectratio="f"/>
                </v:rect>
                <v:rect id="矩形 2760" o:spid="_x0000_s1026" o:spt="1" style="position:absolute;left:2256;top:30;height:307;width:44;" fillcolor="#F08861" filled="t" stroked="f" coordsize="21600,21600" o:gfxdata="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34qvQAA&#10;AN0AAAAPAAAAAAAAAAEAIAAAACIAAABkcnMvZG93bnJldi54bWxQSwECFAAUAAAACACHTuJAMy8F&#10;njsAAAA5AAAAEAAAAAAAAAABACAAAAAMAQAAZHJzL3NoYXBleG1sLnhtbFBLBQYAAAAABgAGAFsB&#10;AAC2AwAAAAA=&#10;">
                  <v:fill on="t" focussize="0,0"/>
                  <v:stroke on="f"/>
                  <v:imagedata o:title=""/>
                  <o:lock v:ext="edit" aspectratio="f"/>
                </v:rect>
                <v:rect id="矩形 2761" o:spid="_x0000_s1026" o:spt="1" style="position:absolute;left:2264;top:30;height:307;width:44;" fillcolor="#F08961" filled="t" stroked="f" coordsize="21600,21600" o:gfxdata="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ScWvQAA&#10;AN0AAAAPAAAAAAAAAAEAIAAAACIAAABkcnMvZG93bnJldi54bWxQSwECFAAUAAAACACHTuJAMy8F&#10;njsAAAA5AAAAEAAAAAAAAAABACAAAAAMAQAAZHJzL3NoYXBleG1sLnhtbFBLBQYAAAAABgAGAFsB&#10;AAC2AwAAAAA=&#10;">
                  <v:fill on="t" focussize="0,0"/>
                  <v:stroke on="f"/>
                  <v:imagedata o:title=""/>
                  <o:lock v:ext="edit" aspectratio="f"/>
                </v:rect>
                <v:rect id="矩形 2762" o:spid="_x0000_s1026" o:spt="1" style="position:absolute;left:2272;top:30;height:307;width:44;" fillcolor="#F08A62" filled="t" stroked="f" coordsize="21600,21600" o:gfxdata="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4Dj7vQAA&#10;AN0AAAAPAAAAAAAAAAEAIAAAACIAAABkcnMvZG93bnJldi54bWxQSwECFAAUAAAACACHTuJAMy8F&#10;njsAAAA5AAAAEAAAAAAAAAABACAAAAAMAQAAZHJzL3NoYXBleG1sLnhtbFBLBQYAAAAABgAGAFsB&#10;AAC2AwAAAAA=&#10;">
                  <v:fill on="t" focussize="0,0"/>
                  <v:stroke on="f"/>
                  <v:imagedata o:title=""/>
                  <o:lock v:ext="edit" aspectratio="f"/>
                </v:rect>
                <v:rect id="矩形 2763" o:spid="_x0000_s1026" o:spt="1" style="position:absolute;left:2280;top:30;height:307;width:44;" fillcolor="#F08A62" filled="t" stroked="f" coordsize="21600,21600" o:gfxdata="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snWC8AAAA&#10;3QAAAA8AAAAAAAAAAQAgAAAAIgAAAGRycy9kb3ducmV2LnhtbFBLAQIUABQAAAAIAIdO4kAzLwWe&#10;OwAAADkAAAAQAAAAAAAAAAEAIAAAAAsBAABkcnMvc2hhcGV4bWwueG1sUEsFBgAAAAAGAAYAWwEA&#10;ALUDAAAAAA==&#10;">
                  <v:fill on="t" focussize="0,0"/>
                  <v:stroke on="f"/>
                  <v:imagedata o:title=""/>
                  <o:lock v:ext="edit" aspectratio="f"/>
                </v:rect>
                <v:rect id="矩形 2764" o:spid="_x0000_s1026" o:spt="1" style="position:absolute;left:2289;top:30;height:307;width:44;" fillcolor="#F08B63" filled="t" stroked="f" coordsize="21600,21600" o:gfxdata="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e7hq8AAAA&#10;3QAAAA8AAAAAAAAAAQAgAAAAIgAAAGRycy9kb3ducmV2LnhtbFBLAQIUABQAAAAIAIdO4kAzLwWe&#10;OwAAADkAAAAQAAAAAAAAAAEAIAAAAAsBAABkcnMvc2hhcGV4bWwueG1sUEsFBgAAAAAGAAYAWwEA&#10;ALUDAAAAAA==&#10;">
                  <v:fill on="t" focussize="0,0"/>
                  <v:stroke on="f"/>
                  <v:imagedata o:title=""/>
                  <o:lock v:ext="edit" aspectratio="f"/>
                </v:rect>
                <v:rect id="矩形 2765" o:spid="_x0000_s1026" o:spt="1" style="position:absolute;left:2297;top:30;height:307;width:44;" fillcolor="#F08B63" filled="t" stroked="f" coordsize="21600,21600" o:gfxdata="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SS4G8AAAA&#10;3QAAAA8AAAAAAAAAAQAgAAAAIgAAAGRycy9kb3ducmV2LnhtbFBLAQIUABQAAAAIAIdO4kAzLwWe&#10;OwAAADkAAAAQAAAAAAAAAAEAIAAAAAsBAABkcnMvc2hhcGV4bWwueG1sUEsFBgAAAAAGAAYAWwEA&#10;ALUDAAAAAA==&#10;">
                  <v:fill on="t" focussize="0,0"/>
                  <v:stroke on="f"/>
                  <v:imagedata o:title=""/>
                  <o:lock v:ext="edit" aspectratio="f"/>
                </v:rect>
                <v:rect id="矩形 2766" o:spid="_x0000_s1026" o:spt="1" style="position:absolute;left:2305;top:30;height:307;width:44;" fillcolor="#F08B64" filled="t" stroked="f" coordsize="21600,21600" o:gfxdata="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QyC/&#10;AAAA3QAAAA8AAAAAAAAAAQAgAAAAIgAAAGRycy9kb3ducmV2LnhtbFBLAQIUABQAAAAIAIdO4kAz&#10;LwWeOwAAADkAAAAQAAAAAAAAAAEAIAAAAA4BAABkcnMvc2hhcGV4bWwueG1sUEsFBgAAAAAGAAYA&#10;WwEAALgDAAAAAA==&#10;">
                  <v:fill on="t" focussize="0,0"/>
                  <v:stroke on="f"/>
                  <v:imagedata o:title=""/>
                  <o:lock v:ext="edit" aspectratio="f"/>
                </v:rect>
                <v:rect id="矩形 2767" o:spid="_x0000_s1026" o:spt="1" style="position:absolute;left:2314;top:30;height:307;width:44;" fillcolor="#F08C65" filled="t" stroked="f" coordsize="21600,21600" o:gfxdata="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eclK8AAAA&#10;3QAAAA8AAAAAAAAAAQAgAAAAIgAAAGRycy9kb3ducmV2LnhtbFBLAQIUABQAAAAIAIdO4kAzLwWe&#10;OwAAADkAAAAQAAAAAAAAAAEAIAAAAAsBAABkcnMvc2hhcGV4bWwueG1sUEsFBgAAAAAGAAYAWwEA&#10;ALUDAAAAAA==&#10;">
                  <v:fill on="t" focussize="0,0"/>
                  <v:stroke on="f"/>
                  <v:imagedata o:title=""/>
                  <o:lock v:ext="edit" aspectratio="f"/>
                </v:rect>
                <v:rect id="矩形 2768" o:spid="_x0000_s1026" o:spt="1" style="position:absolute;left:2322;top:30;height:307;width:44;" fillcolor="#F08C65" filled="t" stroked="f" coordsize="21600,21600" o:gfxdata="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IEXK/&#10;AAAA3QAAAA8AAAAAAAAAAQAgAAAAIgAAAGRycy9kb3ducmV2LnhtbFBLAQIUABQAAAAIAIdO4kAz&#10;LwWeOwAAADkAAAAQAAAAAAAAAAEAIAAAAA4BAABkcnMvc2hhcGV4bWwueG1sUEsFBgAAAAAGAAYA&#10;WwEAALgDAAAAAA==&#10;">
                  <v:fill on="t" focussize="0,0"/>
                  <v:stroke on="f"/>
                  <v:imagedata o:title=""/>
                  <o:lock v:ext="edit" aspectratio="f"/>
                </v:rect>
                <v:rect id="矩形 2769" o:spid="_x0000_s1026" o:spt="1" style="position:absolute;left:2330;top:30;height:307;width:44;" fillcolor="#F08D66" filled="t" stroked="f" coordsize="21600,21600" o:gfxdata="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r+sK8AAAA&#10;3QAAAA8AAAAAAAAAAQAgAAAAIgAAAGRycy9kb3ducmV2LnhtbFBLAQIUABQAAAAIAIdO4kAzLwWe&#10;OwAAADkAAAAQAAAAAAAAAAEAIAAAAAsBAABkcnMvc2hhcGV4bWwueG1sUEsFBgAAAAAGAAYAWwEA&#10;ALUDAAAAAA==&#10;">
                  <v:fill on="t" focussize="0,0"/>
                  <v:stroke on="f"/>
                  <v:imagedata o:title=""/>
                  <o:lock v:ext="edit" aspectratio="f"/>
                </v:rect>
                <v:rect id="矩形 2770" o:spid="_x0000_s1026" o:spt="1" style="position:absolute;left:2338;top:30;height:307;width:44;" fillcolor="#F08E67" filled="t" stroked="f" coordsize="21600,21600" o:gfxdata="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IskugAAAN0A&#10;AAAPAAAAAAAAAAEAIAAAACIAAABkcnMvZG93bnJldi54bWxQSwECFAAUAAAACACHTuJAMy8FnjsA&#10;AAA5AAAAEAAAAAAAAAABACAAAAAJAQAAZHJzL3NoYXBleG1sLnhtbFBLBQYAAAAABgAGAFsBAACz&#10;AwAAAAA=&#10;">
                  <v:fill on="t" focussize="0,0"/>
                  <v:stroke on="f"/>
                  <v:imagedata o:title=""/>
                  <o:lock v:ext="edit" aspectratio="f"/>
                </v:rect>
                <v:rect id="矩形 2771" o:spid="_x0000_s1026" o:spt="1" style="position:absolute;left:2347;top:30;height:307;width:44;" fillcolor="#F08E67" filled="t" stroked="f" coordsize="21600,21600" o:gfxdata="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C6/vQAA&#10;AN0AAAAPAAAAAAAAAAEAIAAAACIAAABkcnMvZG93bnJldi54bWxQSwECFAAUAAAACACHTuJAMy8F&#10;njsAAAA5AAAAEAAAAAAAAAABACAAAAAMAQAAZHJzL3NoYXBleG1sLnhtbFBLBQYAAAAABgAGAFsB&#10;AAC2AwAAAAA=&#10;">
                  <v:fill on="t" focussize="0,0"/>
                  <v:stroke on="f"/>
                  <v:imagedata o:title=""/>
                  <o:lock v:ext="edit" aspectratio="f"/>
                </v:rect>
                <v:rect id="矩形 2772" o:spid="_x0000_s1026" o:spt="1" style="position:absolute;left:2355;top:30;height:307;width:44;" fillcolor="#F18F68" filled="t" stroked="f" coordsize="21600,21600" o:gfxdata="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pKN74A&#10;AADdAAAADwAAAAAAAAABACAAAAAiAAAAZHJzL2Rvd25yZXYueG1sUEsBAhQAFAAAAAgAh07iQDMv&#10;BZ47AAAAOQAAABAAAAAAAAAAAQAgAAAADQEAAGRycy9zaGFwZXhtbC54bWxQSwUGAAAAAAYABgBb&#10;AQAAtwMAAAAA&#10;">
                  <v:fill on="t" focussize="0,0"/>
                  <v:stroke on="f"/>
                  <v:imagedata o:title=""/>
                  <o:lock v:ext="edit" aspectratio="f"/>
                </v:rect>
                <v:rect id="矩形 2773" o:spid="_x0000_s1026" o:spt="1" style="position:absolute;left:2363;top:30;height:307;width:44;" fillcolor="#F19069" filled="t" stroked="f" coordsize="21600,21600" o:gfxdata="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Ca274A&#10;AADdAAAADwAAAAAAAAABACAAAAAiAAAAZHJzL2Rvd25yZXYueG1sUEsBAhQAFAAAAAgAh07iQDMv&#10;BZ47AAAAOQAAABAAAAAAAAAAAQAgAAAADQEAAGRycy9zaGFwZXhtbC54bWxQSwUGAAAAAAYABgBb&#10;AQAAtwMAAAAA&#10;">
                  <v:fill on="t" focussize="0,0"/>
                  <v:stroke on="f"/>
                  <v:imagedata o:title=""/>
                  <o:lock v:ext="edit" aspectratio="f"/>
                </v:rect>
                <v:rect id="矩形 2774" o:spid="_x0000_s1026" o:spt="1" style="position:absolute;left:2372;top:30;height:307;width:44;" fillcolor="#F19069" filled="t" stroked="f" coordsize="21600,21600" o:gfxdata="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IErL4A&#10;AADdAAAADwAAAAAAAAABACAAAAAiAAAAZHJzL2Rvd25yZXYueG1sUEsBAhQAFAAAAAgAh07iQDMv&#10;BZ47AAAAOQAAABAAAAAAAAAAAQAgAAAADQEAAGRycy9zaGFwZXhtbC54bWxQSwUGAAAAAAYABgBb&#10;AQAAtwMAAAAA&#10;">
                  <v:fill on="t" focussize="0,0"/>
                  <v:stroke on="f"/>
                  <v:imagedata o:title=""/>
                  <o:lock v:ext="edit" aspectratio="f"/>
                </v:rect>
                <v:rect id="矩形 2775" o:spid="_x0000_s1026" o:spt="1" style="position:absolute;left:2380;top:30;height:307;width:44;" fillcolor="#F1916A" filled="t" stroked="f" coordsize="21600,21600" o:gfxdata="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Xb/S8AAAA&#10;3QAAAA8AAAAAAAAAAQAgAAAAIgAAAGRycy9kb3ducmV2LnhtbFBLAQIUABQAAAAIAIdO4kAzLwWe&#10;OwAAADkAAAAQAAAAAAAAAAEAIAAAAAsBAABkcnMvc2hhcGV4bWwueG1sUEsFBgAAAAAGAAYAWwEA&#10;ALUDAAAAAA==&#10;">
                  <v:fill on="t" focussize="0,0"/>
                  <v:stroke on="f"/>
                  <v:imagedata o:title=""/>
                  <o:lock v:ext="edit" aspectratio="f"/>
                </v:rect>
                <v:rect id="矩形 2776" o:spid="_x0000_s1026" o:spt="1" style="position:absolute;left:2388;top:30;height:307;width:44;" fillcolor="#F1916A" filled="t" stroked="f" coordsize="21600,21600" o:gfxdata="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SPuG&#10;wAAAAN0AAAAPAAAAAAAAAAEAIAAAACIAAABkcnMvZG93bnJldi54bWxQSwECFAAUAAAACACHTuJA&#10;My8FnjsAAAA5AAAAEAAAAAAAAAABACAAAAAPAQAAZHJzL3NoYXBleG1sLnhtbFBLBQYAAAAABgAG&#10;AFsBAAC5AwAAAAA=&#10;">
                  <v:fill on="t" focussize="0,0"/>
                  <v:stroke on="f"/>
                  <v:imagedata o:title=""/>
                  <o:lock v:ext="edit" aspectratio="f"/>
                </v:rect>
                <v:rect id="矩形 2777" o:spid="_x0000_s1026" o:spt="1" style="position:absolute;left:2396;top:30;height:307;width:44;" fillcolor="#F1926B" filled="t" stroked="f" coordsize="21600,21600" o:gfxdata="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skr4A&#10;AADdAAAADwAAAAAAAAABACAAAAAiAAAAZHJzL2Rvd25yZXYueG1sUEsBAhQAFAAAAAgAh07iQDMv&#10;BZ47AAAAOQAAABAAAAAAAAAAAQAgAAAADQEAAGRycy9zaGFwZXhtbC54bWxQSwUGAAAAAAYABgBb&#10;AQAAtwMAAAAA&#10;">
                  <v:fill on="t" focussize="0,0"/>
                  <v:stroke on="f"/>
                  <v:imagedata o:title=""/>
                  <o:lock v:ext="edit" aspectratio="f"/>
                </v:rect>
                <v:rect id="矩形 2778" o:spid="_x0000_s1026" o:spt="1" style="position:absolute;left:2405;top:30;height:307;width:44;" fillcolor="#F1926C" filled="t" stroked="f" coordsize="21600,21600" o:gfxdata="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e/&#10;JaLCAAAA3QAAAA8AAAAAAAAAAQAgAAAAIgAAAGRycy9kb3ducmV2LnhtbFBLAQIUABQAAAAIAIdO&#10;4kAzLwWeOwAAADkAAAAQAAAAAAAAAAEAIAAAABEBAABkcnMvc2hhcGV4bWwueG1sUEsFBgAAAAAG&#10;AAYAWwEAALsDAAAAAA==&#10;">
                  <v:fill on="t" focussize="0,0"/>
                  <v:stroke on="f"/>
                  <v:imagedata o:title=""/>
                  <o:lock v:ext="edit" aspectratio="f"/>
                </v:rect>
                <v:rect id="矩形 2779" o:spid="_x0000_s1026" o:spt="1" style="position:absolute;left:2413;top:30;height:307;width:44;" fillcolor="#F1926C" filled="t" stroked="f" coordsize="21600,21600" o:gfxdata="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OAOb4A&#10;AADdAAAADwAAAAAAAAABACAAAAAiAAAAZHJzL2Rvd25yZXYueG1sUEsBAhQAFAAAAAgAh07iQDMv&#10;BZ47AAAAOQAAABAAAAAAAAAAAQAgAAAADQEAAGRycy9zaGFwZXhtbC54bWxQSwUGAAAAAAYABgBb&#10;AQAAtwMAAAAA&#10;">
                  <v:fill on="t" focussize="0,0"/>
                  <v:stroke on="f"/>
                  <v:imagedata o:title=""/>
                  <o:lock v:ext="edit" aspectratio="f"/>
                </v:rect>
                <v:rect id="矩形 2780" o:spid="_x0000_s1026" o:spt="1" style="position:absolute;left:2421;top:30;height:307;width:44;" fillcolor="#F1936D" filled="t" stroked="f" coordsize="21600,21600" o:gfxdata="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H0qm8AAAA&#10;3QAAAA8AAAAAAAAAAQAgAAAAIgAAAGRycy9kb3ducmV2LnhtbFBLAQIUABQAAAAIAIdO4kAzLwWe&#10;OwAAADkAAAAQAAAAAAAAAAEAIAAAAAsBAABkcnMvc2hhcGV4bWwueG1sUEsFBgAAAAAGAAYAWwEA&#10;ALUDAAAAAA==&#10;">
                  <v:fill on="t" focussize="0,0"/>
                  <v:stroke on="f"/>
                  <v:imagedata o:title=""/>
                  <o:lock v:ext="edit" aspectratio="f"/>
                </v:rect>
                <v:rect id="矩形 2781" o:spid="_x0000_s1026" o:spt="1" style="position:absolute;left:2429;top:30;height:307;width:44;" fillcolor="#F1946E" filled="t" stroked="f" coordsize="21600,21600" o:gfxdata="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yT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82" o:spid="_x0000_s1026" o:spt="1" style="position:absolute;left:2438;top:30;height:307;width:44;" fillcolor="#F1946E" filled="t" stroked="f" coordsize="21600,21600" o:gfxdata="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FKvQAA&#10;AN0AAAAPAAAAAAAAAAEAIAAAACIAAABkcnMvZG93bnJldi54bWxQSwECFAAUAAAACACHTuJAMy8F&#10;njsAAAA5AAAAEAAAAAAAAAABACAAAAAMAQAAZHJzL3NoYXBleG1sLnhtbFBLBQYAAAAABgAGAFsB&#10;AAC2AwAAAAA=&#10;">
                  <v:fill on="t" focussize="0,0"/>
                  <v:stroke on="f"/>
                  <v:imagedata o:title=""/>
                  <o:lock v:ext="edit" aspectratio="f"/>
                </v:rect>
                <v:rect id="矩形 2783" o:spid="_x0000_s1026" o:spt="1" style="position:absolute;left:2446;top:30;height:307;width:44;" fillcolor="#F1956F" filled="t" stroked="f" coordsize="21600,21600" o:gfxdata="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RoF74A&#10;AADdAAAADwAAAAAAAAABACAAAAAiAAAAZHJzL2Rvd25yZXYueG1sUEsBAhQAFAAAAAgAh07iQDMv&#10;BZ47AAAAOQAAABAAAAAAAAAAAQAgAAAADQEAAGRycy9zaGFwZXhtbC54bWxQSwUGAAAAAAYABgBb&#10;AQAAtwMAAAAA&#10;">
                  <v:fill on="t" focussize="0,0"/>
                  <v:stroke on="f"/>
                  <v:imagedata o:title=""/>
                  <o:lock v:ext="edit" aspectratio="f"/>
                </v:rect>
                <v:rect id="矩形 2784" o:spid="_x0000_s1026" o:spt="1" style="position:absolute;left:2454;top:30;height:307;width:44;" fillcolor="#F19670" filled="t" stroked="f" coordsize="21600,21600" o:gfxdata="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51K74A&#10;AADdAAAADwAAAAAAAAABACAAAAAiAAAAZHJzL2Rvd25yZXYueG1sUEsBAhQAFAAAAAgAh07iQDMv&#10;BZ47AAAAOQAAABAAAAAAAAAAAQAgAAAADQEAAGRycy9zaGFwZXhtbC54bWxQSwUGAAAAAAYABgBb&#10;AQAAtwMAAAAA&#10;">
                  <v:fill on="t" focussize="0,0"/>
                  <v:stroke on="f"/>
                  <v:imagedata o:title=""/>
                  <o:lock v:ext="edit" aspectratio="f"/>
                </v:rect>
                <v:rect id="矩形 2785" o:spid="_x0000_s1026" o:spt="1" style="position:absolute;left:2463;top:30;height:307;width:44;" fillcolor="#F19670" filled="t" stroked="f" coordsize="21600,21600" o:gfxdata="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LQsL4A&#10;AADdAAAADwAAAAAAAAABACAAAAAiAAAAZHJzL2Rvd25yZXYueG1sUEsBAhQAFAAAAAgAh07iQDMv&#10;BZ47AAAAOQAAABAAAAAAAAAAAQAgAAAADQEAAGRycy9zaGFwZXhtbC54bWxQSwUGAAAAAAYABgBb&#10;AQAAtwMAAAAA&#10;">
                  <v:fill on="t" focussize="0,0"/>
                  <v:stroke on="f"/>
                  <v:imagedata o:title=""/>
                  <o:lock v:ext="edit" aspectratio="f"/>
                </v:rect>
                <v:rect id="矩形 2786" o:spid="_x0000_s1026" o:spt="1" style="position:absolute;left:2471;top:30;height:307;width:44;" fillcolor="#F29771" filled="t" stroked="f" coordsize="21600,21600" o:gfxdata="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tX&#10;qsEAAADdAAAADwAAAAAAAAABACAAAAAiAAAAZHJzL2Rvd25yZXYueG1sUEsBAhQAFAAAAAgAh07i&#10;QDMvBZ47AAAAOQAAABAAAAAAAAAAAQAgAAAAEAEAAGRycy9zaGFwZXhtbC54bWxQSwUGAAAAAAYA&#10;BgBbAQAAugMAAAAA&#10;">
                  <v:fill on="t" focussize="0,0"/>
                  <v:stroke on="f"/>
                  <v:imagedata o:title=""/>
                  <o:lock v:ext="edit" aspectratio="f"/>
                </v:rect>
                <v:rect id="矩形 2787" o:spid="_x0000_s1026" o:spt="1" style="position:absolute;left:2479;top:30;height:307;width:44;" fillcolor="#F29771" filled="t" stroked="f" coordsize="21600,21600" o:gfxdata="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fyMb4A&#10;AADdAAAADwAAAAAAAAABACAAAAAiAAAAZHJzL2Rvd25yZXYueG1sUEsBAhQAFAAAAAgAh07iQDMv&#10;BZ47AAAAOQAAABAAAAAAAAAAAQAgAAAADQEAAGRycy9zaGFwZXhtbC54bWxQSwUGAAAAAAYABgBb&#10;AQAAtwMAAAAA&#10;">
                  <v:fill on="t" focussize="0,0"/>
                  <v:stroke on="f"/>
                  <v:imagedata o:title=""/>
                  <o:lock v:ext="edit" aspectratio="f"/>
                </v:rect>
                <v:rect id="矩形 2788" o:spid="_x0000_s1026" o:spt="1" style="position:absolute;left:2487;top:30;height:307;width:44;" fillcolor="#F29872" filled="t" stroked="f" coordsize="21600,21600" o:gfxdata="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7ZH6/&#10;AAAA3QAAAA8AAAAAAAAAAQAgAAAAIgAAAGRycy9kb3ducmV2LnhtbFBLAQIUABQAAAAIAIdO4kAz&#10;LwWeOwAAADkAAAAQAAAAAAAAAAEAIAAAAA4BAABkcnMvc2hhcGV4bWwueG1sUEsFBgAAAAAGAAYA&#10;WwEAALgDAAAAAA==&#10;">
                  <v:fill on="t" focussize="0,0"/>
                  <v:stroke on="f"/>
                  <v:imagedata o:title=""/>
                  <o:lock v:ext="edit" aspectratio="f"/>
                </v:rect>
                <v:rect id="矩形 2789" o:spid="_x0000_s1026" o:spt="1" style="position:absolute;left:2496;top:30;height:307;width:44;" fillcolor="#F29873" filled="t" stroked="f" coordsize="21600,21600" o:gfxdata="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VnmnLgAAADdAAAA&#10;DwAAAAAAAAABACAAAAAiAAAAZHJzL2Rvd25yZXYueG1sUEsBAhQAFAAAAAgAh07iQDMvBZ47AAAA&#10;OQAAABAAAAAAAAAAAQAgAAAABwEAAGRycy9zaGFwZXhtbC54bWxQSwUGAAAAAAYABgBbAQAAsQMA&#10;AAAA&#10;">
                  <v:fill on="t" focussize="0,0"/>
                  <v:stroke on="f"/>
                  <v:imagedata o:title=""/>
                  <o:lock v:ext="edit" aspectratio="f"/>
                </v:rect>
                <v:rect id="矩形 2790" o:spid="_x0000_s1026" o:spt="1" style="position:absolute;left:2504;top:30;height:307;width:44;" fillcolor="#F29873" filled="t" stroked="f" coordsize="21600,21600" o:gfxdata="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Yt467gAAADdAAAA&#10;DwAAAAAAAAABACAAAAAiAAAAZHJzL2Rvd25yZXYueG1sUEsBAhQAFAAAAAgAh07iQDMvBZ47AAAA&#10;OQAAABAAAAAAAAAAAQAgAAAABwEAAGRycy9zaGFwZXhtbC54bWxQSwUGAAAAAAYABgBbAQAAsQMA&#10;AAAA&#10;">
                  <v:fill on="t" focussize="0,0"/>
                  <v:stroke on="f"/>
                  <v:imagedata o:title=""/>
                  <o:lock v:ext="edit" aspectratio="f"/>
                </v:rect>
                <v:rect id="矩形 2791" o:spid="_x0000_s1026" o:spt="1" style="position:absolute;left:2512;top:30;height:307;width:44;" fillcolor="#F29974" filled="t" stroked="f" coordsize="21600,21600" o:gfxdata="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k8jG8AAAA&#10;3QAAAA8AAAAAAAAAAQAgAAAAIgAAAGRycy9kb3ducmV2LnhtbFBLAQIUABQAAAAIAIdO4kAzLwWe&#10;OwAAADkAAAAQAAAAAAAAAAEAIAAAAAsBAABkcnMvc2hhcGV4bWwueG1sUEsFBgAAAAAGAAYAWwEA&#10;ALUDAAAAAA==&#10;">
                  <v:fill on="t" focussize="0,0"/>
                  <v:stroke on="f"/>
                  <v:imagedata o:title=""/>
                  <o:lock v:ext="edit" aspectratio="f"/>
                </v:rect>
                <v:rect id="矩形 2792" o:spid="_x0000_s1026" o:spt="1" style="position:absolute;left:2520;top:30;height:307;width:44;" fillcolor="#F29A75" filled="t" stroked="f" coordsize="21600,21600" o:gfxdata="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ZG8vQAA&#10;AN0AAAAPAAAAAAAAAAEAIAAAACIAAABkcnMvZG93bnJldi54bWxQSwECFAAUAAAACACHTuJAMy8F&#10;njsAAAA5AAAAEAAAAAAAAAABACAAAAAMAQAAZHJzL3NoYXBleG1sLnhtbFBLBQYAAAAABgAGAFsB&#10;AAC2AwAAAAA=&#10;">
                  <v:fill on="t" focussize="0,0"/>
                  <v:stroke on="f"/>
                  <v:imagedata o:title=""/>
                  <o:lock v:ext="edit" aspectratio="f"/>
                </v:rect>
                <v:rect id="矩形 2793" o:spid="_x0000_s1026" o:spt="1" style="position:absolute;left:2529;top:30;height:307;width:44;" fillcolor="#F29A75" filled="t" stroked="f" coordsize="21600,21600" o:gfxdata="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FNCe/&#10;AAAA3QAAAA8AAAAAAAAAAQAgAAAAIgAAAGRycy9kb3ducmV2LnhtbFBLAQIUABQAAAAIAIdO4kAz&#10;LwWeOwAAADkAAAAQAAAAAAAAAAEAIAAAAA4BAABkcnMvc2hhcGV4bWwueG1sUEsFBgAAAAAGAAYA&#10;WwEAALgDAAAAAA==&#10;">
                  <v:fill on="t" focussize="0,0"/>
                  <v:stroke on="f"/>
                  <v:imagedata o:title=""/>
                  <o:lock v:ext="edit" aspectratio="f"/>
                </v:rect>
                <v:rect id="矩形 2794" o:spid="_x0000_s1026" o:spt="1" style="position:absolute;left:2537;top:30;height:307;width:44;" fillcolor="#F29C77" filled="t" stroked="f" coordsize="21600,21600" o:gfxdata="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LN3L4A&#10;AADdAAAADwAAAAAAAAABACAAAAAiAAAAZHJzL2Rvd25yZXYueG1sUEsBAhQAFAAAAAgAh07iQDMv&#10;BZ47AAAAOQAAABAAAAAAAAAAAQAgAAAADQEAAGRycy9zaGFwZXhtbC54bWxQSwUGAAAAAAYABgBb&#10;AQAAtwMAAAAA&#10;">
                  <v:fill on="t" focussize="0,0"/>
                  <v:stroke on="f"/>
                  <v:imagedata o:title=""/>
                  <o:lock v:ext="edit" aspectratio="f"/>
                </v:rect>
                <v:rect id="矩形 2795" o:spid="_x0000_s1026" o:spt="1" style="position:absolute;left:2545;top:30;height:307;width:44;" fillcolor="#F39E79" filled="t" stroked="f" coordsize="21600,21600" o:gfxdata="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l9Cb4A&#10;AADdAAAADwAAAAAAAAABACAAAAAiAAAAZHJzL2Rvd25yZXYueG1sUEsBAhQAFAAAAAgAh07iQDMv&#10;BZ47AAAAOQAAABAAAAAAAAAAAQAgAAAADQEAAGRycy9zaGFwZXhtbC54bWxQSwUGAAAAAAYABgBb&#10;AQAAtwMAAAAA&#10;">
                  <v:fill on="t" focussize="0,0"/>
                  <v:stroke on="f"/>
                  <v:imagedata o:title=""/>
                  <o:lock v:ext="edit" aspectratio="f"/>
                </v:rect>
                <v:rect id="矩形 2796" o:spid="_x0000_s1026" o:spt="1" style="position:absolute;left:2554;top:30;height:307;width:44;" fillcolor="#F3A07C" filled="t" stroked="f" coordsize="21600,21600" o:gfxdata="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dFqCvQAA&#10;AN0AAAAPAAAAAAAAAAEAIAAAACIAAABkcnMvZG93bnJldi54bWxQSwECFAAUAAAACACHTuJAMy8F&#10;njsAAAA5AAAAEAAAAAAAAAABACAAAAAMAQAAZHJzL3NoYXBleG1sLnhtbFBLBQYAAAAABgAGAFsB&#10;AAC2AwAAAAA=&#10;">
                  <v:fill on="t" focussize="0,0"/>
                  <v:stroke on="f"/>
                  <v:imagedata o:title=""/>
                  <o:lock v:ext="edit" aspectratio="f"/>
                </v:rect>
                <v:rect id="矩形 2797" o:spid="_x0000_s1026" o:spt="1" style="position:absolute;left:2562;top:30;height:307;width:44;" fillcolor="#F3A27E" filled="t" stroked="f" coordsize="21600,21600" o:gfxdata="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rp3vQAA&#10;AN0AAAAPAAAAAAAAAAEAIAAAACIAAABkcnMvZG93bnJldi54bWxQSwECFAAUAAAACACHTuJAMy8F&#10;njsAAAA5AAAAEAAAAAAAAAABACAAAAAMAQAAZHJzL3NoYXBleG1sLnhtbFBLBQYAAAAABgAGAFsB&#10;AAC2AwAAAAA=&#10;">
                  <v:fill on="t" focussize="0,0"/>
                  <v:stroke on="f"/>
                  <v:imagedata o:title=""/>
                  <o:lock v:ext="edit" aspectratio="f"/>
                </v:rect>
                <v:rect id="矩形 2798" o:spid="_x0000_s1026" o:spt="1" style="position:absolute;left:2570;top:30;height:307;width:44;" fillcolor="#F3A480" filled="t" stroked="f" coordsize="21600,21600" o:gfxdata="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6hOf&#10;wAAAAN0AAAAPAAAAAAAAAAEAIAAAACIAAABkcnMvZG93bnJldi54bWxQSwECFAAUAAAACACHTuJA&#10;My8FnjsAAAA5AAAAEAAAAAAAAAABACAAAAAPAQAAZHJzL3NoYXBleG1sLnhtbFBLBQYAAAAABgAG&#10;AFsBAAC5AwAAAAA=&#10;">
                  <v:fill on="t" focussize="0,0"/>
                  <v:stroke on="f"/>
                  <v:imagedata o:title=""/>
                  <o:lock v:ext="edit" aspectratio="f"/>
                </v:rect>
                <v:rect id="矩形 2799" o:spid="_x0000_s1026" o:spt="1" style="position:absolute;left:2578;top:30;height:307;width:44;" fillcolor="#F4A684" filled="t" stroked="f" coordsize="21600,21600" o:gfxdata="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csUvQAA&#10;AN0AAAAPAAAAAAAAAAEAIAAAACIAAABkcnMvZG93bnJldi54bWxQSwECFAAUAAAACACHTuJAMy8F&#10;njsAAAA5AAAAEAAAAAAAAAABACAAAAAMAQAAZHJzL3NoYXBleG1sLnhtbFBLBQYAAAAABgAGAFsB&#10;AAC2AwAAAAA=&#10;">
                  <v:fill on="t" focussize="0,0"/>
                  <v:stroke on="f"/>
                  <v:imagedata o:title=""/>
                  <o:lock v:ext="edit" aspectratio="f"/>
                </v:rect>
                <v:rect id="矩形 2800" o:spid="_x0000_s1026" o:spt="1" style="position:absolute;left:2587;top:30;height:307;width:44;" fillcolor="#F4A886" filled="t" stroked="f" coordsize="21600,21600" o:gfxdata="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KTUvQAA&#10;AN0AAAAPAAAAAAAAAAEAIAAAACIAAABkcnMvZG93bnJldi54bWxQSwECFAAUAAAACACHTuJAMy8F&#10;njsAAAA5AAAAEAAAAAAAAAABACAAAAAMAQAAZHJzL3NoYXBleG1sLnhtbFBLBQYAAAAABgAGAFsB&#10;AAC2AwAAAAA=&#10;">
                  <v:fill on="t" focussize="0,0"/>
                  <v:stroke on="f"/>
                  <v:imagedata o:title=""/>
                  <o:lock v:ext="edit" aspectratio="f"/>
                </v:rect>
                <v:rect id="矩形 2801" o:spid="_x0000_s1026" o:spt="1" style="position:absolute;left:2595;top:30;height:307;width:44;" fillcolor="#F4A988" filled="t" stroked="f" coordsize="21600,21600" o:gfxdata="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RBmb4A&#10;AADdAAAADwAAAAAAAAABACAAAAAiAAAAZHJzL2Rvd25yZXYueG1sUEsBAhQAFAAAAAgAh07iQDMv&#10;BZ47AAAAOQAAABAAAAAAAAAAAQAgAAAADQEAAGRycy9zaGFwZXhtbC54bWxQSwUGAAAAAAYABgBb&#10;AQAAtwMAAAAA&#10;">
                  <v:fill on="t" focussize="0,0"/>
                  <v:stroke on="f"/>
                  <v:imagedata o:title=""/>
                  <o:lock v:ext="edit" aspectratio="f"/>
                </v:rect>
                <v:rect id="矩形 2802" o:spid="_x0000_s1026" o:spt="1" style="position:absolute;left:2603;top:30;height:307;width:44;" fillcolor="#F4AC8B" filled="t" stroked="f" coordsize="21600,21600" o:gfxdata="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6EEL4A&#10;AADdAAAADwAAAAAAAAABACAAAAAiAAAAZHJzL2Rvd25yZXYueG1sUEsBAhQAFAAAAAgAh07iQDMv&#10;BZ47AAAAOQAAABAAAAAAAAAAAQAgAAAADQEAAGRycy9zaGFwZXhtbC54bWxQSwUGAAAAAAYABgBb&#10;AQAAtwMAAAAA&#10;">
                  <v:fill on="t" focussize="0,0"/>
                  <v:stroke on="f"/>
                  <v:imagedata o:title=""/>
                  <o:lock v:ext="edit" aspectratio="f"/>
                </v:rect>
                <v:rect id="矩形 2803" o:spid="_x0000_s1026" o:spt="1" style="position:absolute;left:2612;top:30;height:307;width:44;" fillcolor="#F5AE8D" filled="t" stroked="f" coordsize="21600,21600" o:gfxdata="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neDK8AAAA&#10;3QAAAA8AAAAAAAAAAQAgAAAAIgAAAGRycy9kb3ducmV2LnhtbFBLAQIUABQAAAAIAIdO4kAzLwWe&#10;OwAAADkAAAAQAAAAAAAAAAEAIAAAAAsBAABkcnMvc2hhcGV4bWwueG1sUEsFBgAAAAAGAAYAWwEA&#10;ALUDAAAAAA==&#10;">
                  <v:fill on="t" focussize="0,0"/>
                  <v:stroke on="f"/>
                  <v:imagedata o:title=""/>
                  <o:lock v:ext="edit" aspectratio="f"/>
                </v:rect>
                <v:rect id="矩形 2804" o:spid="_x0000_s1026" o:spt="1" style="position:absolute;left:2620;top:30;height:307;width:44;" fillcolor="#F5B090" filled="t" stroked="f" coordsize="21600,21600" o:gfxdata="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o9rrsAAADd&#10;AAAADwAAAAAAAAABACAAAAAiAAAAZHJzL2Rvd25yZXYueG1sUEsBAhQAFAAAAAgAh07iQDMvBZ47&#10;AAAAOQAAABAAAAAAAAAAAQAgAAAACgEAAGRycy9zaGFwZXhtbC54bWxQSwUGAAAAAAYABgBbAQAA&#10;tAMAAAAA&#10;">
                  <v:fill on="t" focussize="0,0"/>
                  <v:stroke on="f"/>
                  <v:imagedata o:title=""/>
                  <o:lock v:ext="edit" aspectratio="f"/>
                </v:rect>
                <v:rect id="矩形 2805" o:spid="_x0000_s1026" o:spt="1" style="position:absolute;left:2628;top:30;height:307;width:44;" fillcolor="#F5B292" filled="t" stroked="f" coordsize="21600,21600" o:gfxdata="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GzLL4A&#10;AADdAAAADwAAAAAAAAABACAAAAAiAAAAZHJzL2Rvd25yZXYueG1sUEsBAhQAFAAAAAgAh07iQDMv&#10;BZ47AAAAOQAAABAAAAAAAAAAAQAgAAAADQEAAGRycy9zaGFwZXhtbC54bWxQSwUGAAAAAAYABgBb&#10;AQAAtwMAAAAA&#10;">
                  <v:fill on="t" focussize="0,0"/>
                  <v:stroke on="f"/>
                  <v:imagedata o:title=""/>
                  <o:lock v:ext="edit" aspectratio="f"/>
                </v:rect>
                <v:rect id="矩形 2806" o:spid="_x0000_s1026" o:spt="1" style="position:absolute;left:2636;top:30;height:307;width:44;" fillcolor="#F6B495" filled="t" stroked="f" coordsize="21600,21600" o:gfxdata="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xjCKvQAA&#10;AN0AAAAPAAAAAAAAAAEAIAAAACIAAABkcnMvZG93bnJldi54bWxQSwECFAAUAAAACACHTuJAMy8F&#10;njsAAAA5AAAAEAAAAAAAAAABACAAAAAMAQAAZHJzL3NoYXBleG1sLnhtbFBLBQYAAAAABgAGAFsB&#10;AAC2AwAAAAA=&#10;">
                  <v:fill on="t" focussize="0,0"/>
                  <v:stroke on="f"/>
                  <v:imagedata o:title=""/>
                  <o:lock v:ext="edit" aspectratio="f"/>
                </v:rect>
                <v:rect id="矩形 2807" o:spid="_x0000_s1026" o:spt="1" style="position:absolute;left:2645;top:30;height:307;width:44;" fillcolor="#F6B698" filled="t" stroked="f" coordsize="21600,21600" o:gfxdata="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dqrvQAA&#10;AN0AAAAPAAAAAAAAAAEAIAAAACIAAABkcnMvZG93bnJldi54bWxQSwECFAAUAAAACACHTuJAMy8F&#10;njsAAAA5AAAAEAAAAAAAAAABACAAAAAMAQAAZHJzL3NoYXBleG1sLnhtbFBLBQYAAAAABgAGAFsB&#10;AAC2AwAAAAA=&#10;">
                  <v:fill on="t" focussize="0,0"/>
                  <v:stroke on="f"/>
                  <v:imagedata o:title=""/>
                  <o:lock v:ext="edit" aspectratio="f"/>
                </v:rect>
                <v:rect id="矩形 2808" o:spid="_x0000_s1026" o:spt="1" style="position:absolute;left:2653;top:30;height:307;width:44;" fillcolor="#F6B89A" filled="t" stroked="f" coordsize="21600,21600" o:gfxdata="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kdiK/&#10;AAAA3QAAAA8AAAAAAAAAAQAgAAAAIgAAAGRycy9kb3ducmV2LnhtbFBLAQIUABQAAAAIAIdO4kAz&#10;LwWeOwAAADkAAAAQAAAAAAAAAAEAIAAAAA4BAABkcnMvc2hhcGV4bWwueG1sUEsFBgAAAAAGAAYA&#10;WwEAALgDAAAAAA==&#10;">
                  <v:fill on="t" focussize="0,0"/>
                  <v:stroke on="f"/>
                  <v:imagedata o:title=""/>
                  <o:lock v:ext="edit" aspectratio="f"/>
                </v:rect>
                <v:rect id="矩形 2809" o:spid="_x0000_s1026" o:spt="1" style="position:absolute;left:2661;top:30;height:307;width:44;" fillcolor="#F7BA9D" filled="t" stroked="f" coordsize="21600,21600" o:gfxdata="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GSfvQAA&#10;AN0AAAAPAAAAAAAAAAEAIAAAACIAAABkcnMvZG93bnJldi54bWxQSwECFAAUAAAACACHTuJAMy8F&#10;njsAAAA5AAAAEAAAAAAAAAABACAAAAAMAQAAZHJzL3NoYXBleG1sLnhtbFBLBQYAAAAABgAGAFsB&#10;AAC2AwAAAAA=&#10;">
                  <v:fill on="t" focussize="0,0"/>
                  <v:stroke on="f"/>
                  <v:imagedata o:title=""/>
                  <o:lock v:ext="edit" aspectratio="f"/>
                </v:rect>
                <v:rect id="矩形 2810" o:spid="_x0000_s1026" o:spt="1" style="position:absolute;left:2669;top:30;height:307;width:44;" fillcolor="#F7BC9F" filled="t" stroked="f" coordsize="21600,21600" o:gfxdata="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m6RvQAA&#10;AN0AAAAPAAAAAAAAAAEAIAAAACIAAABkcnMvZG93bnJldi54bWxQSwECFAAUAAAACACHTuJAMy8F&#10;njsAAAA5AAAAEAAAAAAAAAABACAAAAAMAQAAZHJzL3NoYXBleG1sLnhtbFBLBQYAAAAABgAGAFsB&#10;AAC2AwAAAAA=&#10;">
                  <v:fill on="t" focussize="0,0"/>
                  <v:stroke on="f"/>
                  <v:imagedata o:title=""/>
                  <o:lock v:ext="edit" aspectratio="f"/>
                </v:rect>
                <v:rect id="矩形 2811" o:spid="_x0000_s1026" o:spt="1" style="position:absolute;left:2678;top:30;height:307;width:44;" fillcolor="#F7BEA2" filled="t" stroked="f" coordsize="21600,21600" o:gfxdata="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aUrb4A&#10;AADdAAAADwAAAAAAAAABACAAAAAiAAAAZHJzL2Rvd25yZXYueG1sUEsBAhQAFAAAAAgAh07iQDMv&#10;BZ47AAAAOQAAABAAAAAAAAAAAQAgAAAADQEAAGRycy9zaGFwZXhtbC54bWxQSwUGAAAAAAYABgBb&#10;AQAAtwMAAAAA&#10;">
                  <v:fill on="t" focussize="0,0"/>
                  <v:stroke on="f"/>
                  <v:imagedata o:title=""/>
                  <o:lock v:ext="edit" aspectratio="f"/>
                </v:rect>
                <v:rect id="矩形 2812" o:spid="_x0000_s1026" o:spt="1" style="position:absolute;left:2686;top:30;height:307;width:44;" fillcolor="#F7C0A5" filled="t" stroked="f" coordsize="21600,21600" o:gfxdata="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XqoW2AAAA3QAAAA8A&#10;AAAAAAAAAQAgAAAAIgAAAGRycy9kb3ducmV2LnhtbFBLAQIUABQAAAAIAIdO4kAzLwWeOwAAADkA&#10;AAAQAAAAAAAAAAEAIAAAAAUBAABkcnMvc2hhcGV4bWwueG1sUEsFBgAAAAAGAAYAWwEAAK8DAAAA&#10;AA==&#10;">
                  <v:fill on="t" focussize="0,0"/>
                  <v:stroke on="f"/>
                  <v:imagedata o:title=""/>
                  <o:lock v:ext="edit" aspectratio="f"/>
                </v:rect>
                <v:rect id="矩形 2813" o:spid="_x0000_s1026" o:spt="1" style="position:absolute;left:2694;top:30;height:307;width:44;" fillcolor="#F7C2A7" filled="t" stroked="f" coordsize="21600,21600" o:gfxdata="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hpDmvQAA&#10;AN0AAAAPAAAAAAAAAAEAIAAAACIAAABkcnMvZG93bnJldi54bWxQSwECFAAUAAAACACHTuJAMy8F&#10;njsAAAA5AAAAEAAAAAAAAAABACAAAAAMAQAAZHJzL3NoYXBleG1sLnhtbFBLBQYAAAAABgAGAFsB&#10;AAC2AwAAAAA=&#10;">
                  <v:fill on="t" focussize="0,0"/>
                  <v:stroke on="f"/>
                  <v:imagedata o:title=""/>
                  <o:lock v:ext="edit" aspectratio="f"/>
                </v:rect>
                <v:rect id="矩形 2814" o:spid="_x0000_s1026" o:spt="1" style="position:absolute;left:2703;top:30;height:307;width:44;" fillcolor="#F8C3A9" filled="t" stroked="f" coordsize="21600,21600" o:gfxdata="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iVgBugAAAN0A&#10;AAAPAAAAAAAAAAEAIAAAACIAAABkcnMvZG93bnJldi54bWxQSwECFAAUAAAACACHTuJAMy8FnjsA&#10;AAA5AAAAEAAAAAAAAAABACAAAAAJAQAAZHJzL3NoYXBleG1sLnhtbFBLBQYAAAAABgAGAFsBAACz&#10;AwAAAAA=&#10;">
                  <v:fill on="t" focussize="0,0"/>
                  <v:stroke on="f"/>
                  <v:imagedata o:title=""/>
                  <o:lock v:ext="edit" aspectratio="f"/>
                </v:rect>
                <v:rect id="矩形 2815" o:spid="_x0000_s1026" o:spt="1" style="position:absolute;left:2711;top:30;height:307;width:44;" fillcolor="#F8C6AC" filled="t" stroked="f" coordsize="21600,21600" o:gfxdata="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8T/eugAAAN0A&#10;AAAPAAAAAAAAAAEAIAAAACIAAABkcnMvZG93bnJldi54bWxQSwECFAAUAAAACACHTuJAMy8FnjsA&#10;AAA5AAAAEAAAAAAAAAABACAAAAAJAQAAZHJzL3NoYXBleG1sLnhtbFBLBQYAAAAABgAGAFsBAACz&#10;AwAAAAA=&#10;">
                  <v:fill on="t" focussize="0,0"/>
                  <v:stroke on="f"/>
                  <v:imagedata o:title=""/>
                  <o:lock v:ext="edit" aspectratio="f"/>
                </v:rect>
                <v:rect id="矩形 2816" o:spid="_x0000_s1026" o:spt="1" style="position:absolute;left:2719;top:30;height:307;width:44;" fillcolor="#F8C7AF" filled="t" stroked="f" coordsize="21600,21600" o:gfxdata="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1wy&#10;EcEAAADdAAAADwAAAAAAAAABACAAAAAiAAAAZHJzL2Rvd25yZXYueG1sUEsBAhQAFAAAAAgAh07i&#10;QDMvBZ47AAAAOQAAABAAAAAAAAAAAQAgAAAAEAEAAGRycy9zaGFwZXhtbC54bWxQSwUGAAAAAAYA&#10;BgBbAQAAugMAAAAA&#10;">
                  <v:fill on="t" focussize="0,0"/>
                  <v:stroke on="f"/>
                  <v:imagedata o:title=""/>
                  <o:lock v:ext="edit" aspectratio="f"/>
                </v:rect>
                <v:rect id="矩形 2817" o:spid="_x0000_s1026" o:spt="1" style="position:absolute;left:2727;top:30;height:307;width:44;" fillcolor="#F8CAB2" filled="t" stroked="f" coordsize="21600,21600" o:gfxdata="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Gby8AAAA&#10;3QAAAA8AAAAAAAAAAQAgAAAAIgAAAGRycy9kb3ducmV2LnhtbFBLAQIUABQAAAAIAIdO4kAzLwWe&#10;OwAAADkAAAAQAAAAAAAAAAEAIAAAAAsBAABkcnMvc2hhcGV4bWwueG1sUEsFBgAAAAAGAAYAWwEA&#10;ALUDAAAAAA==&#10;">
                  <v:fill on="t" focussize="0,0"/>
                  <v:stroke on="f"/>
                  <v:imagedata o:title=""/>
                  <o:lock v:ext="edit" aspectratio="f"/>
                </v:rect>
                <v:rect id="矩形 2818" o:spid="_x0000_s1026" o:spt="1" style="position:absolute;left:2736;top:30;height:307;width:44;" fillcolor="#F9CBB4" filled="t" stroked="f" coordsize="21600,21600" o:gfxdata="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HjLL4A&#10;AADdAAAADwAAAAAAAAABACAAAAAiAAAAZHJzL2Rvd25yZXYueG1sUEsBAhQAFAAAAAgAh07iQDMv&#10;BZ47AAAAOQAAABAAAAAAAAAAAQAgAAAADQEAAGRycy9zaGFwZXhtbC54bWxQSwUGAAAAAAYABgBb&#10;AQAAtwMAAAAA&#10;">
                  <v:fill on="t" focussize="0,0"/>
                  <v:stroke on="f"/>
                  <v:imagedata o:title=""/>
                  <o:lock v:ext="edit" aspectratio="f"/>
                </v:rect>
                <v:rect id="矩形 2819" o:spid="_x0000_s1026" o:spt="1" style="position:absolute;left:2744;top:30;height:307;width:44;" fillcolor="#F9CDB6" filled="t" stroked="f" coordsize="21600,21600" o:gfxdata="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gCdKu2AAAA3QAAAA8A&#10;AAAAAAAAAQAgAAAAIgAAAGRycy9kb3ducmV2LnhtbFBLAQIUABQAAAAIAIdO4kAzLwWeOwAAADkA&#10;AAAQAAAAAAAAAAEAIAAAAAUBAABkcnMvc2hhcGV4bWwueG1sUEsFBgAAAAAGAAYAWwEAAK8DAAAA&#10;AA==&#10;">
                  <v:fill on="t" focussize="0,0"/>
                  <v:stroke on="f"/>
                  <v:imagedata o:title=""/>
                  <o:lock v:ext="edit" aspectratio="f"/>
                </v:rect>
                <v:rect id="矩形 2820" o:spid="_x0000_s1026" o:spt="1" style="position:absolute;left:2752;top:30;height:307;width:44;" fillcolor="#F9CFBA" filled="t" stroked="f" coordsize="21600,21600" o:gfxdata="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Nyq9vQAA&#10;AN0AAAAPAAAAAAAAAAEAIAAAACIAAABkcnMvZG93bnJldi54bWxQSwECFAAUAAAACACHTuJAMy8F&#10;njsAAAA5AAAAEAAAAAAAAAABACAAAAAMAQAAZHJzL3NoYXBleG1sLnhtbFBLBQYAAAAABgAGAFsB&#10;AAC2AwAAAAA=&#10;">
                  <v:fill on="t" focussize="0,0"/>
                  <v:stroke on="f"/>
                  <v:imagedata o:title=""/>
                  <o:lock v:ext="edit" aspectratio="f"/>
                </v:rect>
                <v:rect id="矩形 2821" o:spid="_x0000_s1026" o:spt="1" style="position:absolute;left:2760;top:30;height:307;width:44;" fillcolor="#FAD1BC" filled="t" stroked="f" coordsize="21600,21600" o:gfxdata="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JEva/&#10;AAAA3QAAAA8AAAAAAAAAAQAgAAAAIgAAAGRycy9kb3ducmV2LnhtbFBLAQIUABQAAAAIAIdO4kAz&#10;LwWeOwAAADkAAAAQAAAAAAAAAAEAIAAAAA4BAABkcnMvc2hhcGV4bWwueG1sUEsFBgAAAAAGAAYA&#10;WwEAALgDAAAAAA==&#10;">
                  <v:fill on="t" focussize="0,0"/>
                  <v:stroke on="f"/>
                  <v:imagedata o:title=""/>
                  <o:lock v:ext="edit" aspectratio="f"/>
                </v:rect>
                <v:rect id="矩形 2822" o:spid="_x0000_s1026" o:spt="1" style="position:absolute;left:2769;top:30;height:307;width:44;" fillcolor="#FAD3BE" filled="t" stroked="f" coordsize="21600,21600" o:gfxdata="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8+t&#10;wAAAAN0AAAAPAAAAAAAAAAEAIAAAACIAAABkcnMvZG93bnJldi54bWxQSwECFAAUAAAACACHTuJA&#10;My8FnjsAAAA5AAAAEAAAAAAAAAABACAAAAAPAQAAZHJzL3NoYXBleG1sLnhtbFBLBQYAAAAABgAG&#10;AFsBAAC5AwAAAAA=&#10;">
                  <v:fill on="t" focussize="0,0"/>
                  <v:stroke on="f"/>
                  <v:imagedata o:title=""/>
                  <o:lock v:ext="edit" aspectratio="f"/>
                </v:rect>
                <v:rect id="矩形 2823" o:spid="_x0000_s1026" o:spt="1" style="position:absolute;left:2777;top:30;height:307;width:44;" fillcolor="#FAD5C1" filled="t" stroked="f" coordsize="21600,21600" o:gfxdata="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Sgbb4A&#10;AADdAAAADwAAAAAAAAABACAAAAAiAAAAZHJzL2Rvd25yZXYueG1sUEsBAhQAFAAAAAgAh07iQDMv&#10;BZ47AAAAOQAAABAAAAAAAAAAAQAgAAAADQEAAGRycy9zaGFwZXhtbC54bWxQSwUGAAAAAAYABgBb&#10;AQAAtwMAAAAA&#10;">
                  <v:fill on="t" focussize="0,0"/>
                  <v:stroke on="f"/>
                  <v:imagedata o:title=""/>
                  <o:lock v:ext="edit" aspectratio="f"/>
                </v:rect>
                <v:rect id="矩形 2824" o:spid="_x0000_s1026" o:spt="1" style="position:absolute;left:2785;top:30;height:307;width:44;" fillcolor="#FAD7C4" filled="t" stroked="f" coordsize="21600,21600" o:gfxdata="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olvQAA&#10;AN0AAAAPAAAAAAAAAAEAIAAAACIAAABkcnMvZG93bnJldi54bWxQSwECFAAUAAAACACHTuJAMy8F&#10;njsAAAA5AAAAEAAAAAAAAAABACAAAAAMAQAAZHJzL3NoYXBleG1sLnhtbFBLBQYAAAAABgAGAFsB&#10;AAC2AwAAAAA=&#10;">
                  <v:fill on="t" focussize="0,0"/>
                  <v:stroke on="f"/>
                  <v:imagedata o:title=""/>
                  <o:lock v:ext="edit" aspectratio="f"/>
                </v:rect>
                <v:rect id="矩形 2825" o:spid="_x0000_s1026" o:spt="1" style="position:absolute;left:2794;top:30;height:307;width:44;" fillcolor="#FBD9C7" filled="t" stroked="f" coordsize="21600,21600" o:gfxdata="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F6pY&#10;wAAAAN0AAAAPAAAAAAAAAAEAIAAAACIAAABkcnMvZG93bnJldi54bWxQSwECFAAUAAAACACHTuJA&#10;My8FnjsAAAA5AAAAEAAAAAAAAAABACAAAAAPAQAAZHJzL3NoYXBleG1sLnhtbFBLBQYAAAAABgAG&#10;AFsBAAC5AwAAAAA=&#10;">
                  <v:fill on="t" focussize="0,0"/>
                  <v:stroke on="f"/>
                  <v:imagedata o:title=""/>
                  <o:lock v:ext="edit" aspectratio="f"/>
                </v:rect>
                <v:rect id="矩形 2826" o:spid="_x0000_s1026" o:spt="1" style="position:absolute;left:2802;top:30;height:307;width:44;" fillcolor="#FBDAC9" filled="t" stroked="f" coordsize="21600,21600" o:gfxdata="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Sdx&#10;wAAAAN0AAAAPAAAAAAAAAAEAIAAAACIAAABkcnMvZG93bnJldi54bWxQSwECFAAUAAAACACHTuJA&#10;My8FnjsAAAA5AAAAEAAAAAAAAAABACAAAAAPAQAAZHJzL3NoYXBleG1sLnhtbFBLBQYAAAAABgAG&#10;AFsBAAC5AwAAAAA=&#10;">
                  <v:fill on="t" focussize="0,0"/>
                  <v:stroke on="f"/>
                  <v:imagedata o:title=""/>
                  <o:lock v:ext="edit" aspectratio="f"/>
                </v:rect>
                <v:rect id="矩形 2827" o:spid="_x0000_s1026" o:spt="1" style="position:absolute;left:2810;top:30;height:307;width:44;" fillcolor="#FBDCCB" filled="t" stroked="f" coordsize="21600,21600" o:gfxdata="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Gd974A&#10;AADdAAAADwAAAAAAAAABACAAAAAiAAAAZHJzL2Rvd25yZXYueG1sUEsBAhQAFAAAAAgAh07iQDMv&#10;BZ47AAAAOQAAABAAAAAAAAAAAQAgAAAADQEAAGRycy9zaGFwZXhtbC54bWxQSwUGAAAAAAYABgBb&#10;AQAAtwMAAAAA&#10;">
                  <v:fill on="t" focussize="0,0"/>
                  <v:stroke on="f"/>
                  <v:imagedata o:title=""/>
                  <o:lock v:ext="edit" aspectratio="f"/>
                </v:rect>
                <v:rect id="矩形 2828" o:spid="_x0000_s1026" o:spt="1" style="position:absolute;left:2818;top:30;height:307;width:44;" fillcolor="#FBDECF" filled="t" stroked="f" coordsize="21600,21600" o:gfxdata="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XQpZ&#10;wAAAAN0AAAAPAAAAAAAAAAEAIAAAACIAAABkcnMvZG93bnJldi54bWxQSwECFAAUAAAACACHTuJA&#10;My8FnjsAAAA5AAAAEAAAAAAAAAABACAAAAAPAQAAZHJzL3NoYXBleG1sLnhtbFBLBQYAAAAABgAG&#10;AFsBAAC5AwAAAAA=&#10;">
                  <v:fill on="t" focussize="0,0"/>
                  <v:stroke on="f"/>
                  <v:imagedata o:title=""/>
                  <o:lock v:ext="edit" aspectratio="f"/>
                </v:rect>
                <v:rect id="矩形 2829" o:spid="_x0000_s1026" o:spt="1" style="position:absolute;left:2827;top:30;height:307;width:44;" fillcolor="#FBE0D1" filled="t" stroked="f" coordsize="21600,21600" o:gfxdata="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vle8AAAA&#10;3QAAAA8AAAAAAAAAAQAgAAAAIgAAAGRycy9kb3ducmV2LnhtbFBLAQIUABQAAAAIAIdO4kAzLwWe&#10;OwAAADkAAAAQAAAAAAAAAAEAIAAAAAsBAABkcnMvc2hhcGV4bWwueG1sUEsFBgAAAAAGAAYAWwEA&#10;ALUDAAAAAA==&#10;">
                  <v:fill on="t" focussize="0,0"/>
                  <v:stroke on="f"/>
                  <v:imagedata o:title=""/>
                  <o:lock v:ext="edit" aspectratio="f"/>
                </v:rect>
                <v:rect id="矩形 2830" o:spid="_x0000_s1026" o:spt="1" style="position:absolute;left:2835;top:30;height:307;width:44;" fillcolor="#FCE2D4" filled="t" stroked="f" coordsize="21600,21600" o:gfxdata="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s7DW8AAAA&#10;3QAAAA8AAAAAAAAAAQAgAAAAIgAAAGRycy9kb3ducmV2LnhtbFBLAQIUABQAAAAIAIdO4kAzLwWe&#10;OwAAADkAAAAQAAAAAAAAAAEAIAAAAAsBAABkcnMvc2hhcGV4bWwueG1sUEsFBgAAAAAGAAYAWwEA&#10;ALUDAAAAAA==&#10;">
                  <v:fill on="t" focussize="0,0"/>
                  <v:stroke on="f"/>
                  <v:imagedata o:title=""/>
                  <o:lock v:ext="edit" aspectratio="f"/>
                </v:rect>
                <v:rect id="矩形 2831" o:spid="_x0000_s1026" o:spt="1" style="position:absolute;left:2843;top:30;height:307;width:44;" fillcolor="#FCE4D6" filled="t" stroked="f" coordsize="21600,21600" o:gfxdata="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lpkKugAAAN0A&#10;AAAPAAAAAAAAAAEAIAAAACIAAABkcnMvZG93bnJldi54bWxQSwECFAAUAAAACACHTuJAMy8FnjsA&#10;AAA5AAAAEAAAAAAAAAABACAAAAAJAQAAZHJzL3NoYXBleG1sLnhtbFBLBQYAAAAABgAGAFsBAACz&#10;AwAAAAA=&#10;">
                  <v:fill on="t" focussize="0,0"/>
                  <v:stroke on="f"/>
                  <v:imagedata o:title=""/>
                  <o:lock v:ext="edit" aspectratio="f"/>
                </v:rect>
                <v:rect id="矩形 2832" o:spid="_x0000_s1026" o:spt="1" style="position:absolute;left:2852;top:30;height:307;width:44;" fillcolor="#FCE5D9" filled="t" stroked="f" coordsize="21600,21600" o:gfxdata="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Me1ALsAAADd&#10;AAAADwAAAAAAAAABACAAAAAiAAAAZHJzL2Rvd25yZXYueG1sUEsBAhQAFAAAAAgAh07iQDMvBZ47&#10;AAAAOQAAABAAAAAAAAAAAQAgAAAACgEAAGRycy9zaGFwZXhtbC54bWxQSwUGAAAAAAYABgBbAQAA&#10;tAMAAAAA&#10;">
                  <v:fill on="t" focussize="0,0"/>
                  <v:stroke on="f"/>
                  <v:imagedata o:title=""/>
                  <o:lock v:ext="edit" aspectratio="f"/>
                </v:rect>
                <v:rect id="矩形 2833" o:spid="_x0000_s1026" o:spt="1" style="position:absolute;left:2860;top:30;height:307;width:44;" fillcolor="#FCE8DC" filled="t" stroked="f" coordsize="21600,21600" o:gfxdata="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LsMGvQAA&#10;AN0AAAAPAAAAAAAAAAEAIAAAACIAAABkcnMvZG93bnJldi54bWxQSwECFAAUAAAACACHTuJAMy8F&#10;njsAAAA5AAAAEAAAAAAAAAABACAAAAAMAQAAZHJzL3NoYXBleG1sLnhtbFBLBQYAAAAABgAGAFsB&#10;AAC2AwAAAAA=&#10;">
                  <v:fill on="t" focussize="0,0"/>
                  <v:stroke on="f"/>
                  <v:imagedata o:title=""/>
                  <o:lock v:ext="edit" aspectratio="f"/>
                </v:rect>
                <v:rect id="矩形 2834" o:spid="_x0000_s1026" o:spt="1" style="position:absolute;left:2868;top:30;height:307;width:44;" fillcolor="#FDE9DE" filled="t" stroked="f" coordsize="21600,21600" o:gfxdata="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fi1u/&#10;AAAA3QAAAA8AAAAAAAAAAQAgAAAAIgAAAGRycy9kb3ducmV2LnhtbFBLAQIUABQAAAAIAIdO4kAz&#10;LwWeOwAAADkAAAAQAAAAAAAAAAEAIAAAAA4BAABkcnMvc2hhcGV4bWwueG1sUEsFBgAAAAAGAAYA&#10;WwEAALgDAAAAAA==&#10;">
                  <v:fill on="t" focussize="0,0"/>
                  <v:stroke on="f"/>
                  <v:imagedata o:title=""/>
                  <o:lock v:ext="edit" aspectratio="f"/>
                </v:rect>
                <v:rect id="矩形 2835" o:spid="_x0000_s1026" o:spt="1" style="position:absolute;left:2876;top:30;height:307;width:44;" fillcolor="#FDEBE0" filled="t" stroked="f" coordsize="21600,21600" o:gfxdata="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jeBpvQAA&#10;AN0AAAAPAAAAAAAAAAEAIAAAACIAAABkcnMvZG93bnJldi54bWxQSwECFAAUAAAACACHTuJAMy8F&#10;njsAAAA5AAAAEAAAAAAAAAABACAAAAAMAQAAZHJzL3NoYXBleG1sLnhtbFBLBQYAAAAABgAGAFsB&#10;AAC2AwAAAAA=&#10;">
                  <v:fill on="t" focussize="0,0"/>
                  <v:stroke on="f"/>
                  <v:imagedata o:title=""/>
                  <o:lock v:ext="edit" aspectratio="f"/>
                </v:rect>
                <v:rect id="矩形 2836" o:spid="_x0000_s1026" o:spt="1" style="position:absolute;left:2885;top:30;height:307;width:44;" fillcolor="#FDEDE4" filled="t" stroked="f" coordsize="21600,21600" o:gfxdata="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0Rr4A&#10;AADdAAAADwAAAAAAAAABACAAAAAiAAAAZHJzL2Rvd25yZXYueG1sUEsBAhQAFAAAAAgAh07iQDMv&#10;BZ47AAAAOQAAABAAAAAAAAAAAQAgAAAADQEAAGRycy9zaGFwZXhtbC54bWxQSwUGAAAAAAYABgBb&#10;AQAAtwMAAAAA&#10;">
                  <v:fill on="t" focussize="0,0"/>
                  <v:stroke on="f"/>
                  <v:imagedata o:title=""/>
                  <o:lock v:ext="edit" aspectratio="f"/>
                </v:rect>
                <v:rect id="矩形 2837" o:spid="_x0000_s1026" o:spt="1" style="position:absolute;left:2893;top:30;height:307;width:44;" fillcolor="#FDEFE6" filled="t" stroked="f" coordsize="21600,21600" o:gfxdata="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WCAvQAA&#10;AN0AAAAPAAAAAAAAAAEAIAAAACIAAABkcnMvZG93bnJldi54bWxQSwECFAAUAAAACACHTuJAMy8F&#10;njsAAAA5AAAAEAAAAAAAAAABACAAAAAMAQAAZHJzL3NoYXBleG1sLnhtbFBLBQYAAAAABgAGAFsB&#10;AAC2AwAAAAA=&#10;">
                  <v:fill on="t" focussize="0,0"/>
                  <v:stroke on="f"/>
                  <v:imagedata o:title=""/>
                  <o:lock v:ext="edit" aspectratio="f"/>
                </v:rect>
                <v:rect id="矩形 2838" o:spid="_x0000_s1026" o:spt="1" style="position:absolute;left:2901;top:30;height:307;width:44;" fillcolor="#FEF1E9" filled="t" stroked="f" coordsize="21600,21600" o:gfxdata="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2eqa/&#10;AAAA3QAAAA8AAAAAAAAAAQAgAAAAIgAAAGRycy9kb3ducmV2LnhtbFBLAQIUABQAAAAIAIdO4kAz&#10;LwWeOwAAADkAAAAQAAAAAAAAAAEAIAAAAA4BAABkcnMvc2hhcGV4bWwueG1sUEsFBgAAAAAGAAYA&#10;WwEAALgDAAAAAA==&#10;">
                  <v:fill on="t" focussize="0,0"/>
                  <v:stroke on="f"/>
                  <v:imagedata o:title=""/>
                  <o:lock v:ext="edit" aspectratio="f"/>
                </v:rect>
                <v:rect id="矩形 2839" o:spid="_x0000_s1026" o:spt="1" style="position:absolute;left:2909;top:30;height:307;width:44;" fillcolor="#FEF2EB" filled="t" stroked="f" coordsize="21600,21600" o:gfxdata="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x3Qq/&#10;AAAA3QAAAA8AAAAAAAAAAQAgAAAAIgAAAGRycy9kb3ducmV2LnhtbFBLAQIUABQAAAAIAIdO4kAz&#10;LwWeOwAAADkAAAAQAAAAAAAAAAEAIAAAAA4BAABkcnMvc2hhcGV4bWwueG1sUEsFBgAAAAAGAAYA&#10;WwEAALgDAAAAAA==&#10;">
                  <v:fill on="t" focussize="0,0"/>
                  <v:stroke on="f"/>
                  <v:imagedata o:title=""/>
                  <o:lock v:ext="edit" aspectratio="f"/>
                </v:rect>
                <v:rect id="矩形 2840" o:spid="_x0000_s1026" o:spt="1" style="position:absolute;left:2918;top:30;height:307;width:44;" fillcolor="#FEF4EE" filled="t" stroked="f" coordsize="21600,21600" o:gfxdata="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ihe8AAAA&#10;3QAAAA8AAAAAAAAAAQAgAAAAIgAAAGRycy9kb3ducmV2LnhtbFBLAQIUABQAAAAIAIdO4kAzLwWe&#10;OwAAADkAAAAQAAAAAAAAAAEAIAAAAAsBAABkcnMvc2hhcGV4bWwueG1sUEsFBgAAAAAGAAYAWwEA&#10;ALUDAAAAAA==&#10;">
                  <v:fill on="t" focussize="0,0"/>
                  <v:stroke on="f"/>
                  <v:imagedata o:title=""/>
                  <o:lock v:ext="edit" aspectratio="f"/>
                </v:rect>
                <v:rect id="矩形 2841" o:spid="_x0000_s1026" o:spt="1" style="position:absolute;left:2926;top:30;height:307;width:44;" fillcolor="#FEF6F1" filled="t" stroked="f" coordsize="21600,21600" o:gfxdata="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xTHBtwAAAN0AAAAP&#10;AAAAAAAAAAEAIAAAACIAAABkcnMvZG93bnJldi54bWxQSwECFAAUAAAACACHTuJAMy8FnjsAAAA5&#10;AAAAEAAAAAAAAAABACAAAAAGAQAAZHJzL3NoYXBleG1sLnhtbFBLBQYAAAAABgAGAFsBAACwAwAA&#10;AAA=&#10;">
                  <v:fill on="t" focussize="0,0"/>
                  <v:stroke on="f"/>
                  <v:imagedata o:title=""/>
                  <o:lock v:ext="edit" aspectratio="f"/>
                </v:rect>
                <v:rect id="矩形 2842" o:spid="_x0000_s1026" o:spt="1" style="position:absolute;left:2934;top:30;height:307;width:44;" fillcolor="#FEF7F3" filled="t" stroked="f" coordsize="21600,21600" o:gfxdata="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SHLa8AAAA&#10;3QAAAA8AAAAAAAAAAQAgAAAAIgAAAGRycy9kb3ducmV2LnhtbFBLAQIUABQAAAAIAIdO4kAzLwWe&#10;OwAAADkAAAAQAAAAAAAAAAEAIAAAAAsBAABkcnMvc2hhcGV4bWwueG1sUEsFBgAAAAAGAAYAWwEA&#10;ALUDAAAAAA==&#10;">
                  <v:fill on="t" focussize="0,0"/>
                  <v:stroke on="f"/>
                  <v:imagedata o:title=""/>
                  <o:lock v:ext="edit" aspectratio="f"/>
                </v:rect>
                <v:rect id="矩形 2843" o:spid="_x0000_s1026" o:spt="1" style="position:absolute;left:2943;top:30;height:307;width:44;" fillcolor="#FFF9F5" filled="t" stroked="f" coordsize="21600,21600" o:gfxdata="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KYzK8AAAA&#10;3QAAAA8AAAAAAAAAAQAgAAAAIgAAAGRycy9kb3ducmV2LnhtbFBLAQIUABQAAAAIAIdO4kAzLwWe&#10;OwAAADkAAAAQAAAAAAAAAAEAIAAAAAsBAABkcnMvc2hhcGV4bWwueG1sUEsFBgAAAAAGAAYAWwEA&#10;ALUDAAAAAA==&#10;">
                  <v:fill on="t" focussize="0,0"/>
                  <v:stroke on="f"/>
                  <v:imagedata o:title=""/>
                  <o:lock v:ext="edit" aspectratio="f"/>
                </v:rect>
                <v:rect id="矩形 2844" o:spid="_x0000_s1026" o:spt="1" style="position:absolute;left:2951;top:30;height:307;width:44;" fillcolor="#FFFBF9" filled="t" stroked="f" coordsize="21600,21600" o:gfxdata="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K&#10;EvbCAAAA3QAAAA8AAAAAAAAAAQAgAAAAIgAAAGRycy9kb3ducmV2LnhtbFBLAQIUABQAAAAIAIdO&#10;4kAzLwWeOwAAADkAAAAQAAAAAAAAAAEAIAAAABEBAABkcnMvc2hhcGV4bWwueG1sUEsFBgAAAAAG&#10;AAYAWwEAALsDAAAAAA==&#10;">
                  <v:fill on="t" focussize="0,0"/>
                  <v:stroke on="f"/>
                  <v:imagedata o:title=""/>
                  <o:lock v:ext="edit" aspectratio="f"/>
                </v:rect>
                <v:rect id="矩形 2845" o:spid="_x0000_s1026" o:spt="1" style="position:absolute;left:2959;top:30;height:307;width:44;" fillcolor="#FFFCFB" filled="t" stroked="f" coordsize="21600,21600" o:gfxdata="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X10b4A&#10;AADdAAAADwAAAAAAAAABACAAAAAiAAAAZHJzL2Rvd25yZXYueG1sUEsBAhQAFAAAAAgAh07iQDMv&#10;BZ47AAAAOQAAABAAAAAAAAAAAQAgAAAADQEAAGRycy9zaGFwZXhtbC54bWxQSwUGAAAAAAYABgBb&#10;AQAAtwMAAAAA&#10;">
                  <v:fill on="t" focussize="0,0"/>
                  <v:stroke on="f"/>
                  <v:imagedata o:title=""/>
                  <o:lock v:ext="edit" aspectratio="f"/>
                </v:rect>
                <v:rect id="矩形 2846" o:spid="_x0000_s1026" o:spt="1" style="position:absolute;left:2967;top:30;height:307;width:44;" fillcolor="#FFFEFE" filled="t" stroked="f" coordsize="21600,21600" o:gfxdata="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My&#10;5srCAAAA3QAAAA8AAAAAAAAAAQAgAAAAIgAAAGRycy9kb3ducmV2LnhtbFBLAQIUABQAAAAIAIdO&#10;4kAzLwWeOwAAADkAAAAQAAAAAAAAAAEAIAAAABEBAABkcnMvc2hhcGV4bWwueG1sUEsFBgAAAAAG&#10;AAYAWwEAALsDAAAAAA==&#10;">
                  <v:fill on="t" focussize="0,0"/>
                  <v:stroke on="f"/>
                  <v:imagedata o:title=""/>
                  <o:lock v:ext="edit" aspectratio="f"/>
                </v:rect>
                <v:shape id="任意多边形 2847" o:spid="_x0000_s1026" o:spt="100" style="position:absolute;left:2976;top:30;height:307;width:222;" fillcolor="#FFFFFF" filled="t" stroked="f" coordsize="222,307" o:gfxdata="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aYNvQAA&#10;AN0AAAAPAAAAAAAAAAEAIAAAACIAAABkcnMvZG93bnJldi54bWxQSwECFAAUAAAACACHTuJAMy8F&#10;njsAAAA5AAAAEAAAAAAAAAABACAAAAAMAQAAZHJzL3NoYXBleG1sLnhtbFBLBQYAAAAABgAGAFsB&#10;AAC2AwAAAAA=&#10;" path="m222,0l0,0,31,307,222,307,222,0xe">
                  <v:fill on="t" focussize="0,0"/>
                  <v:stroke on="f"/>
                  <v:imagedata o:title=""/>
                  <o:lock v:ext="edit" aspectratio="f"/>
                </v:shape>
                <v:rect id="矩形 2848" o:spid="_x0000_s1026" o:spt="1" style="position:absolute;left:0;top:30;height:307;width:292;" fillcolor="#E60013" filled="t" stroked="f" coordsize="21600,21600" o:gfxdata="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EGlm/&#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2849" o:spid="_x0000_s1026" o:spt="202" type="#_x0000_t202" style="position:absolute;left:0;top:0;height:338;width:3198;" filled="f" stroked="f" coordsize="21600,21600" o:gfxdata="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2u3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23" w:name="页 20"/>
                        <w:bookmarkEnd w:id="23"/>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spacing w:before="7"/>
        <w:rPr>
          <w:sz w:val="14"/>
        </w:rPr>
      </w:pPr>
    </w:p>
    <w:p>
      <w:pPr>
        <w:spacing w:after="0"/>
        <w:rPr>
          <w:sz w:val="14"/>
        </w:rPr>
        <w:sectPr>
          <w:pgSz w:w="11910" w:h="16840"/>
          <w:pgMar w:top="320" w:right="0" w:bottom="660" w:left="520" w:header="0" w:footer="479" w:gutter="0"/>
        </w:sectPr>
      </w:pPr>
    </w:p>
    <w:p>
      <w:pPr>
        <w:pStyle w:val="9"/>
        <w:rPr>
          <w:sz w:val="20"/>
        </w:rPr>
      </w:pPr>
    </w:p>
    <w:p>
      <w:pPr>
        <w:pStyle w:val="9"/>
        <w:spacing w:before="4"/>
        <w:rPr>
          <w:sz w:val="22"/>
        </w:rPr>
      </w:pPr>
    </w:p>
    <w:p>
      <w:pPr>
        <w:pStyle w:val="9"/>
        <w:spacing w:line="28" w:lineRule="exact"/>
        <w:ind w:left="2472"/>
        <w:rPr>
          <w:sz w:val="2"/>
        </w:rPr>
      </w:pPr>
      <w:r>
        <w:rPr>
          <w:position w:val="0"/>
          <w:sz w:val="2"/>
        </w:rPr>
        <mc:AlternateContent>
          <mc:Choice Requires="wpg">
            <w:drawing>
              <wp:inline distT="0" distB="0" distL="114300" distR="114300">
                <wp:extent cx="429260" cy="17145"/>
                <wp:effectExtent l="0" t="0" r="0" b="0"/>
                <wp:docPr id="1504" name="组合 2850"/>
                <wp:cNvGraphicFramePr/>
                <a:graphic xmlns:a="http://schemas.openxmlformats.org/drawingml/2006/main">
                  <a:graphicData uri="http://schemas.microsoft.com/office/word/2010/wordprocessingGroup">
                    <wpg:wgp>
                      <wpg:cNvGrpSpPr/>
                      <wpg:grpSpPr>
                        <a:xfrm>
                          <a:off x="0" y="0"/>
                          <a:ext cx="429260" cy="17145"/>
                          <a:chOff x="0" y="0"/>
                          <a:chExt cx="676" cy="27"/>
                        </a:xfrm>
                      </wpg:grpSpPr>
                      <wps:wsp>
                        <wps:cNvPr id="1503" name="直线 2851"/>
                        <wps:cNvCnPr/>
                        <wps:spPr>
                          <a:xfrm>
                            <a:off x="0" y="13"/>
                            <a:ext cx="676" cy="0"/>
                          </a:xfrm>
                          <a:prstGeom prst="line">
                            <a:avLst/>
                          </a:prstGeom>
                          <a:ln w="16765" cap="flat" cmpd="sng">
                            <a:solidFill>
                              <a:srgbClr val="000000"/>
                            </a:solidFill>
                            <a:prstDash val="solid"/>
                            <a:headEnd type="none" w="med" len="med"/>
                            <a:tailEnd type="none" w="med" len="med"/>
                          </a:ln>
                        </wps:spPr>
                        <wps:bodyPr upright="1"/>
                      </wps:wsp>
                    </wpg:wgp>
                  </a:graphicData>
                </a:graphic>
              </wp:inline>
            </w:drawing>
          </mc:Choice>
          <mc:Fallback>
            <w:pict>
              <v:group id="组合 2850" o:spid="_x0000_s1026" o:spt="203" style="height:1.35pt;width:33.8pt;" coordsize="676,27" o:gfxdata="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pl9O9QAAAACAQAADwAAAAAAAAABACAAAAAiAAAAZHJzL2Rvd25yZXYu&#10;eG1sUEsBAhQAFAAAAAgAh07iQDS1k6Y4AgAAvAQAAA4AAAAAAAAAAQAgAAAAIwEAAGRycy9lMm9E&#10;b2MueG1sUEsFBgAAAAAGAAYAWQEAAM0FAAAAAA==&#10;">
                <o:lock v:ext="edit" aspectratio="f"/>
                <v:line id="直线 2851" o:spid="_x0000_s1026" o:spt="20" style="position:absolute;left:0;top:13;height:0;width:676;" filled="f" stroked="t" coordsize="21600,21600" o:gfxdata="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jYGr4A&#10;AADdAAAADwAAAAAAAAABACAAAAAiAAAAZHJzL2Rvd25yZXYueG1sUEsBAhQAFAAAAAgAh07iQDMv&#10;BZ47AAAAOQAAABAAAAAAAAAAAQAgAAAADQEAAGRycy9zaGFwZXhtbC54bWxQSwUGAAAAAAYABgBb&#10;AQAAtwMAAAAA&#10;">
                  <v:fill on="f" focussize="0,0"/>
                  <v:stroke weight="1.32007874015748pt" color="#000000" joinstyle="round"/>
                  <v:imagedata o:title=""/>
                  <o:lock v:ext="edit" aspectratio="f"/>
                </v:line>
                <w10:wrap type="none"/>
                <w10:anchorlock/>
              </v:group>
            </w:pict>
          </mc:Fallback>
        </mc:AlternateContent>
      </w:r>
    </w:p>
    <w:p>
      <w:pPr>
        <w:pStyle w:val="6"/>
        <w:spacing w:before="11"/>
      </w:pPr>
      <w:r>
        <mc:AlternateContent>
          <mc:Choice Requires="wps">
            <w:drawing>
              <wp:anchor distT="0" distB="0" distL="114300" distR="114300" simplePos="0" relativeHeight="251945984" behindDoc="0" locked="0" layoutInCell="1" allowOverlap="1">
                <wp:simplePos x="0" y="0"/>
                <wp:positionH relativeFrom="page">
                  <wp:posOffset>1908810</wp:posOffset>
                </wp:positionH>
                <wp:positionV relativeFrom="paragraph">
                  <wp:posOffset>101600</wp:posOffset>
                </wp:positionV>
                <wp:extent cx="112395" cy="0"/>
                <wp:effectExtent l="0" t="0" r="0" b="0"/>
                <wp:wrapNone/>
                <wp:docPr id="2961" name="直线 2852"/>
                <wp:cNvGraphicFramePr/>
                <a:graphic xmlns:a="http://schemas.openxmlformats.org/drawingml/2006/main">
                  <a:graphicData uri="http://schemas.microsoft.com/office/word/2010/wordprocessingShape">
                    <wps:wsp>
                      <wps:cNvCnPr/>
                      <wps:spPr>
                        <a:xfrm>
                          <a:off x="0" y="0"/>
                          <a:ext cx="112395"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2" o:spid="_x0000_s1026" o:spt="20" style="position:absolute;left:0pt;margin-left:150.3pt;margin-top:8pt;height:0pt;width:8.85pt;mso-position-horizontal-relative:page;z-index:251945984;mso-width-relative:page;mso-height-relative:page;" filled="f" stroked="t" coordsize="21600,21600" o:gfxdata="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mnKFzXAAAACQEAAA8AAAAAAAAAAQAgAAAA&#10;IgAAAGRycy9kb3ducmV2LnhtbFBLAQIUABQAAAAIAIdO4kBnWFoF0wEAAJMDAAAOAAAAAAAAAAEA&#10;IAAAACYBAABkcnMvZTJvRG9jLnhtbFBLBQYAAAAABgAGAFkBAABrBQAAAAA=&#10;">
                <v:fill on="f" focussize="0,0"/>
                <v:stroke weight="1.32007874015748pt" color="#000000" joinstyle="round"/>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page">
                  <wp:posOffset>2207895</wp:posOffset>
                </wp:positionH>
                <wp:positionV relativeFrom="paragraph">
                  <wp:posOffset>101600</wp:posOffset>
                </wp:positionV>
                <wp:extent cx="129540" cy="0"/>
                <wp:effectExtent l="0" t="0" r="0" b="0"/>
                <wp:wrapNone/>
                <wp:docPr id="2962" name="直线 2853"/>
                <wp:cNvGraphicFramePr/>
                <a:graphic xmlns:a="http://schemas.openxmlformats.org/drawingml/2006/main">
                  <a:graphicData uri="http://schemas.microsoft.com/office/word/2010/wordprocessingShape">
                    <wps:wsp>
                      <wps:cNvCnPr/>
                      <wps:spPr>
                        <a:xfrm>
                          <a:off x="0" y="0"/>
                          <a:ext cx="129540"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3" o:spid="_x0000_s1026" o:spt="20" style="position:absolute;left:0pt;margin-left:173.85pt;margin-top:8pt;height:0pt;width:10.2pt;mso-position-horizontal-relative:page;z-index:251947008;mso-width-relative:page;mso-height-relative:page;" filled="f" stroked="t" coordsize="21600,21600" o:gfxdata="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x0podgAAAAJAQAADwAAAAAAAAABACAA&#10;AAAiAAAAZHJzL2Rvd25yZXYueG1sUEsBAhQAFAAAAAgAh07iQMXBF7TUAQAAkwMAAA4AAAAAAAAA&#10;AQAgAAAAJwEAAGRycy9lMm9Eb2MueG1sUEsFBgAAAAAGAAYAWQEAAG0FAAAAAA==&#10;">
                <v:fill on="f" focussize="0,0"/>
                <v:stroke weight="1.32007874015748pt" color="#000000" joinstyle="round"/>
                <v:imagedata o:title=""/>
                <o:lock v:ext="edit" aspectratio="f"/>
              </v:line>
            </w:pict>
          </mc:Fallback>
        </mc:AlternateContent>
      </w:r>
      <w:r>
        <mc:AlternateContent>
          <mc:Choice Requires="wps">
            <w:drawing>
              <wp:anchor distT="0" distB="0" distL="114300" distR="114300" simplePos="0" relativeHeight="251948032" behindDoc="0" locked="0" layoutInCell="1" allowOverlap="1">
                <wp:simplePos x="0" y="0"/>
                <wp:positionH relativeFrom="page">
                  <wp:posOffset>1908810</wp:posOffset>
                </wp:positionH>
                <wp:positionV relativeFrom="paragraph">
                  <wp:posOffset>212090</wp:posOffset>
                </wp:positionV>
                <wp:extent cx="428625" cy="0"/>
                <wp:effectExtent l="0" t="0" r="0" b="0"/>
                <wp:wrapNone/>
                <wp:docPr id="2963" name="直线 2854"/>
                <wp:cNvGraphicFramePr/>
                <a:graphic xmlns:a="http://schemas.openxmlformats.org/drawingml/2006/main">
                  <a:graphicData uri="http://schemas.microsoft.com/office/word/2010/wordprocessingShape">
                    <wps:wsp>
                      <wps:cNvCnPr/>
                      <wps:spPr>
                        <a:xfrm>
                          <a:off x="0" y="0"/>
                          <a:ext cx="428625"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4" o:spid="_x0000_s1026" o:spt="20" style="position:absolute;left:0pt;margin-left:150.3pt;margin-top:16.7pt;height:0pt;width:33.75pt;mso-position-horizontal-relative:page;z-index:251948032;mso-width-relative:page;mso-height-relative:page;" filled="f" stroked="t" coordsize="21600,21600" o:gfxdata="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Sg40PXAAAACQEAAA8AAAAAAAAAAQAgAAAA&#10;IgAAAGRycy9kb3ducmV2LnhtbFBLAQIUABQAAAAIAIdO4kCXQGhc0wEAAJMDAAAOAAAAAAAAAAEA&#10;IAAAACYBAABkcnMvZTJvRG9jLnhtbFBLBQYAAAAABgAGAFkBAABrBQAAAAA=&#10;">
                <v:fill on="f" focussize="0,0"/>
                <v:stroke weight="1.32007874015748pt" color="#000000" joinstyle="round"/>
                <v:imagedata o:title=""/>
                <o:lock v:ext="edit" aspectratio="f"/>
              </v:line>
            </w:pict>
          </mc:Fallback>
        </mc:AlternateContent>
      </w:r>
      <w:r>
        <w:rPr>
          <w:color w:val="3F3B3A"/>
          <w:w w:val="111"/>
        </w:rPr>
        <w:t>1</w:t>
      </w:r>
    </w:p>
    <w:p>
      <w:pPr>
        <w:spacing w:before="16"/>
        <w:ind w:left="0" w:right="644" w:firstLine="0"/>
        <w:jc w:val="right"/>
        <w:rPr>
          <w:rFonts w:ascii="黑体"/>
          <w:sz w:val="26"/>
        </w:rPr>
      </w:pPr>
      <w:r>
        <mc:AlternateContent>
          <mc:Choice Requires="wps">
            <w:drawing>
              <wp:anchor distT="0" distB="0" distL="114300" distR="114300" simplePos="0" relativeHeight="251949056" behindDoc="0" locked="0" layoutInCell="1" allowOverlap="1">
                <wp:simplePos x="0" y="0"/>
                <wp:positionH relativeFrom="page">
                  <wp:posOffset>1908810</wp:posOffset>
                </wp:positionH>
                <wp:positionV relativeFrom="paragraph">
                  <wp:posOffset>104775</wp:posOffset>
                </wp:positionV>
                <wp:extent cx="112395" cy="0"/>
                <wp:effectExtent l="0" t="0" r="0" b="0"/>
                <wp:wrapNone/>
                <wp:docPr id="2964" name="直线 2855"/>
                <wp:cNvGraphicFramePr/>
                <a:graphic xmlns:a="http://schemas.openxmlformats.org/drawingml/2006/main">
                  <a:graphicData uri="http://schemas.microsoft.com/office/word/2010/wordprocessingShape">
                    <wps:wsp>
                      <wps:cNvCnPr/>
                      <wps:spPr>
                        <a:xfrm>
                          <a:off x="0" y="0"/>
                          <a:ext cx="112395"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5" o:spid="_x0000_s1026" o:spt="20" style="position:absolute;left:0pt;margin-left:150.3pt;margin-top:8.25pt;height:0pt;width:8.85pt;mso-position-horizontal-relative:page;z-index:251949056;mso-width-relative:page;mso-height-relative:page;" filled="f" stroked="t" coordsize="21600,21600" o:gfxdata="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Gmgs/XAAAACQEAAA8AAAAAAAAAAQAgAAAA&#10;IgAAAGRycy9kb3ducmV2LnhtbFBLAQIUABQAAAAIAIdO4kBRNqVh0wEAAJMDAAAOAAAAAAAAAAEA&#10;IAAAACYBAABkcnMvZTJvRG9jLnhtbFBLBQYAAAAABgAGAFkBAABrBQAAAAA=&#10;">
                <v:fill on="f" focussize="0,0"/>
                <v:stroke weight="1.32007874015748pt" color="#000000" joinstyle="round"/>
                <v:imagedata o:title=""/>
                <o:lock v:ext="edit" aspectratio="f"/>
              </v:line>
            </w:pict>
          </mc:Fallback>
        </mc:AlternateContent>
      </w:r>
      <w:r>
        <mc:AlternateContent>
          <mc:Choice Requires="wps">
            <w:drawing>
              <wp:anchor distT="0" distB="0" distL="114300" distR="114300" simplePos="0" relativeHeight="251950080" behindDoc="0" locked="0" layoutInCell="1" allowOverlap="1">
                <wp:simplePos x="0" y="0"/>
                <wp:positionH relativeFrom="page">
                  <wp:posOffset>2207895</wp:posOffset>
                </wp:positionH>
                <wp:positionV relativeFrom="paragraph">
                  <wp:posOffset>104775</wp:posOffset>
                </wp:positionV>
                <wp:extent cx="129540" cy="0"/>
                <wp:effectExtent l="0" t="0" r="0" b="0"/>
                <wp:wrapNone/>
                <wp:docPr id="2965" name="直线 2856"/>
                <wp:cNvGraphicFramePr/>
                <a:graphic xmlns:a="http://schemas.openxmlformats.org/drawingml/2006/main">
                  <a:graphicData uri="http://schemas.microsoft.com/office/word/2010/wordprocessingShape">
                    <wps:wsp>
                      <wps:cNvCnPr/>
                      <wps:spPr>
                        <a:xfrm>
                          <a:off x="0" y="0"/>
                          <a:ext cx="129540"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6" o:spid="_x0000_s1026" o:spt="20" style="position:absolute;left:0pt;margin-left:173.85pt;margin-top:8.25pt;height:0pt;width:10.2pt;mso-position-horizontal-relative:page;z-index:251950080;mso-width-relative:page;mso-height-relative:page;" filled="f" stroked="t" coordsize="21600,21600" o:gfxdata="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HIMy2QAAAAkBAAAPAAAAAAAAAAEAIAAA&#10;ACIAAABkcnMvZG93bnJldi54bWxQSwECFAAUAAAACACHTuJAd2gQ9tIBAACTAwAADgAAAAAAAAAB&#10;ACAAAAAoAQAAZHJzL2Uyb0RvYy54bWxQSwUGAAAAAAYABgBZAQAAbAUAAAAA&#10;">
                <v:fill on="f" focussize="0,0"/>
                <v:stroke weight="1.32007874015748pt" color="#000000" joinstyle="round"/>
                <v:imagedata o:title=""/>
                <o:lock v:ext="edit" aspectratio="f"/>
              </v:line>
            </w:pict>
          </mc:Fallback>
        </mc:AlternateContent>
      </w:r>
      <w:r>
        <w:rPr>
          <w:rFonts w:ascii="黑体"/>
          <w:color w:val="3F3B3A"/>
          <w:w w:val="111"/>
          <w:sz w:val="26"/>
        </w:rPr>
        <w:t>2</w:t>
      </w:r>
    </w:p>
    <w:p>
      <w:pPr>
        <w:pStyle w:val="9"/>
        <w:spacing w:line="26" w:lineRule="exact"/>
        <w:ind w:left="2486"/>
        <w:rPr>
          <w:rFonts w:ascii="黑体"/>
          <w:sz w:val="2"/>
        </w:rPr>
      </w:pPr>
      <w:r>
        <w:rPr>
          <w:rFonts w:ascii="黑体"/>
          <w:position w:val="0"/>
          <w:sz w:val="2"/>
        </w:rPr>
        <mc:AlternateContent>
          <mc:Choice Requires="wpg">
            <w:drawing>
              <wp:inline distT="0" distB="0" distL="114300" distR="114300">
                <wp:extent cx="429260" cy="17145"/>
                <wp:effectExtent l="0" t="0" r="0" b="0"/>
                <wp:docPr id="1507" name="组合 2857"/>
                <wp:cNvGraphicFramePr/>
                <a:graphic xmlns:a="http://schemas.openxmlformats.org/drawingml/2006/main">
                  <a:graphicData uri="http://schemas.microsoft.com/office/word/2010/wordprocessingGroup">
                    <wpg:wgp>
                      <wpg:cNvGrpSpPr/>
                      <wpg:grpSpPr>
                        <a:xfrm>
                          <a:off x="0" y="0"/>
                          <a:ext cx="429260" cy="17145"/>
                          <a:chOff x="0" y="0"/>
                          <a:chExt cx="676" cy="27"/>
                        </a:xfrm>
                      </wpg:grpSpPr>
                      <wps:wsp>
                        <wps:cNvPr id="1505" name="矩形 2858"/>
                        <wps:cNvSpPr/>
                        <wps:spPr>
                          <a:xfrm>
                            <a:off x="0" y="0"/>
                            <a:ext cx="676" cy="27"/>
                          </a:xfrm>
                          <a:prstGeom prst="rect">
                            <a:avLst/>
                          </a:prstGeom>
                          <a:solidFill>
                            <a:srgbClr val="000000"/>
                          </a:solidFill>
                          <a:ln w="9525">
                            <a:noFill/>
                          </a:ln>
                        </wps:spPr>
                        <wps:bodyPr upright="1"/>
                      </wps:wsp>
                      <wps:wsp>
                        <wps:cNvPr id="1506" name="矩形 2859"/>
                        <wps:cNvSpPr/>
                        <wps:spPr>
                          <a:xfrm>
                            <a:off x="0" y="0"/>
                            <a:ext cx="676" cy="27"/>
                          </a:xfrm>
                          <a:prstGeom prst="rect">
                            <a:avLst/>
                          </a:prstGeom>
                          <a:solidFill>
                            <a:srgbClr val="000000"/>
                          </a:solidFill>
                          <a:ln w="9525">
                            <a:noFill/>
                          </a:ln>
                        </wps:spPr>
                        <wps:bodyPr upright="1"/>
                      </wps:wsp>
                    </wpg:wgp>
                  </a:graphicData>
                </a:graphic>
              </wp:inline>
            </w:drawing>
          </mc:Choice>
          <mc:Fallback>
            <w:pict>
              <v:group id="组合 2857" o:spid="_x0000_s1026" o:spt="203" style="height:1.35pt;width:33.8pt;" coordsize="676,27" o:gfxdata="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pl9O9QAAAACAQAADwAAAAAAAAABACAA&#10;AAAiAAAAZHJzL2Rvd25yZXYueG1sUEsBAhQAFAAAAAgAh07iQAEZBBMRAgAAywUAAA4AAAAAAAAA&#10;AQAgAAAAIwEAAGRycy9lMm9Eb2MueG1sUEsFBgAAAAAGAAYAWQEAAKYFAAAAAA==&#10;">
                <o:lock v:ext="edit" aspectratio="f"/>
                <v:rect id="矩形 2858" o:spid="_x0000_s1026" o:spt="1" style="position:absolute;left:0;top:0;height:27;width:676;" fillcolor="#000000" filled="t" stroked="f" coordsize="21600,21600" o:gfxdata="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4/eHvQAA&#10;AN0AAAAPAAAAAAAAAAEAIAAAACIAAABkcnMvZG93bnJldi54bWxQSwECFAAUAAAACACHTuJAMy8F&#10;njsAAAA5AAAAEAAAAAAAAAABACAAAAAMAQAAZHJzL3NoYXBleG1sLnhtbFBLBQYAAAAABgAGAFsB&#10;AAC2AwAAAAA=&#10;">
                  <v:fill on="t" focussize="0,0"/>
                  <v:stroke on="f"/>
                  <v:imagedata o:title=""/>
                  <o:lock v:ext="edit" aspectratio="f"/>
                </v:rect>
                <v:rect id="矩形 2859" o:spid="_x0000_s1026" o:spt="1" style="position:absolute;left:0;top:0;height:27;width:676;" fillcolor="#000000" filled="t" stroked="f" coordsize="21600,21600" o:gfxdata="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MWnwvQAA&#10;AN0AAAAPAAAAAAAAAAEAIAAAACIAAABkcnMvZG93bnJldi54bWxQSwECFAAUAAAACACHTuJAMy8F&#10;njsAAAA5AAAAEAAAAAAAAAABACAAAAAMAQAAZHJzL3NoYXBleG1sLnhtbFBLBQYAAAAABgAGAFsB&#10;AAC2AwAAAAA=&#10;">
                  <v:fill on="t" focussize="0,0"/>
                  <v:stroke on="f"/>
                  <v:imagedata o:title=""/>
                  <o:lock v:ext="edit" aspectratio="f"/>
                </v:rect>
                <w10:wrap type="none"/>
                <w10:anchorlock/>
              </v:group>
            </w:pict>
          </mc:Fallback>
        </mc:AlternateContent>
      </w:r>
    </w:p>
    <w:p>
      <w:pPr>
        <w:spacing w:before="20"/>
        <w:ind w:left="0" w:right="644" w:firstLine="0"/>
        <w:jc w:val="right"/>
        <w:rPr>
          <w:rFonts w:ascii="黑体"/>
          <w:sz w:val="26"/>
        </w:rPr>
      </w:pPr>
      <w:r>
        <mc:AlternateContent>
          <mc:Choice Requires="wps">
            <w:drawing>
              <wp:anchor distT="0" distB="0" distL="114300" distR="114300" simplePos="0" relativeHeight="251951104" behindDoc="0" locked="0" layoutInCell="1" allowOverlap="1">
                <wp:simplePos x="0" y="0"/>
                <wp:positionH relativeFrom="page">
                  <wp:posOffset>1908810</wp:posOffset>
                </wp:positionH>
                <wp:positionV relativeFrom="paragraph">
                  <wp:posOffset>100330</wp:posOffset>
                </wp:positionV>
                <wp:extent cx="112395" cy="16510"/>
                <wp:effectExtent l="0" t="0" r="0" b="0"/>
                <wp:wrapNone/>
                <wp:docPr id="2966" name="矩形 2860"/>
                <wp:cNvGraphicFramePr/>
                <a:graphic xmlns:a="http://schemas.openxmlformats.org/drawingml/2006/main">
                  <a:graphicData uri="http://schemas.microsoft.com/office/word/2010/wordprocessingShape">
                    <wps:wsp>
                      <wps:cNvSpPr/>
                      <wps:spPr>
                        <a:xfrm>
                          <a:off x="0" y="0"/>
                          <a:ext cx="112395" cy="16510"/>
                        </a:xfrm>
                        <a:prstGeom prst="rect">
                          <a:avLst/>
                        </a:prstGeom>
                        <a:solidFill>
                          <a:srgbClr val="000000"/>
                        </a:solidFill>
                        <a:ln w="9525">
                          <a:noFill/>
                        </a:ln>
                      </wps:spPr>
                      <wps:bodyPr upright="1"/>
                    </wps:wsp>
                  </a:graphicData>
                </a:graphic>
              </wp:anchor>
            </w:drawing>
          </mc:Choice>
          <mc:Fallback>
            <w:pict>
              <v:rect id="矩形 2860" o:spid="_x0000_s1026" o:spt="1" style="position:absolute;left:0pt;margin-left:150.3pt;margin-top:7.9pt;height:1.3pt;width:8.85pt;mso-position-horizontal-relative:page;z-index:251951104;mso-width-relative:page;mso-height-relative:page;" fillcolor="#000000" filled="t" stroked="f" coordsize="21600,21600" o:gfxdata="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JzZyPXAAAACQEAAA8AAAAAAAAA&#10;AQAgAAAAIgAAAGRycy9kb3ducmV2LnhtbFBLAQIUABQAAAAIAIdO4kCYTi4/oAEAAB4DAAAOAAAA&#10;AAAAAAEAIAAAACY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952128" behindDoc="0" locked="0" layoutInCell="1" allowOverlap="1">
                <wp:simplePos x="0" y="0"/>
                <wp:positionH relativeFrom="page">
                  <wp:posOffset>2207895</wp:posOffset>
                </wp:positionH>
                <wp:positionV relativeFrom="paragraph">
                  <wp:posOffset>100330</wp:posOffset>
                </wp:positionV>
                <wp:extent cx="129540" cy="16510"/>
                <wp:effectExtent l="0" t="0" r="0" b="0"/>
                <wp:wrapNone/>
                <wp:docPr id="2967" name="矩形 2861"/>
                <wp:cNvGraphicFramePr/>
                <a:graphic xmlns:a="http://schemas.openxmlformats.org/drawingml/2006/main">
                  <a:graphicData uri="http://schemas.microsoft.com/office/word/2010/wordprocessingShape">
                    <wps:wsp>
                      <wps:cNvSpPr/>
                      <wps:spPr>
                        <a:xfrm>
                          <a:off x="0" y="0"/>
                          <a:ext cx="129540" cy="16510"/>
                        </a:xfrm>
                        <a:prstGeom prst="rect">
                          <a:avLst/>
                        </a:prstGeom>
                        <a:solidFill>
                          <a:srgbClr val="000000"/>
                        </a:solidFill>
                        <a:ln w="9525">
                          <a:noFill/>
                        </a:ln>
                      </wps:spPr>
                      <wps:bodyPr upright="1"/>
                    </wps:wsp>
                  </a:graphicData>
                </a:graphic>
              </wp:anchor>
            </w:drawing>
          </mc:Choice>
          <mc:Fallback>
            <w:pict>
              <v:rect id="矩形 2861" o:spid="_x0000_s1026" o:spt="1" style="position:absolute;left:0pt;margin-left:173.85pt;margin-top:7.9pt;height:1.3pt;width:10.2pt;mso-position-horizontal-relative:page;z-index:251952128;mso-width-relative:page;mso-height-relative:page;" fillcolor="#000000" filled="t" stroked="f" coordsize="21600,21600" o:gfxdata="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TJZt7ZAAAACQEAAA8AAAAA&#10;AAAAAQAgAAAAIgAAAGRycy9kb3ducmV2LnhtbFBLAQIUABQAAAAIAIdO4kCakJkRoQEAAB4DAAAO&#10;AAAAAAAAAAEAIAAAACgBAABkcnMvZTJvRG9jLnhtbFBLBQYAAAAABgAGAFkBAAA7BQAAAAA=&#10;">
                <v:fill on="t" focussize="0,0"/>
                <v:stroke on="f"/>
                <v:imagedata o:title=""/>
                <o:lock v:ext="edit" aspectratio="f"/>
              </v:rect>
            </w:pict>
          </mc:Fallback>
        </mc:AlternateContent>
      </w:r>
      <w:r>
        <w:rPr>
          <w:rFonts w:ascii="黑体"/>
          <w:color w:val="3F3B3A"/>
          <w:w w:val="111"/>
          <w:sz w:val="26"/>
        </w:rPr>
        <w:t>3</w:t>
      </w:r>
    </w:p>
    <w:p>
      <w:pPr>
        <w:pStyle w:val="9"/>
        <w:spacing w:line="26" w:lineRule="exact"/>
        <w:ind w:left="2486"/>
        <w:rPr>
          <w:rFonts w:ascii="黑体"/>
          <w:sz w:val="2"/>
        </w:rPr>
      </w:pPr>
      <w:r>
        <w:rPr>
          <w:rFonts w:ascii="黑体"/>
          <w:position w:val="0"/>
          <w:sz w:val="2"/>
        </w:rPr>
        <mc:AlternateContent>
          <mc:Choice Requires="wpg">
            <w:drawing>
              <wp:inline distT="0" distB="0" distL="114300" distR="114300">
                <wp:extent cx="429260" cy="17145"/>
                <wp:effectExtent l="0" t="0" r="0" b="0"/>
                <wp:docPr id="1510" name="组合 2862"/>
                <wp:cNvGraphicFramePr/>
                <a:graphic xmlns:a="http://schemas.openxmlformats.org/drawingml/2006/main">
                  <a:graphicData uri="http://schemas.microsoft.com/office/word/2010/wordprocessingGroup">
                    <wpg:wgp>
                      <wpg:cNvGrpSpPr/>
                      <wpg:grpSpPr>
                        <a:xfrm>
                          <a:off x="0" y="0"/>
                          <a:ext cx="429260" cy="17145"/>
                          <a:chOff x="0" y="0"/>
                          <a:chExt cx="676" cy="27"/>
                        </a:xfrm>
                      </wpg:grpSpPr>
                      <wps:wsp>
                        <wps:cNvPr id="1508" name="矩形 2863"/>
                        <wps:cNvSpPr/>
                        <wps:spPr>
                          <a:xfrm>
                            <a:off x="0" y="0"/>
                            <a:ext cx="676" cy="27"/>
                          </a:xfrm>
                          <a:prstGeom prst="rect">
                            <a:avLst/>
                          </a:prstGeom>
                          <a:solidFill>
                            <a:srgbClr val="000000"/>
                          </a:solidFill>
                          <a:ln w="9525">
                            <a:noFill/>
                          </a:ln>
                        </wps:spPr>
                        <wps:bodyPr upright="1"/>
                      </wps:wsp>
                      <wps:wsp>
                        <wps:cNvPr id="1509" name="矩形 2864"/>
                        <wps:cNvSpPr/>
                        <wps:spPr>
                          <a:xfrm>
                            <a:off x="0" y="0"/>
                            <a:ext cx="676" cy="27"/>
                          </a:xfrm>
                          <a:prstGeom prst="rect">
                            <a:avLst/>
                          </a:prstGeom>
                          <a:solidFill>
                            <a:srgbClr val="000000"/>
                          </a:solidFill>
                          <a:ln w="9525">
                            <a:noFill/>
                          </a:ln>
                        </wps:spPr>
                        <wps:bodyPr upright="1"/>
                      </wps:wsp>
                    </wpg:wgp>
                  </a:graphicData>
                </a:graphic>
              </wp:inline>
            </w:drawing>
          </mc:Choice>
          <mc:Fallback>
            <w:pict>
              <v:group id="组合 2862" o:spid="_x0000_s1026" o:spt="203" style="height:1.35pt;width:33.8pt;" coordsize="676,27" o:gfxdata="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mX071AAAAAIBAAAPAAAAAAAAAAEAIAAAACIA&#10;AABkcnMvZG93bnJldi54bWxQSwECFAAUAAAACACHTuJAC84SHg0CAADLBQAADgAAAAAAAAABACAA&#10;AAAjAQAAZHJzL2Uyb0RvYy54bWxQSwUGAAAAAAYABgBZAQAAogUAAAAA&#10;">
                <o:lock v:ext="edit" aspectratio="f"/>
                <v:rect id="矩形 2863" o:spid="_x0000_s1026" o:spt="1" style="position:absolute;left:0;top:0;height:27;width:676;" fillcolor="#000000" filled="t" stroked="f" coordsize="21600,21600" o:gfxdata="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4lgZ&#10;wAAAAN0AAAAPAAAAAAAAAAEAIAAAACIAAABkcnMvZG93bnJldi54bWxQSwECFAAUAAAACACHTuJA&#10;My8FnjsAAAA5AAAAEAAAAAAAAAABACAAAAAPAQAAZHJzL3NoYXBleG1sLnhtbFBLBQYAAAAABgAG&#10;AFsBAAC5AwAAAAA=&#10;">
                  <v:fill on="t" focussize="0,0"/>
                  <v:stroke on="f"/>
                  <v:imagedata o:title=""/>
                  <o:lock v:ext="edit" aspectratio="f"/>
                </v:rect>
                <v:rect id="矩形 2864" o:spid="_x0000_s1026" o:spt="1" style="position:absolute;left:0;top:0;height:27;width:676;" fillcolor="#000000" filled="t" stroked="f" coordsize="21600,21600" o:gfxdata="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u/YK8AAAA&#10;3QAAAA8AAAAAAAAAAQAgAAAAIgAAAGRycy9kb3ducmV2LnhtbFBLAQIUABQAAAAIAIdO4kAzLwWe&#10;OwAAADkAAAAQAAAAAAAAAAEAIAAAAAsBAABkcnMvc2hhcGV4bWwueG1sUEsFBgAAAAAGAAYAWwEA&#10;ALUDAAAAAA==&#10;">
                  <v:fill on="t" focussize="0,0"/>
                  <v:stroke on="f"/>
                  <v:imagedata o:title=""/>
                  <o:lock v:ext="edit" aspectratio="f"/>
                </v:rect>
                <w10:wrap type="none"/>
                <w10:anchorlock/>
              </v:group>
            </w:pict>
          </mc:Fallback>
        </mc:AlternateContent>
      </w:r>
    </w:p>
    <w:p>
      <w:pPr>
        <w:spacing w:before="0"/>
        <w:ind w:left="0" w:right="644" w:firstLine="0"/>
        <w:jc w:val="right"/>
        <w:rPr>
          <w:rFonts w:ascii="黑体"/>
          <w:sz w:val="26"/>
        </w:rPr>
      </w:pPr>
      <w:r>
        <w:rPr>
          <w:rFonts w:ascii="黑体"/>
          <w:color w:val="3F3B3A"/>
          <w:w w:val="111"/>
          <w:sz w:val="26"/>
        </w:rPr>
        <w:t>4</w:t>
      </w:r>
    </w:p>
    <w:p>
      <w:pPr>
        <w:pStyle w:val="9"/>
        <w:spacing w:before="171"/>
        <w:ind w:left="2034"/>
      </w:pPr>
      <w:r>
        <w:rPr>
          <w:color w:val="231916"/>
          <w:w w:val="70"/>
        </w:rPr>
        <w:t>Pressure handle scale</w:t>
      </w:r>
    </w:p>
    <w:p>
      <w:pPr>
        <w:pStyle w:val="9"/>
        <w:spacing w:before="1"/>
        <w:rPr>
          <w:sz w:val="29"/>
        </w:rPr>
      </w:pPr>
      <w:r>
        <w:br w:type="column"/>
      </w:r>
    </w:p>
    <w:p>
      <w:pPr>
        <w:pStyle w:val="9"/>
        <w:ind w:left="1137" w:right="23"/>
        <w:jc w:val="center"/>
      </w:pPr>
      <w:r>
        <w:rPr>
          <w:color w:val="231916"/>
          <w:w w:val="95"/>
        </w:rPr>
        <w:t>Flat wheel</w:t>
      </w:r>
    </w:p>
    <w:p>
      <w:pPr>
        <w:pStyle w:val="9"/>
        <w:spacing w:before="5"/>
        <w:rPr>
          <w:sz w:val="2"/>
        </w:rPr>
      </w:pPr>
    </w:p>
    <w:p>
      <w:pPr>
        <w:pStyle w:val="9"/>
        <w:ind w:left="1328"/>
        <w:rPr>
          <w:sz w:val="20"/>
        </w:rPr>
      </w:pPr>
      <w:r>
        <w:rPr>
          <w:sz w:val="20"/>
        </w:rPr>
        <mc:AlternateContent>
          <mc:Choice Requires="wpg">
            <w:drawing>
              <wp:inline distT="0" distB="0" distL="114300" distR="114300">
                <wp:extent cx="596265" cy="348615"/>
                <wp:effectExtent l="0" t="0" r="0" b="0"/>
                <wp:docPr id="1515" name="组合 2865"/>
                <wp:cNvGraphicFramePr/>
                <a:graphic xmlns:a="http://schemas.openxmlformats.org/drawingml/2006/main">
                  <a:graphicData uri="http://schemas.microsoft.com/office/word/2010/wordprocessingGroup">
                    <wpg:wgp>
                      <wpg:cNvGrpSpPr/>
                      <wpg:grpSpPr>
                        <a:xfrm>
                          <a:off x="0" y="0"/>
                          <a:ext cx="596265" cy="348615"/>
                          <a:chOff x="0" y="0"/>
                          <a:chExt cx="939" cy="549"/>
                        </a:xfrm>
                      </wpg:grpSpPr>
                      <wps:wsp>
                        <wps:cNvPr id="1511" name="直线 2866"/>
                        <wps:cNvCnPr/>
                        <wps:spPr>
                          <a:xfrm>
                            <a:off x="266" y="11"/>
                            <a:ext cx="0" cy="527"/>
                          </a:xfrm>
                          <a:prstGeom prst="line">
                            <a:avLst/>
                          </a:prstGeom>
                          <a:ln w="14401" cap="flat" cmpd="sng">
                            <a:solidFill>
                              <a:srgbClr val="000000"/>
                            </a:solidFill>
                            <a:prstDash val="solid"/>
                            <a:headEnd type="none" w="med" len="med"/>
                            <a:tailEnd type="none" w="med" len="med"/>
                          </a:ln>
                        </wps:spPr>
                        <wps:bodyPr upright="1"/>
                      </wps:wsp>
                      <wps:wsp>
                        <wps:cNvPr id="1512" name="直线 2867"/>
                        <wps:cNvCnPr/>
                        <wps:spPr>
                          <a:xfrm>
                            <a:off x="266" y="538"/>
                            <a:ext cx="440" cy="0"/>
                          </a:xfrm>
                          <a:prstGeom prst="line">
                            <a:avLst/>
                          </a:prstGeom>
                          <a:ln w="14401" cap="flat" cmpd="sng">
                            <a:solidFill>
                              <a:srgbClr val="000000"/>
                            </a:solidFill>
                            <a:prstDash val="solid"/>
                            <a:headEnd type="none" w="med" len="med"/>
                            <a:tailEnd type="none" w="med" len="med"/>
                          </a:ln>
                        </wps:spPr>
                        <wps:bodyPr upright="1"/>
                      </wps:wsp>
                      <wps:wsp>
                        <wps:cNvPr id="1513" name="直线 2868"/>
                        <wps:cNvCnPr/>
                        <wps:spPr>
                          <a:xfrm flipV="1">
                            <a:off x="706" y="11"/>
                            <a:ext cx="0" cy="527"/>
                          </a:xfrm>
                          <a:prstGeom prst="line">
                            <a:avLst/>
                          </a:prstGeom>
                          <a:ln w="14401" cap="flat" cmpd="sng">
                            <a:solidFill>
                              <a:srgbClr val="000000"/>
                            </a:solidFill>
                            <a:prstDash val="solid"/>
                            <a:headEnd type="none" w="med" len="med"/>
                            <a:tailEnd type="none" w="med" len="med"/>
                          </a:ln>
                        </wps:spPr>
                        <wps:bodyPr upright="1"/>
                      </wps:wsp>
                      <wps:wsp>
                        <wps:cNvPr id="1514" name="直线 2869"/>
                        <wps:cNvCnPr/>
                        <wps:spPr>
                          <a:xfrm flipH="1">
                            <a:off x="0" y="11"/>
                            <a:ext cx="939" cy="0"/>
                          </a:xfrm>
                          <a:prstGeom prst="line">
                            <a:avLst/>
                          </a:prstGeom>
                          <a:ln w="14401" cap="flat" cmpd="sng">
                            <a:solidFill>
                              <a:srgbClr val="000000"/>
                            </a:solidFill>
                            <a:prstDash val="solid"/>
                            <a:headEnd type="none" w="med" len="med"/>
                            <a:tailEnd type="none" w="med" len="med"/>
                          </a:ln>
                        </wps:spPr>
                        <wps:bodyPr upright="1"/>
                      </wps:wsp>
                    </wpg:wgp>
                  </a:graphicData>
                </a:graphic>
              </wp:inline>
            </w:drawing>
          </mc:Choice>
          <mc:Fallback>
            <w:pict>
              <v:group id="组合 2865" o:spid="_x0000_s1026" o:spt="203" style="height:27.45pt;width:46.95pt;" coordsize="939,549" o:gfxdata="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w9WeDVAAAAAwEAAA8AAAAAAAAAAQAgAAAAIgAAAGRycy9kb3ducmV2&#10;LnhtbFBLAQIUABQAAAAIAIdO4kBeTCFrqgIAANwKAAAOAAAAAAAAAAEAIAAAACQBAABkcnMvZTJv&#10;RG9jLnhtbFBLBQYAAAAABgAGAFkBAABABgAAAAA=&#10;">
                <o:lock v:ext="edit" aspectratio="f"/>
                <v:line id="直线 2866" o:spid="_x0000_s1026" o:spt="20" style="position:absolute;left:266;top:11;height:527;width:0;" filled="f" stroked="t" coordsize="21600,21600" o:gfxdata="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ZVRb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67" o:spid="_x0000_s1026" o:spt="20" style="position:absolute;left:266;top:538;height:0;width:440;" filled="f" stroked="t" coordsize="21600,21600" o:gfxdata="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LMr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68" o:spid="_x0000_s1026" o:spt="20" style="position:absolute;left:706;top:11;flip:y;height:527;width:0;" filled="f" stroked="t" coordsize="21600,21600" o:gfxdata="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3d&#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869" o:spid="_x0000_s1026" o:spt="20" style="position:absolute;left:0;top:11;flip:x;height:0;width:939;" filled="f" stroked="t" coordsize="21600,21600" o:gfxdata="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ham/&#10;AAAA3QAAAA8AAAAAAAAAAQAgAAAAIgAAAGRycy9kb3ducmV2LnhtbFBLAQIUABQAAAAIAIdO4kAz&#10;LwWeOwAAADkAAAAQAAAAAAAAAAEAIAAAAA4BAABkcnMvc2hhcGV4bWwueG1sUEsFBgAAAAAGAAYA&#10;WwEAALgDAAAAAA==&#10;">
                  <v:fill on="f" focussize="0,0"/>
                  <v:stroke weight="1.13393700787402pt" color="#000000" joinstyle="round"/>
                  <v:imagedata o:title=""/>
                  <o:lock v:ext="edit" aspectratio="f"/>
                </v:line>
                <w10:wrap type="none"/>
                <w10:anchorlock/>
              </v:group>
            </w:pict>
          </mc:Fallback>
        </mc:AlternateContent>
      </w:r>
    </w:p>
    <w:p>
      <w:pPr>
        <w:pStyle w:val="9"/>
        <w:spacing w:before="1"/>
        <w:rPr>
          <w:sz w:val="13"/>
        </w:rPr>
      </w:pPr>
      <w:r>
        <mc:AlternateContent>
          <mc:Choice Requires="wpg">
            <w:drawing>
              <wp:anchor distT="0" distB="0" distL="0" distR="0" simplePos="0" relativeHeight="251936768" behindDoc="1" locked="0" layoutInCell="1" allowOverlap="1">
                <wp:simplePos x="0" y="0"/>
                <wp:positionH relativeFrom="page">
                  <wp:posOffset>3456305</wp:posOffset>
                </wp:positionH>
                <wp:positionV relativeFrom="paragraph">
                  <wp:posOffset>120650</wp:posOffset>
                </wp:positionV>
                <wp:extent cx="596265" cy="329565"/>
                <wp:effectExtent l="0" t="0" r="0" b="0"/>
                <wp:wrapTopAndBottom/>
                <wp:docPr id="2930" name="组合 2870"/>
                <wp:cNvGraphicFramePr/>
                <a:graphic xmlns:a="http://schemas.openxmlformats.org/drawingml/2006/main">
                  <a:graphicData uri="http://schemas.microsoft.com/office/word/2010/wordprocessingGroup">
                    <wpg:wgp>
                      <wpg:cNvGrpSpPr/>
                      <wpg:grpSpPr>
                        <a:xfrm>
                          <a:off x="0" y="0"/>
                          <a:ext cx="596265" cy="329565"/>
                          <a:chOff x="5444" y="190"/>
                          <a:chExt cx="939" cy="519"/>
                        </a:xfrm>
                      </wpg:grpSpPr>
                      <wps:wsp>
                        <wps:cNvPr id="2912" name="直线 2871"/>
                        <wps:cNvCnPr/>
                        <wps:spPr>
                          <a:xfrm flipV="1">
                            <a:off x="5710" y="202"/>
                            <a:ext cx="0" cy="495"/>
                          </a:xfrm>
                          <a:prstGeom prst="line">
                            <a:avLst/>
                          </a:prstGeom>
                          <a:ln w="14401" cap="flat" cmpd="sng">
                            <a:solidFill>
                              <a:srgbClr val="000000"/>
                            </a:solidFill>
                            <a:prstDash val="solid"/>
                            <a:headEnd type="none" w="med" len="med"/>
                            <a:tailEnd type="none" w="med" len="med"/>
                          </a:ln>
                        </wps:spPr>
                        <wps:bodyPr upright="1"/>
                      </wps:wsp>
                      <wps:wsp>
                        <wps:cNvPr id="2913" name="直线 2872"/>
                        <wps:cNvCnPr/>
                        <wps:spPr>
                          <a:xfrm flipH="1" flipV="1">
                            <a:off x="5768" y="202"/>
                            <a:ext cx="58" cy="88"/>
                          </a:xfrm>
                          <a:prstGeom prst="line">
                            <a:avLst/>
                          </a:prstGeom>
                          <a:ln w="14401" cap="flat" cmpd="sng">
                            <a:solidFill>
                              <a:srgbClr val="000000"/>
                            </a:solidFill>
                            <a:prstDash val="solid"/>
                            <a:headEnd type="none" w="med" len="med"/>
                            <a:tailEnd type="none" w="med" len="med"/>
                          </a:ln>
                        </wps:spPr>
                        <wps:bodyPr upright="1"/>
                      </wps:wsp>
                      <wps:wsp>
                        <wps:cNvPr id="2914" name="直线 2873"/>
                        <wps:cNvCnPr/>
                        <wps:spPr>
                          <a:xfrm flipH="1" flipV="1">
                            <a:off x="5768" y="202"/>
                            <a:ext cx="58" cy="88"/>
                          </a:xfrm>
                          <a:prstGeom prst="line">
                            <a:avLst/>
                          </a:prstGeom>
                          <a:ln w="14401" cap="flat" cmpd="sng">
                            <a:solidFill>
                              <a:srgbClr val="000000"/>
                            </a:solidFill>
                            <a:prstDash val="solid"/>
                            <a:headEnd type="none" w="med" len="med"/>
                            <a:tailEnd type="none" w="med" len="med"/>
                          </a:ln>
                        </wps:spPr>
                        <wps:bodyPr upright="1"/>
                      </wps:wsp>
                      <wps:wsp>
                        <wps:cNvPr id="2915" name="直线 2874"/>
                        <wps:cNvCnPr/>
                        <wps:spPr>
                          <a:xfrm flipV="1">
                            <a:off x="5826" y="202"/>
                            <a:ext cx="58" cy="88"/>
                          </a:xfrm>
                          <a:prstGeom prst="line">
                            <a:avLst/>
                          </a:prstGeom>
                          <a:ln w="14401" cap="flat" cmpd="sng">
                            <a:solidFill>
                              <a:srgbClr val="000000"/>
                            </a:solidFill>
                            <a:prstDash val="solid"/>
                            <a:headEnd type="none" w="med" len="med"/>
                            <a:tailEnd type="none" w="med" len="med"/>
                          </a:ln>
                        </wps:spPr>
                        <wps:bodyPr upright="1"/>
                      </wps:wsp>
                      <wps:wsp>
                        <wps:cNvPr id="2916" name="直线 2875"/>
                        <wps:cNvCnPr/>
                        <wps:spPr>
                          <a:xfrm>
                            <a:off x="5826" y="290"/>
                            <a:ext cx="0" cy="407"/>
                          </a:xfrm>
                          <a:prstGeom prst="line">
                            <a:avLst/>
                          </a:prstGeom>
                          <a:ln w="14401" cap="flat" cmpd="sng">
                            <a:solidFill>
                              <a:srgbClr val="000000"/>
                            </a:solidFill>
                            <a:prstDash val="solid"/>
                            <a:headEnd type="none" w="med" len="med"/>
                            <a:tailEnd type="none" w="med" len="med"/>
                          </a:ln>
                        </wps:spPr>
                        <wps:bodyPr upright="1"/>
                      </wps:wsp>
                      <wps:wsp>
                        <wps:cNvPr id="2917" name="直线 2876"/>
                        <wps:cNvCnPr/>
                        <wps:spPr>
                          <a:xfrm>
                            <a:off x="6150" y="202"/>
                            <a:ext cx="0" cy="495"/>
                          </a:xfrm>
                          <a:prstGeom prst="line">
                            <a:avLst/>
                          </a:prstGeom>
                          <a:ln w="14401" cap="flat" cmpd="sng">
                            <a:solidFill>
                              <a:srgbClr val="000000"/>
                            </a:solidFill>
                            <a:prstDash val="solid"/>
                            <a:headEnd type="none" w="med" len="med"/>
                            <a:tailEnd type="none" w="med" len="med"/>
                          </a:ln>
                        </wps:spPr>
                        <wps:bodyPr upright="1"/>
                      </wps:wsp>
                      <wps:wsp>
                        <wps:cNvPr id="2918" name="直线 2877"/>
                        <wps:cNvCnPr/>
                        <wps:spPr>
                          <a:xfrm flipV="1">
                            <a:off x="6031" y="202"/>
                            <a:ext cx="58" cy="88"/>
                          </a:xfrm>
                          <a:prstGeom prst="line">
                            <a:avLst/>
                          </a:prstGeom>
                          <a:ln w="14401" cap="flat" cmpd="sng">
                            <a:solidFill>
                              <a:srgbClr val="000000"/>
                            </a:solidFill>
                            <a:prstDash val="solid"/>
                            <a:headEnd type="none" w="med" len="med"/>
                            <a:tailEnd type="none" w="med" len="med"/>
                          </a:ln>
                        </wps:spPr>
                        <wps:bodyPr upright="1"/>
                      </wps:wsp>
                      <wps:wsp>
                        <wps:cNvPr id="2919" name="直线 2878"/>
                        <wps:cNvCnPr/>
                        <wps:spPr>
                          <a:xfrm flipV="1">
                            <a:off x="6031" y="202"/>
                            <a:ext cx="58" cy="88"/>
                          </a:xfrm>
                          <a:prstGeom prst="line">
                            <a:avLst/>
                          </a:prstGeom>
                          <a:ln w="14401" cap="flat" cmpd="sng">
                            <a:solidFill>
                              <a:srgbClr val="000000"/>
                            </a:solidFill>
                            <a:prstDash val="solid"/>
                            <a:headEnd type="none" w="med" len="med"/>
                            <a:tailEnd type="none" w="med" len="med"/>
                          </a:ln>
                        </wps:spPr>
                        <wps:bodyPr upright="1"/>
                      </wps:wsp>
                      <wps:wsp>
                        <wps:cNvPr id="2920" name="直线 2879"/>
                        <wps:cNvCnPr/>
                        <wps:spPr>
                          <a:xfrm flipH="1" flipV="1">
                            <a:off x="5973" y="202"/>
                            <a:ext cx="58" cy="88"/>
                          </a:xfrm>
                          <a:prstGeom prst="line">
                            <a:avLst/>
                          </a:prstGeom>
                          <a:ln w="14401" cap="flat" cmpd="sng">
                            <a:solidFill>
                              <a:srgbClr val="000000"/>
                            </a:solidFill>
                            <a:prstDash val="solid"/>
                            <a:headEnd type="none" w="med" len="med"/>
                            <a:tailEnd type="none" w="med" len="med"/>
                          </a:ln>
                        </wps:spPr>
                        <wps:bodyPr upright="1"/>
                      </wps:wsp>
                      <wps:wsp>
                        <wps:cNvPr id="2921" name="直线 2880"/>
                        <wps:cNvCnPr/>
                        <wps:spPr>
                          <a:xfrm>
                            <a:off x="6031" y="290"/>
                            <a:ext cx="0" cy="407"/>
                          </a:xfrm>
                          <a:prstGeom prst="line">
                            <a:avLst/>
                          </a:prstGeom>
                          <a:ln w="14401" cap="flat" cmpd="sng">
                            <a:solidFill>
                              <a:srgbClr val="000000"/>
                            </a:solidFill>
                            <a:prstDash val="solid"/>
                            <a:headEnd type="none" w="med" len="med"/>
                            <a:tailEnd type="none" w="med" len="med"/>
                          </a:ln>
                        </wps:spPr>
                        <wps:bodyPr upright="1"/>
                      </wps:wsp>
                      <wps:wsp>
                        <wps:cNvPr id="2922" name="直线 2881"/>
                        <wps:cNvCnPr/>
                        <wps:spPr>
                          <a:xfrm>
                            <a:off x="5710" y="202"/>
                            <a:ext cx="58" cy="0"/>
                          </a:xfrm>
                          <a:prstGeom prst="line">
                            <a:avLst/>
                          </a:prstGeom>
                          <a:ln w="14401" cap="flat" cmpd="sng">
                            <a:solidFill>
                              <a:srgbClr val="000000"/>
                            </a:solidFill>
                            <a:prstDash val="solid"/>
                            <a:headEnd type="none" w="med" len="med"/>
                            <a:tailEnd type="none" w="med" len="med"/>
                          </a:ln>
                        </wps:spPr>
                        <wps:bodyPr upright="1"/>
                      </wps:wsp>
                      <wps:wsp>
                        <wps:cNvPr id="2923" name="直线 2882"/>
                        <wps:cNvCnPr/>
                        <wps:spPr>
                          <a:xfrm>
                            <a:off x="5884" y="202"/>
                            <a:ext cx="89" cy="0"/>
                          </a:xfrm>
                          <a:prstGeom prst="line">
                            <a:avLst/>
                          </a:prstGeom>
                          <a:ln w="14401" cap="flat" cmpd="sng">
                            <a:solidFill>
                              <a:srgbClr val="000000"/>
                            </a:solidFill>
                            <a:prstDash val="solid"/>
                            <a:headEnd type="none" w="med" len="med"/>
                            <a:tailEnd type="none" w="med" len="med"/>
                          </a:ln>
                        </wps:spPr>
                        <wps:bodyPr upright="1"/>
                      </wps:wsp>
                      <wps:wsp>
                        <wps:cNvPr id="2924" name="直线 2883"/>
                        <wps:cNvCnPr/>
                        <wps:spPr>
                          <a:xfrm>
                            <a:off x="6089" y="202"/>
                            <a:ext cx="61" cy="0"/>
                          </a:xfrm>
                          <a:prstGeom prst="line">
                            <a:avLst/>
                          </a:prstGeom>
                          <a:ln w="14401" cap="flat" cmpd="sng">
                            <a:solidFill>
                              <a:srgbClr val="000000"/>
                            </a:solidFill>
                            <a:prstDash val="solid"/>
                            <a:headEnd type="none" w="med" len="med"/>
                            <a:tailEnd type="none" w="med" len="med"/>
                          </a:ln>
                        </wps:spPr>
                        <wps:bodyPr upright="1"/>
                      </wps:wsp>
                      <wps:wsp>
                        <wps:cNvPr id="2925" name="直线 2884"/>
                        <wps:cNvCnPr/>
                        <wps:spPr>
                          <a:xfrm flipH="1">
                            <a:off x="5444" y="697"/>
                            <a:ext cx="939" cy="0"/>
                          </a:xfrm>
                          <a:prstGeom prst="line">
                            <a:avLst/>
                          </a:prstGeom>
                          <a:ln w="14401" cap="flat" cmpd="sng">
                            <a:solidFill>
                              <a:srgbClr val="000000"/>
                            </a:solidFill>
                            <a:prstDash val="solid"/>
                            <a:headEnd type="none" w="med" len="med"/>
                            <a:tailEnd type="none" w="med" len="med"/>
                          </a:ln>
                        </wps:spPr>
                        <wps:bodyPr upright="1"/>
                      </wps:wsp>
                      <wps:wsp>
                        <wps:cNvPr id="2926" name="直线 2885"/>
                        <wps:cNvCnPr/>
                        <wps:spPr>
                          <a:xfrm>
                            <a:off x="5768" y="202"/>
                            <a:ext cx="0" cy="495"/>
                          </a:xfrm>
                          <a:prstGeom prst="line">
                            <a:avLst/>
                          </a:prstGeom>
                          <a:ln w="14401" cap="flat" cmpd="sng">
                            <a:solidFill>
                              <a:srgbClr val="000000"/>
                            </a:solidFill>
                            <a:prstDash val="solid"/>
                            <a:headEnd type="none" w="med" len="med"/>
                            <a:tailEnd type="none" w="med" len="med"/>
                          </a:ln>
                        </wps:spPr>
                        <wps:bodyPr upright="1"/>
                      </wps:wsp>
                      <wps:wsp>
                        <wps:cNvPr id="2927" name="直线 2886"/>
                        <wps:cNvCnPr/>
                        <wps:spPr>
                          <a:xfrm>
                            <a:off x="5884" y="202"/>
                            <a:ext cx="0" cy="495"/>
                          </a:xfrm>
                          <a:prstGeom prst="line">
                            <a:avLst/>
                          </a:prstGeom>
                          <a:ln w="14401" cap="flat" cmpd="sng">
                            <a:solidFill>
                              <a:srgbClr val="000000"/>
                            </a:solidFill>
                            <a:prstDash val="solid"/>
                            <a:headEnd type="none" w="med" len="med"/>
                            <a:tailEnd type="none" w="med" len="med"/>
                          </a:ln>
                        </wps:spPr>
                        <wps:bodyPr upright="1"/>
                      </wps:wsp>
                      <wps:wsp>
                        <wps:cNvPr id="2928" name="直线 2887"/>
                        <wps:cNvCnPr/>
                        <wps:spPr>
                          <a:xfrm>
                            <a:off x="5973" y="202"/>
                            <a:ext cx="0" cy="495"/>
                          </a:xfrm>
                          <a:prstGeom prst="line">
                            <a:avLst/>
                          </a:prstGeom>
                          <a:ln w="14401" cap="flat" cmpd="sng">
                            <a:solidFill>
                              <a:srgbClr val="000000"/>
                            </a:solidFill>
                            <a:prstDash val="solid"/>
                            <a:headEnd type="none" w="med" len="med"/>
                            <a:tailEnd type="none" w="med" len="med"/>
                          </a:ln>
                        </wps:spPr>
                        <wps:bodyPr upright="1"/>
                      </wps:wsp>
                      <wps:wsp>
                        <wps:cNvPr id="2929" name="直线 2888"/>
                        <wps:cNvCnPr/>
                        <wps:spPr>
                          <a:xfrm>
                            <a:off x="6089" y="202"/>
                            <a:ext cx="0" cy="495"/>
                          </a:xfrm>
                          <a:prstGeom prst="line">
                            <a:avLst/>
                          </a:prstGeom>
                          <a:ln w="14401" cap="flat" cmpd="sng">
                            <a:solidFill>
                              <a:srgbClr val="000000"/>
                            </a:solidFill>
                            <a:prstDash val="solid"/>
                            <a:headEnd type="none" w="med" len="med"/>
                            <a:tailEnd type="none" w="med" len="med"/>
                          </a:ln>
                        </wps:spPr>
                        <wps:bodyPr upright="1"/>
                      </wps:wsp>
                    </wpg:wgp>
                  </a:graphicData>
                </a:graphic>
              </wp:anchor>
            </w:drawing>
          </mc:Choice>
          <mc:Fallback>
            <w:pict>
              <v:group id="组合 2870" o:spid="_x0000_s1026" o:spt="203" style="position:absolute;left:0pt;margin-left:272.15pt;margin-top:9.5pt;height:25.95pt;width:46.95pt;mso-position-horizontal-relative:page;mso-wrap-distance-bottom:0pt;mso-wrap-distance-top:0pt;z-index:-251379712;mso-width-relative:page;mso-height-relative:page;" coordorigin="5444,190" coordsize="939,519" o:gfxdata="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&#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HI7KhvaAAAACQEAAA8AAAAAAAAAAQAgAAAAIgAAAGRy&#10;cy9kb3ducmV2LnhtbFBLAQIUABQAAAAIAIdO4kAsUySMBAQAAIcnAAAOAAAAAAAAAAEAIAAAACkB&#10;AABkcnMvZTJvRG9jLnhtbFBLBQYAAAAABgAGAFkBAACfBwAAAAA=&#10;">
                <o:lock v:ext="edit" aspectratio="f"/>
                <v:line id="直线 2871" o:spid="_x0000_s1026" o:spt="20" style="position:absolute;left:5710;top:202;flip:y;height:495;width:0;" filled="f" stroked="t" coordsize="21600,21600" o:gfxdata="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0sw&#10;fc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72" o:spid="_x0000_s1026" o:spt="20" style="position:absolute;left:5768;top:202;flip:x y;height:88;width:58;" filled="f" stroked="t" coordsize="21600,21600" o:gfxdata="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qrjm8AAAA&#10;3QAAAA8AAAAAAAAAAQAgAAAAIgAAAGRycy9kb3ducmV2LnhtbFBLAQIUABQAAAAIAIdO4kAzLwWe&#10;OwAAADkAAAAQAAAAAAAAAAEAIAAAAAsBAABkcnMvc2hhcGV4bWwueG1sUEsFBgAAAAAGAAYAWwEA&#10;ALUDAAAAAA==&#10;">
                  <v:fill on="f" focussize="0,0"/>
                  <v:stroke weight="1.13393700787402pt" color="#000000" joinstyle="round"/>
                  <v:imagedata o:title=""/>
                  <o:lock v:ext="edit" aspectratio="f"/>
                </v:line>
                <v:line id="直线 2873" o:spid="_x0000_s1026" o:spt="20" style="position:absolute;left:5768;top:202;flip:x y;height:88;width:58;" filled="f" stroked="t" coordsize="21600,21600" o:gfxdata="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DNk28AAAA&#10;3QAAAA8AAAAAAAAAAQAgAAAAIgAAAGRycy9kb3ducmV2LnhtbFBLAQIUABQAAAAIAIdO4kAzLwWe&#10;OwAAADkAAAAQAAAAAAAAAAEAIAAAAAsBAABkcnMvc2hhcGV4bWwueG1sUEsFBgAAAAAGAAYAWwEA&#10;ALUDAAAAAA==&#10;">
                  <v:fill on="f" focussize="0,0"/>
                  <v:stroke weight="1.13393700787402pt" color="#000000" joinstyle="round"/>
                  <v:imagedata o:title=""/>
                  <o:lock v:ext="edit" aspectratio="f"/>
                </v:line>
                <v:line id="直线 2874" o:spid="_x0000_s1026" o:spt="20" style="position:absolute;left:5826;top:202;flip:y;height:88;width:58;" filled="f" stroked="t" coordsize="21600,21600" o:gfxdata="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ii&#10;qAn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875" o:spid="_x0000_s1026" o:spt="20" style="position:absolute;left:5826;top:290;height:407;width:0;" filled="f" stroked="t" coordsize="21600,21600" o:gfxdata="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RF&#10;Cs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76" o:spid="_x0000_s1026" o:spt="20" style="position:absolute;left:6150;top:202;height:495;width:0;" filled="f" stroked="t" coordsize="21600,21600" o:gfxdata="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jg&#10;kc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77" o:spid="_x0000_s1026" o:spt="20" style="position:absolute;left:6031;top:202;flip:y;height:88;width:58;" filled="f" stroked="t" coordsize="21600,21600" o:gfxdata="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jB5e/&#10;AAAA3QAAAA8AAAAAAAAAAQAgAAAAIgAAAGRycy9kb3ducmV2LnhtbFBLAQIUABQAAAAIAIdO4kAz&#10;LwWeOwAAADkAAAAQAAAAAAAAAAEAIAAAAA4BAABkcnMvc2hhcGV4bWwueG1sUEsFBgAAAAAGAAYA&#10;WwEAALgDAAAAAA==&#10;">
                  <v:fill on="f" focussize="0,0"/>
                  <v:stroke weight="1.13393700787402pt" color="#000000" joinstyle="round"/>
                  <v:imagedata o:title=""/>
                  <o:lock v:ext="edit" aspectratio="f"/>
                </v:line>
                <v:line id="直线 2878" o:spid="_x0000_s1026" o:spt="20" style="position:absolute;left:6031;top:202;flip:y;height:88;width:58;" filled="f" stroked="t" coordsize="21600,21600" o:gfxdata="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i&#10;DM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79" o:spid="_x0000_s1026" o:spt="20" style="position:absolute;left:5973;top:202;flip:x y;height:88;width:58;" filled="f" stroked="t" coordsize="21600,21600" o:gfxdata="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U+vO5AAAA3QAA&#10;AA8AAAAAAAAAAQAgAAAAIgAAAGRycy9kb3ducmV2LnhtbFBLAQIUABQAAAAIAIdO4kAzLwWeOwAA&#10;ADkAAAAQAAAAAAAAAAEAIAAAAAgBAABkcnMvc2hhcGV4bWwueG1sUEsFBgAAAAAGAAYAWwEAALID&#10;AAAAAA==&#10;">
                  <v:fill on="f" focussize="0,0"/>
                  <v:stroke weight="1.13393700787402pt" color="#000000" joinstyle="round"/>
                  <v:imagedata o:title=""/>
                  <o:lock v:ext="edit" aspectratio="f"/>
                </v:line>
                <v:line id="直线 2880" o:spid="_x0000_s1026" o:spt="20" style="position:absolute;left:6031;top:290;height:407;width:0;" filled="f" stroked="t" coordsize="21600,21600" o:gfxdata="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EX&#10;w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1" o:spid="_x0000_s1026" o:spt="20" style="position:absolute;left:5710;top:202;height:0;width:58;" filled="f" stroked="t" coordsize="21600,21600" o:gfxdata="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4m0&#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882" o:spid="_x0000_s1026" o:spt="20" style="position:absolute;left:5884;top:202;height:0;width:89;" filled="f" stroked="t" coordsize="21600,21600" o:gfxdata="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8s&#10;L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3" o:spid="_x0000_s1026" o:spt="20" style="position:absolute;left:6089;top:202;height:0;width:61;" filled="f" stroked="t" coordsize="21600,21600" o:gfxdata="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6a0&#10;W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4" o:spid="_x0000_s1026" o:spt="20" style="position:absolute;left:5444;top:697;flip:x;height:0;width:939;" filled="f" stroked="t" coordsize="21600,21600" o:gfxdata="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O&#10;YrT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885" o:spid="_x0000_s1026" o:spt="20" style="position:absolute;left:5768;top:202;height:495;width:0;" filled="f" stroked="t" coordsize="21600,21600" o:gfxdata="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DiP&#10;t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6" o:spid="_x0000_s1026" o:spt="20" style="position:absolute;left:5884;top:202;height:495;width:0;" filled="f" stroked="t" coordsize="21600,21600" o:gfxdata="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3Qq&#10;LM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7" o:spid="_x0000_s1026" o:spt="20" style="position:absolute;left:5973;top:202;height:495;width:0;" filled="f" stroked="t" coordsize="21600,21600" o:gfxdata="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75evQAA&#10;AN0AAAAPAAAAAAAAAAEAIAAAACIAAABkcnMvZG93bnJldi54bWxQSwECFAAUAAAACACHTuJAMy8F&#10;njsAAAA5AAAAEAAAAAAAAAABACAAAAAMAQAAZHJzL3NoYXBleG1sLnhtbFBLBQYAAAAABgAGAFsB&#10;AAC2AwAAAAA=&#10;">
                  <v:fill on="f" focussize="0,0"/>
                  <v:stroke weight="1.13393700787402pt" color="#000000" joinstyle="round"/>
                  <v:imagedata o:title=""/>
                  <o:lock v:ext="edit" aspectratio="f"/>
                </v:line>
                <v:line id="直线 2888" o:spid="_x0000_s1026" o:spt="20" style="position:absolute;left:6089;top:202;height:495;width:0;" filled="f" stroked="t" coordsize="21600,21600" o:gfxdata="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pxvF&#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w10:wrap type="topAndBottom"/>
              </v:group>
            </w:pict>
          </mc:Fallback>
        </mc:AlternateContent>
      </w:r>
    </w:p>
    <w:p>
      <w:pPr>
        <w:spacing w:before="25"/>
        <w:ind w:left="1173" w:right="23" w:firstLine="0"/>
        <w:jc w:val="center"/>
        <w:rPr>
          <w:sz w:val="18"/>
        </w:rPr>
      </w:pPr>
      <w:r>
        <w:rPr>
          <w:color w:val="231916"/>
          <w:w w:val="95"/>
          <w:sz w:val="18"/>
        </w:rPr>
        <w:t>V-shaped wheel</w:t>
      </w:r>
    </w:p>
    <w:p>
      <w:pPr>
        <w:pStyle w:val="9"/>
        <w:spacing w:before="120" w:line="232" w:lineRule="auto"/>
        <w:ind w:left="240" w:right="5"/>
        <w:jc w:val="center"/>
      </w:pPr>
      <w:r>
        <w:br w:type="column"/>
      </w:r>
      <w:r>
        <w:rPr>
          <w:color w:val="231916"/>
          <w:w w:val="85"/>
        </w:rPr>
        <w:t xml:space="preserve">U-shaped </w:t>
      </w:r>
      <w:r>
        <w:rPr>
          <w:color w:val="231916"/>
          <w:w w:val="95"/>
        </w:rPr>
        <w:t>wheel</w:t>
      </w:r>
    </w:p>
    <w:p>
      <w:pPr>
        <w:pStyle w:val="9"/>
        <w:ind w:left="234"/>
        <w:rPr>
          <w:sz w:val="20"/>
        </w:rPr>
      </w:pPr>
      <w:r>
        <w:rPr>
          <w:sz w:val="20"/>
        </w:rPr>
        <mc:AlternateContent>
          <mc:Choice Requires="wpg">
            <w:drawing>
              <wp:inline distT="0" distB="0" distL="114300" distR="114300">
                <wp:extent cx="633730" cy="348615"/>
                <wp:effectExtent l="0" t="0" r="0" b="0"/>
                <wp:docPr id="1524" name="组合 2889"/>
                <wp:cNvGraphicFramePr/>
                <a:graphic xmlns:a="http://schemas.openxmlformats.org/drawingml/2006/main">
                  <a:graphicData uri="http://schemas.microsoft.com/office/word/2010/wordprocessingGroup">
                    <wpg:wgp>
                      <wpg:cNvGrpSpPr/>
                      <wpg:grpSpPr>
                        <a:xfrm>
                          <a:off x="0" y="0"/>
                          <a:ext cx="633730" cy="348615"/>
                          <a:chOff x="0" y="0"/>
                          <a:chExt cx="998" cy="549"/>
                        </a:xfrm>
                      </wpg:grpSpPr>
                      <wps:wsp>
                        <wps:cNvPr id="1516" name="直线 2890"/>
                        <wps:cNvCnPr/>
                        <wps:spPr>
                          <a:xfrm flipH="1">
                            <a:off x="0" y="11"/>
                            <a:ext cx="997" cy="0"/>
                          </a:xfrm>
                          <a:prstGeom prst="line">
                            <a:avLst/>
                          </a:prstGeom>
                          <a:ln w="14401" cap="flat" cmpd="sng">
                            <a:solidFill>
                              <a:srgbClr val="000000"/>
                            </a:solidFill>
                            <a:prstDash val="solid"/>
                            <a:headEnd type="none" w="med" len="med"/>
                            <a:tailEnd type="none" w="med" len="med"/>
                          </a:ln>
                        </wps:spPr>
                        <wps:bodyPr upright="1"/>
                      </wps:wsp>
                      <wps:wsp>
                        <wps:cNvPr id="1517" name="直线 2891"/>
                        <wps:cNvCnPr/>
                        <wps:spPr>
                          <a:xfrm>
                            <a:off x="321" y="11"/>
                            <a:ext cx="0" cy="527"/>
                          </a:xfrm>
                          <a:prstGeom prst="line">
                            <a:avLst/>
                          </a:prstGeom>
                          <a:ln w="14401" cap="flat" cmpd="sng">
                            <a:solidFill>
                              <a:srgbClr val="000000"/>
                            </a:solidFill>
                            <a:prstDash val="solid"/>
                            <a:headEnd type="none" w="med" len="med"/>
                            <a:tailEnd type="none" w="med" len="med"/>
                          </a:ln>
                        </wps:spPr>
                        <wps:bodyPr upright="1"/>
                      </wps:wsp>
                      <wps:wsp>
                        <wps:cNvPr id="1518" name="直线 2892"/>
                        <wps:cNvCnPr/>
                        <wps:spPr>
                          <a:xfrm flipV="1">
                            <a:off x="734" y="11"/>
                            <a:ext cx="0" cy="527"/>
                          </a:xfrm>
                          <a:prstGeom prst="line">
                            <a:avLst/>
                          </a:prstGeom>
                          <a:ln w="14401" cap="flat" cmpd="sng">
                            <a:solidFill>
                              <a:srgbClr val="000000"/>
                            </a:solidFill>
                            <a:prstDash val="solid"/>
                            <a:headEnd type="none" w="med" len="med"/>
                            <a:tailEnd type="none" w="med" len="med"/>
                          </a:ln>
                        </wps:spPr>
                        <wps:bodyPr upright="1"/>
                      </wps:wsp>
                      <pic:pic xmlns:pic="http://schemas.openxmlformats.org/drawingml/2006/picture">
                        <pic:nvPicPr>
                          <pic:cNvPr id="1519" name="图片 2893"/>
                          <pic:cNvPicPr>
                            <a:picLocks noChangeAspect="1"/>
                          </pic:cNvPicPr>
                        </pic:nvPicPr>
                        <pic:blipFill>
                          <a:blip r:embed="rId60"/>
                          <a:stretch>
                            <a:fillRect/>
                          </a:stretch>
                        </pic:blipFill>
                        <pic:spPr>
                          <a:xfrm>
                            <a:off x="321" y="437"/>
                            <a:ext cx="413" cy="112"/>
                          </a:xfrm>
                          <a:prstGeom prst="rect">
                            <a:avLst/>
                          </a:prstGeom>
                          <a:noFill/>
                          <a:ln w="9525">
                            <a:noFill/>
                          </a:ln>
                        </pic:spPr>
                      </pic:pic>
                      <wps:wsp>
                        <wps:cNvPr id="1520" name="直线 2894"/>
                        <wps:cNvCnPr/>
                        <wps:spPr>
                          <a:xfrm>
                            <a:off x="499" y="11"/>
                            <a:ext cx="0" cy="527"/>
                          </a:xfrm>
                          <a:prstGeom prst="line">
                            <a:avLst/>
                          </a:prstGeom>
                          <a:ln w="14401" cap="flat" cmpd="sng">
                            <a:solidFill>
                              <a:srgbClr val="000000"/>
                            </a:solidFill>
                            <a:prstDash val="solid"/>
                            <a:headEnd type="none" w="med" len="med"/>
                            <a:tailEnd type="none" w="med" len="med"/>
                          </a:ln>
                        </wps:spPr>
                        <wps:bodyPr upright="1"/>
                      </wps:wsp>
                      <wps:wsp>
                        <wps:cNvPr id="1521" name="直线 2895"/>
                        <wps:cNvCnPr/>
                        <wps:spPr>
                          <a:xfrm>
                            <a:off x="382" y="11"/>
                            <a:ext cx="0" cy="527"/>
                          </a:xfrm>
                          <a:prstGeom prst="line">
                            <a:avLst/>
                          </a:prstGeom>
                          <a:ln w="14401" cap="flat" cmpd="sng">
                            <a:solidFill>
                              <a:srgbClr val="000000"/>
                            </a:solidFill>
                            <a:prstDash val="solid"/>
                            <a:headEnd type="none" w="med" len="med"/>
                            <a:tailEnd type="none" w="med" len="med"/>
                          </a:ln>
                        </wps:spPr>
                        <wps:bodyPr upright="1"/>
                      </wps:wsp>
                      <wps:wsp>
                        <wps:cNvPr id="1522" name="直线 2896"/>
                        <wps:cNvCnPr/>
                        <wps:spPr>
                          <a:xfrm>
                            <a:off x="587" y="11"/>
                            <a:ext cx="0" cy="527"/>
                          </a:xfrm>
                          <a:prstGeom prst="line">
                            <a:avLst/>
                          </a:prstGeom>
                          <a:ln w="14401" cap="flat" cmpd="sng">
                            <a:solidFill>
                              <a:srgbClr val="000000"/>
                            </a:solidFill>
                            <a:prstDash val="solid"/>
                            <a:headEnd type="none" w="med" len="med"/>
                            <a:tailEnd type="none" w="med" len="med"/>
                          </a:ln>
                        </wps:spPr>
                        <wps:bodyPr upright="1"/>
                      </wps:wsp>
                      <wps:wsp>
                        <wps:cNvPr id="1523" name="直线 2897"/>
                        <wps:cNvCnPr/>
                        <wps:spPr>
                          <a:xfrm>
                            <a:off x="676" y="11"/>
                            <a:ext cx="0" cy="527"/>
                          </a:xfrm>
                          <a:prstGeom prst="line">
                            <a:avLst/>
                          </a:prstGeom>
                          <a:ln w="14401" cap="flat" cmpd="sng">
                            <a:solidFill>
                              <a:srgbClr val="000000"/>
                            </a:solidFill>
                            <a:prstDash val="solid"/>
                            <a:headEnd type="none" w="med" len="med"/>
                            <a:tailEnd type="none" w="med" len="med"/>
                          </a:ln>
                        </wps:spPr>
                        <wps:bodyPr upright="1"/>
                      </wps:wsp>
                    </wpg:wgp>
                  </a:graphicData>
                </a:graphic>
              </wp:inline>
            </w:drawing>
          </mc:Choice>
          <mc:Fallback>
            <w:pict>
              <v:group id="组合 2889" o:spid="_x0000_s1026" o:spt="203" style="height:27.45pt;width:49.9pt;" coordsize="998,549" o:gfxdata="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">
                <o:lock v:ext="edit" aspectratio="f"/>
                <v:line id="直线 2890" o:spid="_x0000_s1026" o:spt="20" style="position:absolute;left:0;top:11;flip:x;height:0;width:997;" filled="f" stroked="t" coordsize="21600,21600" o:gfxdata="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75F&#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891" o:spid="_x0000_s1026" o:spt="20" style="position:absolute;left:321;top:11;height:527;width:0;" filled="f" stroked="t" coordsize="21600,21600" o:gfxdata="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Noqr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92" o:spid="_x0000_s1026" o:spt="20" style="position:absolute;left:734;top:11;flip:y;height:527;width:0;" filled="f" stroked="t" coordsize="21600,21600" o:gfxdata="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JY&#10;j6z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shape id="图片 2893" o:spid="_x0000_s1026" o:spt="75" type="#_x0000_t75" style="position:absolute;left:321;top:437;height:112;width:413;" filled="f" o:preferrelative="t" stroked="f" coordsize="21600,21600" o:gfxdata="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gRNvQAA&#10;AN0AAAAPAAAAAAAAAAEAIAAAACIAAABkcnMvZG93bnJldi54bWxQSwECFAAUAAAACACHTuJAMy8F&#10;njsAAAA5AAAAEAAAAAAAAAABACAAAAAMAQAAZHJzL3NoYXBleG1sLnhtbFBLBQYAAAAABgAGAFsB&#10;AAC2AwAAAAA=&#10;">
                  <v:fill on="f" focussize="0,0"/>
                  <v:stroke on="f"/>
                  <v:imagedata r:id="rId60" o:title=""/>
                  <o:lock v:ext="edit" aspectratio="t"/>
                </v:shape>
                <v:line id="直线 2894" o:spid="_x0000_s1026" o:spt="20" style="position:absolute;left:499;top:11;height:527;width:0;" filled="f" stroked="t" coordsize="21600,21600" o:gfxdata="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GY6&#10;Y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95" o:spid="_x0000_s1026" o:spt="20" style="position:absolute;left:382;top:11;height:527;width:0;" filled="f" stroked="t" coordsize="21600,21600" o:gfxdata="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qf+L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96" o:spid="_x0000_s1026" o:spt="20" style="position:absolute;left:587;top:11;height:527;width:0;" filled="f" stroked="t" coordsize="21600,21600" o:gfxdata="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Bj7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97" o:spid="_x0000_s1026" o:spt="20" style="position:absolute;left:676;top:11;height:527;width:0;" filled="f" stroked="t" coordsize="21600,21600" o:gfxdata="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kFL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w10:wrap type="none"/>
                <w10:anchorlock/>
              </v:group>
            </w:pict>
          </mc:Fallback>
        </mc:AlternateContent>
      </w:r>
    </w:p>
    <w:p>
      <w:pPr>
        <w:pStyle w:val="9"/>
        <w:spacing w:before="5"/>
        <w:rPr>
          <w:sz w:val="14"/>
        </w:rPr>
      </w:pPr>
      <w:r>
        <mc:AlternateContent>
          <mc:Choice Requires="wpg">
            <w:drawing>
              <wp:anchor distT="0" distB="0" distL="0" distR="0" simplePos="0" relativeHeight="251938816" behindDoc="1" locked="0" layoutInCell="1" allowOverlap="1">
                <wp:simplePos x="0" y="0"/>
                <wp:positionH relativeFrom="page">
                  <wp:posOffset>4351655</wp:posOffset>
                </wp:positionH>
                <wp:positionV relativeFrom="paragraph">
                  <wp:posOffset>130175</wp:posOffset>
                </wp:positionV>
                <wp:extent cx="596265" cy="329565"/>
                <wp:effectExtent l="0" t="0" r="0" b="0"/>
                <wp:wrapTopAndBottom/>
                <wp:docPr id="2939" name="组合 2898"/>
                <wp:cNvGraphicFramePr/>
                <a:graphic xmlns:a="http://schemas.openxmlformats.org/drawingml/2006/main">
                  <a:graphicData uri="http://schemas.microsoft.com/office/word/2010/wordprocessingGroup">
                    <wpg:wgp>
                      <wpg:cNvGrpSpPr/>
                      <wpg:grpSpPr>
                        <a:xfrm>
                          <a:off x="0" y="0"/>
                          <a:ext cx="596265" cy="329565"/>
                          <a:chOff x="6854" y="206"/>
                          <a:chExt cx="939" cy="519"/>
                        </a:xfrm>
                      </wpg:grpSpPr>
                      <wps:wsp>
                        <wps:cNvPr id="2931" name="直线 2899"/>
                        <wps:cNvCnPr/>
                        <wps:spPr>
                          <a:xfrm flipV="1">
                            <a:off x="7175" y="217"/>
                            <a:ext cx="0" cy="496"/>
                          </a:xfrm>
                          <a:prstGeom prst="line">
                            <a:avLst/>
                          </a:prstGeom>
                          <a:ln w="14401" cap="flat" cmpd="sng">
                            <a:solidFill>
                              <a:srgbClr val="000000"/>
                            </a:solidFill>
                            <a:prstDash val="solid"/>
                            <a:headEnd type="none" w="med" len="med"/>
                            <a:tailEnd type="none" w="med" len="med"/>
                          </a:ln>
                        </wps:spPr>
                        <wps:bodyPr upright="1"/>
                      </wps:wsp>
                      <wps:wsp>
                        <wps:cNvPr id="2932" name="直线 2900"/>
                        <wps:cNvCnPr/>
                        <wps:spPr>
                          <a:xfrm>
                            <a:off x="7588" y="217"/>
                            <a:ext cx="0" cy="496"/>
                          </a:xfrm>
                          <a:prstGeom prst="line">
                            <a:avLst/>
                          </a:prstGeom>
                          <a:ln w="14401" cap="flat" cmpd="sng">
                            <a:solidFill>
                              <a:srgbClr val="000000"/>
                            </a:solidFill>
                            <a:prstDash val="solid"/>
                            <a:headEnd type="none" w="med" len="med"/>
                            <a:tailEnd type="none" w="med" len="med"/>
                          </a:ln>
                        </wps:spPr>
                        <wps:bodyPr upright="1"/>
                      </wps:wsp>
                      <wps:wsp>
                        <wps:cNvPr id="2933" name="直线 2901"/>
                        <wps:cNvCnPr/>
                        <wps:spPr>
                          <a:xfrm flipH="1">
                            <a:off x="6854" y="713"/>
                            <a:ext cx="939" cy="0"/>
                          </a:xfrm>
                          <a:prstGeom prst="line">
                            <a:avLst/>
                          </a:prstGeom>
                          <a:ln w="14401" cap="flat" cmpd="sng">
                            <a:solidFill>
                              <a:srgbClr val="000000"/>
                            </a:solidFill>
                            <a:prstDash val="solid"/>
                            <a:headEnd type="none" w="med" len="med"/>
                            <a:tailEnd type="none" w="med" len="med"/>
                          </a:ln>
                        </wps:spPr>
                        <wps:bodyPr upright="1"/>
                      </wps:wsp>
                      <pic:pic xmlns:pic="http://schemas.openxmlformats.org/drawingml/2006/picture">
                        <pic:nvPicPr>
                          <pic:cNvPr id="2934" name="图片 2902"/>
                          <pic:cNvPicPr>
                            <a:picLocks noChangeAspect="1"/>
                          </pic:cNvPicPr>
                        </pic:nvPicPr>
                        <pic:blipFill>
                          <a:blip r:embed="rId61"/>
                          <a:stretch>
                            <a:fillRect/>
                          </a:stretch>
                        </pic:blipFill>
                        <pic:spPr>
                          <a:xfrm>
                            <a:off x="7175" y="205"/>
                            <a:ext cx="413" cy="109"/>
                          </a:xfrm>
                          <a:prstGeom prst="rect">
                            <a:avLst/>
                          </a:prstGeom>
                          <a:noFill/>
                          <a:ln w="9525">
                            <a:noFill/>
                          </a:ln>
                        </pic:spPr>
                      </pic:pic>
                      <wps:wsp>
                        <wps:cNvPr id="2935" name="直线 2903"/>
                        <wps:cNvCnPr/>
                        <wps:spPr>
                          <a:xfrm flipV="1">
                            <a:off x="7352" y="217"/>
                            <a:ext cx="0" cy="496"/>
                          </a:xfrm>
                          <a:prstGeom prst="line">
                            <a:avLst/>
                          </a:prstGeom>
                          <a:ln w="14401" cap="flat" cmpd="sng">
                            <a:solidFill>
                              <a:srgbClr val="000000"/>
                            </a:solidFill>
                            <a:prstDash val="solid"/>
                            <a:headEnd type="none" w="med" len="med"/>
                            <a:tailEnd type="none" w="med" len="med"/>
                          </a:ln>
                        </wps:spPr>
                        <wps:bodyPr upright="1"/>
                      </wps:wsp>
                      <wps:wsp>
                        <wps:cNvPr id="2936" name="直线 2904"/>
                        <wps:cNvCnPr/>
                        <wps:spPr>
                          <a:xfrm flipV="1">
                            <a:off x="7236" y="217"/>
                            <a:ext cx="0" cy="496"/>
                          </a:xfrm>
                          <a:prstGeom prst="line">
                            <a:avLst/>
                          </a:prstGeom>
                          <a:ln w="14401" cap="flat" cmpd="sng">
                            <a:solidFill>
                              <a:srgbClr val="000000"/>
                            </a:solidFill>
                            <a:prstDash val="solid"/>
                            <a:headEnd type="none" w="med" len="med"/>
                            <a:tailEnd type="none" w="med" len="med"/>
                          </a:ln>
                        </wps:spPr>
                        <wps:bodyPr upright="1"/>
                      </wps:wsp>
                      <wps:wsp>
                        <wps:cNvPr id="2937" name="直线 2905"/>
                        <wps:cNvCnPr/>
                        <wps:spPr>
                          <a:xfrm flipV="1">
                            <a:off x="7441" y="217"/>
                            <a:ext cx="0" cy="496"/>
                          </a:xfrm>
                          <a:prstGeom prst="line">
                            <a:avLst/>
                          </a:prstGeom>
                          <a:ln w="14401" cap="flat" cmpd="sng">
                            <a:solidFill>
                              <a:srgbClr val="000000"/>
                            </a:solidFill>
                            <a:prstDash val="solid"/>
                            <a:headEnd type="none" w="med" len="med"/>
                            <a:tailEnd type="none" w="med" len="med"/>
                          </a:ln>
                        </wps:spPr>
                        <wps:bodyPr upright="1"/>
                      </wps:wsp>
                      <wps:wsp>
                        <wps:cNvPr id="2938" name="直线 2906"/>
                        <wps:cNvCnPr/>
                        <wps:spPr>
                          <a:xfrm flipV="1">
                            <a:off x="7530" y="217"/>
                            <a:ext cx="0" cy="496"/>
                          </a:xfrm>
                          <a:prstGeom prst="line">
                            <a:avLst/>
                          </a:prstGeom>
                          <a:ln w="14401" cap="flat" cmpd="sng">
                            <a:solidFill>
                              <a:srgbClr val="000000"/>
                            </a:solidFill>
                            <a:prstDash val="solid"/>
                            <a:headEnd type="none" w="med" len="med"/>
                            <a:tailEnd type="none" w="med" len="med"/>
                          </a:ln>
                        </wps:spPr>
                        <wps:bodyPr upright="1"/>
                      </wps:wsp>
                    </wpg:wgp>
                  </a:graphicData>
                </a:graphic>
              </wp:anchor>
            </w:drawing>
          </mc:Choice>
          <mc:Fallback>
            <w:pict>
              <v:group id="组合 2898" o:spid="_x0000_s1026" o:spt="203" style="position:absolute;left:0pt;margin-left:342.65pt;margin-top:10.25pt;height:25.95pt;width:46.95pt;mso-position-horizontal-relative:page;mso-wrap-distance-bottom:0pt;mso-wrap-distance-top:0pt;z-index:-251377664;mso-width-relative:page;mso-height-relative:page;" coordorigin="6854,206" coordsize="939,519" o:gfxdata="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">
                <o:lock v:ext="edit" aspectratio="f"/>
                <v:line id="直线 2899" o:spid="_x0000_s1026" o:spt="20" style="position:absolute;left:7175;top:217;flip:y;height:496;width:0;" filled="f" stroked="t" coordsize="21600,21600" o:gfxdata="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ws&#10;8mr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900" o:spid="_x0000_s1026" o:spt="20" style="position:absolute;left:7588;top:217;height:496;width:0;" filled="f" stroked="t" coordsize="21600,21600" o:gfxdata="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of&#10;ac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901" o:spid="_x0000_s1026" o:spt="20" style="position:absolute;left:6854;top:713;flip:x;height:0;width:939;" filled="f" stroked="t" coordsize="21600,21600" o:gfxdata="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LJ&#10;hs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shape id="图片 2902" o:spid="_x0000_s1026" o:spt="75" type="#_x0000_t75" style="position:absolute;left:7175;top:205;height:109;width:413;" filled="f" o:preferrelative="t" stroked="f" coordsize="21600,21600" o:gfxdata="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Pil+/&#10;AAAA3QAAAA8AAAAAAAAAAQAgAAAAIgAAAGRycy9kb3ducmV2LnhtbFBLAQIUABQAAAAIAIdO4kAz&#10;LwWeOwAAADkAAAAQAAAAAAAAAAEAIAAAAA4BAABkcnMvc2hhcGV4bWwueG1sUEsFBgAAAAAGAAYA&#10;WwEAALgDAAAAAA==&#10;">
                  <v:fill on="f" focussize="0,0"/>
                  <v:stroke on="f"/>
                  <v:imagedata r:id="rId61" o:title=""/>
                  <o:lock v:ext="edit" aspectratio="t"/>
                </v:shape>
                <v:line id="直线 2903" o:spid="_x0000_s1026" o:spt="20" style="position:absolute;left:7352;top:217;flip:y;height:496;width:0;" filled="f" stroked="t" coordsize="21600,21600" o:gfxdata="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MX&#10;9Gn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904" o:spid="_x0000_s1026" o:spt="20" style="position:absolute;left:7236;top:217;flip:y;height:496;width:0;" filled="f" stroked="t" coordsize="21600,21600" o:gfxdata="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PF&#10;ah7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905" o:spid="_x0000_s1026" o:spt="20" style="position:absolute;left:7441;top:217;flip:y;height:496;width:0;" filled="f" stroked="t" coordsize="21600,21600" o:gfxdata="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yJ&#10;z4X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906" o:spid="_x0000_s1026" o:spt="20" style="position:absolute;left:7530;top:217;flip:y;height:496;width:0;" filled="f" stroked="t" coordsize="21600,21600" o:gfxdata="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WW/e/&#10;AAAA3QAAAA8AAAAAAAAAAQAgAAAAIgAAAGRycy9kb3ducmV2LnhtbFBLAQIUABQAAAAIAIdO4kAz&#10;LwWeOwAAADkAAAAQAAAAAAAAAAEAIAAAAA4BAABkcnMvc2hhcGV4bWwueG1sUEsFBgAAAAAGAAYA&#10;WwEAALgDAAAAAA==&#10;">
                  <v:fill on="f" focussize="0,0"/>
                  <v:stroke weight="1.13393700787402pt" color="#000000" joinstyle="round"/>
                  <v:imagedata o:title=""/>
                  <o:lock v:ext="edit" aspectratio="f"/>
                </v:line>
                <w10:wrap type="topAndBottom"/>
              </v:group>
            </w:pict>
          </mc:Fallback>
        </mc:AlternateContent>
      </w:r>
    </w:p>
    <w:p>
      <w:pPr>
        <w:spacing w:before="25"/>
        <w:ind w:left="182" w:right="5" w:firstLine="0"/>
        <w:jc w:val="center"/>
        <w:rPr>
          <w:sz w:val="18"/>
        </w:rPr>
      </w:pPr>
      <w:r>
        <w:rPr>
          <w:color w:val="231916"/>
          <w:w w:val="85"/>
          <w:sz w:val="18"/>
        </w:rPr>
        <w:t>U-shaped wheel</w:t>
      </w:r>
    </w:p>
    <w:p>
      <w:pPr>
        <w:pStyle w:val="9"/>
        <w:spacing w:before="9"/>
        <w:rPr>
          <w:sz w:val="28"/>
        </w:rPr>
      </w:pPr>
      <w:r>
        <w:br w:type="column"/>
      </w:r>
    </w:p>
    <w:p>
      <w:pPr>
        <w:pStyle w:val="9"/>
        <w:ind w:left="166" w:right="2546"/>
        <w:jc w:val="center"/>
      </w:pPr>
      <w:r>
        <w:rPr>
          <w:color w:val="231916"/>
          <w:w w:val="80"/>
        </w:rPr>
        <w:t>Flat wheel</w:t>
      </w:r>
    </w:p>
    <w:p>
      <w:pPr>
        <w:pStyle w:val="9"/>
        <w:spacing w:before="9"/>
        <w:rPr>
          <w:sz w:val="2"/>
        </w:rPr>
      </w:pPr>
    </w:p>
    <w:p>
      <w:pPr>
        <w:pStyle w:val="9"/>
        <w:ind w:left="210"/>
        <w:rPr>
          <w:sz w:val="20"/>
        </w:rPr>
      </w:pPr>
      <w:r>
        <w:rPr>
          <w:sz w:val="20"/>
        </w:rPr>
        <mc:AlternateContent>
          <mc:Choice Requires="wpg">
            <w:drawing>
              <wp:inline distT="0" distB="0" distL="114300" distR="114300">
                <wp:extent cx="635000" cy="348615"/>
                <wp:effectExtent l="0" t="0" r="0" b="0"/>
                <wp:docPr id="1529" name="组合 2907"/>
                <wp:cNvGraphicFramePr/>
                <a:graphic xmlns:a="http://schemas.openxmlformats.org/drawingml/2006/main">
                  <a:graphicData uri="http://schemas.microsoft.com/office/word/2010/wordprocessingGroup">
                    <wpg:wgp>
                      <wpg:cNvGrpSpPr/>
                      <wpg:grpSpPr>
                        <a:xfrm>
                          <a:off x="0" y="0"/>
                          <a:ext cx="635000" cy="348615"/>
                          <a:chOff x="0" y="0"/>
                          <a:chExt cx="1000" cy="549"/>
                        </a:xfrm>
                      </wpg:grpSpPr>
                      <wps:wsp>
                        <wps:cNvPr id="1525" name="直线 2908"/>
                        <wps:cNvCnPr/>
                        <wps:spPr>
                          <a:xfrm flipH="1">
                            <a:off x="0" y="11"/>
                            <a:ext cx="1000" cy="0"/>
                          </a:xfrm>
                          <a:prstGeom prst="line">
                            <a:avLst/>
                          </a:prstGeom>
                          <a:ln w="14401" cap="flat" cmpd="sng">
                            <a:solidFill>
                              <a:srgbClr val="000000"/>
                            </a:solidFill>
                            <a:prstDash val="solid"/>
                            <a:headEnd type="none" w="med" len="med"/>
                            <a:tailEnd type="none" w="med" len="med"/>
                          </a:ln>
                        </wps:spPr>
                        <wps:bodyPr upright="1"/>
                      </wps:wsp>
                      <wps:wsp>
                        <wps:cNvPr id="1526" name="直线 2909"/>
                        <wps:cNvCnPr/>
                        <wps:spPr>
                          <a:xfrm>
                            <a:off x="324" y="11"/>
                            <a:ext cx="0" cy="527"/>
                          </a:xfrm>
                          <a:prstGeom prst="line">
                            <a:avLst/>
                          </a:prstGeom>
                          <a:ln w="14401" cap="flat" cmpd="sng">
                            <a:solidFill>
                              <a:srgbClr val="000000"/>
                            </a:solidFill>
                            <a:prstDash val="solid"/>
                            <a:headEnd type="none" w="med" len="med"/>
                            <a:tailEnd type="none" w="med" len="med"/>
                          </a:ln>
                        </wps:spPr>
                        <wps:bodyPr upright="1"/>
                      </wps:wsp>
                      <wps:wsp>
                        <wps:cNvPr id="1527" name="直线 2910"/>
                        <wps:cNvCnPr/>
                        <wps:spPr>
                          <a:xfrm flipV="1">
                            <a:off x="734" y="11"/>
                            <a:ext cx="0" cy="527"/>
                          </a:xfrm>
                          <a:prstGeom prst="line">
                            <a:avLst/>
                          </a:prstGeom>
                          <a:ln w="14401" cap="flat" cmpd="sng">
                            <a:solidFill>
                              <a:srgbClr val="000000"/>
                            </a:solidFill>
                            <a:prstDash val="solid"/>
                            <a:headEnd type="none" w="med" len="med"/>
                            <a:tailEnd type="none" w="med" len="med"/>
                          </a:ln>
                        </wps:spPr>
                        <wps:bodyPr upright="1"/>
                      </wps:wsp>
                      <wps:wsp>
                        <wps:cNvPr id="1528" name="直线 2911"/>
                        <wps:cNvCnPr/>
                        <wps:spPr>
                          <a:xfrm>
                            <a:off x="324" y="538"/>
                            <a:ext cx="410" cy="0"/>
                          </a:xfrm>
                          <a:prstGeom prst="line">
                            <a:avLst/>
                          </a:prstGeom>
                          <a:ln w="14401" cap="flat" cmpd="sng">
                            <a:solidFill>
                              <a:srgbClr val="000000"/>
                            </a:solidFill>
                            <a:prstDash val="solid"/>
                            <a:headEnd type="none" w="med" len="med"/>
                            <a:tailEnd type="none" w="med" len="med"/>
                          </a:ln>
                        </wps:spPr>
                        <wps:bodyPr upright="1"/>
                      </wps:wsp>
                    </wpg:wgp>
                  </a:graphicData>
                </a:graphic>
              </wp:inline>
            </w:drawing>
          </mc:Choice>
          <mc:Fallback>
            <w:pict>
              <v:group id="组合 2907" o:spid="_x0000_s1026" o:spt="203" style="height:27.45pt;width:50pt;" o:gfxdata="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&#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iMoSG1AAAAAQBAAAPAAAAAAAAAAEAIAAAACIAAABk&#10;cnMvZG93bnJldi54bWxQSwECFAAUAAAACACHTuJAjATMQrUCAADeCgAADgAAAAAAAAABACAAAAAj&#10;AQAAZHJzL2Uyb0RvYy54bWxQSwUGAAAAAAYABgBZAQAASgYAAAAA&#10;">
                <o:lock v:ext="edit" aspectratio="f"/>
                <v:line id="直线 2908" o:spid="_x0000_s1026" o:spt="20" style="position:absolute;left:0;top:11;flip:x;height:0;width:1000;" filled="f" stroked="t" coordsize="21600,21600" o:gfxdata="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NeqP&#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909" o:spid="_x0000_s1026" o:spt="20" style="position:absolute;left:324;top:11;height:527;width:0;" filled="f" stroked="t" coordsize="21600,21600" o:gfxdata="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MHjL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910" o:spid="_x0000_s1026" o:spt="20" style="position:absolute;left:734;top:11;flip:y;height:527;width:0;" filled="f" stroked="t" coordsize="21600,21600" o:gfxdata="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q9Fj&#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911" o:spid="_x0000_s1026" o:spt="20" style="position:absolute;left:324;top:538;height:0;width:410;" filled="f" stroked="t" coordsize="21600,21600" o:gfxdata="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A2&#10;Zc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w10:wrap type="none"/>
                <w10:anchorlock/>
              </v:group>
            </w:pict>
          </mc:Fallback>
        </mc:AlternateContent>
      </w:r>
    </w:p>
    <w:p>
      <w:pPr>
        <w:pStyle w:val="9"/>
        <w:rPr>
          <w:sz w:val="13"/>
        </w:rPr>
      </w:pPr>
      <w:r>
        <mc:AlternateContent>
          <mc:Choice Requires="wpg">
            <w:drawing>
              <wp:anchor distT="0" distB="0" distL="0" distR="0" simplePos="0" relativeHeight="251940864" behindDoc="1" locked="0" layoutInCell="1" allowOverlap="1">
                <wp:simplePos x="0" y="0"/>
                <wp:positionH relativeFrom="page">
                  <wp:posOffset>5208270</wp:posOffset>
                </wp:positionH>
                <wp:positionV relativeFrom="paragraph">
                  <wp:posOffset>120015</wp:posOffset>
                </wp:positionV>
                <wp:extent cx="615950" cy="329565"/>
                <wp:effectExtent l="0" t="0" r="0" b="0"/>
                <wp:wrapTopAndBottom/>
                <wp:docPr id="2952" name="组合 2912"/>
                <wp:cNvGraphicFramePr/>
                <a:graphic xmlns:a="http://schemas.openxmlformats.org/drawingml/2006/main">
                  <a:graphicData uri="http://schemas.microsoft.com/office/word/2010/wordprocessingGroup">
                    <wpg:wgp>
                      <wpg:cNvGrpSpPr/>
                      <wpg:grpSpPr>
                        <a:xfrm>
                          <a:off x="0" y="0"/>
                          <a:ext cx="615950" cy="329565"/>
                          <a:chOff x="8203" y="190"/>
                          <a:chExt cx="970" cy="519"/>
                        </a:xfrm>
                      </wpg:grpSpPr>
                      <wps:wsp>
                        <wps:cNvPr id="2940" name="直线 2913"/>
                        <wps:cNvCnPr/>
                        <wps:spPr>
                          <a:xfrm flipV="1">
                            <a:off x="8527" y="201"/>
                            <a:ext cx="0" cy="496"/>
                          </a:xfrm>
                          <a:prstGeom prst="line">
                            <a:avLst/>
                          </a:prstGeom>
                          <a:ln w="14401" cap="flat" cmpd="sng">
                            <a:solidFill>
                              <a:srgbClr val="000000"/>
                            </a:solidFill>
                            <a:prstDash val="solid"/>
                            <a:headEnd type="none" w="med" len="med"/>
                            <a:tailEnd type="none" w="med" len="med"/>
                          </a:ln>
                        </wps:spPr>
                        <wps:bodyPr upright="1"/>
                      </wps:wsp>
                      <wps:wsp>
                        <wps:cNvPr id="2941" name="直线 2914"/>
                        <wps:cNvCnPr/>
                        <wps:spPr>
                          <a:xfrm>
                            <a:off x="8937" y="201"/>
                            <a:ext cx="0" cy="496"/>
                          </a:xfrm>
                          <a:prstGeom prst="line">
                            <a:avLst/>
                          </a:prstGeom>
                          <a:ln w="14401" cap="flat" cmpd="sng">
                            <a:solidFill>
                              <a:srgbClr val="000000"/>
                            </a:solidFill>
                            <a:prstDash val="solid"/>
                            <a:headEnd type="none" w="med" len="med"/>
                            <a:tailEnd type="none" w="med" len="med"/>
                          </a:ln>
                        </wps:spPr>
                        <wps:bodyPr upright="1"/>
                      </wps:wsp>
                      <wps:wsp>
                        <wps:cNvPr id="2942" name="直线 2915"/>
                        <wps:cNvCnPr/>
                        <wps:spPr>
                          <a:xfrm flipH="1">
                            <a:off x="8203" y="697"/>
                            <a:ext cx="969" cy="0"/>
                          </a:xfrm>
                          <a:prstGeom prst="line">
                            <a:avLst/>
                          </a:prstGeom>
                          <a:ln w="14401" cap="flat" cmpd="sng">
                            <a:solidFill>
                              <a:srgbClr val="000000"/>
                            </a:solidFill>
                            <a:prstDash val="solid"/>
                            <a:headEnd type="none" w="med" len="med"/>
                            <a:tailEnd type="none" w="med" len="med"/>
                          </a:ln>
                        </wps:spPr>
                        <wps:bodyPr upright="1"/>
                      </wps:wsp>
                      <wps:wsp>
                        <wps:cNvPr id="2943" name="直线 2916"/>
                        <wps:cNvCnPr/>
                        <wps:spPr>
                          <a:xfrm>
                            <a:off x="8527" y="201"/>
                            <a:ext cx="58" cy="0"/>
                          </a:xfrm>
                          <a:prstGeom prst="line">
                            <a:avLst/>
                          </a:prstGeom>
                          <a:ln w="14401" cap="flat" cmpd="sng">
                            <a:solidFill>
                              <a:srgbClr val="000000"/>
                            </a:solidFill>
                            <a:prstDash val="solid"/>
                            <a:headEnd type="none" w="med" len="med"/>
                            <a:tailEnd type="none" w="med" len="med"/>
                          </a:ln>
                        </wps:spPr>
                        <wps:bodyPr upright="1"/>
                      </wps:wsp>
                      <wps:wsp>
                        <wps:cNvPr id="2944" name="直线 2917"/>
                        <wps:cNvCnPr/>
                        <wps:spPr>
                          <a:xfrm>
                            <a:off x="8704" y="201"/>
                            <a:ext cx="86" cy="0"/>
                          </a:xfrm>
                          <a:prstGeom prst="line">
                            <a:avLst/>
                          </a:prstGeom>
                          <a:ln w="14401" cap="flat" cmpd="sng">
                            <a:solidFill>
                              <a:srgbClr val="000000"/>
                            </a:solidFill>
                            <a:prstDash val="solid"/>
                            <a:headEnd type="none" w="med" len="med"/>
                            <a:tailEnd type="none" w="med" len="med"/>
                          </a:ln>
                        </wps:spPr>
                        <wps:bodyPr upright="1"/>
                      </wps:wsp>
                      <wps:wsp>
                        <wps:cNvPr id="2945" name="直线 2918"/>
                        <wps:cNvCnPr/>
                        <wps:spPr>
                          <a:xfrm>
                            <a:off x="8879" y="201"/>
                            <a:ext cx="58" cy="0"/>
                          </a:xfrm>
                          <a:prstGeom prst="line">
                            <a:avLst/>
                          </a:prstGeom>
                          <a:ln w="14401" cap="flat" cmpd="sng">
                            <a:solidFill>
                              <a:srgbClr val="000000"/>
                            </a:solidFill>
                            <a:prstDash val="solid"/>
                            <a:headEnd type="none" w="med" len="med"/>
                            <a:tailEnd type="none" w="med" len="med"/>
                          </a:ln>
                        </wps:spPr>
                        <wps:bodyPr upright="1"/>
                      </wps:wsp>
                      <wps:wsp>
                        <wps:cNvPr id="2946" name="直线 2919"/>
                        <wps:cNvCnPr/>
                        <wps:spPr>
                          <a:xfrm flipV="1">
                            <a:off x="8704" y="201"/>
                            <a:ext cx="0" cy="496"/>
                          </a:xfrm>
                          <a:prstGeom prst="line">
                            <a:avLst/>
                          </a:prstGeom>
                          <a:ln w="14401" cap="flat" cmpd="sng">
                            <a:solidFill>
                              <a:srgbClr val="000000"/>
                            </a:solidFill>
                            <a:prstDash val="solid"/>
                            <a:headEnd type="none" w="med" len="med"/>
                            <a:tailEnd type="none" w="med" len="med"/>
                          </a:ln>
                        </wps:spPr>
                        <wps:bodyPr upright="1"/>
                      </wps:wsp>
                      <wps:wsp>
                        <wps:cNvPr id="2947" name="直线 2920"/>
                        <wps:cNvCnPr/>
                        <wps:spPr>
                          <a:xfrm flipV="1">
                            <a:off x="8585" y="201"/>
                            <a:ext cx="0" cy="496"/>
                          </a:xfrm>
                          <a:prstGeom prst="line">
                            <a:avLst/>
                          </a:prstGeom>
                          <a:ln w="14401" cap="flat" cmpd="sng">
                            <a:solidFill>
                              <a:srgbClr val="000000"/>
                            </a:solidFill>
                            <a:prstDash val="solid"/>
                            <a:headEnd type="none" w="med" len="med"/>
                            <a:tailEnd type="none" w="med" len="med"/>
                          </a:ln>
                        </wps:spPr>
                        <wps:bodyPr upright="1"/>
                      </wps:wsp>
                      <pic:pic xmlns:pic="http://schemas.openxmlformats.org/drawingml/2006/picture">
                        <pic:nvPicPr>
                          <pic:cNvPr id="2948" name="图片 2921"/>
                          <pic:cNvPicPr>
                            <a:picLocks noChangeAspect="1"/>
                          </pic:cNvPicPr>
                        </pic:nvPicPr>
                        <pic:blipFill>
                          <a:blip r:embed="rId62"/>
                          <a:stretch>
                            <a:fillRect/>
                          </a:stretch>
                        </pic:blipFill>
                        <pic:spPr>
                          <a:xfrm>
                            <a:off x="8573" y="189"/>
                            <a:ext cx="142" cy="519"/>
                          </a:xfrm>
                          <a:prstGeom prst="rect">
                            <a:avLst/>
                          </a:prstGeom>
                          <a:noFill/>
                          <a:ln w="9525">
                            <a:noFill/>
                          </a:ln>
                        </pic:spPr>
                      </pic:pic>
                      <wps:wsp>
                        <wps:cNvPr id="2949" name="直线 2922"/>
                        <wps:cNvCnPr/>
                        <wps:spPr>
                          <a:xfrm flipV="1">
                            <a:off x="8790" y="201"/>
                            <a:ext cx="0" cy="496"/>
                          </a:xfrm>
                          <a:prstGeom prst="line">
                            <a:avLst/>
                          </a:prstGeom>
                          <a:ln w="14401" cap="flat" cmpd="sng">
                            <a:solidFill>
                              <a:srgbClr val="000000"/>
                            </a:solidFill>
                            <a:prstDash val="solid"/>
                            <a:headEnd type="none" w="med" len="med"/>
                            <a:tailEnd type="none" w="med" len="med"/>
                          </a:ln>
                        </wps:spPr>
                        <wps:bodyPr upright="1"/>
                      </wps:wsp>
                      <wps:wsp>
                        <wps:cNvPr id="2950" name="直线 2923"/>
                        <wps:cNvCnPr/>
                        <wps:spPr>
                          <a:xfrm flipV="1">
                            <a:off x="8879" y="201"/>
                            <a:ext cx="0" cy="496"/>
                          </a:xfrm>
                          <a:prstGeom prst="line">
                            <a:avLst/>
                          </a:prstGeom>
                          <a:ln w="14401" cap="flat" cmpd="sng">
                            <a:solidFill>
                              <a:srgbClr val="000000"/>
                            </a:solidFill>
                            <a:prstDash val="solid"/>
                            <a:headEnd type="none" w="med" len="med"/>
                            <a:tailEnd type="none" w="med" len="med"/>
                          </a:ln>
                        </wps:spPr>
                        <wps:bodyPr upright="1"/>
                      </wps:wsp>
                      <pic:pic xmlns:pic="http://schemas.openxmlformats.org/drawingml/2006/picture">
                        <pic:nvPicPr>
                          <pic:cNvPr id="2951" name="图片 2924"/>
                          <pic:cNvPicPr>
                            <a:picLocks noChangeAspect="1"/>
                          </pic:cNvPicPr>
                        </pic:nvPicPr>
                        <pic:blipFill>
                          <a:blip r:embed="rId63"/>
                          <a:stretch>
                            <a:fillRect/>
                          </a:stretch>
                        </pic:blipFill>
                        <pic:spPr>
                          <a:xfrm>
                            <a:off x="8778" y="189"/>
                            <a:ext cx="112" cy="519"/>
                          </a:xfrm>
                          <a:prstGeom prst="rect">
                            <a:avLst/>
                          </a:prstGeom>
                          <a:noFill/>
                          <a:ln w="9525">
                            <a:noFill/>
                          </a:ln>
                        </pic:spPr>
                      </pic:pic>
                    </wpg:wgp>
                  </a:graphicData>
                </a:graphic>
              </wp:anchor>
            </w:drawing>
          </mc:Choice>
          <mc:Fallback>
            <w:pict>
              <v:group id="组合 2912" o:spid="_x0000_s1026" o:spt="203" style="position:absolute;left:0pt;margin-left:410.1pt;margin-top:9.45pt;height:25.95pt;width:48.5pt;mso-position-horizontal-relative:page;mso-wrap-distance-bottom:0pt;mso-wrap-distance-top:0pt;z-index:-251375616;mso-width-relative:page;mso-height-relative:page;" coordorigin="8203,190" coordsize="970,519" o:gfxdata="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">
                <o:lock v:ext="edit" aspectratio="f"/>
                <v:line id="直线 2913" o:spid="_x0000_s1026" o:spt="20" style="position:absolute;left:8527;top:201;flip:y;height:496;width:0;" filled="f" stroked="t" coordsize="21600,21600" o:gfxdata="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iSMvQAA&#10;AN0AAAAPAAAAAAAAAAEAIAAAACIAAABkcnMvZG93bnJldi54bWxQSwECFAAUAAAACACHTuJAMy8F&#10;njsAAAA5AAAAEAAAAAAAAAABACAAAAAMAQAAZHJzL3NoYXBleG1sLnhtbFBLBQYAAAAABgAGAFsB&#10;AAC2AwAAAAA=&#10;">
                  <v:fill on="f" focussize="0,0"/>
                  <v:stroke weight="1.13393700787402pt" color="#000000" joinstyle="round"/>
                  <v:imagedata o:title=""/>
                  <o:lock v:ext="edit" aspectratio="f"/>
                </v:line>
                <v:line id="直线 2914" o:spid="_x0000_s1026" o:spt="20" style="position:absolute;left:8937;top:201;height:496;width:0;" filled="f" stroked="t" coordsize="21600,21600" o:gfxdata="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7y&#10;Y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915" o:spid="_x0000_s1026" o:spt="20" style="position:absolute;left:8203;top:697;flip:x;height:0;width:969;" filled="f" stroked="t" coordsize="21600,21600" o:gfxdata="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B9g&#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916" o:spid="_x0000_s1026" o:spt="20" style="position:absolute;left:8527;top:201;height:0;width:58;" filled="f" stroked="t" coordsize="21600,21600" o:gfxdata="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DJ&#10;j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917" o:spid="_x0000_s1026" o:spt="20" style="position:absolute;left:8704;top:201;height:0;width:86;" filled="f" stroked="t" coordsize="21600,21600" o:gfxdata="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VH7&#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918" o:spid="_x0000_s1026" o:spt="20" style="position:absolute;left:8879;top:201;height:0;width:58;" filled="f" stroked="t" coordsize="21600,21600" o:gfxdata="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TX0&#10;YM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919" o:spid="_x0000_s1026" o:spt="20" style="position:absolute;left:8704;top:201;flip:y;height:496;width:0;" filled="f" stroked="t" coordsize="21600,21600" o:gfxdata="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wxljwwAAAN0AAAAPAAAAAAAAAAEAIAAAACIAAABkcnMvZG93bnJldi54bWxQSwECFAAUAAAACACH&#10;TuJAMy8FnjsAAAA5AAAAEAAAAAAAAAABACAAAAASAQAAZHJzL3NoYXBleG1sLnhtbFBLBQYAAAAA&#10;BgAGAFsBAAC8AwAAAAA=&#10;">
                  <v:fill on="f" focussize="0,0"/>
                  <v:stroke weight="1.13393700787402pt" color="#000000" joinstyle="round"/>
                  <v:imagedata o:title=""/>
                  <o:lock v:ext="edit" aspectratio="f"/>
                </v:line>
                <v:line id="直线 2920" o:spid="_x0000_s1026" o:spt="20" style="position:absolute;left:8585;top:201;flip:y;height:496;width:0;" filled="f" stroked="t" coordsize="21600,21600" o:gfxdata="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SP&#10;vPj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shape id="图片 2921" o:spid="_x0000_s1026" o:spt="75" type="#_x0000_t75" style="position:absolute;left:8573;top:189;height:519;width:142;" filled="f" o:preferrelative="t" stroked="f" coordsize="21600,21600" o:gfxdata="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QLvQAA&#10;AN0AAAAPAAAAAAAAAAEAIAAAACIAAABkcnMvZG93bnJldi54bWxQSwECFAAUAAAACACHTuJAMy8F&#10;njsAAAA5AAAAEAAAAAAAAAABACAAAAAMAQAAZHJzL3NoYXBleG1sLnhtbFBLBQYAAAAABgAGAFsB&#10;AAC2AwAAAAA=&#10;">
                  <v:fill on="f" focussize="0,0"/>
                  <v:stroke on="f"/>
                  <v:imagedata r:id="rId62" o:title=""/>
                  <o:lock v:ext="edit" aspectratio="t"/>
                </v:shape>
                <v:line id="直线 2922" o:spid="_x0000_s1026" o:spt="20" style="position:absolute;left:8790;top:201;flip:y;height:496;width:0;" filled="f" stroked="t" coordsize="21600,21600" o:gfxdata="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XI0RwwAAAN0AAAAPAAAAAAAAAAEAIAAAACIAAABkcnMvZG93bnJldi54bWxQSwECFAAUAAAACACH&#10;TuJAMy8FnjsAAAA5AAAAEAAAAAAAAAABACAAAAASAQAAZHJzL3NoYXBleG1sLnhtbFBLBQYAAAAA&#10;BgAGAFsBAAC8AwAAAAA=&#10;">
                  <v:fill on="f" focussize="0,0"/>
                  <v:stroke weight="1.13393700787402pt" color="#000000" joinstyle="round"/>
                  <v:imagedata o:title=""/>
                  <o:lock v:ext="edit" aspectratio="f"/>
                </v:line>
                <v:line id="直线 2923" o:spid="_x0000_s1026" o:spt="20" style="position:absolute;left:8879;top:201;flip:y;height:496;width:0;" filled="f" stroked="t" coordsize="21600,21600" o:gfxdata="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slG/&#10;AAAA3QAAAA8AAAAAAAAAAQAgAAAAIgAAAGRycy9kb3ducmV2LnhtbFBLAQIUABQAAAAIAIdO4kAz&#10;LwWeOwAAADkAAAAQAAAAAAAAAAEAIAAAAA4BAABkcnMvc2hhcGV4bWwueG1sUEsFBgAAAAAGAAYA&#10;WwEAALgDAAAAAA==&#10;">
                  <v:fill on="f" focussize="0,0"/>
                  <v:stroke weight="1.13393700787402pt" color="#000000" joinstyle="round"/>
                  <v:imagedata o:title=""/>
                  <o:lock v:ext="edit" aspectratio="f"/>
                </v:line>
                <v:shape id="图片 2924" o:spid="_x0000_s1026" o:spt="75" type="#_x0000_t75" style="position:absolute;left:8778;top:189;height:519;width:112;" filled="f" o:preferrelative="t" stroked="f" coordsize="21600,21600" o:gfxdata="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xNim&#10;wAAAAN0AAAAPAAAAAAAAAAEAIAAAACIAAABkcnMvZG93bnJldi54bWxQSwECFAAUAAAACACHTuJA&#10;My8FnjsAAAA5AAAAEAAAAAAAAAABACAAAAAPAQAAZHJzL3NoYXBleG1sLnhtbFBLBQYAAAAABgAG&#10;AFsBAAC5AwAAAAA=&#10;">
                  <v:fill on="f" focussize="0,0"/>
                  <v:stroke on="f"/>
                  <v:imagedata r:id="rId63" o:title=""/>
                  <o:lock v:ext="edit" aspectratio="t"/>
                </v:shape>
                <w10:wrap type="topAndBottom"/>
              </v:group>
            </w:pict>
          </mc:Fallback>
        </mc:AlternateContent>
      </w:r>
    </w:p>
    <w:p>
      <w:pPr>
        <w:spacing w:before="25"/>
        <w:ind w:left="172" w:right="2546" w:firstLine="0"/>
        <w:jc w:val="center"/>
        <w:rPr>
          <w:sz w:val="18"/>
        </w:rPr>
      </w:pPr>
      <w:r>
        <w:rPr>
          <w:color w:val="231916"/>
          <w:w w:val="90"/>
          <w:sz w:val="18"/>
        </w:rPr>
        <w:t>U-shaped wheel</w:t>
      </w:r>
    </w:p>
    <w:p>
      <w:pPr>
        <w:spacing w:after="0"/>
        <w:jc w:val="center"/>
        <w:rPr>
          <w:sz w:val="18"/>
        </w:rPr>
        <w:sectPr>
          <w:type w:val="continuous"/>
          <w:pgSz w:w="11910" w:h="16840"/>
          <w:pgMar w:top="1320" w:right="0" w:bottom="280" w:left="520" w:header="720" w:footer="720" w:gutter="0"/>
          <w:cols w:equalWidth="0" w:num="4">
            <w:col w:w="3544" w:space="40"/>
            <w:col w:w="2464" w:space="39"/>
            <w:col w:w="1333" w:space="40"/>
            <w:col w:w="3930"/>
          </w:cols>
        </w:sectPr>
      </w:pPr>
    </w:p>
    <w:p>
      <w:pPr>
        <w:pStyle w:val="9"/>
        <w:tabs>
          <w:tab w:val="left" w:pos="6644"/>
          <w:tab w:val="left" w:pos="7994"/>
        </w:tabs>
        <w:spacing w:before="28"/>
        <w:ind w:left="5197"/>
      </w:pPr>
      <w:r>
        <w:rPr>
          <w:color w:val="231916"/>
          <w:spacing w:val="3"/>
          <w:w w:val="75"/>
        </w:rPr>
        <w:t>Type</w:t>
      </w:r>
      <w:r>
        <w:rPr>
          <w:color w:val="231916"/>
          <w:spacing w:val="-17"/>
          <w:w w:val="75"/>
        </w:rPr>
        <w:t xml:space="preserve"> </w:t>
      </w:r>
      <w:r>
        <w:rPr>
          <w:color w:val="231916"/>
          <w:w w:val="75"/>
        </w:rPr>
        <w:t>1</w:t>
      </w:r>
      <w:r>
        <w:rPr>
          <w:color w:val="231916"/>
          <w:w w:val="75"/>
        </w:rPr>
        <w:tab/>
      </w:r>
      <w:r>
        <w:rPr>
          <w:color w:val="231916"/>
          <w:spacing w:val="3"/>
          <w:w w:val="75"/>
        </w:rPr>
        <w:t>Type</w:t>
      </w:r>
      <w:r>
        <w:rPr>
          <w:color w:val="231916"/>
          <w:spacing w:val="-17"/>
          <w:w w:val="75"/>
        </w:rPr>
        <w:t xml:space="preserve"> </w:t>
      </w:r>
      <w:r>
        <w:rPr>
          <w:color w:val="231916"/>
          <w:w w:val="75"/>
        </w:rPr>
        <w:t>2</w:t>
      </w:r>
      <w:r>
        <w:rPr>
          <w:color w:val="231916"/>
          <w:w w:val="75"/>
        </w:rPr>
        <w:tab/>
      </w:r>
      <w:r>
        <w:rPr>
          <w:color w:val="231916"/>
          <w:spacing w:val="3"/>
          <w:w w:val="75"/>
        </w:rPr>
        <w:t>Type</w:t>
      </w:r>
      <w:r>
        <w:rPr>
          <w:color w:val="231916"/>
          <w:spacing w:val="-6"/>
          <w:w w:val="75"/>
        </w:rPr>
        <w:t xml:space="preserve"> </w:t>
      </w:r>
      <w:r>
        <w:rPr>
          <w:color w:val="231916"/>
          <w:w w:val="75"/>
        </w:rPr>
        <w:t>3</w:t>
      </w:r>
    </w:p>
    <w:p>
      <w:pPr>
        <w:pStyle w:val="9"/>
        <w:rPr>
          <w:sz w:val="20"/>
        </w:rPr>
      </w:pPr>
    </w:p>
    <w:p>
      <w:pPr>
        <w:pStyle w:val="9"/>
        <w:rPr>
          <w:sz w:val="20"/>
        </w:rPr>
      </w:pPr>
    </w:p>
    <w:p>
      <w:pPr>
        <w:pStyle w:val="9"/>
        <w:spacing w:before="2"/>
        <w:rPr>
          <w:sz w:val="29"/>
        </w:rPr>
      </w:pPr>
    </w:p>
    <w:p>
      <w:pPr>
        <w:spacing w:before="48"/>
        <w:ind w:left="1032" w:right="872" w:firstLine="0"/>
        <w:jc w:val="center"/>
        <w:rPr>
          <w:rFonts w:ascii="微软雅黑"/>
          <w:sz w:val="20"/>
        </w:rPr>
      </w:pPr>
      <w:r>
        <w:rPr>
          <w:color w:val="231916"/>
          <w:sz w:val="21"/>
        </w:rPr>
        <w:t>Fig</w:t>
      </w:r>
      <w:r>
        <w:rPr>
          <w:rFonts w:ascii="微软雅黑"/>
          <w:color w:val="3F3B3A"/>
          <w:sz w:val="20"/>
        </w:rPr>
        <w:t>6-2</w:t>
      </w:r>
    </w:p>
    <w:p>
      <w:pPr>
        <w:pStyle w:val="9"/>
        <w:spacing w:before="7"/>
        <w:rPr>
          <w:rFonts w:ascii="微软雅黑"/>
          <w:sz w:val="10"/>
        </w:rPr>
      </w:pPr>
      <w:r>
        <mc:AlternateContent>
          <mc:Choice Requires="wpg">
            <w:drawing>
              <wp:anchor distT="0" distB="0" distL="0" distR="0" simplePos="0" relativeHeight="251942912" behindDoc="1" locked="0" layoutInCell="1" allowOverlap="1">
                <wp:simplePos x="0" y="0"/>
                <wp:positionH relativeFrom="page">
                  <wp:posOffset>454660</wp:posOffset>
                </wp:positionH>
                <wp:positionV relativeFrom="paragraph">
                  <wp:posOffset>146685</wp:posOffset>
                </wp:positionV>
                <wp:extent cx="6623685" cy="363855"/>
                <wp:effectExtent l="0" t="0" r="0" b="0"/>
                <wp:wrapTopAndBottom/>
                <wp:docPr id="2956" name="组合 2925"/>
                <wp:cNvGraphicFramePr/>
                <a:graphic xmlns:a="http://schemas.openxmlformats.org/drawingml/2006/main">
                  <a:graphicData uri="http://schemas.microsoft.com/office/word/2010/wordprocessingGroup">
                    <wpg:wgp>
                      <wpg:cNvGrpSpPr/>
                      <wpg:grpSpPr>
                        <a:xfrm>
                          <a:off x="0" y="0"/>
                          <a:ext cx="6623685" cy="363855"/>
                          <a:chOff x="716" y="231"/>
                          <a:chExt cx="10431" cy="573"/>
                        </a:xfrm>
                      </wpg:grpSpPr>
                      <pic:pic xmlns:pic="http://schemas.openxmlformats.org/drawingml/2006/picture">
                        <pic:nvPicPr>
                          <pic:cNvPr id="2953" name="图片 2926"/>
                          <pic:cNvPicPr>
                            <a:picLocks noChangeAspect="1"/>
                          </pic:cNvPicPr>
                        </pic:nvPicPr>
                        <pic:blipFill>
                          <a:blip r:embed="rId64"/>
                          <a:stretch>
                            <a:fillRect/>
                          </a:stretch>
                        </pic:blipFill>
                        <pic:spPr>
                          <a:xfrm>
                            <a:off x="864" y="330"/>
                            <a:ext cx="10282" cy="399"/>
                          </a:xfrm>
                          <a:prstGeom prst="rect">
                            <a:avLst/>
                          </a:prstGeom>
                          <a:noFill/>
                          <a:ln w="9525">
                            <a:noFill/>
                          </a:ln>
                        </pic:spPr>
                      </pic:pic>
                      <wps:wsp>
                        <wps:cNvPr id="2954" name="任意多边形 2927"/>
                        <wps:cNvSpPr/>
                        <wps:spPr>
                          <a:xfrm>
                            <a:off x="716" y="231"/>
                            <a:ext cx="573" cy="573"/>
                          </a:xfrm>
                          <a:custGeom>
                            <a:avLst/>
                            <a:gdLst/>
                            <a:ahLst/>
                            <a:cxnLst/>
                            <a:pathLst>
                              <a:path w="573" h="573">
                                <a:moveTo>
                                  <a:pt x="286" y="0"/>
                                </a:moveTo>
                                <a:lnTo>
                                  <a:pt x="210" y="10"/>
                                </a:lnTo>
                                <a:lnTo>
                                  <a:pt x="142" y="39"/>
                                </a:lnTo>
                                <a:lnTo>
                                  <a:pt x="84" y="84"/>
                                </a:lnTo>
                                <a:lnTo>
                                  <a:pt x="39" y="142"/>
                                </a:lnTo>
                                <a:lnTo>
                                  <a:pt x="11" y="210"/>
                                </a:lnTo>
                                <a:lnTo>
                                  <a:pt x="0" y="286"/>
                                </a:lnTo>
                                <a:lnTo>
                                  <a:pt x="11" y="362"/>
                                </a:lnTo>
                                <a:lnTo>
                                  <a:pt x="39" y="431"/>
                                </a:lnTo>
                                <a:lnTo>
                                  <a:pt x="84" y="489"/>
                                </a:lnTo>
                                <a:lnTo>
                                  <a:pt x="142" y="533"/>
                                </a:lnTo>
                                <a:lnTo>
                                  <a:pt x="210" y="562"/>
                                </a:lnTo>
                                <a:lnTo>
                                  <a:pt x="286" y="573"/>
                                </a:lnTo>
                                <a:lnTo>
                                  <a:pt x="363" y="562"/>
                                </a:lnTo>
                                <a:lnTo>
                                  <a:pt x="431" y="533"/>
                                </a:lnTo>
                                <a:lnTo>
                                  <a:pt x="489" y="489"/>
                                </a:lnTo>
                                <a:lnTo>
                                  <a:pt x="534" y="431"/>
                                </a:lnTo>
                                <a:lnTo>
                                  <a:pt x="562" y="362"/>
                                </a:lnTo>
                                <a:lnTo>
                                  <a:pt x="573" y="286"/>
                                </a:lnTo>
                                <a:lnTo>
                                  <a:pt x="562" y="210"/>
                                </a:lnTo>
                                <a:lnTo>
                                  <a:pt x="534" y="142"/>
                                </a:lnTo>
                                <a:lnTo>
                                  <a:pt x="489" y="84"/>
                                </a:lnTo>
                                <a:lnTo>
                                  <a:pt x="431" y="39"/>
                                </a:lnTo>
                                <a:lnTo>
                                  <a:pt x="363" y="10"/>
                                </a:lnTo>
                                <a:lnTo>
                                  <a:pt x="286" y="0"/>
                                </a:lnTo>
                                <a:close/>
                              </a:path>
                            </a:pathLst>
                          </a:custGeom>
                          <a:solidFill>
                            <a:srgbClr val="E60013"/>
                          </a:solidFill>
                          <a:ln w="9525">
                            <a:noFill/>
                          </a:ln>
                        </wps:spPr>
                        <wps:bodyPr upright="1"/>
                      </wps:wsp>
                      <wps:wsp>
                        <wps:cNvPr id="2955" name="文本框 2928"/>
                        <wps:cNvSpPr txBox="1"/>
                        <wps:spPr>
                          <a:xfrm>
                            <a:off x="716" y="231"/>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6-3 </w:t>
                              </w:r>
                              <w:r>
                                <w:rPr>
                                  <w:b/>
                                  <w:color w:val="FFFFFF"/>
                                  <w:sz w:val="24"/>
                                </w:rPr>
                                <w:t>Braking and Adjustment of Wire Reel</w:t>
                              </w:r>
                            </w:p>
                          </w:txbxContent>
                        </wps:txbx>
                        <wps:bodyPr lIns="0" tIns="0" rIns="0" bIns="0" upright="1"/>
                      </wps:wsp>
                    </wpg:wgp>
                  </a:graphicData>
                </a:graphic>
              </wp:anchor>
            </w:drawing>
          </mc:Choice>
          <mc:Fallback>
            <w:pict>
              <v:group id="组合 2925" o:spid="_x0000_s1026" o:spt="203" style="position:absolute;left:0pt;margin-left:35.8pt;margin-top:11.55pt;height:28.65pt;width:521.55pt;mso-position-horizontal-relative:page;mso-wrap-distance-bottom:0pt;mso-wrap-distance-top:0pt;z-index:-251373568;mso-width-relative:page;mso-height-relative:page;" coordorigin="716,231" coordsize="10431,573" o:gfxdata="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">
                <o:lock v:ext="edit" aspectratio="f"/>
                <v:shape id="图片 2926" o:spid="_x0000_s1026" o:spt="75" type="#_x0000_t75" style="position:absolute;left:864;top:330;height:399;width:10282;" filled="f" o:preferrelative="t" stroked="f" coordsize="21600,21600" o:gfxdata="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itHvQAA&#10;AN0AAAAPAAAAAAAAAAEAIAAAACIAAABkcnMvZG93bnJldi54bWxQSwECFAAUAAAACACHTuJAMy8F&#10;njsAAAA5AAAAEAAAAAAAAAABACAAAAAMAQAAZHJzL3NoYXBleG1sLnhtbFBLBQYAAAAABgAGAFsB&#10;AAC2AwAAAAA=&#10;">
                  <v:fill on="f" focussize="0,0"/>
                  <v:stroke on="f"/>
                  <v:imagedata r:id="rId64" o:title=""/>
                  <o:lock v:ext="edit" aspectratio="t"/>
                </v:shape>
                <v:shape id="任意多边形 2927" o:spid="_x0000_s1026" o:spt="100" style="position:absolute;left:716;top:231;height:573;width:573;" fillcolor="#E60013" filled="t" stroked="f" coordsize="573,573" o:gfxdata="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ea&#10;EcEAAADdAAAADwAAAAAAAAABACAAAAAiAAAAZHJzL2Rvd25yZXYueG1sUEsBAhQAFAAAAAgAh07i&#10;QDMvBZ47AAAAOQAAABAAAAAAAAAAAQAgAAAAEAEAAGRycy9zaGFwZXhtbC54bWxQSwUGAAAAAAYA&#10;BgBbAQAAugMAAAAA&#10;" path="m286,0l210,10,142,39,84,84,39,142,11,210,0,286,11,362,39,431,84,489,142,533,210,562,286,573,363,562,431,533,489,489,534,431,562,362,573,286,562,210,534,142,489,84,431,39,363,10,286,0xe">
                  <v:fill on="t" focussize="0,0"/>
                  <v:stroke on="f"/>
                  <v:imagedata o:title=""/>
                  <o:lock v:ext="edit" aspectratio="f"/>
                </v:shape>
                <v:shape id="文本框 2928" o:spid="_x0000_s1026" o:spt="202" type="#_x0000_t202" style="position:absolute;left:716;top:231;height:573;width:10431;" filled="f" stroked="f" coordsize="21600,21600" o:gfxdata="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pTP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6-3 </w:t>
                        </w:r>
                        <w:r>
                          <w:rPr>
                            <w:b/>
                            <w:color w:val="FFFFFF"/>
                            <w:sz w:val="24"/>
                          </w:rPr>
                          <w:t>Braking and Adjustment of Wire Reel</w:t>
                        </w:r>
                      </w:p>
                    </w:txbxContent>
                  </v:textbox>
                </v:shape>
                <w10:wrap type="topAndBottom"/>
              </v:group>
            </w:pict>
          </mc:Fallback>
        </mc:AlternateContent>
      </w:r>
    </w:p>
    <w:p>
      <w:pPr>
        <w:pStyle w:val="9"/>
        <w:rPr>
          <w:rFonts w:ascii="微软雅黑"/>
          <w:sz w:val="20"/>
        </w:rPr>
      </w:pPr>
    </w:p>
    <w:p>
      <w:pPr>
        <w:pStyle w:val="9"/>
        <w:spacing w:before="2"/>
        <w:rPr>
          <w:rFonts w:ascii="微软雅黑"/>
          <w:sz w:val="17"/>
        </w:rPr>
      </w:pPr>
    </w:p>
    <w:p>
      <w:pPr>
        <w:pStyle w:val="9"/>
        <w:spacing w:before="114" w:line="264" w:lineRule="auto"/>
        <w:ind w:left="1182" w:right="5491" w:firstLine="9"/>
      </w:pPr>
      <w:r>
        <mc:AlternateContent>
          <mc:Choice Requires="wpg">
            <w:drawing>
              <wp:anchor distT="0" distB="0" distL="114300" distR="114300" simplePos="0" relativeHeight="251944960" behindDoc="0" locked="0" layoutInCell="1" allowOverlap="1">
                <wp:simplePos x="0" y="0"/>
                <wp:positionH relativeFrom="page">
                  <wp:posOffset>4613275</wp:posOffset>
                </wp:positionH>
                <wp:positionV relativeFrom="paragraph">
                  <wp:posOffset>-222250</wp:posOffset>
                </wp:positionV>
                <wp:extent cx="1851025" cy="1835150"/>
                <wp:effectExtent l="0" t="0" r="0" b="0"/>
                <wp:wrapNone/>
                <wp:docPr id="2960" name="组合 2929"/>
                <wp:cNvGraphicFramePr/>
                <a:graphic xmlns:a="http://schemas.openxmlformats.org/drawingml/2006/main">
                  <a:graphicData uri="http://schemas.microsoft.com/office/word/2010/wordprocessingGroup">
                    <wpg:wgp>
                      <wpg:cNvGrpSpPr/>
                      <wpg:grpSpPr>
                        <a:xfrm>
                          <a:off x="0" y="0"/>
                          <a:ext cx="1851025" cy="1835150"/>
                          <a:chOff x="7265" y="-350"/>
                          <a:chExt cx="2915" cy="2890"/>
                        </a:xfrm>
                      </wpg:grpSpPr>
                      <pic:pic xmlns:pic="http://schemas.openxmlformats.org/drawingml/2006/picture">
                        <pic:nvPicPr>
                          <pic:cNvPr id="2957" name="图片 2930"/>
                          <pic:cNvPicPr>
                            <a:picLocks noChangeAspect="1"/>
                          </pic:cNvPicPr>
                        </pic:nvPicPr>
                        <pic:blipFill>
                          <a:blip r:embed="rId65"/>
                          <a:stretch>
                            <a:fillRect/>
                          </a:stretch>
                        </pic:blipFill>
                        <pic:spPr>
                          <a:xfrm>
                            <a:off x="7265" y="-187"/>
                            <a:ext cx="2915" cy="2726"/>
                          </a:xfrm>
                          <a:prstGeom prst="rect">
                            <a:avLst/>
                          </a:prstGeom>
                          <a:noFill/>
                          <a:ln w="9525">
                            <a:noFill/>
                          </a:ln>
                        </pic:spPr>
                      </pic:pic>
                      <wps:wsp>
                        <wps:cNvPr id="2958" name="直线 2931"/>
                        <wps:cNvCnPr/>
                        <wps:spPr>
                          <a:xfrm flipH="1">
                            <a:off x="7972" y="-78"/>
                            <a:ext cx="565" cy="1598"/>
                          </a:xfrm>
                          <a:prstGeom prst="line">
                            <a:avLst/>
                          </a:prstGeom>
                          <a:ln w="18000" cap="flat" cmpd="sng">
                            <a:solidFill>
                              <a:srgbClr val="231916"/>
                            </a:solidFill>
                            <a:prstDash val="solid"/>
                            <a:headEnd type="none" w="med" len="med"/>
                            <a:tailEnd type="none" w="med" len="med"/>
                          </a:ln>
                        </wps:spPr>
                        <wps:bodyPr upright="1"/>
                      </wps:wsp>
                      <wps:wsp>
                        <wps:cNvPr id="2959" name="文本框 2932"/>
                        <wps:cNvSpPr txBox="1"/>
                        <wps:spPr>
                          <a:xfrm>
                            <a:off x="8523" y="-351"/>
                            <a:ext cx="538" cy="259"/>
                          </a:xfrm>
                          <a:prstGeom prst="rect">
                            <a:avLst/>
                          </a:prstGeom>
                          <a:noFill/>
                          <a:ln w="9525">
                            <a:noFill/>
                          </a:ln>
                        </wps:spPr>
                        <wps:txbx>
                          <w:txbxContent>
                            <w:p>
                              <w:pPr>
                                <w:spacing w:before="0" w:line="258" w:lineRule="exact"/>
                                <w:ind w:left="0" w:right="0" w:firstLine="0"/>
                                <w:jc w:val="left"/>
                                <w:rPr>
                                  <w:rFonts w:hint="eastAsia" w:ascii="微软雅黑" w:eastAsia="微软雅黑"/>
                                  <w:sz w:val="20"/>
                                </w:rPr>
                              </w:pPr>
                              <w:r>
                                <w:rPr>
                                  <w:rFonts w:hint="eastAsia" w:ascii="微软雅黑" w:eastAsia="微软雅黑"/>
                                  <w:color w:val="231916"/>
                                  <w:sz w:val="20"/>
                                  <w:u w:val="thick" w:color="231916"/>
                                </w:rPr>
                                <w:t>（1）</w:t>
                              </w:r>
                            </w:p>
                          </w:txbxContent>
                        </wps:txbx>
                        <wps:bodyPr lIns="0" tIns="0" rIns="0" bIns="0" upright="1"/>
                      </wps:wsp>
                    </wpg:wgp>
                  </a:graphicData>
                </a:graphic>
              </wp:anchor>
            </w:drawing>
          </mc:Choice>
          <mc:Fallback>
            <w:pict>
              <v:group id="组合 2929" o:spid="_x0000_s1026" o:spt="203" style="position:absolute;left:0pt;margin-left:363.25pt;margin-top:-17.5pt;height:144.5pt;width:145.75pt;mso-position-horizontal-relative:page;z-index:251944960;mso-width-relative:page;mso-height-relative:page;" coordorigin="7265,-350" coordsize="2915,2890" o:gfxdata="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">
                <o:lock v:ext="edit" aspectratio="f"/>
                <v:shape id="图片 2930" o:spid="_x0000_s1026" o:spt="75" type="#_x0000_t75" style="position:absolute;left:7265;top:-187;height:2726;width:2915;" filled="f" o:preferrelative="t" stroked="f" coordsize="21600,21600" o:gfxdata="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AXz74A&#10;AADdAAAADwAAAAAAAAABACAAAAAiAAAAZHJzL2Rvd25yZXYueG1sUEsBAhQAFAAAAAgAh07iQDMv&#10;BZ47AAAAOQAAABAAAAAAAAAAAQAgAAAADQEAAGRycy9zaGFwZXhtbC54bWxQSwUGAAAAAAYABgBb&#10;AQAAtwMAAAAA&#10;">
                  <v:fill on="f" focussize="0,0"/>
                  <v:stroke on="f"/>
                  <v:imagedata r:id="rId65" o:title=""/>
                  <o:lock v:ext="edit" aspectratio="t"/>
                </v:shape>
                <v:line id="直线 2931" o:spid="_x0000_s1026" o:spt="20" style="position:absolute;left:7972;top:-78;flip:x;height:1598;width:565;" filled="f" stroked="t" coordsize="21600,21600" o:gfxdata="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a/C68AAAA&#10;3QAAAA8AAAAAAAAAAQAgAAAAIgAAAGRycy9kb3ducmV2LnhtbFBLAQIUABQAAAAIAIdO4kAzLwWe&#10;OwAAADkAAAAQAAAAAAAAAAEAIAAAAAsBAABkcnMvc2hhcGV4bWwueG1sUEsFBgAAAAAGAAYAWwEA&#10;ALUDAAAAAA==&#10;">
                  <v:fill on="f" focussize="0,0"/>
                  <v:stroke weight="1.41732283464567pt" color="#231916" joinstyle="round"/>
                  <v:imagedata o:title=""/>
                  <o:lock v:ext="edit" aspectratio="f"/>
                </v:line>
                <v:shape id="文本框 2932" o:spid="_x0000_s1026" o:spt="202" type="#_x0000_t202" style="position:absolute;left:8523;top:-351;height:259;width:538;" filled="f" stroked="f" coordsize="21600,21600" o:gfxdata="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kRv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8" w:lineRule="exact"/>
                          <w:ind w:left="0" w:right="0" w:firstLine="0"/>
                          <w:jc w:val="left"/>
                          <w:rPr>
                            <w:rFonts w:hint="eastAsia" w:ascii="微软雅黑" w:eastAsia="微软雅黑"/>
                            <w:sz w:val="20"/>
                          </w:rPr>
                        </w:pPr>
                        <w:r>
                          <w:rPr>
                            <w:rFonts w:hint="eastAsia" w:ascii="微软雅黑" w:eastAsia="微软雅黑"/>
                            <w:color w:val="231916"/>
                            <w:sz w:val="20"/>
                            <w:u w:val="thick" w:color="231916"/>
                          </w:rPr>
                          <w:t>（1）</w:t>
                        </w:r>
                      </w:p>
                    </w:txbxContent>
                  </v:textbox>
                </v:shape>
              </v:group>
            </w:pict>
          </mc:Fallback>
        </mc:AlternateContent>
      </w:r>
      <w:r>
        <w:rPr>
          <w:color w:val="231916"/>
        </w:rPr>
        <w:t>Use the screw wrench to turn the braking force control screw (1) to adjust the braking force (as shown in Fig. 6-3); the braking force should be moderate. Adjust the braking force to an appro</w:t>
      </w:r>
    </w:p>
    <w:p>
      <w:pPr>
        <w:pStyle w:val="9"/>
        <w:spacing w:line="254" w:lineRule="auto"/>
        <w:ind w:left="1189" w:right="5222" w:firstLine="14"/>
      </w:pPr>
      <w:r>
        <w:rPr>
          <w:color w:val="231916"/>
        </w:rPr>
        <w:t>-priate level so that the welding wire on the wire reel is not too loose, thus preventing the weld- ing wire from scattering when the wire reel stops; the braking force cannot be too large, otherwise the motor load will be increased.</w:t>
      </w:r>
    </w:p>
    <w:p>
      <w:pPr>
        <w:spacing w:before="210"/>
        <w:ind w:left="0" w:right="2802" w:firstLine="0"/>
        <w:jc w:val="right"/>
        <w:rPr>
          <w:rFonts w:ascii="微软雅黑"/>
          <w:sz w:val="20"/>
        </w:rPr>
      </w:pPr>
      <w:r>
        <w:rPr>
          <w:color w:val="231916"/>
          <w:sz w:val="21"/>
        </w:rPr>
        <w:t>Fig</w:t>
      </w:r>
      <w:r>
        <w:rPr>
          <w:rFonts w:ascii="微软雅黑"/>
          <w:color w:val="3F3B3A"/>
          <w:sz w:val="20"/>
        </w:rPr>
        <w:t>6-3</w:t>
      </w:r>
    </w:p>
    <w:p>
      <w:pPr>
        <w:spacing w:after="0"/>
        <w:jc w:val="right"/>
        <w:rPr>
          <w:rFonts w:ascii="微软雅黑"/>
          <w:sz w:val="20"/>
        </w:rPr>
        <w:sectPr>
          <w:type w:val="continuous"/>
          <w:pgSz w:w="11910" w:h="16840"/>
          <w:pgMar w:top="1320" w:right="0" w:bottom="280" w:left="520" w:header="720" w:footer="720" w:gutter="0"/>
        </w:sectPr>
      </w:pPr>
    </w:p>
    <w:p>
      <w:pPr>
        <w:spacing w:before="100"/>
        <w:ind w:left="0" w:right="1092" w:firstLine="0"/>
        <w:jc w:val="right"/>
        <w:rPr>
          <w:b/>
          <w:sz w:val="20"/>
        </w:rPr>
      </w:pPr>
      <w:r>
        <mc:AlternateContent>
          <mc:Choice Requires="wpg">
            <w:drawing>
              <wp:anchor distT="0" distB="0" distL="114300" distR="114300" simplePos="0" relativeHeight="251961344" behindDoc="0" locked="0" layoutInCell="1" allowOverlap="1">
                <wp:simplePos x="0" y="0"/>
                <wp:positionH relativeFrom="page">
                  <wp:posOffset>1831340</wp:posOffset>
                </wp:positionH>
                <wp:positionV relativeFrom="page">
                  <wp:posOffset>5920740</wp:posOffset>
                </wp:positionV>
                <wp:extent cx="4167505" cy="1245235"/>
                <wp:effectExtent l="0" t="0" r="0" b="0"/>
                <wp:wrapNone/>
                <wp:docPr id="2998" name="组合 2933"/>
                <wp:cNvGraphicFramePr/>
                <a:graphic xmlns:a="http://schemas.openxmlformats.org/drawingml/2006/main">
                  <a:graphicData uri="http://schemas.microsoft.com/office/word/2010/wordprocessingGroup">
                    <wpg:wgp>
                      <wpg:cNvGrpSpPr/>
                      <wpg:grpSpPr>
                        <a:xfrm>
                          <a:off x="0" y="0"/>
                          <a:ext cx="4167505" cy="1245235"/>
                          <a:chOff x="2885" y="9324"/>
                          <a:chExt cx="6563" cy="1961"/>
                        </a:xfrm>
                      </wpg:grpSpPr>
                      <pic:pic xmlns:pic="http://schemas.openxmlformats.org/drawingml/2006/picture">
                        <pic:nvPicPr>
                          <pic:cNvPr id="2986" name="图片 2934"/>
                          <pic:cNvPicPr>
                            <a:picLocks noChangeAspect="1"/>
                          </pic:cNvPicPr>
                        </pic:nvPicPr>
                        <pic:blipFill>
                          <a:blip r:embed="rId66"/>
                          <a:stretch>
                            <a:fillRect/>
                          </a:stretch>
                        </pic:blipFill>
                        <pic:spPr>
                          <a:xfrm>
                            <a:off x="6682" y="9324"/>
                            <a:ext cx="2766" cy="1951"/>
                          </a:xfrm>
                          <a:prstGeom prst="rect">
                            <a:avLst/>
                          </a:prstGeom>
                          <a:noFill/>
                          <a:ln w="9525">
                            <a:noFill/>
                          </a:ln>
                        </pic:spPr>
                      </pic:pic>
                      <pic:pic xmlns:pic="http://schemas.openxmlformats.org/drawingml/2006/picture">
                        <pic:nvPicPr>
                          <pic:cNvPr id="2987" name="图片 2935"/>
                          <pic:cNvPicPr>
                            <a:picLocks noChangeAspect="1"/>
                          </pic:cNvPicPr>
                        </pic:nvPicPr>
                        <pic:blipFill>
                          <a:blip r:embed="rId67"/>
                          <a:stretch>
                            <a:fillRect/>
                          </a:stretch>
                        </pic:blipFill>
                        <pic:spPr>
                          <a:xfrm>
                            <a:off x="2884" y="9604"/>
                            <a:ext cx="1866" cy="1611"/>
                          </a:xfrm>
                          <a:prstGeom prst="rect">
                            <a:avLst/>
                          </a:prstGeom>
                          <a:noFill/>
                          <a:ln w="9525">
                            <a:noFill/>
                          </a:ln>
                        </pic:spPr>
                      </pic:pic>
                      <wps:wsp>
                        <wps:cNvPr id="2988" name="任意多边形 2936"/>
                        <wps:cNvSpPr/>
                        <wps:spPr>
                          <a:xfrm>
                            <a:off x="4063" y="10473"/>
                            <a:ext cx="1739" cy="802"/>
                          </a:xfrm>
                          <a:custGeom>
                            <a:avLst/>
                            <a:gdLst/>
                            <a:ahLst/>
                            <a:cxnLst/>
                            <a:pathLst>
                              <a:path w="1739" h="802">
                                <a:moveTo>
                                  <a:pt x="1699" y="781"/>
                                </a:moveTo>
                                <a:lnTo>
                                  <a:pt x="739" y="781"/>
                                </a:lnTo>
                                <a:lnTo>
                                  <a:pt x="759" y="801"/>
                                </a:lnTo>
                                <a:lnTo>
                                  <a:pt x="1679" y="801"/>
                                </a:lnTo>
                                <a:lnTo>
                                  <a:pt x="1699" y="781"/>
                                </a:lnTo>
                                <a:close/>
                                <a:moveTo>
                                  <a:pt x="1739" y="500"/>
                                </a:moveTo>
                                <a:lnTo>
                                  <a:pt x="699" y="500"/>
                                </a:lnTo>
                                <a:lnTo>
                                  <a:pt x="679" y="521"/>
                                </a:lnTo>
                                <a:lnTo>
                                  <a:pt x="679" y="761"/>
                                </a:lnTo>
                                <a:lnTo>
                                  <a:pt x="699" y="761"/>
                                </a:lnTo>
                                <a:lnTo>
                                  <a:pt x="719" y="781"/>
                                </a:lnTo>
                                <a:lnTo>
                                  <a:pt x="1719" y="781"/>
                                </a:lnTo>
                                <a:lnTo>
                                  <a:pt x="1739" y="761"/>
                                </a:lnTo>
                                <a:lnTo>
                                  <a:pt x="1739" y="500"/>
                                </a:lnTo>
                                <a:close/>
                                <a:moveTo>
                                  <a:pt x="1699" y="480"/>
                                </a:moveTo>
                                <a:lnTo>
                                  <a:pt x="739" y="480"/>
                                </a:lnTo>
                                <a:lnTo>
                                  <a:pt x="719" y="500"/>
                                </a:lnTo>
                                <a:lnTo>
                                  <a:pt x="1719" y="500"/>
                                </a:lnTo>
                                <a:lnTo>
                                  <a:pt x="1699" y="480"/>
                                </a:lnTo>
                                <a:close/>
                                <a:moveTo>
                                  <a:pt x="1599" y="460"/>
                                </a:moveTo>
                                <a:lnTo>
                                  <a:pt x="819" y="460"/>
                                </a:lnTo>
                                <a:lnTo>
                                  <a:pt x="799" y="480"/>
                                </a:lnTo>
                                <a:lnTo>
                                  <a:pt x="1639" y="480"/>
                                </a:lnTo>
                                <a:lnTo>
                                  <a:pt x="1599" y="460"/>
                                </a:lnTo>
                                <a:close/>
                                <a:moveTo>
                                  <a:pt x="0" y="0"/>
                                </a:moveTo>
                                <a:lnTo>
                                  <a:pt x="859" y="460"/>
                                </a:lnTo>
                                <a:lnTo>
                                  <a:pt x="1119" y="460"/>
                                </a:lnTo>
                                <a:lnTo>
                                  <a:pt x="0" y="0"/>
                                </a:lnTo>
                                <a:close/>
                              </a:path>
                            </a:pathLst>
                          </a:custGeom>
                          <a:solidFill>
                            <a:srgbClr val="FFFFFF"/>
                          </a:solidFill>
                          <a:ln w="9525">
                            <a:noFill/>
                          </a:ln>
                        </wps:spPr>
                        <wps:bodyPr upright="1"/>
                      </wps:wsp>
                      <wps:wsp>
                        <wps:cNvPr id="2989" name="任意多边形 2937"/>
                        <wps:cNvSpPr/>
                        <wps:spPr>
                          <a:xfrm>
                            <a:off x="4063" y="10473"/>
                            <a:ext cx="1739" cy="802"/>
                          </a:xfrm>
                          <a:custGeom>
                            <a:avLst/>
                            <a:gdLst/>
                            <a:ahLst/>
                            <a:cxnLst/>
                            <a:pathLst>
                              <a:path w="1739" h="802">
                                <a:moveTo>
                                  <a:pt x="859" y="460"/>
                                </a:moveTo>
                                <a:lnTo>
                                  <a:pt x="819" y="460"/>
                                </a:lnTo>
                                <a:lnTo>
                                  <a:pt x="799" y="480"/>
                                </a:lnTo>
                                <a:lnTo>
                                  <a:pt x="759" y="480"/>
                                </a:lnTo>
                                <a:lnTo>
                                  <a:pt x="739" y="480"/>
                                </a:lnTo>
                                <a:lnTo>
                                  <a:pt x="719" y="500"/>
                                </a:lnTo>
                                <a:lnTo>
                                  <a:pt x="699" y="500"/>
                                </a:lnTo>
                                <a:lnTo>
                                  <a:pt x="679" y="521"/>
                                </a:lnTo>
                                <a:lnTo>
                                  <a:pt x="679" y="601"/>
                                </a:lnTo>
                                <a:lnTo>
                                  <a:pt x="679" y="741"/>
                                </a:lnTo>
                                <a:lnTo>
                                  <a:pt x="679" y="761"/>
                                </a:lnTo>
                                <a:lnTo>
                                  <a:pt x="699" y="761"/>
                                </a:lnTo>
                                <a:lnTo>
                                  <a:pt x="719" y="781"/>
                                </a:lnTo>
                                <a:lnTo>
                                  <a:pt x="739" y="781"/>
                                </a:lnTo>
                                <a:lnTo>
                                  <a:pt x="759" y="801"/>
                                </a:lnTo>
                                <a:lnTo>
                                  <a:pt x="1679" y="801"/>
                                </a:lnTo>
                                <a:lnTo>
                                  <a:pt x="1699" y="781"/>
                                </a:lnTo>
                                <a:lnTo>
                                  <a:pt x="1719" y="781"/>
                                </a:lnTo>
                                <a:lnTo>
                                  <a:pt x="1739" y="761"/>
                                </a:lnTo>
                                <a:lnTo>
                                  <a:pt x="1739" y="761"/>
                                </a:lnTo>
                                <a:lnTo>
                                  <a:pt x="1739" y="500"/>
                                </a:lnTo>
                                <a:lnTo>
                                  <a:pt x="1719" y="500"/>
                                </a:lnTo>
                                <a:lnTo>
                                  <a:pt x="1699" y="480"/>
                                </a:lnTo>
                                <a:lnTo>
                                  <a:pt x="1679" y="480"/>
                                </a:lnTo>
                                <a:lnTo>
                                  <a:pt x="1639" y="480"/>
                                </a:lnTo>
                                <a:lnTo>
                                  <a:pt x="1599" y="460"/>
                                </a:lnTo>
                                <a:lnTo>
                                  <a:pt x="1579" y="460"/>
                                </a:lnTo>
                                <a:lnTo>
                                  <a:pt x="1119" y="460"/>
                                </a:lnTo>
                                <a:lnTo>
                                  <a:pt x="0" y="0"/>
                                </a:lnTo>
                                <a:lnTo>
                                  <a:pt x="859" y="460"/>
                                </a:lnTo>
                                <a:close/>
                              </a:path>
                            </a:pathLst>
                          </a:custGeom>
                          <a:noFill/>
                          <a:ln w="12690" cap="flat" cmpd="sng">
                            <a:solidFill>
                              <a:srgbClr val="FF0000"/>
                            </a:solidFill>
                            <a:prstDash val="solid"/>
                            <a:headEnd type="none" w="med" len="med"/>
                            <a:tailEnd type="none" w="med" len="med"/>
                          </a:ln>
                        </wps:spPr>
                        <wps:bodyPr upright="1"/>
                      </wps:wsp>
                      <wps:wsp>
                        <wps:cNvPr id="2990" name="任意多边形 2938"/>
                        <wps:cNvSpPr/>
                        <wps:spPr>
                          <a:xfrm>
                            <a:off x="4823" y="10213"/>
                            <a:ext cx="1779" cy="261"/>
                          </a:xfrm>
                          <a:custGeom>
                            <a:avLst/>
                            <a:gdLst/>
                            <a:ahLst/>
                            <a:cxnLst/>
                            <a:pathLst>
                              <a:path w="1779" h="261">
                                <a:moveTo>
                                  <a:pt x="1659" y="0"/>
                                </a:moveTo>
                                <a:lnTo>
                                  <a:pt x="1659" y="60"/>
                                </a:lnTo>
                                <a:lnTo>
                                  <a:pt x="0" y="60"/>
                                </a:lnTo>
                                <a:lnTo>
                                  <a:pt x="0" y="200"/>
                                </a:lnTo>
                                <a:lnTo>
                                  <a:pt x="1659" y="200"/>
                                </a:lnTo>
                                <a:lnTo>
                                  <a:pt x="1659" y="261"/>
                                </a:lnTo>
                                <a:lnTo>
                                  <a:pt x="1779" y="120"/>
                                </a:lnTo>
                                <a:lnTo>
                                  <a:pt x="1659" y="0"/>
                                </a:lnTo>
                                <a:close/>
                              </a:path>
                            </a:pathLst>
                          </a:custGeom>
                          <a:solidFill>
                            <a:srgbClr val="BBE0E3"/>
                          </a:solidFill>
                          <a:ln w="9525">
                            <a:noFill/>
                          </a:ln>
                        </wps:spPr>
                        <wps:bodyPr upright="1"/>
                      </wps:wsp>
                      <wps:wsp>
                        <wps:cNvPr id="2991" name="任意多边形 2939"/>
                        <wps:cNvSpPr/>
                        <wps:spPr>
                          <a:xfrm>
                            <a:off x="4823" y="10213"/>
                            <a:ext cx="1779" cy="261"/>
                          </a:xfrm>
                          <a:custGeom>
                            <a:avLst/>
                            <a:gdLst/>
                            <a:ahLst/>
                            <a:cxnLst/>
                            <a:pathLst>
                              <a:path w="1779" h="261">
                                <a:moveTo>
                                  <a:pt x="1659" y="0"/>
                                </a:moveTo>
                                <a:lnTo>
                                  <a:pt x="1659" y="60"/>
                                </a:lnTo>
                                <a:lnTo>
                                  <a:pt x="0" y="60"/>
                                </a:lnTo>
                                <a:lnTo>
                                  <a:pt x="0" y="200"/>
                                </a:lnTo>
                                <a:lnTo>
                                  <a:pt x="1659" y="200"/>
                                </a:lnTo>
                                <a:lnTo>
                                  <a:pt x="1659" y="261"/>
                                </a:lnTo>
                                <a:lnTo>
                                  <a:pt x="1779" y="120"/>
                                </a:lnTo>
                                <a:lnTo>
                                  <a:pt x="1659" y="0"/>
                                </a:lnTo>
                                <a:close/>
                              </a:path>
                            </a:pathLst>
                          </a:custGeom>
                          <a:noFill/>
                          <a:ln w="12690" cap="flat" cmpd="sng">
                            <a:solidFill>
                              <a:srgbClr val="000000"/>
                            </a:solidFill>
                            <a:prstDash val="solid"/>
                            <a:headEnd type="none" w="med" len="med"/>
                            <a:tailEnd type="none" w="med" len="med"/>
                          </a:ln>
                        </wps:spPr>
                        <wps:bodyPr upright="1"/>
                      </wps:wsp>
                      <wps:wsp>
                        <wps:cNvPr id="2992" name="任意多边形 2940"/>
                        <wps:cNvSpPr/>
                        <wps:spPr>
                          <a:xfrm>
                            <a:off x="7421" y="9812"/>
                            <a:ext cx="460" cy="862"/>
                          </a:xfrm>
                          <a:custGeom>
                            <a:avLst/>
                            <a:gdLst/>
                            <a:ahLst/>
                            <a:cxnLst/>
                            <a:pathLst>
                              <a:path w="460" h="862">
                                <a:moveTo>
                                  <a:pt x="240" y="0"/>
                                </a:moveTo>
                                <a:lnTo>
                                  <a:pt x="220" y="0"/>
                                </a:lnTo>
                                <a:lnTo>
                                  <a:pt x="200" y="0"/>
                                </a:lnTo>
                                <a:lnTo>
                                  <a:pt x="160" y="20"/>
                                </a:lnTo>
                                <a:lnTo>
                                  <a:pt x="140" y="20"/>
                                </a:lnTo>
                                <a:lnTo>
                                  <a:pt x="120" y="40"/>
                                </a:lnTo>
                                <a:lnTo>
                                  <a:pt x="100" y="60"/>
                                </a:lnTo>
                                <a:lnTo>
                                  <a:pt x="100" y="100"/>
                                </a:lnTo>
                                <a:lnTo>
                                  <a:pt x="80" y="121"/>
                                </a:lnTo>
                                <a:lnTo>
                                  <a:pt x="60" y="161"/>
                                </a:lnTo>
                                <a:lnTo>
                                  <a:pt x="40" y="181"/>
                                </a:lnTo>
                                <a:lnTo>
                                  <a:pt x="20" y="261"/>
                                </a:lnTo>
                                <a:lnTo>
                                  <a:pt x="20" y="341"/>
                                </a:lnTo>
                                <a:lnTo>
                                  <a:pt x="0" y="381"/>
                                </a:lnTo>
                                <a:lnTo>
                                  <a:pt x="0" y="421"/>
                                </a:lnTo>
                                <a:lnTo>
                                  <a:pt x="0" y="481"/>
                                </a:lnTo>
                                <a:lnTo>
                                  <a:pt x="20" y="521"/>
                                </a:lnTo>
                                <a:lnTo>
                                  <a:pt x="20" y="601"/>
                                </a:lnTo>
                                <a:lnTo>
                                  <a:pt x="40" y="662"/>
                                </a:lnTo>
                                <a:lnTo>
                                  <a:pt x="60" y="702"/>
                                </a:lnTo>
                                <a:lnTo>
                                  <a:pt x="80" y="742"/>
                                </a:lnTo>
                                <a:lnTo>
                                  <a:pt x="100" y="762"/>
                                </a:lnTo>
                                <a:lnTo>
                                  <a:pt x="100" y="782"/>
                                </a:lnTo>
                                <a:lnTo>
                                  <a:pt x="120" y="802"/>
                                </a:lnTo>
                                <a:lnTo>
                                  <a:pt x="140" y="822"/>
                                </a:lnTo>
                                <a:lnTo>
                                  <a:pt x="160" y="842"/>
                                </a:lnTo>
                                <a:lnTo>
                                  <a:pt x="200" y="862"/>
                                </a:lnTo>
                                <a:lnTo>
                                  <a:pt x="220" y="862"/>
                                </a:lnTo>
                                <a:lnTo>
                                  <a:pt x="240" y="862"/>
                                </a:lnTo>
                                <a:lnTo>
                                  <a:pt x="260" y="862"/>
                                </a:lnTo>
                                <a:lnTo>
                                  <a:pt x="280" y="862"/>
                                </a:lnTo>
                                <a:lnTo>
                                  <a:pt x="300" y="842"/>
                                </a:lnTo>
                                <a:lnTo>
                                  <a:pt x="320" y="822"/>
                                </a:lnTo>
                                <a:lnTo>
                                  <a:pt x="340" y="802"/>
                                </a:lnTo>
                                <a:lnTo>
                                  <a:pt x="360" y="782"/>
                                </a:lnTo>
                                <a:lnTo>
                                  <a:pt x="380" y="762"/>
                                </a:lnTo>
                                <a:lnTo>
                                  <a:pt x="400" y="742"/>
                                </a:lnTo>
                                <a:lnTo>
                                  <a:pt x="419" y="702"/>
                                </a:lnTo>
                                <a:lnTo>
                                  <a:pt x="419" y="662"/>
                                </a:lnTo>
                                <a:lnTo>
                                  <a:pt x="459" y="601"/>
                                </a:lnTo>
                                <a:lnTo>
                                  <a:pt x="459" y="521"/>
                                </a:lnTo>
                                <a:lnTo>
                                  <a:pt x="459" y="261"/>
                                </a:lnTo>
                                <a:lnTo>
                                  <a:pt x="419" y="181"/>
                                </a:lnTo>
                                <a:lnTo>
                                  <a:pt x="419" y="161"/>
                                </a:lnTo>
                                <a:lnTo>
                                  <a:pt x="400" y="121"/>
                                </a:lnTo>
                                <a:lnTo>
                                  <a:pt x="380" y="100"/>
                                </a:lnTo>
                                <a:lnTo>
                                  <a:pt x="360" y="60"/>
                                </a:lnTo>
                                <a:lnTo>
                                  <a:pt x="340" y="40"/>
                                </a:lnTo>
                                <a:lnTo>
                                  <a:pt x="320" y="20"/>
                                </a:lnTo>
                                <a:lnTo>
                                  <a:pt x="300" y="20"/>
                                </a:lnTo>
                                <a:lnTo>
                                  <a:pt x="280" y="0"/>
                                </a:lnTo>
                                <a:lnTo>
                                  <a:pt x="260" y="0"/>
                                </a:lnTo>
                                <a:lnTo>
                                  <a:pt x="240" y="0"/>
                                </a:lnTo>
                                <a:close/>
                              </a:path>
                            </a:pathLst>
                          </a:custGeom>
                          <a:noFill/>
                          <a:ln w="25383" cap="flat" cmpd="sng">
                            <a:solidFill>
                              <a:srgbClr val="FF0000"/>
                            </a:solidFill>
                            <a:prstDash val="solid"/>
                            <a:headEnd type="none" w="med" len="med"/>
                            <a:tailEnd type="none" w="med" len="med"/>
                          </a:ln>
                        </wps:spPr>
                        <wps:bodyPr upright="1"/>
                      </wps:wsp>
                      <wps:wsp>
                        <wps:cNvPr id="2993" name="任意多边形 2941"/>
                        <wps:cNvSpPr/>
                        <wps:spPr>
                          <a:xfrm>
                            <a:off x="5882" y="10293"/>
                            <a:ext cx="1859" cy="982"/>
                          </a:xfrm>
                          <a:custGeom>
                            <a:avLst/>
                            <a:gdLst/>
                            <a:ahLst/>
                            <a:cxnLst/>
                            <a:pathLst>
                              <a:path w="1859" h="982">
                                <a:moveTo>
                                  <a:pt x="1079" y="962"/>
                                </a:moveTo>
                                <a:lnTo>
                                  <a:pt x="60" y="962"/>
                                </a:lnTo>
                                <a:lnTo>
                                  <a:pt x="80" y="982"/>
                                </a:lnTo>
                                <a:lnTo>
                                  <a:pt x="1039" y="982"/>
                                </a:lnTo>
                                <a:lnTo>
                                  <a:pt x="1079" y="962"/>
                                </a:lnTo>
                                <a:close/>
                                <a:moveTo>
                                  <a:pt x="1079" y="661"/>
                                </a:moveTo>
                                <a:lnTo>
                                  <a:pt x="60" y="661"/>
                                </a:lnTo>
                                <a:lnTo>
                                  <a:pt x="20" y="681"/>
                                </a:lnTo>
                                <a:lnTo>
                                  <a:pt x="0" y="702"/>
                                </a:lnTo>
                                <a:lnTo>
                                  <a:pt x="0" y="942"/>
                                </a:lnTo>
                                <a:lnTo>
                                  <a:pt x="20" y="942"/>
                                </a:lnTo>
                                <a:lnTo>
                                  <a:pt x="20" y="962"/>
                                </a:lnTo>
                                <a:lnTo>
                                  <a:pt x="1099" y="962"/>
                                </a:lnTo>
                                <a:lnTo>
                                  <a:pt x="1119" y="942"/>
                                </a:lnTo>
                                <a:lnTo>
                                  <a:pt x="1119" y="681"/>
                                </a:lnTo>
                                <a:lnTo>
                                  <a:pt x="1099" y="681"/>
                                </a:lnTo>
                                <a:lnTo>
                                  <a:pt x="1079" y="661"/>
                                </a:lnTo>
                                <a:close/>
                                <a:moveTo>
                                  <a:pt x="979" y="641"/>
                                </a:moveTo>
                                <a:lnTo>
                                  <a:pt x="140" y="641"/>
                                </a:lnTo>
                                <a:lnTo>
                                  <a:pt x="120" y="661"/>
                                </a:lnTo>
                                <a:lnTo>
                                  <a:pt x="1019" y="661"/>
                                </a:lnTo>
                                <a:lnTo>
                                  <a:pt x="979" y="641"/>
                                </a:lnTo>
                                <a:close/>
                                <a:moveTo>
                                  <a:pt x="1859" y="0"/>
                                </a:moveTo>
                                <a:lnTo>
                                  <a:pt x="659" y="641"/>
                                </a:lnTo>
                                <a:lnTo>
                                  <a:pt x="939" y="641"/>
                                </a:lnTo>
                                <a:lnTo>
                                  <a:pt x="1859" y="0"/>
                                </a:lnTo>
                                <a:close/>
                              </a:path>
                            </a:pathLst>
                          </a:custGeom>
                          <a:solidFill>
                            <a:srgbClr val="FFFFFF"/>
                          </a:solidFill>
                          <a:ln w="9525">
                            <a:noFill/>
                          </a:ln>
                        </wps:spPr>
                        <wps:bodyPr upright="1"/>
                      </wps:wsp>
                      <wps:wsp>
                        <wps:cNvPr id="2994" name="任意多边形 2942"/>
                        <wps:cNvSpPr/>
                        <wps:spPr>
                          <a:xfrm>
                            <a:off x="5882" y="10293"/>
                            <a:ext cx="1859" cy="982"/>
                          </a:xfrm>
                          <a:custGeom>
                            <a:avLst/>
                            <a:gdLst/>
                            <a:ahLst/>
                            <a:cxnLst/>
                            <a:pathLst>
                              <a:path w="1859" h="982">
                                <a:moveTo>
                                  <a:pt x="180" y="641"/>
                                </a:moveTo>
                                <a:lnTo>
                                  <a:pt x="140" y="641"/>
                                </a:lnTo>
                                <a:lnTo>
                                  <a:pt x="120" y="661"/>
                                </a:lnTo>
                                <a:lnTo>
                                  <a:pt x="80" y="661"/>
                                </a:lnTo>
                                <a:lnTo>
                                  <a:pt x="60" y="661"/>
                                </a:lnTo>
                                <a:lnTo>
                                  <a:pt x="20" y="681"/>
                                </a:lnTo>
                                <a:lnTo>
                                  <a:pt x="0" y="702"/>
                                </a:lnTo>
                                <a:lnTo>
                                  <a:pt x="0" y="782"/>
                                </a:lnTo>
                                <a:lnTo>
                                  <a:pt x="0" y="922"/>
                                </a:lnTo>
                                <a:lnTo>
                                  <a:pt x="0" y="942"/>
                                </a:lnTo>
                                <a:lnTo>
                                  <a:pt x="20" y="942"/>
                                </a:lnTo>
                                <a:lnTo>
                                  <a:pt x="20" y="962"/>
                                </a:lnTo>
                                <a:lnTo>
                                  <a:pt x="60" y="962"/>
                                </a:lnTo>
                                <a:lnTo>
                                  <a:pt x="80" y="982"/>
                                </a:lnTo>
                                <a:lnTo>
                                  <a:pt x="1039" y="982"/>
                                </a:lnTo>
                                <a:lnTo>
                                  <a:pt x="1079" y="962"/>
                                </a:lnTo>
                                <a:lnTo>
                                  <a:pt x="1099" y="962"/>
                                </a:lnTo>
                                <a:lnTo>
                                  <a:pt x="1119" y="942"/>
                                </a:lnTo>
                                <a:lnTo>
                                  <a:pt x="1119" y="942"/>
                                </a:lnTo>
                                <a:lnTo>
                                  <a:pt x="1119" y="681"/>
                                </a:lnTo>
                                <a:lnTo>
                                  <a:pt x="1099" y="681"/>
                                </a:lnTo>
                                <a:lnTo>
                                  <a:pt x="1079" y="661"/>
                                </a:lnTo>
                                <a:lnTo>
                                  <a:pt x="1039" y="661"/>
                                </a:lnTo>
                                <a:lnTo>
                                  <a:pt x="1019" y="661"/>
                                </a:lnTo>
                                <a:lnTo>
                                  <a:pt x="979" y="641"/>
                                </a:lnTo>
                                <a:lnTo>
                                  <a:pt x="939" y="641"/>
                                </a:lnTo>
                                <a:lnTo>
                                  <a:pt x="1859" y="0"/>
                                </a:lnTo>
                                <a:lnTo>
                                  <a:pt x="659" y="641"/>
                                </a:lnTo>
                                <a:lnTo>
                                  <a:pt x="180" y="641"/>
                                </a:lnTo>
                                <a:close/>
                              </a:path>
                            </a:pathLst>
                          </a:custGeom>
                          <a:noFill/>
                          <a:ln w="12690" cap="flat" cmpd="sng">
                            <a:solidFill>
                              <a:srgbClr val="FF0000"/>
                            </a:solidFill>
                            <a:prstDash val="solid"/>
                            <a:headEnd type="none" w="med" len="med"/>
                            <a:tailEnd type="none" w="med" len="med"/>
                          </a:ln>
                        </wps:spPr>
                        <wps:bodyPr upright="1"/>
                      </wps:wsp>
                      <wps:wsp>
                        <wps:cNvPr id="2995" name="矩形 2943"/>
                        <wps:cNvSpPr/>
                        <wps:spPr>
                          <a:xfrm>
                            <a:off x="4883" y="11000"/>
                            <a:ext cx="848" cy="237"/>
                          </a:xfrm>
                          <a:prstGeom prst="rect">
                            <a:avLst/>
                          </a:prstGeom>
                          <a:solidFill>
                            <a:srgbClr val="FFFFFF"/>
                          </a:solidFill>
                          <a:ln w="9525">
                            <a:noFill/>
                          </a:ln>
                        </wps:spPr>
                        <wps:bodyPr upright="1"/>
                      </wps:wsp>
                      <wps:wsp>
                        <wps:cNvPr id="2996" name="文本框 2944"/>
                        <wps:cNvSpPr txBox="1"/>
                        <wps:spPr>
                          <a:xfrm>
                            <a:off x="4910" y="10926"/>
                            <a:ext cx="821" cy="357"/>
                          </a:xfrm>
                          <a:prstGeom prst="rect">
                            <a:avLst/>
                          </a:prstGeom>
                          <a:noFill/>
                          <a:ln w="9525">
                            <a:noFill/>
                          </a:ln>
                        </wps:spPr>
                        <wps:txbx>
                          <w:txbxContent>
                            <w:p>
                              <w:pPr>
                                <w:spacing w:before="9" w:line="232" w:lineRule="auto"/>
                                <w:ind w:left="0" w:right="0" w:firstLine="0"/>
                                <w:jc w:val="left"/>
                                <w:rPr>
                                  <w:sz w:val="10"/>
                                </w:rPr>
                              </w:pPr>
                              <w:r>
                                <w:rPr>
                                  <w:color w:val="231916"/>
                                  <w:sz w:val="10"/>
                                </w:rPr>
                                <w:t>For Al welding, remove the steel wire guide</w:t>
                              </w:r>
                            </w:p>
                          </w:txbxContent>
                        </wps:txbx>
                        <wps:bodyPr lIns="0" tIns="0" rIns="0" bIns="0" upright="1"/>
                      </wps:wsp>
                      <wps:wsp>
                        <wps:cNvPr id="2997" name="文本框 2945"/>
                        <wps:cNvSpPr txBox="1"/>
                        <wps:spPr>
                          <a:xfrm>
                            <a:off x="6124" y="10998"/>
                            <a:ext cx="683" cy="245"/>
                          </a:xfrm>
                          <a:prstGeom prst="rect">
                            <a:avLst/>
                          </a:prstGeom>
                          <a:noFill/>
                          <a:ln w="9525">
                            <a:noFill/>
                          </a:ln>
                        </wps:spPr>
                        <wps:txbx>
                          <w:txbxContent>
                            <w:p>
                              <w:pPr>
                                <w:spacing w:before="9" w:line="232" w:lineRule="auto"/>
                                <w:ind w:left="173" w:right="2" w:hanging="174"/>
                                <w:jc w:val="left"/>
                                <w:rPr>
                                  <w:sz w:val="10"/>
                                </w:rPr>
                              </w:pPr>
                              <w:r>
                                <w:rPr>
                                  <w:color w:val="231916"/>
                                  <w:w w:val="85"/>
                                  <w:sz w:val="10"/>
                                </w:rPr>
                                <w:t xml:space="preserve">steel wire feeding </w:t>
                              </w:r>
                              <w:r>
                                <w:rPr>
                                  <w:color w:val="231916"/>
                                  <w:w w:val="90"/>
                                  <w:sz w:val="10"/>
                                </w:rPr>
                                <w:t>conduit</w:t>
                              </w:r>
                            </w:p>
                          </w:txbxContent>
                        </wps:txbx>
                        <wps:bodyPr lIns="0" tIns="0" rIns="0" bIns="0" upright="1"/>
                      </wps:wsp>
                    </wpg:wgp>
                  </a:graphicData>
                </a:graphic>
              </wp:anchor>
            </w:drawing>
          </mc:Choice>
          <mc:Fallback>
            <w:pict>
              <v:group id="组合 2933" o:spid="_x0000_s1026" o:spt="203" style="position:absolute;left:0pt;margin-left:144.2pt;margin-top:466.2pt;height:98.05pt;width:328.15pt;mso-position-horizontal-relative:page;mso-position-vertical-relative:page;z-index:251961344;mso-width-relative:page;mso-height-relative:page;" coordorigin="2885,9324" coordsize="6563,1961" o:gfxdata="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">
                <o:lock v:ext="edit" aspectratio="f"/>
                <v:shape id="图片 2934" o:spid="_x0000_s1026" o:spt="75" type="#_x0000_t75" style="position:absolute;left:6682;top:9324;height:1951;width:2766;" filled="f" o:preferrelative="t" stroked="f" coordsize="21600,21600" o:gfxdata="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75I&#10;wAAAAN0AAAAPAAAAAAAAAAEAIAAAACIAAABkcnMvZG93bnJldi54bWxQSwECFAAUAAAACACHTuJA&#10;My8FnjsAAAA5AAAAEAAAAAAAAAABACAAAAAPAQAAZHJzL3NoYXBleG1sLnhtbFBLBQYAAAAABgAG&#10;AFsBAAC5AwAAAAA=&#10;">
                  <v:fill on="f" focussize="0,0"/>
                  <v:stroke on="f"/>
                  <v:imagedata r:id="rId66" o:title=""/>
                  <o:lock v:ext="edit" aspectratio="t"/>
                </v:shape>
                <v:shape id="图片 2935" o:spid="_x0000_s1026" o:spt="75" type="#_x0000_t75" style="position:absolute;left:2884;top:9604;height:1611;width:1866;" filled="f" o:preferrelative="t" stroked="f" coordsize="21600,21600" o:gfxdata="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S20q5AAAA3QAA&#10;AA8AAAAAAAAAAQAgAAAAIgAAAGRycy9kb3ducmV2LnhtbFBLAQIUABQAAAAIAIdO4kAzLwWeOwAA&#10;ADkAAAAQAAAAAAAAAAEAIAAAAAgBAABkcnMvc2hhcGV4bWwueG1sUEsFBgAAAAAGAAYAWwEAALID&#10;AAAAAA==&#10;">
                  <v:fill on="f" focussize="0,0"/>
                  <v:stroke on="f"/>
                  <v:imagedata r:id="rId67" o:title=""/>
                  <o:lock v:ext="edit" aspectratio="t"/>
                </v:shape>
                <v:shape id="任意多边形 2936" o:spid="_x0000_s1026" o:spt="100" style="position:absolute;left:4063;top:10473;height:802;width:1739;" fillcolor="#FFFFFF" filled="t" stroked="f" coordsize="1739,802" o:gfxdata="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Gk4atwAAAN0AAAAP&#10;AAAAAAAAAAEAIAAAACIAAABkcnMvZG93bnJldi54bWxQSwECFAAUAAAACACHTuJAMy8FnjsAAAA5&#10;AAAAEAAAAAAAAAABACAAAAAGAQAAZHJzL3NoYXBleG1sLnhtbFBLBQYAAAAABgAGAFsBAACwAwAA&#10;AAA=&#10;" path="m1699,781l739,781,759,801,1679,801,1699,781xm1739,500l699,500,679,521,679,761,699,761,719,781,1719,781,1739,761,1739,500xm1699,480l739,480,719,500,1719,500,1699,480xm1599,460l819,460,799,480,1639,480,1599,460xm0,0l859,460,1119,460,0,0xe">
                  <v:fill on="t" focussize="0,0"/>
                  <v:stroke on="f"/>
                  <v:imagedata o:title=""/>
                  <o:lock v:ext="edit" aspectratio="f"/>
                </v:shape>
                <v:shape id="任意多边形 2937" o:spid="_x0000_s1026" o:spt="100" style="position:absolute;left:4063;top:10473;height:802;width:1739;" filled="f" stroked="t" coordsize="1739,802" o:gfxdata="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EkxvQAA&#10;AN0AAAAPAAAAAAAAAAEAIAAAACIAAABkcnMvZG93bnJldi54bWxQSwECFAAUAAAACACHTuJAMy8F&#10;njsAAAA5AAAAEAAAAAAAAAABACAAAAAMAQAAZHJzL3NoYXBleG1sLnhtbFBLBQYAAAAABgAGAFsB&#10;AAC2AwAAAAA=&#10;" path="m859,460l819,460,799,480,759,480,739,480,719,500,699,500,679,521,679,601,679,741,679,761,699,761,719,781,739,781,759,801,1679,801,1699,781,1719,781,1739,761,1739,761,1739,500,1719,500,1699,480,1679,480,1639,480,1599,460,1579,460,1119,460,0,0,859,460xe">
                  <v:fill on="f" focussize="0,0"/>
                  <v:stroke weight="0.999212598425197pt" color="#FF0000" joinstyle="round"/>
                  <v:imagedata o:title=""/>
                  <o:lock v:ext="edit" aspectratio="f"/>
                </v:shape>
                <v:shape id="任意多边形 2938" o:spid="_x0000_s1026" o:spt="100" style="position:absolute;left:4823;top:10213;height:261;width:1779;" fillcolor="#BBE0E3" filled="t" stroked="f" coordsize="1779,261" o:gfxdata="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sLiWvQAA&#10;AN0AAAAPAAAAAAAAAAEAIAAAACIAAABkcnMvZG93bnJldi54bWxQSwECFAAUAAAACACHTuJAMy8F&#10;njsAAAA5AAAAEAAAAAAAAAABACAAAAAMAQAAZHJzL3NoYXBleG1sLnhtbFBLBQYAAAAABgAGAFsB&#10;AAC2AwAAAAA=&#10;" path="m1659,0l1659,60,0,60,0,200,1659,200,1659,261,1779,120,1659,0xe">
                  <v:fill on="t" focussize="0,0"/>
                  <v:stroke on="f"/>
                  <v:imagedata o:title=""/>
                  <o:lock v:ext="edit" aspectratio="f"/>
                </v:shape>
                <v:shape id="任意多边形 2939" o:spid="_x0000_s1026" o:spt="100" style="position:absolute;left:4823;top:10213;height:261;width:1779;" filled="f" stroked="t" coordsize="1779,261" o:gfxdata="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ni3QugAAAN0A&#10;AAAPAAAAAAAAAAEAIAAAACIAAABkcnMvZG93bnJldi54bWxQSwECFAAUAAAACACHTuJAMy8FnjsA&#10;AAA5AAAAEAAAAAAAAAABACAAAAAJAQAAZHJzL3NoYXBleG1sLnhtbFBLBQYAAAAABgAGAFsBAACz&#10;AwAAAAA=&#10;" path="m1659,0l1659,60,0,60,0,200,1659,200,1659,261,1779,120,1659,0xe">
                  <v:fill on="f" focussize="0,0"/>
                  <v:stroke weight="0.999212598425197pt" color="#000000" joinstyle="round"/>
                  <v:imagedata o:title=""/>
                  <o:lock v:ext="edit" aspectratio="f"/>
                </v:shape>
                <v:shape id="任意多边形 2940" o:spid="_x0000_s1026" o:spt="100" style="position:absolute;left:7421;top:9812;height:862;width:460;" filled="f" stroked="t" coordsize="460,862" o:gfxdata="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SmC74A&#10;AADdAAAADwAAAAAAAAABACAAAAAiAAAAZHJzL2Rvd25yZXYueG1sUEsBAhQAFAAAAAgAh07iQDMv&#10;BZ47AAAAOQAAABAAAAAAAAAAAQAgAAAADQEAAGRycy9zaGFwZXhtbC54bWxQSwUGAAAAAAYABgBb&#10;AQAAtwMAAAAA&#10;" path="m240,0l220,0,200,0,160,20,140,20,120,40,100,60,100,100,80,121,60,161,40,181,20,261,20,341,0,381,0,421,0,481,20,521,20,601,40,662,60,702,80,742,100,762,100,782,120,802,140,822,160,842,200,862,220,862,240,862,260,862,280,862,300,842,320,822,340,802,360,782,380,762,400,742,419,702,419,662,459,601,459,521,459,261,419,181,419,161,400,121,380,100,360,60,340,40,320,20,300,20,280,0,260,0,240,0xe">
                  <v:fill on="f" focussize="0,0"/>
                  <v:stroke weight="1.99866141732283pt" color="#FF0000" joinstyle="round"/>
                  <v:imagedata o:title=""/>
                  <o:lock v:ext="edit" aspectratio="f"/>
                </v:shape>
                <v:shape id="任意多边形 2941" o:spid="_x0000_s1026" o:spt="100" style="position:absolute;left:5882;top:10293;height:982;width:1859;" fillcolor="#FFFFFF" filled="t" stroked="f" coordsize="1859,982" o:gfxdata="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7A8e8AAAA&#10;3QAAAA8AAAAAAAAAAQAgAAAAIgAAAGRycy9kb3ducmV2LnhtbFBLAQIUABQAAAAIAIdO4kAzLwWe&#10;OwAAADkAAAAQAAAAAAAAAAEAIAAAAAsBAABkcnMvc2hhcGV4bWwueG1sUEsFBgAAAAAGAAYAWwEA&#10;ALUDAAAAAA==&#10;" path="m1079,962l60,962,80,982,1039,982,1079,962xm1079,661l60,661,20,681,0,702,0,942,20,942,20,962,1099,962,1119,942,1119,681,1099,681,1079,661xm979,641l140,641,120,661,1019,661,979,641xm1859,0l659,641,939,641,1859,0xe">
                  <v:fill on="t" focussize="0,0"/>
                  <v:stroke on="f"/>
                  <v:imagedata o:title=""/>
                  <o:lock v:ext="edit" aspectratio="f"/>
                </v:shape>
                <v:shape id="任意多边形 2942" o:spid="_x0000_s1026" o:spt="100" style="position:absolute;left:5882;top:10293;height:982;width:1859;" filled="f" stroked="t" coordsize="1859,982" o:gfxdata="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poR6/&#10;AAAA3QAAAA8AAAAAAAAAAQAgAAAAIgAAAGRycy9kb3ducmV2LnhtbFBLAQIUABQAAAAIAIdO4kAz&#10;LwWeOwAAADkAAAAQAAAAAAAAAAEAIAAAAA4BAABkcnMvc2hhcGV4bWwueG1sUEsFBgAAAAAGAAYA&#10;WwEAALgDAAAAAA==&#10;" path="m180,641l140,641,120,661,80,661,60,661,20,681,0,702,0,782,0,922,0,942,20,942,20,962,60,962,80,982,1039,982,1079,962,1099,962,1119,942,1119,942,1119,681,1099,681,1079,661,1039,661,1019,661,979,641,939,641,1859,0,659,641,180,641xe">
                  <v:fill on="f" focussize="0,0"/>
                  <v:stroke weight="0.999212598425197pt" color="#FF0000" joinstyle="round"/>
                  <v:imagedata o:title=""/>
                  <o:lock v:ext="edit" aspectratio="f"/>
                </v:shape>
                <v:rect id="矩形 2943" o:spid="_x0000_s1026" o:spt="1" style="position:absolute;left:4883;top:11000;height:237;width:848;" fillcolor="#FFFFFF" filled="t" stroked="f" coordsize="21600,21600" o:gfxdata="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QkJm/&#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2944" o:spid="_x0000_s1026" o:spt="202" type="#_x0000_t202" style="position:absolute;left:4910;top:10926;height:357;width:821;" filled="f" stroked="f" coordsize="21600,21600" o:gfxdata="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wmg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9" w:line="232" w:lineRule="auto"/>
                          <w:ind w:left="0" w:right="0" w:firstLine="0"/>
                          <w:jc w:val="left"/>
                          <w:rPr>
                            <w:sz w:val="10"/>
                          </w:rPr>
                        </w:pPr>
                        <w:r>
                          <w:rPr>
                            <w:color w:val="231916"/>
                            <w:sz w:val="10"/>
                          </w:rPr>
                          <w:t>For Al welding, remove the steel wire guide</w:t>
                        </w:r>
                      </w:p>
                    </w:txbxContent>
                  </v:textbox>
                </v:shape>
                <v:shape id="文本框 2945" o:spid="_x0000_s1026" o:spt="202" type="#_x0000_t202" style="position:absolute;left:6124;top:10998;height:245;width:683;" filled="f" stroked="f" coordsize="21600,21600" o:gfxdata="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s2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9" w:line="232" w:lineRule="auto"/>
                          <w:ind w:left="173" w:right="2" w:hanging="174"/>
                          <w:jc w:val="left"/>
                          <w:rPr>
                            <w:sz w:val="10"/>
                          </w:rPr>
                        </w:pPr>
                        <w:r>
                          <w:rPr>
                            <w:color w:val="231916"/>
                            <w:w w:val="85"/>
                            <w:sz w:val="10"/>
                          </w:rPr>
                          <w:t xml:space="preserve">steel wire feeding </w:t>
                        </w:r>
                        <w:r>
                          <w:rPr>
                            <w:color w:val="231916"/>
                            <w:w w:val="90"/>
                            <w:sz w:val="10"/>
                          </w:rPr>
                          <w:t>conduit</w:t>
                        </w:r>
                      </w:p>
                    </w:txbxContent>
                  </v:textbox>
                </v:shape>
              </v:group>
            </w:pict>
          </mc:Fallback>
        </mc:AlternateContent>
      </w:r>
      <w:r>
        <mc:AlternateContent>
          <mc:Choice Requires="wpg">
            <w:drawing>
              <wp:anchor distT="0" distB="0" distL="114300" distR="114300" simplePos="0" relativeHeight="245865472"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144" name="组合 2946"/>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142" name="图片 2947"/>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143" name="矩形 2948"/>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2946" o:spid="_x0000_s1026" o:spt="203" style="position:absolute;left:0pt;margin-left:402.25pt;margin-top:2.4pt;height:15.35pt;width:159.9pt;mso-position-horizontal-relative:page;z-index:-257451008;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">
                <o:lock v:ext="edit" aspectratio="f"/>
                <v:shape id="图片 2947" o:spid="_x0000_s1026" o:spt="75" type="#_x0000_t75" style="position:absolute;left:8045;top:48;height:307;width:2868;" filled="f" o:preferrelative="t" stroked="f" coordsize="21600,21600" o:gfxdata="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jcQW5AAAA3AAA&#10;AA8AAAAAAAAAAQAgAAAAIgAAAGRycy9kb3ducmV2LnhtbFBLAQIUABQAAAAIAIdO4kAzLwWeOwAA&#10;ADkAAAAQAAAAAAAAAAEAIAAAAAgBAABkcnMvc2hhcGV4bWwueG1sUEsFBgAAAAAGAAYAWwEAALID&#10;AAAAAA==&#10;">
                  <v:fill on="f" focussize="0,0"/>
                  <v:stroke on="f"/>
                  <v:imagedata r:id="rId19" o:title=""/>
                  <o:lock v:ext="edit" aspectratio="t"/>
                </v:shape>
                <v:rect id="矩形 2948" o:spid="_x0000_s1026" o:spt="1" style="position:absolute;left:10951;top:48;height:307;width:292;" fillcolor="#E60013" filled="t" stroked="f" coordsize="21600,21600" o:gfxdata="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rHTC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45866496" behindDoc="1" locked="0" layoutInCell="1" allowOverlap="1">
                <wp:simplePos x="0" y="0"/>
                <wp:positionH relativeFrom="page">
                  <wp:posOffset>5942330</wp:posOffset>
                </wp:positionH>
                <wp:positionV relativeFrom="paragraph">
                  <wp:posOffset>121920</wp:posOffset>
                </wp:positionV>
                <wp:extent cx="1256665" cy="838200"/>
                <wp:effectExtent l="0" t="0" r="0" b="0"/>
                <wp:wrapNone/>
                <wp:docPr id="145" name="文本框 2949"/>
                <wp:cNvGraphicFramePr/>
                <a:graphic xmlns:a="http://schemas.openxmlformats.org/drawingml/2006/main">
                  <a:graphicData uri="http://schemas.microsoft.com/office/word/2010/wordprocessingShape">
                    <wps:wsp>
                      <wps:cNvSpPr txBox="1"/>
                      <wps:spPr>
                        <a:xfrm>
                          <a:off x="0" y="0"/>
                          <a:ext cx="1256665"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3F3B3A"/>
                                <w:spacing w:val="-256"/>
                                <w:w w:val="335"/>
                                <w:sz w:val="100"/>
                                <w:u w:val="single" w:color="E60013"/>
                              </w:rPr>
                              <w:t xml:space="preserve"> </w:t>
                            </w:r>
                            <w:r>
                              <w:rPr>
                                <w:rFonts w:ascii="微软雅黑"/>
                                <w:b/>
                                <w:color w:val="3F3B3A"/>
                                <w:spacing w:val="-10"/>
                                <w:sz w:val="100"/>
                                <w:u w:val="single" w:color="E60013"/>
                              </w:rPr>
                              <w:t>07</w:t>
                            </w:r>
                          </w:p>
                        </w:txbxContent>
                      </wps:txbx>
                      <wps:bodyPr lIns="0" tIns="0" rIns="0" bIns="0" upright="1"/>
                    </wps:wsp>
                  </a:graphicData>
                </a:graphic>
              </wp:anchor>
            </w:drawing>
          </mc:Choice>
          <mc:Fallback>
            <w:pict>
              <v:shape id="文本框 2949" o:spid="_x0000_s1026" o:spt="202" type="#_x0000_t202" style="position:absolute;left:0pt;margin-left:467.9pt;margin-top:9.6pt;height:66pt;width:98.95pt;mso-position-horizontal-relative:page;z-index:-257449984;mso-width-relative:page;mso-height-relative:page;" filled="f" stroked="f" coordsize="21600,21600" o:gfxdata="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5WOr2gAA&#10;AAsBAAAPAAAAAAAAAAEAIAAAACIAAABkcnMvZG93bnJldi54bWxQSwECFAAUAAAACACHTuJAjf4o&#10;iqoBAAAyAwAADgAAAAAAAAABACAAAAApAQAAZHJzL2Uyb0RvYy54bWxQSwUGAAAAAAYABgBZAQAA&#10;RQUA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3F3B3A"/>
                          <w:spacing w:val="-256"/>
                          <w:w w:val="335"/>
                          <w:sz w:val="100"/>
                          <w:u w:val="single" w:color="E60013"/>
                        </w:rPr>
                        <w:t xml:space="preserve"> </w:t>
                      </w:r>
                      <w:r>
                        <w:rPr>
                          <w:rFonts w:ascii="微软雅黑"/>
                          <w:b/>
                          <w:color w:val="3F3B3A"/>
                          <w:spacing w:val="-10"/>
                          <w:sz w:val="100"/>
                          <w:u w:val="single" w:color="E60013"/>
                        </w:rPr>
                        <w:t>07</w:t>
                      </w:r>
                    </w:p>
                  </w:txbxContent>
                </v:textbox>
              </v:shape>
            </w:pict>
          </mc:Fallback>
        </mc:AlternateContent>
      </w:r>
      <w:bookmarkStart w:id="5" w:name="页 21"/>
      <w:bookmarkEnd w:id="5"/>
      <w:r>
        <w:rPr>
          <w:b/>
          <w:color w:val="FFFFFF"/>
          <w:w w:val="90"/>
          <w:sz w:val="20"/>
        </w:rPr>
        <w:t>Product User Manual</w:t>
      </w:r>
    </w:p>
    <w:p>
      <w:pPr>
        <w:pStyle w:val="9"/>
        <w:rPr>
          <w:b/>
          <w:sz w:val="26"/>
        </w:rPr>
      </w:pPr>
    </w:p>
    <w:p>
      <w:pPr>
        <w:pStyle w:val="9"/>
        <w:rPr>
          <w:b/>
          <w:sz w:val="26"/>
        </w:rPr>
      </w:pPr>
    </w:p>
    <w:p>
      <w:pPr>
        <w:pStyle w:val="9"/>
        <w:rPr>
          <w:b/>
          <w:sz w:val="26"/>
        </w:rPr>
      </w:pPr>
    </w:p>
    <w:p>
      <w:pPr>
        <w:pStyle w:val="4"/>
        <w:ind w:left="5319"/>
      </w:pPr>
      <w:r>
        <w:rPr>
          <w:color w:val="FF0000"/>
        </w:rPr>
        <w:t>Installation of Welding Torch</w:t>
      </w:r>
    </w:p>
    <w:p>
      <w:pPr>
        <w:pStyle w:val="9"/>
        <w:spacing w:before="4"/>
        <w:rPr>
          <w:b/>
          <w:sz w:val="11"/>
        </w:rPr>
      </w:pPr>
      <w:r>
        <mc:AlternateContent>
          <mc:Choice Requires="wpg">
            <w:drawing>
              <wp:anchor distT="0" distB="0" distL="0" distR="0" simplePos="0" relativeHeight="251954176" behindDoc="1" locked="0" layoutInCell="1" allowOverlap="1">
                <wp:simplePos x="0" y="0"/>
                <wp:positionH relativeFrom="page">
                  <wp:posOffset>410845</wp:posOffset>
                </wp:positionH>
                <wp:positionV relativeFrom="paragraph">
                  <wp:posOffset>107950</wp:posOffset>
                </wp:positionV>
                <wp:extent cx="6621145" cy="363855"/>
                <wp:effectExtent l="0" t="0" r="0" b="0"/>
                <wp:wrapTopAndBottom/>
                <wp:docPr id="2971" name="组合 2950"/>
                <wp:cNvGraphicFramePr/>
                <a:graphic xmlns:a="http://schemas.openxmlformats.org/drawingml/2006/main">
                  <a:graphicData uri="http://schemas.microsoft.com/office/word/2010/wordprocessingGroup">
                    <wpg:wgp>
                      <wpg:cNvGrpSpPr/>
                      <wpg:grpSpPr>
                        <a:xfrm>
                          <a:off x="0" y="0"/>
                          <a:ext cx="6621145" cy="363855"/>
                          <a:chOff x="648" y="170"/>
                          <a:chExt cx="10427" cy="573"/>
                        </a:xfrm>
                      </wpg:grpSpPr>
                      <pic:pic xmlns:pic="http://schemas.openxmlformats.org/drawingml/2006/picture">
                        <pic:nvPicPr>
                          <pic:cNvPr id="2968" name="图片 2951"/>
                          <pic:cNvPicPr>
                            <a:picLocks noChangeAspect="1"/>
                          </pic:cNvPicPr>
                        </pic:nvPicPr>
                        <pic:blipFill>
                          <a:blip r:embed="rId68"/>
                          <a:stretch>
                            <a:fillRect/>
                          </a:stretch>
                        </pic:blipFill>
                        <pic:spPr>
                          <a:xfrm>
                            <a:off x="792" y="272"/>
                            <a:ext cx="10282" cy="394"/>
                          </a:xfrm>
                          <a:prstGeom prst="rect">
                            <a:avLst/>
                          </a:prstGeom>
                          <a:noFill/>
                          <a:ln w="9525">
                            <a:noFill/>
                          </a:ln>
                        </pic:spPr>
                      </pic:pic>
                      <wps:wsp>
                        <wps:cNvPr id="2969" name="任意多边形 2952"/>
                        <wps:cNvSpPr/>
                        <wps:spPr>
                          <a:xfrm>
                            <a:off x="647" y="170"/>
                            <a:ext cx="573" cy="573"/>
                          </a:xfrm>
                          <a:custGeom>
                            <a:avLst/>
                            <a:gdLst/>
                            <a:ahLst/>
                            <a:cxnLst/>
                            <a:pathLst>
                              <a:path w="573" h="573">
                                <a:moveTo>
                                  <a:pt x="286" y="0"/>
                                </a:moveTo>
                                <a:lnTo>
                                  <a:pt x="210" y="11"/>
                                </a:lnTo>
                                <a:lnTo>
                                  <a:pt x="142" y="39"/>
                                </a:lnTo>
                                <a:lnTo>
                                  <a:pt x="84" y="84"/>
                                </a:lnTo>
                                <a:lnTo>
                                  <a:pt x="39" y="142"/>
                                </a:lnTo>
                                <a:lnTo>
                                  <a:pt x="10" y="210"/>
                                </a:lnTo>
                                <a:lnTo>
                                  <a:pt x="0" y="287"/>
                                </a:lnTo>
                                <a:lnTo>
                                  <a:pt x="10" y="363"/>
                                </a:lnTo>
                                <a:lnTo>
                                  <a:pt x="39" y="431"/>
                                </a:lnTo>
                                <a:lnTo>
                                  <a:pt x="84" y="489"/>
                                </a:lnTo>
                                <a:lnTo>
                                  <a:pt x="142" y="534"/>
                                </a:lnTo>
                                <a:lnTo>
                                  <a:pt x="210" y="562"/>
                                </a:lnTo>
                                <a:lnTo>
                                  <a:pt x="286" y="573"/>
                                </a:lnTo>
                                <a:lnTo>
                                  <a:pt x="362" y="562"/>
                                </a:lnTo>
                                <a:lnTo>
                                  <a:pt x="430" y="534"/>
                                </a:lnTo>
                                <a:lnTo>
                                  <a:pt x="488" y="489"/>
                                </a:lnTo>
                                <a:lnTo>
                                  <a:pt x="533" y="431"/>
                                </a:lnTo>
                                <a:lnTo>
                                  <a:pt x="562" y="363"/>
                                </a:lnTo>
                                <a:lnTo>
                                  <a:pt x="572" y="287"/>
                                </a:lnTo>
                                <a:lnTo>
                                  <a:pt x="562" y="210"/>
                                </a:lnTo>
                                <a:lnTo>
                                  <a:pt x="533" y="142"/>
                                </a:lnTo>
                                <a:lnTo>
                                  <a:pt x="488" y="84"/>
                                </a:lnTo>
                                <a:lnTo>
                                  <a:pt x="430" y="39"/>
                                </a:lnTo>
                                <a:lnTo>
                                  <a:pt x="362" y="11"/>
                                </a:lnTo>
                                <a:lnTo>
                                  <a:pt x="286" y="0"/>
                                </a:lnTo>
                                <a:close/>
                              </a:path>
                            </a:pathLst>
                          </a:custGeom>
                          <a:solidFill>
                            <a:srgbClr val="E60013"/>
                          </a:solidFill>
                          <a:ln w="9525">
                            <a:noFill/>
                          </a:ln>
                        </wps:spPr>
                        <wps:bodyPr upright="1"/>
                      </wps:wsp>
                      <wps:wsp>
                        <wps:cNvPr id="2970" name="文本框 2953"/>
                        <wps:cNvSpPr txBox="1"/>
                        <wps:spPr>
                          <a:xfrm>
                            <a:off x="647" y="170"/>
                            <a:ext cx="10427"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7-1 </w:t>
                              </w:r>
                              <w:r>
                                <w:rPr>
                                  <w:b/>
                                  <w:color w:val="FFFFFF"/>
                                  <w:sz w:val="24"/>
                                </w:rPr>
                                <w:t>Installation of Gas Shielded Arc Welding Torch</w:t>
                              </w:r>
                            </w:p>
                          </w:txbxContent>
                        </wps:txbx>
                        <wps:bodyPr lIns="0" tIns="0" rIns="0" bIns="0" upright="1"/>
                      </wps:wsp>
                    </wpg:wgp>
                  </a:graphicData>
                </a:graphic>
              </wp:anchor>
            </w:drawing>
          </mc:Choice>
          <mc:Fallback>
            <w:pict>
              <v:group id="组合 2950" o:spid="_x0000_s1026" o:spt="203" style="position:absolute;left:0pt;margin-left:32.35pt;margin-top:8.5pt;height:28.65pt;width:521.35pt;mso-position-horizontal-relative:page;mso-wrap-distance-bottom:0pt;mso-wrap-distance-top:0pt;z-index:-251362304;mso-width-relative:page;mso-height-relative:page;" coordorigin="648,170" coordsize="10427,573" o:gfxdata="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">
                <o:lock v:ext="edit" aspectratio="f"/>
                <v:shape id="图片 2951" o:spid="_x0000_s1026" o:spt="75" type="#_x0000_t75" style="position:absolute;left:792;top:272;height:394;width:10282;" filled="f" o:preferrelative="t" stroked="f" coordsize="21600,21600" o:gfxdata="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ncRFugAAAN0A&#10;AAAPAAAAAAAAAAEAIAAAACIAAABkcnMvZG93bnJldi54bWxQSwECFAAUAAAACACHTuJAMy8FnjsA&#10;AAA5AAAAEAAAAAAAAAABACAAAAAJAQAAZHJzL3NoYXBleG1sLnhtbFBLBQYAAAAABgAGAFsBAACz&#10;AwAAAAA=&#10;">
                  <v:fill on="f" focussize="0,0"/>
                  <v:stroke on="f"/>
                  <v:imagedata r:id="rId68" o:title=""/>
                  <o:lock v:ext="edit" aspectratio="t"/>
                </v:shape>
                <v:shape id="任意多边形 2952" o:spid="_x0000_s1026" o:spt="100" style="position:absolute;left:647;top:170;height:573;width:573;" fillcolor="#E60013" filled="t" stroked="f" coordsize="573,573" o:gfxdata="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q/zK/&#10;AAAA3QAAAA8AAAAAAAAAAQAgAAAAIgAAAGRycy9kb3ducmV2LnhtbFBLAQIUABQAAAAIAIdO4kAz&#10;LwWeOwAAADkAAAAQAAAAAAAAAAEAIAAAAA4BAABkcnMvc2hhcGV4bWwueG1sUEsFBgAAAAAGAAYA&#10;WwEAALgDAAAAAA==&#10;" path="m286,0l210,11,142,39,84,84,39,142,10,210,0,287,10,363,39,431,84,489,142,534,210,562,286,573,362,562,430,534,488,489,533,431,562,363,572,287,562,210,533,142,488,84,430,39,362,11,286,0xe">
                  <v:fill on="t" focussize="0,0"/>
                  <v:stroke on="f"/>
                  <v:imagedata o:title=""/>
                  <o:lock v:ext="edit" aspectratio="f"/>
                </v:shape>
                <v:shape id="文本框 2953" o:spid="_x0000_s1026" o:spt="202" type="#_x0000_t202" style="position:absolute;left:647;top:170;height:573;width:10427;" filled="f" stroked="f" coordsize="21600,21600" o:gfxdata="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rsw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7-1 </w:t>
                        </w:r>
                        <w:r>
                          <w:rPr>
                            <w:b/>
                            <w:color w:val="FFFFFF"/>
                            <w:sz w:val="24"/>
                          </w:rPr>
                          <w:t>Installation of Gas Shielded Arc Welding Torch</w:t>
                        </w:r>
                      </w:p>
                    </w:txbxContent>
                  </v:textbox>
                </v:shape>
                <w10:wrap type="topAndBottom"/>
              </v:group>
            </w:pict>
          </mc:Fallback>
        </mc:AlternateContent>
      </w:r>
    </w:p>
    <w:p>
      <w:pPr>
        <w:pStyle w:val="9"/>
        <w:spacing w:before="170" w:line="271" w:lineRule="auto"/>
        <w:ind w:left="1174" w:right="1312" w:firstLine="13"/>
      </w:pPr>
      <w:r>
        <w:rPr>
          <w:color w:val="231916"/>
        </w:rPr>
        <w:t>In order to ensure the smooth welding progress, please make sure that the wire feeding conduit and contact tube agree with the model of the welding torch. The wire feeding conduit is compatible with the diameter of all welding wires used and the type of welding wire. The wired hose is suitable for the hard welding wire, such as those made of solid cored carbon steel and stainless steel. The Teflon hose is suitable for the soft wire, such as those made of aluminum and its alloys and those made of copper and its alloys. When the wire feeding conduit is too tight or too loose, the resistance of wire feeding will be increased and thus the wire feeding will be unstable. Tighten the torch's quick connector to ensure there is no voltage drop on the contact surface. The pressure drop caused by loose contact will make the torch and the wire feeder heated.</w:t>
      </w:r>
    </w:p>
    <w:p>
      <w:pPr>
        <w:pStyle w:val="9"/>
        <w:rPr>
          <w:sz w:val="20"/>
        </w:rPr>
      </w:pPr>
    </w:p>
    <w:p>
      <w:pPr>
        <w:pStyle w:val="9"/>
        <w:spacing w:before="4"/>
        <w:rPr>
          <w:sz w:val="19"/>
        </w:rPr>
      </w:pPr>
    </w:p>
    <w:p>
      <w:pPr>
        <w:pStyle w:val="9"/>
        <w:spacing w:before="115"/>
        <w:ind w:left="1192"/>
      </w:pPr>
      <w:r>
        <mc:AlternateContent>
          <mc:Choice Requires="wps">
            <w:drawing>
              <wp:anchor distT="0" distB="0" distL="114300" distR="114300" simplePos="0" relativeHeight="251958272" behindDoc="0" locked="0" layoutInCell="1" allowOverlap="1">
                <wp:simplePos x="0" y="0"/>
                <wp:positionH relativeFrom="page">
                  <wp:posOffset>840740</wp:posOffset>
                </wp:positionH>
                <wp:positionV relativeFrom="paragraph">
                  <wp:posOffset>88265</wp:posOffset>
                </wp:positionV>
                <wp:extent cx="107950" cy="107950"/>
                <wp:effectExtent l="0" t="0" r="0" b="0"/>
                <wp:wrapNone/>
                <wp:docPr id="2985" name="矩形 295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954" o:spid="_x0000_s1026" o:spt="1" style="position:absolute;left:0pt;margin-left:66.2pt;margin-top:6.95pt;height:8.5pt;width:8.5pt;mso-position-horizontal-relative:page;z-index:251958272;mso-width-relative:page;mso-height-relative:page;" fillcolor="#E60013" filled="t" stroked="f" coordsize="21600,21600" o:gfxdata="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s55WB1wAAAAkBAAAPAAAAAAAA&#10;AAEAIAAAACIAAABkcnMvZG93bnJldi54bWxQSwECFAAUAAAACACHTuJA8pQHtqEBAAAfAwAADgAA&#10;AAAAAAABACAAAAAmAQAAZHJzL2Uyb0RvYy54bWxQSwUGAAAAAAYABgBZAQAAOQUAAAAA&#10;">
                <v:fill on="t" focussize="0,0"/>
                <v:stroke on="f"/>
                <v:imagedata o:title=""/>
                <o:lock v:ext="edit" aspectratio="f"/>
              </v:rect>
            </w:pict>
          </mc:Fallback>
        </mc:AlternateContent>
      </w:r>
      <w:r>
        <w:rPr>
          <w:color w:val="231916"/>
        </w:rPr>
        <w:t>The wire feeding hose made of steel wire and its installation are shown in the figure below:</w:t>
      </w:r>
    </w:p>
    <w:p>
      <w:pPr>
        <w:pStyle w:val="9"/>
        <w:spacing w:before="2"/>
        <w:rPr>
          <w:sz w:val="25"/>
        </w:rPr>
      </w:pPr>
      <w:r>
        <mc:AlternateContent>
          <mc:Choice Requires="wpg">
            <w:drawing>
              <wp:anchor distT="0" distB="0" distL="0" distR="0" simplePos="0" relativeHeight="251957248" behindDoc="1" locked="0" layoutInCell="1" allowOverlap="1">
                <wp:simplePos x="0" y="0"/>
                <wp:positionH relativeFrom="page">
                  <wp:posOffset>1355725</wp:posOffset>
                </wp:positionH>
                <wp:positionV relativeFrom="paragraph">
                  <wp:posOffset>208280</wp:posOffset>
                </wp:positionV>
                <wp:extent cx="4618990" cy="1537970"/>
                <wp:effectExtent l="0" t="0" r="0" b="0"/>
                <wp:wrapTopAndBottom/>
                <wp:docPr id="2984" name="组合 2955"/>
                <wp:cNvGraphicFramePr/>
                <a:graphic xmlns:a="http://schemas.openxmlformats.org/drawingml/2006/main">
                  <a:graphicData uri="http://schemas.microsoft.com/office/word/2010/wordprocessingGroup">
                    <wpg:wgp>
                      <wpg:cNvGrpSpPr/>
                      <wpg:grpSpPr>
                        <a:xfrm>
                          <a:off x="0" y="0"/>
                          <a:ext cx="4618990" cy="1537970"/>
                          <a:chOff x="2135" y="329"/>
                          <a:chExt cx="7274" cy="2422"/>
                        </a:xfrm>
                      </wpg:grpSpPr>
                      <pic:pic xmlns:pic="http://schemas.openxmlformats.org/drawingml/2006/picture">
                        <pic:nvPicPr>
                          <pic:cNvPr id="2972" name="图片 2956"/>
                          <pic:cNvPicPr>
                            <a:picLocks noChangeAspect="1"/>
                          </pic:cNvPicPr>
                        </pic:nvPicPr>
                        <pic:blipFill>
                          <a:blip r:embed="rId69"/>
                          <a:stretch>
                            <a:fillRect/>
                          </a:stretch>
                        </pic:blipFill>
                        <pic:spPr>
                          <a:xfrm>
                            <a:off x="6682" y="328"/>
                            <a:ext cx="2727" cy="1811"/>
                          </a:xfrm>
                          <a:prstGeom prst="rect">
                            <a:avLst/>
                          </a:prstGeom>
                          <a:noFill/>
                          <a:ln w="9525">
                            <a:noFill/>
                          </a:ln>
                        </pic:spPr>
                      </pic:pic>
                      <wps:wsp>
                        <wps:cNvPr id="2973" name="任意多边形 2957"/>
                        <wps:cNvSpPr/>
                        <wps:spPr>
                          <a:xfrm>
                            <a:off x="5403" y="1237"/>
                            <a:ext cx="3598" cy="842"/>
                          </a:xfrm>
                          <a:custGeom>
                            <a:avLst/>
                            <a:gdLst/>
                            <a:ahLst/>
                            <a:cxnLst/>
                            <a:pathLst>
                              <a:path w="3598" h="842">
                                <a:moveTo>
                                  <a:pt x="840" y="821"/>
                                </a:moveTo>
                                <a:lnTo>
                                  <a:pt x="60" y="821"/>
                                </a:lnTo>
                                <a:lnTo>
                                  <a:pt x="80" y="841"/>
                                </a:lnTo>
                                <a:lnTo>
                                  <a:pt x="820" y="841"/>
                                </a:lnTo>
                                <a:lnTo>
                                  <a:pt x="840" y="821"/>
                                </a:lnTo>
                                <a:close/>
                                <a:moveTo>
                                  <a:pt x="3598" y="0"/>
                                </a:moveTo>
                                <a:lnTo>
                                  <a:pt x="879" y="561"/>
                                </a:lnTo>
                                <a:lnTo>
                                  <a:pt x="0" y="561"/>
                                </a:lnTo>
                                <a:lnTo>
                                  <a:pt x="0" y="781"/>
                                </a:lnTo>
                                <a:lnTo>
                                  <a:pt x="40" y="821"/>
                                </a:lnTo>
                                <a:lnTo>
                                  <a:pt x="859" y="821"/>
                                </a:lnTo>
                                <a:lnTo>
                                  <a:pt x="859" y="801"/>
                                </a:lnTo>
                                <a:lnTo>
                                  <a:pt x="879" y="801"/>
                                </a:lnTo>
                                <a:lnTo>
                                  <a:pt x="879" y="641"/>
                                </a:lnTo>
                                <a:lnTo>
                                  <a:pt x="3598" y="0"/>
                                </a:lnTo>
                                <a:close/>
                                <a:moveTo>
                                  <a:pt x="840" y="521"/>
                                </a:moveTo>
                                <a:lnTo>
                                  <a:pt x="60" y="521"/>
                                </a:lnTo>
                                <a:lnTo>
                                  <a:pt x="40" y="541"/>
                                </a:lnTo>
                                <a:lnTo>
                                  <a:pt x="20" y="541"/>
                                </a:lnTo>
                                <a:lnTo>
                                  <a:pt x="20" y="561"/>
                                </a:lnTo>
                                <a:lnTo>
                                  <a:pt x="879" y="561"/>
                                </a:lnTo>
                                <a:lnTo>
                                  <a:pt x="840" y="521"/>
                                </a:lnTo>
                                <a:close/>
                                <a:moveTo>
                                  <a:pt x="760" y="501"/>
                                </a:moveTo>
                                <a:lnTo>
                                  <a:pt x="120" y="501"/>
                                </a:lnTo>
                                <a:lnTo>
                                  <a:pt x="100" y="521"/>
                                </a:lnTo>
                                <a:lnTo>
                                  <a:pt x="780" y="521"/>
                                </a:lnTo>
                                <a:lnTo>
                                  <a:pt x="760" y="501"/>
                                </a:lnTo>
                                <a:close/>
                              </a:path>
                            </a:pathLst>
                          </a:custGeom>
                          <a:solidFill>
                            <a:srgbClr val="FFFFFF"/>
                          </a:solidFill>
                          <a:ln w="9525">
                            <a:noFill/>
                          </a:ln>
                        </wps:spPr>
                        <wps:bodyPr upright="1"/>
                      </wps:wsp>
                      <wps:wsp>
                        <wps:cNvPr id="2974" name="任意多边形 2958"/>
                        <wps:cNvSpPr/>
                        <wps:spPr>
                          <a:xfrm>
                            <a:off x="5403" y="1237"/>
                            <a:ext cx="3598" cy="842"/>
                          </a:xfrm>
                          <a:custGeom>
                            <a:avLst/>
                            <a:gdLst/>
                            <a:ahLst/>
                            <a:cxnLst/>
                            <a:pathLst>
                              <a:path w="3598" h="842">
                                <a:moveTo>
                                  <a:pt x="160" y="501"/>
                                </a:moveTo>
                                <a:lnTo>
                                  <a:pt x="120" y="501"/>
                                </a:lnTo>
                                <a:lnTo>
                                  <a:pt x="100" y="521"/>
                                </a:lnTo>
                                <a:lnTo>
                                  <a:pt x="80" y="521"/>
                                </a:lnTo>
                                <a:lnTo>
                                  <a:pt x="60" y="521"/>
                                </a:lnTo>
                                <a:lnTo>
                                  <a:pt x="40" y="541"/>
                                </a:lnTo>
                                <a:lnTo>
                                  <a:pt x="20" y="541"/>
                                </a:lnTo>
                                <a:lnTo>
                                  <a:pt x="20" y="561"/>
                                </a:lnTo>
                                <a:lnTo>
                                  <a:pt x="0" y="561"/>
                                </a:lnTo>
                                <a:lnTo>
                                  <a:pt x="0" y="641"/>
                                </a:lnTo>
                                <a:lnTo>
                                  <a:pt x="0" y="781"/>
                                </a:lnTo>
                                <a:lnTo>
                                  <a:pt x="20" y="801"/>
                                </a:lnTo>
                                <a:lnTo>
                                  <a:pt x="40" y="821"/>
                                </a:lnTo>
                                <a:lnTo>
                                  <a:pt x="60" y="821"/>
                                </a:lnTo>
                                <a:lnTo>
                                  <a:pt x="80" y="841"/>
                                </a:lnTo>
                                <a:lnTo>
                                  <a:pt x="820" y="841"/>
                                </a:lnTo>
                                <a:lnTo>
                                  <a:pt x="840" y="821"/>
                                </a:lnTo>
                                <a:lnTo>
                                  <a:pt x="859" y="821"/>
                                </a:lnTo>
                                <a:lnTo>
                                  <a:pt x="859" y="801"/>
                                </a:lnTo>
                                <a:lnTo>
                                  <a:pt x="879" y="801"/>
                                </a:lnTo>
                                <a:lnTo>
                                  <a:pt x="879" y="781"/>
                                </a:lnTo>
                                <a:lnTo>
                                  <a:pt x="879" y="641"/>
                                </a:lnTo>
                                <a:lnTo>
                                  <a:pt x="3598" y="0"/>
                                </a:lnTo>
                                <a:lnTo>
                                  <a:pt x="879" y="561"/>
                                </a:lnTo>
                                <a:lnTo>
                                  <a:pt x="859" y="541"/>
                                </a:lnTo>
                                <a:lnTo>
                                  <a:pt x="840" y="521"/>
                                </a:lnTo>
                                <a:lnTo>
                                  <a:pt x="820" y="521"/>
                                </a:lnTo>
                                <a:lnTo>
                                  <a:pt x="780" y="521"/>
                                </a:lnTo>
                                <a:lnTo>
                                  <a:pt x="760" y="501"/>
                                </a:lnTo>
                                <a:lnTo>
                                  <a:pt x="740" y="501"/>
                                </a:lnTo>
                                <a:lnTo>
                                  <a:pt x="520" y="501"/>
                                </a:lnTo>
                                <a:lnTo>
                                  <a:pt x="160" y="501"/>
                                </a:lnTo>
                                <a:close/>
                              </a:path>
                            </a:pathLst>
                          </a:custGeom>
                          <a:noFill/>
                          <a:ln w="12690" cap="flat" cmpd="sng">
                            <a:solidFill>
                              <a:srgbClr val="FF0000"/>
                            </a:solidFill>
                            <a:prstDash val="solid"/>
                            <a:headEnd type="none" w="med" len="med"/>
                            <a:tailEnd type="none" w="med" len="med"/>
                          </a:ln>
                        </wps:spPr>
                        <wps:bodyPr upright="1"/>
                      </wps:wsp>
                      <pic:pic xmlns:pic="http://schemas.openxmlformats.org/drawingml/2006/picture">
                        <pic:nvPicPr>
                          <pic:cNvPr id="2975" name="图片 2959"/>
                          <pic:cNvPicPr>
                            <a:picLocks noChangeAspect="1"/>
                          </pic:cNvPicPr>
                        </pic:nvPicPr>
                        <pic:blipFill>
                          <a:blip r:embed="rId70"/>
                          <a:stretch>
                            <a:fillRect/>
                          </a:stretch>
                        </pic:blipFill>
                        <pic:spPr>
                          <a:xfrm>
                            <a:off x="2824" y="468"/>
                            <a:ext cx="1866" cy="1751"/>
                          </a:xfrm>
                          <a:prstGeom prst="rect">
                            <a:avLst/>
                          </a:prstGeom>
                          <a:noFill/>
                          <a:ln w="9525">
                            <a:noFill/>
                          </a:ln>
                        </pic:spPr>
                      </pic:pic>
                      <wps:wsp>
                        <wps:cNvPr id="2976" name="任意多边形 2960"/>
                        <wps:cNvSpPr/>
                        <wps:spPr>
                          <a:xfrm>
                            <a:off x="2145" y="1658"/>
                            <a:ext cx="2339" cy="1083"/>
                          </a:xfrm>
                          <a:custGeom>
                            <a:avLst/>
                            <a:gdLst/>
                            <a:ahLst/>
                            <a:cxnLst/>
                            <a:pathLst>
                              <a:path w="2339" h="1083">
                                <a:moveTo>
                                  <a:pt x="1579" y="1062"/>
                                </a:moveTo>
                                <a:lnTo>
                                  <a:pt x="80" y="1062"/>
                                </a:lnTo>
                                <a:lnTo>
                                  <a:pt x="120" y="1082"/>
                                </a:lnTo>
                                <a:lnTo>
                                  <a:pt x="1539" y="1082"/>
                                </a:lnTo>
                                <a:lnTo>
                                  <a:pt x="1579" y="1062"/>
                                </a:lnTo>
                                <a:close/>
                                <a:moveTo>
                                  <a:pt x="1659" y="1022"/>
                                </a:moveTo>
                                <a:lnTo>
                                  <a:pt x="20" y="1022"/>
                                </a:lnTo>
                                <a:lnTo>
                                  <a:pt x="20" y="1042"/>
                                </a:lnTo>
                                <a:lnTo>
                                  <a:pt x="60" y="1062"/>
                                </a:lnTo>
                                <a:lnTo>
                                  <a:pt x="1619" y="1062"/>
                                </a:lnTo>
                                <a:lnTo>
                                  <a:pt x="1639" y="1042"/>
                                </a:lnTo>
                                <a:lnTo>
                                  <a:pt x="1659" y="1042"/>
                                </a:lnTo>
                                <a:lnTo>
                                  <a:pt x="1659" y="1022"/>
                                </a:lnTo>
                                <a:close/>
                                <a:moveTo>
                                  <a:pt x="1639" y="662"/>
                                </a:moveTo>
                                <a:lnTo>
                                  <a:pt x="20" y="662"/>
                                </a:lnTo>
                                <a:lnTo>
                                  <a:pt x="20" y="682"/>
                                </a:lnTo>
                                <a:lnTo>
                                  <a:pt x="0" y="702"/>
                                </a:lnTo>
                                <a:lnTo>
                                  <a:pt x="0" y="1022"/>
                                </a:lnTo>
                                <a:lnTo>
                                  <a:pt x="1679" y="1022"/>
                                </a:lnTo>
                                <a:lnTo>
                                  <a:pt x="1679" y="702"/>
                                </a:lnTo>
                                <a:lnTo>
                                  <a:pt x="1659" y="702"/>
                                </a:lnTo>
                                <a:lnTo>
                                  <a:pt x="1659" y="682"/>
                                </a:lnTo>
                                <a:lnTo>
                                  <a:pt x="1639" y="662"/>
                                </a:lnTo>
                                <a:close/>
                                <a:moveTo>
                                  <a:pt x="1579" y="642"/>
                                </a:moveTo>
                                <a:lnTo>
                                  <a:pt x="80" y="642"/>
                                </a:lnTo>
                                <a:lnTo>
                                  <a:pt x="60" y="662"/>
                                </a:lnTo>
                                <a:lnTo>
                                  <a:pt x="1619" y="662"/>
                                </a:lnTo>
                                <a:lnTo>
                                  <a:pt x="1579" y="642"/>
                                </a:lnTo>
                                <a:close/>
                                <a:moveTo>
                                  <a:pt x="1499" y="622"/>
                                </a:moveTo>
                                <a:lnTo>
                                  <a:pt x="180" y="622"/>
                                </a:lnTo>
                                <a:lnTo>
                                  <a:pt x="120" y="642"/>
                                </a:lnTo>
                                <a:lnTo>
                                  <a:pt x="1539" y="642"/>
                                </a:lnTo>
                                <a:lnTo>
                                  <a:pt x="1499" y="622"/>
                                </a:lnTo>
                                <a:close/>
                                <a:moveTo>
                                  <a:pt x="2339" y="0"/>
                                </a:moveTo>
                                <a:lnTo>
                                  <a:pt x="979" y="622"/>
                                </a:lnTo>
                                <a:lnTo>
                                  <a:pt x="1399" y="622"/>
                                </a:lnTo>
                                <a:lnTo>
                                  <a:pt x="2339" y="0"/>
                                </a:lnTo>
                                <a:close/>
                              </a:path>
                            </a:pathLst>
                          </a:custGeom>
                          <a:solidFill>
                            <a:srgbClr val="FFFFFF"/>
                          </a:solidFill>
                          <a:ln w="9525">
                            <a:noFill/>
                          </a:ln>
                        </wps:spPr>
                        <wps:bodyPr upright="1"/>
                      </wps:wsp>
                      <wps:wsp>
                        <wps:cNvPr id="2977" name="任意多边形 2961"/>
                        <wps:cNvSpPr/>
                        <wps:spPr>
                          <a:xfrm>
                            <a:off x="2145" y="1658"/>
                            <a:ext cx="2339" cy="1083"/>
                          </a:xfrm>
                          <a:custGeom>
                            <a:avLst/>
                            <a:gdLst/>
                            <a:ahLst/>
                            <a:cxnLst/>
                            <a:pathLst>
                              <a:path w="2339" h="1083">
                                <a:moveTo>
                                  <a:pt x="280" y="622"/>
                                </a:moveTo>
                                <a:lnTo>
                                  <a:pt x="220" y="622"/>
                                </a:lnTo>
                                <a:lnTo>
                                  <a:pt x="180" y="622"/>
                                </a:lnTo>
                                <a:lnTo>
                                  <a:pt x="120" y="642"/>
                                </a:lnTo>
                                <a:lnTo>
                                  <a:pt x="80" y="642"/>
                                </a:lnTo>
                                <a:lnTo>
                                  <a:pt x="60" y="662"/>
                                </a:lnTo>
                                <a:lnTo>
                                  <a:pt x="20" y="662"/>
                                </a:lnTo>
                                <a:lnTo>
                                  <a:pt x="20" y="682"/>
                                </a:lnTo>
                                <a:lnTo>
                                  <a:pt x="0" y="702"/>
                                </a:lnTo>
                                <a:lnTo>
                                  <a:pt x="0" y="822"/>
                                </a:lnTo>
                                <a:lnTo>
                                  <a:pt x="0" y="1022"/>
                                </a:lnTo>
                                <a:lnTo>
                                  <a:pt x="20" y="1022"/>
                                </a:lnTo>
                                <a:lnTo>
                                  <a:pt x="20" y="1042"/>
                                </a:lnTo>
                                <a:lnTo>
                                  <a:pt x="60" y="1062"/>
                                </a:lnTo>
                                <a:lnTo>
                                  <a:pt x="80" y="1062"/>
                                </a:lnTo>
                                <a:lnTo>
                                  <a:pt x="120" y="1082"/>
                                </a:lnTo>
                                <a:lnTo>
                                  <a:pt x="180" y="1082"/>
                                </a:lnTo>
                                <a:lnTo>
                                  <a:pt x="220" y="1082"/>
                                </a:lnTo>
                                <a:lnTo>
                                  <a:pt x="1539" y="1082"/>
                                </a:lnTo>
                                <a:lnTo>
                                  <a:pt x="1579" y="1062"/>
                                </a:lnTo>
                                <a:lnTo>
                                  <a:pt x="1619" y="1062"/>
                                </a:lnTo>
                                <a:lnTo>
                                  <a:pt x="1639" y="1042"/>
                                </a:lnTo>
                                <a:lnTo>
                                  <a:pt x="1659" y="1042"/>
                                </a:lnTo>
                                <a:lnTo>
                                  <a:pt x="1659" y="1022"/>
                                </a:lnTo>
                                <a:lnTo>
                                  <a:pt x="1679" y="1022"/>
                                </a:lnTo>
                                <a:lnTo>
                                  <a:pt x="1679" y="822"/>
                                </a:lnTo>
                                <a:lnTo>
                                  <a:pt x="1679" y="702"/>
                                </a:lnTo>
                                <a:lnTo>
                                  <a:pt x="1659" y="702"/>
                                </a:lnTo>
                                <a:lnTo>
                                  <a:pt x="1659" y="682"/>
                                </a:lnTo>
                                <a:lnTo>
                                  <a:pt x="1639" y="662"/>
                                </a:lnTo>
                                <a:lnTo>
                                  <a:pt x="1619" y="662"/>
                                </a:lnTo>
                                <a:lnTo>
                                  <a:pt x="1579" y="642"/>
                                </a:lnTo>
                                <a:lnTo>
                                  <a:pt x="1539" y="642"/>
                                </a:lnTo>
                                <a:lnTo>
                                  <a:pt x="1499" y="622"/>
                                </a:lnTo>
                                <a:lnTo>
                                  <a:pt x="1439" y="622"/>
                                </a:lnTo>
                                <a:lnTo>
                                  <a:pt x="1399" y="622"/>
                                </a:lnTo>
                                <a:lnTo>
                                  <a:pt x="2339" y="0"/>
                                </a:lnTo>
                                <a:lnTo>
                                  <a:pt x="979" y="622"/>
                                </a:lnTo>
                                <a:lnTo>
                                  <a:pt x="280" y="622"/>
                                </a:lnTo>
                                <a:close/>
                              </a:path>
                            </a:pathLst>
                          </a:custGeom>
                          <a:noFill/>
                          <a:ln w="12690" cap="flat" cmpd="sng">
                            <a:solidFill>
                              <a:srgbClr val="FF0000"/>
                            </a:solidFill>
                            <a:prstDash val="solid"/>
                            <a:headEnd type="none" w="med" len="med"/>
                            <a:tailEnd type="none" w="med" len="med"/>
                          </a:ln>
                        </wps:spPr>
                        <wps:bodyPr upright="1"/>
                      </wps:wsp>
                      <wps:wsp>
                        <wps:cNvPr id="2978" name="任意多边形 2962"/>
                        <wps:cNvSpPr/>
                        <wps:spPr>
                          <a:xfrm>
                            <a:off x="4743" y="1077"/>
                            <a:ext cx="1799" cy="261"/>
                          </a:xfrm>
                          <a:custGeom>
                            <a:avLst/>
                            <a:gdLst/>
                            <a:ahLst/>
                            <a:cxnLst/>
                            <a:pathLst>
                              <a:path w="1799" h="261">
                                <a:moveTo>
                                  <a:pt x="1659" y="0"/>
                                </a:moveTo>
                                <a:lnTo>
                                  <a:pt x="1659" y="60"/>
                                </a:lnTo>
                                <a:lnTo>
                                  <a:pt x="0" y="60"/>
                                </a:lnTo>
                                <a:lnTo>
                                  <a:pt x="0" y="201"/>
                                </a:lnTo>
                                <a:lnTo>
                                  <a:pt x="1659" y="201"/>
                                </a:lnTo>
                                <a:lnTo>
                                  <a:pt x="1659" y="261"/>
                                </a:lnTo>
                                <a:lnTo>
                                  <a:pt x="1799" y="141"/>
                                </a:lnTo>
                                <a:lnTo>
                                  <a:pt x="1659" y="0"/>
                                </a:lnTo>
                                <a:close/>
                              </a:path>
                            </a:pathLst>
                          </a:custGeom>
                          <a:solidFill>
                            <a:srgbClr val="BBE0E3"/>
                          </a:solidFill>
                          <a:ln w="9525">
                            <a:noFill/>
                          </a:ln>
                        </wps:spPr>
                        <wps:bodyPr upright="1"/>
                      </wps:wsp>
                      <wps:wsp>
                        <wps:cNvPr id="2979" name="任意多边形 2963"/>
                        <wps:cNvSpPr/>
                        <wps:spPr>
                          <a:xfrm>
                            <a:off x="4743" y="1077"/>
                            <a:ext cx="1799" cy="261"/>
                          </a:xfrm>
                          <a:custGeom>
                            <a:avLst/>
                            <a:gdLst/>
                            <a:ahLst/>
                            <a:cxnLst/>
                            <a:pathLst>
                              <a:path w="1799" h="261">
                                <a:moveTo>
                                  <a:pt x="1659" y="0"/>
                                </a:moveTo>
                                <a:lnTo>
                                  <a:pt x="1659" y="60"/>
                                </a:lnTo>
                                <a:lnTo>
                                  <a:pt x="0" y="60"/>
                                </a:lnTo>
                                <a:lnTo>
                                  <a:pt x="0" y="201"/>
                                </a:lnTo>
                                <a:lnTo>
                                  <a:pt x="1659" y="201"/>
                                </a:lnTo>
                                <a:lnTo>
                                  <a:pt x="1659" y="261"/>
                                </a:lnTo>
                                <a:lnTo>
                                  <a:pt x="1799" y="141"/>
                                </a:lnTo>
                                <a:lnTo>
                                  <a:pt x="1659" y="0"/>
                                </a:lnTo>
                                <a:close/>
                              </a:path>
                            </a:pathLst>
                          </a:custGeom>
                          <a:noFill/>
                          <a:ln w="12690" cap="flat" cmpd="sng">
                            <a:solidFill>
                              <a:srgbClr val="000000"/>
                            </a:solidFill>
                            <a:prstDash val="solid"/>
                            <a:headEnd type="none" w="med" len="med"/>
                            <a:tailEnd type="none" w="med" len="med"/>
                          </a:ln>
                        </wps:spPr>
                        <wps:bodyPr upright="1"/>
                      </wps:wsp>
                      <wps:wsp>
                        <wps:cNvPr id="2980" name="矩形 2964"/>
                        <wps:cNvSpPr/>
                        <wps:spPr>
                          <a:xfrm>
                            <a:off x="5536" y="1856"/>
                            <a:ext cx="659" cy="188"/>
                          </a:xfrm>
                          <a:prstGeom prst="rect">
                            <a:avLst/>
                          </a:prstGeom>
                          <a:solidFill>
                            <a:srgbClr val="FFFFFF"/>
                          </a:solidFill>
                          <a:ln w="9525">
                            <a:noFill/>
                          </a:ln>
                        </wps:spPr>
                        <wps:bodyPr upright="1"/>
                      </wps:wsp>
                      <wps:wsp>
                        <wps:cNvPr id="2981" name="矩形 2965"/>
                        <wps:cNvSpPr/>
                        <wps:spPr>
                          <a:xfrm>
                            <a:off x="2490" y="2313"/>
                            <a:ext cx="882" cy="334"/>
                          </a:xfrm>
                          <a:prstGeom prst="rect">
                            <a:avLst/>
                          </a:prstGeom>
                          <a:solidFill>
                            <a:srgbClr val="FFFFFF"/>
                          </a:solidFill>
                          <a:ln w="9525">
                            <a:noFill/>
                          </a:ln>
                        </wps:spPr>
                        <wps:bodyPr upright="1"/>
                      </wps:wsp>
                      <wps:wsp>
                        <wps:cNvPr id="2982" name="文本框 2966"/>
                        <wps:cNvSpPr txBox="1"/>
                        <wps:spPr>
                          <a:xfrm>
                            <a:off x="5577" y="1871"/>
                            <a:ext cx="601" cy="160"/>
                          </a:xfrm>
                          <a:prstGeom prst="rect">
                            <a:avLst/>
                          </a:prstGeom>
                          <a:noFill/>
                          <a:ln w="9525">
                            <a:noFill/>
                          </a:ln>
                        </wps:spPr>
                        <wps:txbx>
                          <w:txbxContent>
                            <w:p>
                              <w:pPr>
                                <w:spacing w:before="8"/>
                                <w:ind w:left="0" w:right="0" w:firstLine="0"/>
                                <w:jc w:val="left"/>
                                <w:rPr>
                                  <w:sz w:val="12"/>
                                </w:rPr>
                              </w:pPr>
                              <w:r>
                                <w:rPr>
                                  <w:color w:val="231916"/>
                                  <w:sz w:val="12"/>
                                </w:rPr>
                                <w:t>Wire hose</w:t>
                              </w:r>
                            </w:p>
                          </w:txbxContent>
                        </wps:txbx>
                        <wps:bodyPr lIns="0" tIns="0" rIns="0" bIns="0" upright="1"/>
                      </wps:wsp>
                      <wps:wsp>
                        <wps:cNvPr id="2983" name="文本框 2967"/>
                        <wps:cNvSpPr txBox="1"/>
                        <wps:spPr>
                          <a:xfrm>
                            <a:off x="2734" y="2432"/>
                            <a:ext cx="601" cy="160"/>
                          </a:xfrm>
                          <a:prstGeom prst="rect">
                            <a:avLst/>
                          </a:prstGeom>
                          <a:noFill/>
                          <a:ln w="9525">
                            <a:noFill/>
                          </a:ln>
                        </wps:spPr>
                        <wps:txbx>
                          <w:txbxContent>
                            <w:p>
                              <w:pPr>
                                <w:spacing w:before="8"/>
                                <w:ind w:left="0" w:right="0" w:firstLine="0"/>
                                <w:jc w:val="left"/>
                                <w:rPr>
                                  <w:sz w:val="12"/>
                                </w:rPr>
                              </w:pPr>
                              <w:r>
                                <w:rPr>
                                  <w:color w:val="231916"/>
                                  <w:sz w:val="12"/>
                                </w:rPr>
                                <w:t>Wire hose</w:t>
                              </w:r>
                            </w:p>
                          </w:txbxContent>
                        </wps:txbx>
                        <wps:bodyPr lIns="0" tIns="0" rIns="0" bIns="0" upright="1"/>
                      </wps:wsp>
                    </wpg:wgp>
                  </a:graphicData>
                </a:graphic>
              </wp:anchor>
            </w:drawing>
          </mc:Choice>
          <mc:Fallback>
            <w:pict>
              <v:group id="组合 2955" o:spid="_x0000_s1026" o:spt="203" style="position:absolute;left:0pt;margin-left:106.75pt;margin-top:16.4pt;height:121.1pt;width:363.7pt;mso-position-horizontal-relative:page;mso-wrap-distance-bottom:0pt;mso-wrap-distance-top:0pt;z-index:-251359232;mso-width-relative:page;mso-height-relative:page;" coordorigin="2135,329" coordsize="7274,2422" o:gfxdata="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">
                <o:lock v:ext="edit" aspectratio="f"/>
                <v:shape id="图片 2956" o:spid="_x0000_s1026" o:spt="75" type="#_x0000_t75" style="position:absolute;left:6682;top:328;height:1811;width:2727;" filled="f" o:preferrelative="t" stroked="f" coordsize="21600,21600" o:gfxdata="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X49+/&#10;AAAA3QAAAA8AAAAAAAAAAQAgAAAAIgAAAGRycy9kb3ducmV2LnhtbFBLAQIUABQAAAAIAIdO4kAz&#10;LwWeOwAAADkAAAAQAAAAAAAAAAEAIAAAAA4BAABkcnMvc2hhcGV4bWwueG1sUEsFBgAAAAAGAAYA&#10;WwEAALgDAAAAAA==&#10;">
                  <v:fill on="f" focussize="0,0"/>
                  <v:stroke on="f"/>
                  <v:imagedata r:id="rId69" o:title=""/>
                  <o:lock v:ext="edit" aspectratio="t"/>
                </v:shape>
                <v:shape id="任意多边形 2957" o:spid="_x0000_s1026" o:spt="100" style="position:absolute;left:5403;top:1237;height:842;width:3598;" fillcolor="#FFFFFF" filled="t" stroked="f" coordsize="3598,842" o:gfxdata="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BVXe/&#10;AAAA3QAAAA8AAAAAAAAAAQAgAAAAIgAAAGRycy9kb3ducmV2LnhtbFBLAQIUABQAAAAIAIdO4kAz&#10;LwWeOwAAADkAAAAQAAAAAAAAAAEAIAAAAA4BAABkcnMvc2hhcGV4bWwueG1sUEsFBgAAAAAGAAYA&#10;WwEAALgDAAAAAA==&#10;" path="m840,821l60,821,80,841,820,841,840,821xm3598,0l879,561,0,561,0,781,40,821,859,821,859,801,879,801,879,641,3598,0xm840,521l60,521,40,541,20,541,20,561,879,561,840,521xm760,501l120,501,100,521,780,521,760,501xe">
                  <v:fill on="t" focussize="0,0"/>
                  <v:stroke on="f"/>
                  <v:imagedata o:title=""/>
                  <o:lock v:ext="edit" aspectratio="f"/>
                </v:shape>
                <v:shape id="任意多边形 2958" o:spid="_x0000_s1026" o:spt="100" style="position:absolute;left:5403;top:1237;height:842;width:3598;" filled="f" stroked="t" coordsize="3598,842" o:gfxdata="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wOIu/&#10;AAAA3QAAAA8AAAAAAAAAAQAgAAAAIgAAAGRycy9kb3ducmV2LnhtbFBLAQIUABQAAAAIAIdO4kAz&#10;LwWeOwAAADkAAAAQAAAAAAAAAAEAIAAAAA4BAABkcnMvc2hhcGV4bWwueG1sUEsFBgAAAAAGAAYA&#10;WwEAALgDAAAAAA==&#10;" path="m160,501l120,501,100,521,80,521,60,521,40,541,20,541,20,561,0,561,0,641,0,781,20,801,40,821,60,821,80,841,820,841,840,821,859,821,859,801,879,801,879,781,879,641,3598,0,879,561,859,541,840,521,820,521,780,521,760,501,740,501,520,501,160,501xe">
                  <v:fill on="f" focussize="0,0"/>
                  <v:stroke weight="0.999212598425197pt" color="#FF0000" joinstyle="round"/>
                  <v:imagedata o:title=""/>
                  <o:lock v:ext="edit" aspectratio="f"/>
                </v:shape>
                <v:shape id="图片 2959" o:spid="_x0000_s1026" o:spt="75" type="#_x0000_t75" style="position:absolute;left:2824;top:468;height:1751;width:1866;" filled="f" o:preferrelative="t" stroked="f" coordsize="21600,21600" o:gfxdata="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i7sL4A&#10;AADdAAAADwAAAAAAAAABACAAAAAiAAAAZHJzL2Rvd25yZXYueG1sUEsBAhQAFAAAAAgAh07iQDMv&#10;BZ47AAAAOQAAABAAAAAAAAAAAQAgAAAADQEAAGRycy9zaGFwZXhtbC54bWxQSwUGAAAAAAYABgBb&#10;AQAAtwMAAAAA&#10;">
                  <v:fill on="f" focussize="0,0"/>
                  <v:stroke on="f"/>
                  <v:imagedata r:id="rId70" o:title=""/>
                  <o:lock v:ext="edit" aspectratio="t"/>
                </v:shape>
                <v:shape id="任意多边形 2960" o:spid="_x0000_s1026" o:spt="100" style="position:absolute;left:2145;top:1658;height:1083;width:2339;" fillcolor="#FFFFFF" filled="t" stroked="f" coordsize="2339,1083" o:gfxdata="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H7h2/&#10;AAAA3QAAAA8AAAAAAAAAAQAgAAAAIgAAAGRycy9kb3ducmV2LnhtbFBLAQIUABQAAAAIAIdO4kAz&#10;LwWeOwAAADkAAAAQAAAAAAAAAAEAIAAAAA4BAABkcnMvc2hhcGV4bWwueG1sUEsFBgAAAAAGAAYA&#10;WwEAALgDAAAAAA==&#10;" path="m1579,1062l80,1062,120,1082,1539,1082,1579,1062xm1659,1022l20,1022,20,1042,60,1062,1619,1062,1639,1042,1659,1042,1659,1022xm1639,662l20,662,20,682,0,702,0,1022,1679,1022,1679,702,1659,702,1659,682,1639,662xm1579,642l80,642,60,662,1619,662,1579,642xm1499,622l180,622,120,642,1539,642,1499,622xm2339,0l979,622,1399,622,2339,0xe">
                  <v:fill on="t" focussize="0,0"/>
                  <v:stroke on="f"/>
                  <v:imagedata o:title=""/>
                  <o:lock v:ext="edit" aspectratio="f"/>
                </v:shape>
                <v:shape id="任意多边形 2961" o:spid="_x0000_s1026" o:spt="100" style="position:absolute;left:2145;top:1658;height:1083;width:2339;" filled="f" stroked="t" coordsize="2339,1083" o:gfxdata="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ihHE&#10;wAAAAN0AAAAPAAAAAAAAAAEAIAAAACIAAABkcnMvZG93bnJldi54bWxQSwECFAAUAAAACACHTuJA&#10;My8FnjsAAAA5AAAAEAAAAAAAAAABACAAAAAPAQAAZHJzL3NoYXBleG1sLnhtbFBLBQYAAAAABgAG&#10;AFsBAAC5AwAAAAA=&#10;" path="m280,622l220,622,180,622,120,642,80,642,60,662,20,662,20,682,0,702,0,822,0,1022,20,1022,20,1042,60,1062,80,1062,120,1082,180,1082,220,1082,1539,1082,1579,1062,1619,1062,1639,1042,1659,1042,1659,1022,1679,1022,1679,822,1679,702,1659,702,1659,682,1639,662,1619,662,1579,642,1539,642,1499,622,1439,622,1399,622,2339,0,979,622,280,622xe">
                  <v:fill on="f" focussize="0,0"/>
                  <v:stroke weight="0.999212598425197pt" color="#FF0000" joinstyle="round"/>
                  <v:imagedata o:title=""/>
                  <o:lock v:ext="edit" aspectratio="f"/>
                </v:shape>
                <v:shape id="任意多边形 2962" o:spid="_x0000_s1026" o:spt="100" style="position:absolute;left:4743;top:1077;height:261;width:1799;" fillcolor="#BBE0E3" filled="t" stroked="f" coordsize="1799,261" o:gfxdata="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QWgvQAA&#10;AN0AAAAPAAAAAAAAAAEAIAAAACIAAABkcnMvZG93bnJldi54bWxQSwECFAAUAAAACACHTuJAMy8F&#10;njsAAAA5AAAAEAAAAAAAAAABACAAAAAMAQAAZHJzL3NoYXBleG1sLnhtbFBLBQYAAAAABgAGAFsB&#10;AAC2AwAAAAA=&#10;" path="m1659,0l1659,60,0,60,0,201,1659,201,1659,261,1799,141,1659,0xe">
                  <v:fill on="t" focussize="0,0"/>
                  <v:stroke on="f"/>
                  <v:imagedata o:title=""/>
                  <o:lock v:ext="edit" aspectratio="f"/>
                </v:shape>
                <v:shape id="任意多边形 2963" o:spid="_x0000_s1026" o:spt="100" style="position:absolute;left:4743;top:1077;height:261;width:1799;" filled="f" stroked="t" coordsize="1799,261" o:gfxdata="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YqjvQAA&#10;AN0AAAAPAAAAAAAAAAEAIAAAACIAAABkcnMvZG93bnJldi54bWxQSwECFAAUAAAACACHTuJAMy8F&#10;njsAAAA5AAAAEAAAAAAAAAABACAAAAAMAQAAZHJzL3NoYXBleG1sLnhtbFBLBQYAAAAABgAGAFsB&#10;AAC2AwAAAAA=&#10;" path="m1659,0l1659,60,0,60,0,201,1659,201,1659,261,1799,141,1659,0xe">
                  <v:fill on="f" focussize="0,0"/>
                  <v:stroke weight="0.999212598425197pt" color="#000000" joinstyle="round"/>
                  <v:imagedata o:title=""/>
                  <o:lock v:ext="edit" aspectratio="f"/>
                </v:shape>
                <v:rect id="矩形 2964" o:spid="_x0000_s1026" o:spt="1" style="position:absolute;left:5536;top:1856;height:188;width:659;" fillcolor="#FFFFFF" filled="t" stroked="f" coordsize="21600,21600" o:gfxdata="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pdy8AAAA&#10;3QAAAA8AAAAAAAAAAQAgAAAAIgAAAGRycy9kb3ducmV2LnhtbFBLAQIUABQAAAAIAIdO4kAzLwWe&#10;OwAAADkAAAAQAAAAAAAAAAEAIAAAAAsBAABkcnMvc2hhcGV4bWwueG1sUEsFBgAAAAAGAAYAWwEA&#10;ALUDAAAAAA==&#10;">
                  <v:fill on="t" focussize="0,0"/>
                  <v:stroke on="f"/>
                  <v:imagedata o:title=""/>
                  <o:lock v:ext="edit" aspectratio="f"/>
                </v:rect>
                <v:rect id="矩形 2965" o:spid="_x0000_s1026" o:spt="1" style="position:absolute;left:2490;top:2313;height:334;width:882;" fillcolor="#FFFFFF" filled="t" stroked="f" coordsize="21600,21600" o:gfxdata="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IAR74A&#10;AADdAAAADwAAAAAAAAABACAAAAAiAAAAZHJzL2Rvd25yZXYueG1sUEsBAhQAFAAAAAgAh07iQDMv&#10;BZ47AAAAOQAAABAAAAAAAAAAAQAgAAAADQEAAGRycy9zaGFwZXhtbC54bWxQSwUGAAAAAAYABgBb&#10;AQAAtwMAAAAA&#10;">
                  <v:fill on="t" focussize="0,0"/>
                  <v:stroke on="f"/>
                  <v:imagedata o:title=""/>
                  <o:lock v:ext="edit" aspectratio="f"/>
                </v:rect>
                <v:shape id="文本框 2966" o:spid="_x0000_s1026" o:spt="202" type="#_x0000_t202" style="position:absolute;left:5577;top:1871;height:160;width:601;" filled="f" stroked="f" coordsize="21600,21600" o:gfxdata="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g+M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
                          <w:ind w:left="0" w:right="0" w:firstLine="0"/>
                          <w:jc w:val="left"/>
                          <w:rPr>
                            <w:sz w:val="12"/>
                          </w:rPr>
                        </w:pPr>
                        <w:r>
                          <w:rPr>
                            <w:color w:val="231916"/>
                            <w:sz w:val="12"/>
                          </w:rPr>
                          <w:t>Wire hose</w:t>
                        </w:r>
                      </w:p>
                    </w:txbxContent>
                  </v:textbox>
                </v:shape>
                <v:shape id="文本框 2967" o:spid="_x0000_s1026" o:spt="202" type="#_x0000_t202" style="position:absolute;left:2734;top:2432;height:160;width:601;" filled="f" stroked="f" coordsize="21600,21600" o:gfxdata="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sXV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
                          <w:ind w:left="0" w:right="0" w:firstLine="0"/>
                          <w:jc w:val="left"/>
                          <w:rPr>
                            <w:sz w:val="12"/>
                          </w:rPr>
                        </w:pPr>
                        <w:r>
                          <w:rPr>
                            <w:color w:val="231916"/>
                            <w:sz w:val="12"/>
                          </w:rPr>
                          <w:t>Wire hose</w:t>
                        </w:r>
                      </w:p>
                    </w:txbxContent>
                  </v:textbox>
                </v:shape>
                <w10:wrap type="topAndBottom"/>
              </v:group>
            </w:pict>
          </mc:Fallback>
        </mc:AlternateContent>
      </w:r>
    </w:p>
    <w:p>
      <w:pPr>
        <w:spacing w:after="0"/>
        <w:rPr>
          <w:sz w:val="25"/>
        </w:rPr>
        <w:sectPr>
          <w:pgSz w:w="11910" w:h="16840"/>
          <w:pgMar w:top="300" w:right="0" w:bottom="660" w:left="520" w:header="0" w:footer="479" w:gutter="0"/>
        </w:sectPr>
      </w:pPr>
    </w:p>
    <w:p>
      <w:pPr>
        <w:pStyle w:val="2"/>
        <w:spacing w:line="1522" w:lineRule="exact"/>
        <w:ind w:right="566"/>
        <w:jc w:val="right"/>
        <w:rPr>
          <w:u w:val="none"/>
        </w:rPr>
      </w:pPr>
      <w:r>
        <mc:AlternateContent>
          <mc:Choice Requires="wpg">
            <w:drawing>
              <wp:anchor distT="0" distB="0" distL="114300" distR="114300" simplePos="0" relativeHeight="251986944" behindDoc="0" locked="0" layoutInCell="1" allowOverlap="1">
                <wp:simplePos x="0" y="0"/>
                <wp:positionH relativeFrom="page">
                  <wp:posOffset>435610</wp:posOffset>
                </wp:positionH>
                <wp:positionV relativeFrom="paragraph">
                  <wp:posOffset>-635</wp:posOffset>
                </wp:positionV>
                <wp:extent cx="2030730" cy="214630"/>
                <wp:effectExtent l="0" t="0" r="0" b="0"/>
                <wp:wrapNone/>
                <wp:docPr id="3210" name="组合 2968"/>
                <wp:cNvGraphicFramePr/>
                <a:graphic xmlns:a="http://schemas.openxmlformats.org/drawingml/2006/main">
                  <a:graphicData uri="http://schemas.microsoft.com/office/word/2010/wordprocessingGroup">
                    <wpg:wgp>
                      <wpg:cNvGrpSpPr/>
                      <wpg:grpSpPr>
                        <a:xfrm>
                          <a:off x="0" y="0"/>
                          <a:ext cx="2030730" cy="214630"/>
                          <a:chOff x="686" y="-1"/>
                          <a:chExt cx="3198" cy="338"/>
                        </a:xfrm>
                      </wpg:grpSpPr>
                      <wps:wsp>
                        <wps:cNvPr id="3026" name="任意多边形 2969"/>
                        <wps:cNvSpPr/>
                        <wps:spPr>
                          <a:xfrm>
                            <a:off x="1016" y="29"/>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3027" name="任意多边形 2970"/>
                        <wps:cNvSpPr/>
                        <wps:spPr>
                          <a:xfrm>
                            <a:off x="1560" y="29"/>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E60413"/>
                          </a:solidFill>
                          <a:ln w="9525">
                            <a:noFill/>
                          </a:ln>
                        </wps:spPr>
                        <wps:bodyPr upright="1"/>
                      </wps:wsp>
                      <wps:wsp>
                        <wps:cNvPr id="3028" name="矩形 2971"/>
                        <wps:cNvSpPr/>
                        <wps:spPr>
                          <a:xfrm>
                            <a:off x="1576" y="29"/>
                            <a:ext cx="44" cy="307"/>
                          </a:xfrm>
                          <a:prstGeom prst="rect">
                            <a:avLst/>
                          </a:prstGeom>
                          <a:solidFill>
                            <a:srgbClr val="E60814"/>
                          </a:solidFill>
                          <a:ln w="9525">
                            <a:noFill/>
                          </a:ln>
                        </wps:spPr>
                        <wps:bodyPr upright="1"/>
                      </wps:wsp>
                      <wps:wsp>
                        <wps:cNvPr id="3029" name="任意多边形 2972"/>
                        <wps:cNvSpPr/>
                        <wps:spPr>
                          <a:xfrm>
                            <a:off x="158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0C14"/>
                          </a:solidFill>
                          <a:ln w="9525">
                            <a:noFill/>
                          </a:ln>
                        </wps:spPr>
                        <wps:bodyPr upright="1"/>
                      </wps:wsp>
                      <wps:wsp>
                        <wps:cNvPr id="3030" name="任意多边形 2973"/>
                        <wps:cNvSpPr/>
                        <wps:spPr>
                          <a:xfrm>
                            <a:off x="160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1014"/>
                          </a:solidFill>
                          <a:ln w="9525">
                            <a:noFill/>
                          </a:ln>
                        </wps:spPr>
                        <wps:bodyPr upright="1"/>
                      </wps:wsp>
                      <wps:wsp>
                        <wps:cNvPr id="3031" name="矩形 2974"/>
                        <wps:cNvSpPr/>
                        <wps:spPr>
                          <a:xfrm>
                            <a:off x="1618" y="29"/>
                            <a:ext cx="44" cy="307"/>
                          </a:xfrm>
                          <a:prstGeom prst="rect">
                            <a:avLst/>
                          </a:prstGeom>
                          <a:solidFill>
                            <a:srgbClr val="E61315"/>
                          </a:solidFill>
                          <a:ln w="9525">
                            <a:noFill/>
                          </a:ln>
                        </wps:spPr>
                        <wps:bodyPr upright="1"/>
                      </wps:wsp>
                      <wps:wsp>
                        <wps:cNvPr id="3032" name="任意多边形 2975"/>
                        <wps:cNvSpPr/>
                        <wps:spPr>
                          <a:xfrm>
                            <a:off x="1626"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61515"/>
                          </a:solidFill>
                          <a:ln w="9525">
                            <a:noFill/>
                          </a:ln>
                        </wps:spPr>
                        <wps:bodyPr upright="1"/>
                      </wps:wsp>
                      <wps:wsp>
                        <wps:cNvPr id="3033" name="矩形 2976"/>
                        <wps:cNvSpPr/>
                        <wps:spPr>
                          <a:xfrm>
                            <a:off x="1642" y="29"/>
                            <a:ext cx="44" cy="307"/>
                          </a:xfrm>
                          <a:prstGeom prst="rect">
                            <a:avLst/>
                          </a:prstGeom>
                          <a:solidFill>
                            <a:srgbClr val="E61816"/>
                          </a:solidFill>
                          <a:ln w="9525">
                            <a:noFill/>
                          </a:ln>
                        </wps:spPr>
                        <wps:bodyPr upright="1"/>
                      </wps:wsp>
                      <wps:wsp>
                        <wps:cNvPr id="3034" name="任意多边形 2977"/>
                        <wps:cNvSpPr/>
                        <wps:spPr>
                          <a:xfrm>
                            <a:off x="1651"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61B16"/>
                          </a:solidFill>
                          <a:ln w="9525">
                            <a:noFill/>
                          </a:ln>
                        </wps:spPr>
                        <wps:bodyPr upright="1"/>
                      </wps:wsp>
                      <wps:wsp>
                        <wps:cNvPr id="3035" name="任意多边形 2978"/>
                        <wps:cNvSpPr/>
                        <wps:spPr>
                          <a:xfrm>
                            <a:off x="166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1D17"/>
                          </a:solidFill>
                          <a:ln w="9525">
                            <a:noFill/>
                          </a:ln>
                        </wps:spPr>
                        <wps:bodyPr upright="1"/>
                      </wps:wsp>
                      <wps:wsp>
                        <wps:cNvPr id="3036" name="矩形 2979"/>
                        <wps:cNvSpPr/>
                        <wps:spPr>
                          <a:xfrm>
                            <a:off x="1684" y="29"/>
                            <a:ext cx="44" cy="307"/>
                          </a:xfrm>
                          <a:prstGeom prst="rect">
                            <a:avLst/>
                          </a:prstGeom>
                          <a:solidFill>
                            <a:srgbClr val="E71F18"/>
                          </a:solidFill>
                          <a:ln w="9525">
                            <a:noFill/>
                          </a:ln>
                        </wps:spPr>
                        <wps:bodyPr upright="1"/>
                      </wps:wsp>
                      <wps:wsp>
                        <wps:cNvPr id="3037" name="任意多边形 2980"/>
                        <wps:cNvSpPr/>
                        <wps:spPr>
                          <a:xfrm>
                            <a:off x="169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118"/>
                          </a:solidFill>
                          <a:ln w="9525">
                            <a:noFill/>
                          </a:ln>
                        </wps:spPr>
                        <wps:bodyPr upright="1"/>
                      </wps:wsp>
                      <wps:wsp>
                        <wps:cNvPr id="3038" name="矩形 2981"/>
                        <wps:cNvSpPr/>
                        <wps:spPr>
                          <a:xfrm>
                            <a:off x="1709" y="29"/>
                            <a:ext cx="44" cy="307"/>
                          </a:xfrm>
                          <a:prstGeom prst="rect">
                            <a:avLst/>
                          </a:prstGeom>
                          <a:solidFill>
                            <a:srgbClr val="E72419"/>
                          </a:solidFill>
                          <a:ln w="9525">
                            <a:noFill/>
                          </a:ln>
                        </wps:spPr>
                        <wps:bodyPr upright="1"/>
                      </wps:wsp>
                      <wps:wsp>
                        <wps:cNvPr id="3039" name="任意多边形 2982"/>
                        <wps:cNvSpPr/>
                        <wps:spPr>
                          <a:xfrm>
                            <a:off x="1717"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72519"/>
                          </a:solidFill>
                          <a:ln w="9525">
                            <a:noFill/>
                          </a:ln>
                        </wps:spPr>
                        <wps:bodyPr upright="1"/>
                      </wps:wsp>
                      <wps:wsp>
                        <wps:cNvPr id="3040" name="矩形 2983"/>
                        <wps:cNvSpPr/>
                        <wps:spPr>
                          <a:xfrm>
                            <a:off x="1734" y="29"/>
                            <a:ext cx="44" cy="307"/>
                          </a:xfrm>
                          <a:prstGeom prst="rect">
                            <a:avLst/>
                          </a:prstGeom>
                          <a:solidFill>
                            <a:srgbClr val="E7271A"/>
                          </a:solidFill>
                          <a:ln w="9525">
                            <a:noFill/>
                          </a:ln>
                        </wps:spPr>
                        <wps:bodyPr upright="1"/>
                      </wps:wsp>
                      <wps:wsp>
                        <wps:cNvPr id="3041" name="任意多边形 2984"/>
                        <wps:cNvSpPr/>
                        <wps:spPr>
                          <a:xfrm>
                            <a:off x="1742"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7291B"/>
                          </a:solidFill>
                          <a:ln w="9525">
                            <a:noFill/>
                          </a:ln>
                        </wps:spPr>
                        <wps:bodyPr upright="1"/>
                      </wps:wsp>
                      <wps:wsp>
                        <wps:cNvPr id="3042" name="任意多边形 2985"/>
                        <wps:cNvSpPr/>
                        <wps:spPr>
                          <a:xfrm>
                            <a:off x="175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B1B"/>
                          </a:solidFill>
                          <a:ln w="9525">
                            <a:noFill/>
                          </a:ln>
                        </wps:spPr>
                        <wps:bodyPr upright="1"/>
                      </wps:wsp>
                      <wps:wsp>
                        <wps:cNvPr id="3043" name="矩形 2986"/>
                        <wps:cNvSpPr/>
                        <wps:spPr>
                          <a:xfrm>
                            <a:off x="1775" y="29"/>
                            <a:ext cx="44" cy="307"/>
                          </a:xfrm>
                          <a:prstGeom prst="rect">
                            <a:avLst/>
                          </a:prstGeom>
                          <a:solidFill>
                            <a:srgbClr val="E72D1C"/>
                          </a:solidFill>
                          <a:ln w="9525">
                            <a:noFill/>
                          </a:ln>
                        </wps:spPr>
                        <wps:bodyPr upright="1"/>
                      </wps:wsp>
                      <wps:wsp>
                        <wps:cNvPr id="3044" name="任意多边形 2987"/>
                        <wps:cNvSpPr/>
                        <wps:spPr>
                          <a:xfrm>
                            <a:off x="1783"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E1C"/>
                          </a:solidFill>
                          <a:ln w="9525">
                            <a:noFill/>
                          </a:ln>
                        </wps:spPr>
                        <wps:bodyPr upright="1"/>
                      </wps:wsp>
                      <wps:wsp>
                        <wps:cNvPr id="3045" name="矩形 2988"/>
                        <wps:cNvSpPr/>
                        <wps:spPr>
                          <a:xfrm>
                            <a:off x="1800" y="29"/>
                            <a:ext cx="44" cy="307"/>
                          </a:xfrm>
                          <a:prstGeom prst="rect">
                            <a:avLst/>
                          </a:prstGeom>
                          <a:solidFill>
                            <a:srgbClr val="E7301D"/>
                          </a:solidFill>
                          <a:ln w="9525">
                            <a:noFill/>
                          </a:ln>
                        </wps:spPr>
                        <wps:bodyPr upright="1"/>
                      </wps:wsp>
                      <wps:wsp>
                        <wps:cNvPr id="3046" name="任意多边形 2989"/>
                        <wps:cNvSpPr/>
                        <wps:spPr>
                          <a:xfrm>
                            <a:off x="1808" y="29"/>
                            <a:ext cx="52" cy="307"/>
                          </a:xfrm>
                          <a:custGeom>
                            <a:avLst/>
                            <a:gdLst/>
                            <a:ahLst/>
                            <a:cxnLst/>
                            <a:pathLst>
                              <a:path w="52" h="307">
                                <a:moveTo>
                                  <a:pt x="52" y="0"/>
                                </a:moveTo>
                                <a:lnTo>
                                  <a:pt x="44" y="0"/>
                                </a:lnTo>
                                <a:lnTo>
                                  <a:pt x="9" y="0"/>
                                </a:lnTo>
                                <a:lnTo>
                                  <a:pt x="0" y="0"/>
                                </a:lnTo>
                                <a:lnTo>
                                  <a:pt x="0" y="307"/>
                                </a:lnTo>
                                <a:lnTo>
                                  <a:pt x="9" y="307"/>
                                </a:lnTo>
                                <a:lnTo>
                                  <a:pt x="44" y="307"/>
                                </a:lnTo>
                                <a:lnTo>
                                  <a:pt x="52" y="307"/>
                                </a:lnTo>
                                <a:lnTo>
                                  <a:pt x="52" y="0"/>
                                </a:lnTo>
                              </a:path>
                            </a:pathLst>
                          </a:custGeom>
                          <a:solidFill>
                            <a:srgbClr val="E7311E"/>
                          </a:solidFill>
                          <a:ln w="9525">
                            <a:noFill/>
                          </a:ln>
                        </wps:spPr>
                        <wps:bodyPr upright="1"/>
                      </wps:wsp>
                      <wps:wsp>
                        <wps:cNvPr id="3047" name="矩形 2990"/>
                        <wps:cNvSpPr/>
                        <wps:spPr>
                          <a:xfrm>
                            <a:off x="1825" y="29"/>
                            <a:ext cx="44" cy="307"/>
                          </a:xfrm>
                          <a:prstGeom prst="rect">
                            <a:avLst/>
                          </a:prstGeom>
                          <a:solidFill>
                            <a:srgbClr val="E8331E"/>
                          </a:solidFill>
                          <a:ln w="9525">
                            <a:noFill/>
                          </a:ln>
                        </wps:spPr>
                        <wps:bodyPr upright="1"/>
                      </wps:wsp>
                      <wps:wsp>
                        <wps:cNvPr id="3048" name="任意多边形 2991"/>
                        <wps:cNvSpPr/>
                        <wps:spPr>
                          <a:xfrm>
                            <a:off x="1833"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8341F"/>
                          </a:solidFill>
                          <a:ln w="9525">
                            <a:noFill/>
                          </a:ln>
                        </wps:spPr>
                        <wps:bodyPr upright="1"/>
                      </wps:wsp>
                      <wps:wsp>
                        <wps:cNvPr id="3049" name="任意多边形 2992"/>
                        <wps:cNvSpPr/>
                        <wps:spPr>
                          <a:xfrm>
                            <a:off x="184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61F"/>
                          </a:solidFill>
                          <a:ln w="9525">
                            <a:noFill/>
                          </a:ln>
                        </wps:spPr>
                        <wps:bodyPr upright="1"/>
                      </wps:wsp>
                      <wps:wsp>
                        <wps:cNvPr id="3050" name="矩形 2993"/>
                        <wps:cNvSpPr/>
                        <wps:spPr>
                          <a:xfrm>
                            <a:off x="1866" y="29"/>
                            <a:ext cx="44" cy="307"/>
                          </a:xfrm>
                          <a:prstGeom prst="rect">
                            <a:avLst/>
                          </a:prstGeom>
                          <a:solidFill>
                            <a:srgbClr val="E83720"/>
                          </a:solidFill>
                          <a:ln w="9525">
                            <a:noFill/>
                          </a:ln>
                        </wps:spPr>
                        <wps:bodyPr upright="1"/>
                      </wps:wsp>
                      <wps:wsp>
                        <wps:cNvPr id="3051" name="任意多边形 2994"/>
                        <wps:cNvSpPr/>
                        <wps:spPr>
                          <a:xfrm>
                            <a:off x="1874"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821"/>
                          </a:solidFill>
                          <a:ln w="9525">
                            <a:noFill/>
                          </a:ln>
                        </wps:spPr>
                        <wps:bodyPr upright="1"/>
                      </wps:wsp>
                      <wps:wsp>
                        <wps:cNvPr id="3052" name="矩形 2995"/>
                        <wps:cNvSpPr/>
                        <wps:spPr>
                          <a:xfrm>
                            <a:off x="1891" y="29"/>
                            <a:ext cx="44" cy="307"/>
                          </a:xfrm>
                          <a:prstGeom prst="rect">
                            <a:avLst/>
                          </a:prstGeom>
                          <a:solidFill>
                            <a:srgbClr val="E83921"/>
                          </a:solidFill>
                          <a:ln w="9525">
                            <a:noFill/>
                          </a:ln>
                        </wps:spPr>
                        <wps:bodyPr upright="1"/>
                      </wps:wsp>
                      <wps:wsp>
                        <wps:cNvPr id="3053" name="任意多边形 2996"/>
                        <wps:cNvSpPr/>
                        <wps:spPr>
                          <a:xfrm>
                            <a:off x="189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B22"/>
                          </a:solidFill>
                          <a:ln w="9525">
                            <a:noFill/>
                          </a:ln>
                        </wps:spPr>
                        <wps:bodyPr upright="1"/>
                      </wps:wsp>
                      <wps:wsp>
                        <wps:cNvPr id="3054" name="任意多边形 2997"/>
                        <wps:cNvSpPr/>
                        <wps:spPr>
                          <a:xfrm>
                            <a:off x="191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C23"/>
                          </a:solidFill>
                          <a:ln w="9525">
                            <a:noFill/>
                          </a:ln>
                        </wps:spPr>
                        <wps:bodyPr upright="1"/>
                      </wps:wsp>
                      <wps:wsp>
                        <wps:cNvPr id="3055" name="矩形 2998"/>
                        <wps:cNvSpPr/>
                        <wps:spPr>
                          <a:xfrm>
                            <a:off x="1932" y="29"/>
                            <a:ext cx="44" cy="307"/>
                          </a:xfrm>
                          <a:prstGeom prst="rect">
                            <a:avLst/>
                          </a:prstGeom>
                          <a:solidFill>
                            <a:srgbClr val="E83D23"/>
                          </a:solidFill>
                          <a:ln w="9525">
                            <a:noFill/>
                          </a:ln>
                        </wps:spPr>
                        <wps:bodyPr upright="1"/>
                      </wps:wsp>
                      <wps:wsp>
                        <wps:cNvPr id="3056" name="任意多边形 2999"/>
                        <wps:cNvSpPr/>
                        <wps:spPr>
                          <a:xfrm>
                            <a:off x="194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E24"/>
                          </a:solidFill>
                          <a:ln w="9525">
                            <a:noFill/>
                          </a:ln>
                        </wps:spPr>
                        <wps:bodyPr upright="1"/>
                      </wps:wsp>
                      <wps:wsp>
                        <wps:cNvPr id="3057" name="矩形 3000"/>
                        <wps:cNvSpPr/>
                        <wps:spPr>
                          <a:xfrm>
                            <a:off x="1957" y="29"/>
                            <a:ext cx="44" cy="307"/>
                          </a:xfrm>
                          <a:prstGeom prst="rect">
                            <a:avLst/>
                          </a:prstGeom>
                          <a:solidFill>
                            <a:srgbClr val="E84024"/>
                          </a:solidFill>
                          <a:ln w="9525">
                            <a:noFill/>
                          </a:ln>
                        </wps:spPr>
                        <wps:bodyPr upright="1"/>
                      </wps:wsp>
                      <wps:wsp>
                        <wps:cNvPr id="3058" name="任意多边形 3001"/>
                        <wps:cNvSpPr/>
                        <wps:spPr>
                          <a:xfrm>
                            <a:off x="196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4125"/>
                          </a:solidFill>
                          <a:ln w="9525">
                            <a:noFill/>
                          </a:ln>
                        </wps:spPr>
                        <wps:bodyPr upright="1"/>
                      </wps:wsp>
                      <wps:wsp>
                        <wps:cNvPr id="3059" name="矩形 3002"/>
                        <wps:cNvSpPr/>
                        <wps:spPr>
                          <a:xfrm>
                            <a:off x="1982" y="29"/>
                            <a:ext cx="44" cy="307"/>
                          </a:xfrm>
                          <a:prstGeom prst="rect">
                            <a:avLst/>
                          </a:prstGeom>
                          <a:solidFill>
                            <a:srgbClr val="E84226"/>
                          </a:solidFill>
                          <a:ln w="9525">
                            <a:noFill/>
                          </a:ln>
                        </wps:spPr>
                        <wps:bodyPr upright="1"/>
                      </wps:wsp>
                      <wps:wsp>
                        <wps:cNvPr id="3060" name="任意多边形 3003"/>
                        <wps:cNvSpPr/>
                        <wps:spPr>
                          <a:xfrm>
                            <a:off x="199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326"/>
                          </a:solidFill>
                          <a:ln w="9525">
                            <a:noFill/>
                          </a:ln>
                        </wps:spPr>
                        <wps:bodyPr upright="1"/>
                      </wps:wsp>
                      <wps:wsp>
                        <wps:cNvPr id="3061" name="任意多边形 3004"/>
                        <wps:cNvSpPr/>
                        <wps:spPr>
                          <a:xfrm>
                            <a:off x="200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427"/>
                          </a:solidFill>
                          <a:ln w="9525">
                            <a:noFill/>
                          </a:ln>
                        </wps:spPr>
                        <wps:bodyPr upright="1"/>
                      </wps:wsp>
                      <wps:wsp>
                        <wps:cNvPr id="3062" name="矩形 3005"/>
                        <wps:cNvSpPr/>
                        <wps:spPr>
                          <a:xfrm>
                            <a:off x="2023" y="29"/>
                            <a:ext cx="44" cy="307"/>
                          </a:xfrm>
                          <a:prstGeom prst="rect">
                            <a:avLst/>
                          </a:prstGeom>
                          <a:solidFill>
                            <a:srgbClr val="E94528"/>
                          </a:solidFill>
                          <a:ln w="9525">
                            <a:noFill/>
                          </a:ln>
                        </wps:spPr>
                        <wps:bodyPr upright="1"/>
                      </wps:wsp>
                      <wps:wsp>
                        <wps:cNvPr id="3063" name="任意多边形 3006"/>
                        <wps:cNvSpPr/>
                        <wps:spPr>
                          <a:xfrm>
                            <a:off x="203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728"/>
                          </a:solidFill>
                          <a:ln w="9525">
                            <a:noFill/>
                          </a:ln>
                        </wps:spPr>
                        <wps:bodyPr upright="1"/>
                      </wps:wsp>
                      <wps:wsp>
                        <wps:cNvPr id="3064" name="矩形 3007"/>
                        <wps:cNvSpPr/>
                        <wps:spPr>
                          <a:xfrm>
                            <a:off x="2048" y="29"/>
                            <a:ext cx="44" cy="307"/>
                          </a:xfrm>
                          <a:prstGeom prst="rect">
                            <a:avLst/>
                          </a:prstGeom>
                          <a:solidFill>
                            <a:srgbClr val="E94829"/>
                          </a:solidFill>
                          <a:ln w="9525">
                            <a:noFill/>
                          </a:ln>
                        </wps:spPr>
                        <wps:bodyPr upright="1"/>
                      </wps:wsp>
                      <wps:wsp>
                        <wps:cNvPr id="3065" name="任意多边形 3008"/>
                        <wps:cNvSpPr/>
                        <wps:spPr>
                          <a:xfrm>
                            <a:off x="205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92A"/>
                          </a:solidFill>
                          <a:ln w="9525">
                            <a:noFill/>
                          </a:ln>
                        </wps:spPr>
                        <wps:bodyPr upright="1"/>
                      </wps:wsp>
                      <wps:wsp>
                        <wps:cNvPr id="3066" name="矩形 3009"/>
                        <wps:cNvSpPr/>
                        <wps:spPr>
                          <a:xfrm>
                            <a:off x="2073" y="29"/>
                            <a:ext cx="44" cy="307"/>
                          </a:xfrm>
                          <a:prstGeom prst="rect">
                            <a:avLst/>
                          </a:prstGeom>
                          <a:solidFill>
                            <a:srgbClr val="E94A2A"/>
                          </a:solidFill>
                          <a:ln w="9525">
                            <a:noFill/>
                          </a:ln>
                        </wps:spPr>
                        <wps:bodyPr upright="1"/>
                      </wps:wsp>
                      <wps:wsp>
                        <wps:cNvPr id="3067" name="任意多边形 3010"/>
                        <wps:cNvSpPr/>
                        <wps:spPr>
                          <a:xfrm>
                            <a:off x="208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B2B"/>
                          </a:solidFill>
                          <a:ln w="9525">
                            <a:noFill/>
                          </a:ln>
                        </wps:spPr>
                        <wps:bodyPr upright="1"/>
                      </wps:wsp>
                      <wps:wsp>
                        <wps:cNvPr id="3068" name="任意多边形 3011"/>
                        <wps:cNvSpPr/>
                        <wps:spPr>
                          <a:xfrm>
                            <a:off x="209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C2C"/>
                          </a:solidFill>
                          <a:ln w="9525">
                            <a:noFill/>
                          </a:ln>
                        </wps:spPr>
                        <wps:bodyPr upright="1"/>
                      </wps:wsp>
                      <wps:wsp>
                        <wps:cNvPr id="3069" name="矩形 3012"/>
                        <wps:cNvSpPr/>
                        <wps:spPr>
                          <a:xfrm>
                            <a:off x="2114" y="29"/>
                            <a:ext cx="44" cy="307"/>
                          </a:xfrm>
                          <a:prstGeom prst="rect">
                            <a:avLst/>
                          </a:prstGeom>
                          <a:solidFill>
                            <a:srgbClr val="E94D2C"/>
                          </a:solidFill>
                          <a:ln w="9525">
                            <a:noFill/>
                          </a:ln>
                        </wps:spPr>
                        <wps:bodyPr upright="1"/>
                      </wps:wsp>
                      <wps:wsp>
                        <wps:cNvPr id="3070" name="任意多边形 3013"/>
                        <wps:cNvSpPr/>
                        <wps:spPr>
                          <a:xfrm>
                            <a:off x="212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4E2D"/>
                          </a:solidFill>
                          <a:ln w="9525">
                            <a:noFill/>
                          </a:ln>
                        </wps:spPr>
                        <wps:bodyPr upright="1"/>
                      </wps:wsp>
                      <wps:wsp>
                        <wps:cNvPr id="3071" name="矩形 3014"/>
                        <wps:cNvSpPr/>
                        <wps:spPr>
                          <a:xfrm>
                            <a:off x="2139" y="29"/>
                            <a:ext cx="44" cy="307"/>
                          </a:xfrm>
                          <a:prstGeom prst="rect">
                            <a:avLst/>
                          </a:prstGeom>
                          <a:solidFill>
                            <a:srgbClr val="EA4F2E"/>
                          </a:solidFill>
                          <a:ln w="9525">
                            <a:noFill/>
                          </a:ln>
                        </wps:spPr>
                        <wps:bodyPr upright="1"/>
                      </wps:wsp>
                      <wps:wsp>
                        <wps:cNvPr id="3072" name="任意多边形 3015"/>
                        <wps:cNvSpPr/>
                        <wps:spPr>
                          <a:xfrm>
                            <a:off x="214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02F"/>
                          </a:solidFill>
                          <a:ln w="9525">
                            <a:noFill/>
                          </a:ln>
                        </wps:spPr>
                        <wps:bodyPr upright="1"/>
                      </wps:wsp>
                      <wps:wsp>
                        <wps:cNvPr id="3073" name="任意多边形 3016"/>
                        <wps:cNvSpPr/>
                        <wps:spPr>
                          <a:xfrm>
                            <a:off x="2164"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A512F"/>
                          </a:solidFill>
                          <a:ln w="9525">
                            <a:noFill/>
                          </a:ln>
                        </wps:spPr>
                        <wps:bodyPr upright="1"/>
                      </wps:wsp>
                      <wps:wsp>
                        <wps:cNvPr id="3074" name="矩形 3017"/>
                        <wps:cNvSpPr/>
                        <wps:spPr>
                          <a:xfrm>
                            <a:off x="2180" y="29"/>
                            <a:ext cx="44" cy="307"/>
                          </a:xfrm>
                          <a:prstGeom prst="rect">
                            <a:avLst/>
                          </a:prstGeom>
                          <a:solidFill>
                            <a:srgbClr val="EA5230"/>
                          </a:solidFill>
                          <a:ln w="9525">
                            <a:noFill/>
                          </a:ln>
                        </wps:spPr>
                        <wps:bodyPr upright="1"/>
                      </wps:wsp>
                      <wps:wsp>
                        <wps:cNvPr id="3075" name="任意多边形 3018"/>
                        <wps:cNvSpPr/>
                        <wps:spPr>
                          <a:xfrm>
                            <a:off x="218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331"/>
                          </a:solidFill>
                          <a:ln w="9525">
                            <a:noFill/>
                          </a:ln>
                        </wps:spPr>
                        <wps:bodyPr upright="1"/>
                      </wps:wsp>
                      <wps:wsp>
                        <wps:cNvPr id="3076" name="矩形 3019"/>
                        <wps:cNvSpPr/>
                        <wps:spPr>
                          <a:xfrm>
                            <a:off x="2205" y="29"/>
                            <a:ext cx="44" cy="307"/>
                          </a:xfrm>
                          <a:prstGeom prst="rect">
                            <a:avLst/>
                          </a:prstGeom>
                          <a:solidFill>
                            <a:srgbClr val="EA5431"/>
                          </a:solidFill>
                          <a:ln w="9525">
                            <a:noFill/>
                          </a:ln>
                        </wps:spPr>
                        <wps:bodyPr upright="1"/>
                      </wps:wsp>
                      <wps:wsp>
                        <wps:cNvPr id="3077" name="任意多边形 3020"/>
                        <wps:cNvSpPr/>
                        <wps:spPr>
                          <a:xfrm>
                            <a:off x="2214"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532"/>
                          </a:solidFill>
                          <a:ln w="9525">
                            <a:noFill/>
                          </a:ln>
                        </wps:spPr>
                        <wps:bodyPr upright="1"/>
                      </wps:wsp>
                      <wps:wsp>
                        <wps:cNvPr id="3078" name="矩形 3021"/>
                        <wps:cNvSpPr/>
                        <wps:spPr>
                          <a:xfrm>
                            <a:off x="2230" y="29"/>
                            <a:ext cx="44" cy="307"/>
                          </a:xfrm>
                          <a:prstGeom prst="rect">
                            <a:avLst/>
                          </a:prstGeom>
                          <a:solidFill>
                            <a:srgbClr val="EA5633"/>
                          </a:solidFill>
                          <a:ln w="9525">
                            <a:noFill/>
                          </a:ln>
                        </wps:spPr>
                        <wps:bodyPr upright="1"/>
                      </wps:wsp>
                      <wps:wsp>
                        <wps:cNvPr id="3079" name="任意多边形 3022"/>
                        <wps:cNvSpPr/>
                        <wps:spPr>
                          <a:xfrm>
                            <a:off x="223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734"/>
                          </a:solidFill>
                          <a:ln w="9525">
                            <a:noFill/>
                          </a:ln>
                        </wps:spPr>
                        <wps:bodyPr upright="1"/>
                      </wps:wsp>
                      <wps:wsp>
                        <wps:cNvPr id="3080" name="任意多边形 3023"/>
                        <wps:cNvSpPr/>
                        <wps:spPr>
                          <a:xfrm>
                            <a:off x="2255"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A5834"/>
                          </a:solidFill>
                          <a:ln w="9525">
                            <a:noFill/>
                          </a:ln>
                        </wps:spPr>
                        <wps:bodyPr upright="1"/>
                      </wps:wsp>
                      <wps:wsp>
                        <wps:cNvPr id="3081" name="矩形 3024"/>
                        <wps:cNvSpPr/>
                        <wps:spPr>
                          <a:xfrm>
                            <a:off x="2271" y="29"/>
                            <a:ext cx="44" cy="307"/>
                          </a:xfrm>
                          <a:prstGeom prst="rect">
                            <a:avLst/>
                          </a:prstGeom>
                          <a:solidFill>
                            <a:srgbClr val="EA5935"/>
                          </a:solidFill>
                          <a:ln w="9525">
                            <a:noFill/>
                          </a:ln>
                        </wps:spPr>
                        <wps:bodyPr upright="1"/>
                      </wps:wsp>
                      <wps:wsp>
                        <wps:cNvPr id="3082" name="任意多边形 3025"/>
                        <wps:cNvSpPr/>
                        <wps:spPr>
                          <a:xfrm>
                            <a:off x="2280" y="29"/>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EB5A36"/>
                          </a:solidFill>
                          <a:ln w="9525">
                            <a:noFill/>
                          </a:ln>
                        </wps:spPr>
                        <wps:bodyPr upright="1"/>
                      </wps:wsp>
                      <wps:wsp>
                        <wps:cNvPr id="3083" name="矩形 3026"/>
                        <wps:cNvSpPr/>
                        <wps:spPr>
                          <a:xfrm>
                            <a:off x="2296" y="29"/>
                            <a:ext cx="44" cy="307"/>
                          </a:xfrm>
                          <a:prstGeom prst="rect">
                            <a:avLst/>
                          </a:prstGeom>
                          <a:solidFill>
                            <a:srgbClr val="EB5B36"/>
                          </a:solidFill>
                          <a:ln w="9525">
                            <a:noFill/>
                          </a:ln>
                        </wps:spPr>
                        <wps:bodyPr upright="1"/>
                      </wps:wsp>
                      <wps:wsp>
                        <wps:cNvPr id="3084" name="任意多边形 3027"/>
                        <wps:cNvSpPr/>
                        <wps:spPr>
                          <a:xfrm>
                            <a:off x="230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5C37"/>
                          </a:solidFill>
                          <a:ln w="9525">
                            <a:noFill/>
                          </a:ln>
                        </wps:spPr>
                        <wps:bodyPr upright="1"/>
                      </wps:wsp>
                      <wps:wsp>
                        <wps:cNvPr id="3085" name="任意多边形 3028"/>
                        <wps:cNvSpPr/>
                        <wps:spPr>
                          <a:xfrm>
                            <a:off x="232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5D38"/>
                          </a:solidFill>
                          <a:ln w="9525">
                            <a:noFill/>
                          </a:ln>
                        </wps:spPr>
                        <wps:bodyPr upright="1"/>
                      </wps:wsp>
                      <wps:wsp>
                        <wps:cNvPr id="3086" name="矩形 3029"/>
                        <wps:cNvSpPr/>
                        <wps:spPr>
                          <a:xfrm>
                            <a:off x="2338" y="29"/>
                            <a:ext cx="44" cy="307"/>
                          </a:xfrm>
                          <a:prstGeom prst="rect">
                            <a:avLst/>
                          </a:prstGeom>
                          <a:solidFill>
                            <a:srgbClr val="EB5E39"/>
                          </a:solidFill>
                          <a:ln w="9525">
                            <a:noFill/>
                          </a:ln>
                        </wps:spPr>
                        <wps:bodyPr upright="1"/>
                      </wps:wsp>
                      <wps:wsp>
                        <wps:cNvPr id="3087" name="任意多边形 3030"/>
                        <wps:cNvSpPr/>
                        <wps:spPr>
                          <a:xfrm>
                            <a:off x="2346"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B5F39"/>
                          </a:solidFill>
                          <a:ln w="9525">
                            <a:noFill/>
                          </a:ln>
                        </wps:spPr>
                        <wps:bodyPr upright="1"/>
                      </wps:wsp>
                      <wps:wsp>
                        <wps:cNvPr id="3088" name="矩形 3031"/>
                        <wps:cNvSpPr/>
                        <wps:spPr>
                          <a:xfrm>
                            <a:off x="2362" y="29"/>
                            <a:ext cx="44" cy="307"/>
                          </a:xfrm>
                          <a:prstGeom prst="rect">
                            <a:avLst/>
                          </a:prstGeom>
                          <a:solidFill>
                            <a:srgbClr val="EB603A"/>
                          </a:solidFill>
                          <a:ln w="9525">
                            <a:noFill/>
                          </a:ln>
                        </wps:spPr>
                        <wps:bodyPr upright="1"/>
                      </wps:wsp>
                      <wps:wsp>
                        <wps:cNvPr id="3089" name="任意多边形 3032"/>
                        <wps:cNvSpPr/>
                        <wps:spPr>
                          <a:xfrm>
                            <a:off x="2371"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B613B"/>
                          </a:solidFill>
                          <a:ln w="9525">
                            <a:noFill/>
                          </a:ln>
                        </wps:spPr>
                        <wps:bodyPr upright="1"/>
                      </wps:wsp>
                      <wps:wsp>
                        <wps:cNvPr id="3090" name="矩形 3033"/>
                        <wps:cNvSpPr/>
                        <wps:spPr>
                          <a:xfrm>
                            <a:off x="2387" y="29"/>
                            <a:ext cx="44" cy="307"/>
                          </a:xfrm>
                          <a:prstGeom prst="rect">
                            <a:avLst/>
                          </a:prstGeom>
                          <a:solidFill>
                            <a:srgbClr val="EB623C"/>
                          </a:solidFill>
                          <a:ln w="9525">
                            <a:noFill/>
                          </a:ln>
                        </wps:spPr>
                        <wps:bodyPr upright="1"/>
                      </wps:wsp>
                      <wps:wsp>
                        <wps:cNvPr id="3091" name="任意多边形 3034"/>
                        <wps:cNvSpPr/>
                        <wps:spPr>
                          <a:xfrm>
                            <a:off x="239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633D"/>
                          </a:solidFill>
                          <a:ln w="9525">
                            <a:noFill/>
                          </a:ln>
                        </wps:spPr>
                        <wps:bodyPr upright="1"/>
                      </wps:wsp>
                      <wps:wsp>
                        <wps:cNvPr id="3092" name="任意多边形 3035"/>
                        <wps:cNvSpPr/>
                        <wps:spPr>
                          <a:xfrm>
                            <a:off x="241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643D"/>
                          </a:solidFill>
                          <a:ln w="9525">
                            <a:noFill/>
                          </a:ln>
                        </wps:spPr>
                        <wps:bodyPr upright="1"/>
                      </wps:wsp>
                      <wps:wsp>
                        <wps:cNvPr id="3093" name="矩形 3036"/>
                        <wps:cNvSpPr/>
                        <wps:spPr>
                          <a:xfrm>
                            <a:off x="2429" y="29"/>
                            <a:ext cx="44" cy="307"/>
                          </a:xfrm>
                          <a:prstGeom prst="rect">
                            <a:avLst/>
                          </a:prstGeom>
                          <a:solidFill>
                            <a:srgbClr val="EC653E"/>
                          </a:solidFill>
                          <a:ln w="9525">
                            <a:noFill/>
                          </a:ln>
                        </wps:spPr>
                        <wps:bodyPr upright="1"/>
                      </wps:wsp>
                      <wps:wsp>
                        <wps:cNvPr id="3094" name="任意多边形 3037"/>
                        <wps:cNvSpPr/>
                        <wps:spPr>
                          <a:xfrm>
                            <a:off x="2437"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C663F"/>
                          </a:solidFill>
                          <a:ln w="9525">
                            <a:noFill/>
                          </a:ln>
                        </wps:spPr>
                        <wps:bodyPr upright="1"/>
                      </wps:wsp>
                      <wps:wsp>
                        <wps:cNvPr id="3095" name="矩形 3038"/>
                        <wps:cNvSpPr/>
                        <wps:spPr>
                          <a:xfrm>
                            <a:off x="2454" y="29"/>
                            <a:ext cx="44" cy="307"/>
                          </a:xfrm>
                          <a:prstGeom prst="rect">
                            <a:avLst/>
                          </a:prstGeom>
                          <a:solidFill>
                            <a:srgbClr val="EC6640"/>
                          </a:solidFill>
                          <a:ln w="9525">
                            <a:noFill/>
                          </a:ln>
                        </wps:spPr>
                        <wps:bodyPr upright="1"/>
                      </wps:wsp>
                      <wps:wsp>
                        <wps:cNvPr id="3096" name="任意多边形 3039"/>
                        <wps:cNvSpPr/>
                        <wps:spPr>
                          <a:xfrm>
                            <a:off x="2462"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C6741"/>
                          </a:solidFill>
                          <a:ln w="9525">
                            <a:noFill/>
                          </a:ln>
                        </wps:spPr>
                        <wps:bodyPr upright="1"/>
                      </wps:wsp>
                      <wps:wsp>
                        <wps:cNvPr id="3097" name="矩形 3040"/>
                        <wps:cNvSpPr/>
                        <wps:spPr>
                          <a:xfrm>
                            <a:off x="2478" y="29"/>
                            <a:ext cx="44" cy="307"/>
                          </a:xfrm>
                          <a:prstGeom prst="rect">
                            <a:avLst/>
                          </a:prstGeom>
                          <a:solidFill>
                            <a:srgbClr val="EC6841"/>
                          </a:solidFill>
                          <a:ln w="9525">
                            <a:noFill/>
                          </a:ln>
                        </wps:spPr>
                        <wps:bodyPr upright="1"/>
                      </wps:wsp>
                      <wps:wsp>
                        <wps:cNvPr id="3098" name="任意多边形 3041"/>
                        <wps:cNvSpPr/>
                        <wps:spPr>
                          <a:xfrm>
                            <a:off x="248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942"/>
                          </a:solidFill>
                          <a:ln w="9525">
                            <a:noFill/>
                          </a:ln>
                        </wps:spPr>
                        <wps:bodyPr upright="1"/>
                      </wps:wsp>
                      <wps:wsp>
                        <wps:cNvPr id="3099" name="任意多边形 3042"/>
                        <wps:cNvSpPr/>
                        <wps:spPr>
                          <a:xfrm>
                            <a:off x="2503"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A43"/>
                          </a:solidFill>
                          <a:ln w="9525">
                            <a:noFill/>
                          </a:ln>
                        </wps:spPr>
                        <wps:bodyPr upright="1"/>
                      </wps:wsp>
                      <wps:wsp>
                        <wps:cNvPr id="3100" name="矩形 3043"/>
                        <wps:cNvSpPr/>
                        <wps:spPr>
                          <a:xfrm>
                            <a:off x="2520" y="29"/>
                            <a:ext cx="44" cy="307"/>
                          </a:xfrm>
                          <a:prstGeom prst="rect">
                            <a:avLst/>
                          </a:prstGeom>
                          <a:solidFill>
                            <a:srgbClr val="EC6B44"/>
                          </a:solidFill>
                          <a:ln w="9525">
                            <a:noFill/>
                          </a:ln>
                        </wps:spPr>
                        <wps:bodyPr upright="1"/>
                      </wps:wsp>
                      <wps:wsp>
                        <wps:cNvPr id="3101" name="任意多边形 3044"/>
                        <wps:cNvSpPr/>
                        <wps:spPr>
                          <a:xfrm>
                            <a:off x="252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C45"/>
                          </a:solidFill>
                          <a:ln w="9525">
                            <a:noFill/>
                          </a:ln>
                        </wps:spPr>
                        <wps:bodyPr upright="1"/>
                      </wps:wsp>
                      <wps:wsp>
                        <wps:cNvPr id="3102" name="矩形 3045"/>
                        <wps:cNvSpPr/>
                        <wps:spPr>
                          <a:xfrm>
                            <a:off x="2545" y="29"/>
                            <a:ext cx="44" cy="307"/>
                          </a:xfrm>
                          <a:prstGeom prst="rect">
                            <a:avLst/>
                          </a:prstGeom>
                          <a:solidFill>
                            <a:srgbClr val="ED6D45"/>
                          </a:solidFill>
                          <a:ln w="9525">
                            <a:noFill/>
                          </a:ln>
                        </wps:spPr>
                        <wps:bodyPr upright="1"/>
                      </wps:wsp>
                      <wps:wsp>
                        <wps:cNvPr id="3103" name="任意多边形 3046"/>
                        <wps:cNvSpPr/>
                        <wps:spPr>
                          <a:xfrm>
                            <a:off x="2553"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D6E46"/>
                          </a:solidFill>
                          <a:ln w="9525">
                            <a:noFill/>
                          </a:ln>
                        </wps:spPr>
                        <wps:bodyPr upright="1"/>
                      </wps:wsp>
                      <wps:wsp>
                        <wps:cNvPr id="3104" name="任意多边形 3047"/>
                        <wps:cNvSpPr/>
                        <wps:spPr>
                          <a:xfrm>
                            <a:off x="256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6F47"/>
                          </a:solidFill>
                          <a:ln w="9525">
                            <a:noFill/>
                          </a:ln>
                        </wps:spPr>
                        <wps:bodyPr upright="1"/>
                      </wps:wsp>
                      <wps:wsp>
                        <wps:cNvPr id="3105" name="矩形 3048"/>
                        <wps:cNvSpPr/>
                        <wps:spPr>
                          <a:xfrm>
                            <a:off x="2586" y="29"/>
                            <a:ext cx="44" cy="307"/>
                          </a:xfrm>
                          <a:prstGeom prst="rect">
                            <a:avLst/>
                          </a:prstGeom>
                          <a:solidFill>
                            <a:srgbClr val="ED7048"/>
                          </a:solidFill>
                          <a:ln w="9525">
                            <a:noFill/>
                          </a:ln>
                        </wps:spPr>
                        <wps:bodyPr upright="1"/>
                      </wps:wsp>
                      <wps:wsp>
                        <wps:cNvPr id="3106" name="任意多边形 3049"/>
                        <wps:cNvSpPr/>
                        <wps:spPr>
                          <a:xfrm>
                            <a:off x="2594"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149"/>
                          </a:solidFill>
                          <a:ln w="9525">
                            <a:noFill/>
                          </a:ln>
                        </wps:spPr>
                        <wps:bodyPr upright="1"/>
                      </wps:wsp>
                      <wps:wsp>
                        <wps:cNvPr id="3107" name="矩形 3050"/>
                        <wps:cNvSpPr/>
                        <wps:spPr>
                          <a:xfrm>
                            <a:off x="2611" y="29"/>
                            <a:ext cx="44" cy="307"/>
                          </a:xfrm>
                          <a:prstGeom prst="rect">
                            <a:avLst/>
                          </a:prstGeom>
                          <a:solidFill>
                            <a:srgbClr val="ED724A"/>
                          </a:solidFill>
                          <a:ln w="9525">
                            <a:noFill/>
                          </a:ln>
                        </wps:spPr>
                        <wps:bodyPr upright="1"/>
                      </wps:wsp>
                      <wps:wsp>
                        <wps:cNvPr id="3108" name="任意多边形 3051"/>
                        <wps:cNvSpPr/>
                        <wps:spPr>
                          <a:xfrm>
                            <a:off x="261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24B"/>
                          </a:solidFill>
                          <a:ln w="9525">
                            <a:noFill/>
                          </a:ln>
                        </wps:spPr>
                        <wps:bodyPr upright="1"/>
                      </wps:wsp>
                      <wps:wsp>
                        <wps:cNvPr id="3109" name="矩形 3052"/>
                        <wps:cNvSpPr/>
                        <wps:spPr>
                          <a:xfrm>
                            <a:off x="2636" y="29"/>
                            <a:ext cx="44" cy="307"/>
                          </a:xfrm>
                          <a:prstGeom prst="rect">
                            <a:avLst/>
                          </a:prstGeom>
                          <a:solidFill>
                            <a:srgbClr val="ED734B"/>
                          </a:solidFill>
                          <a:ln w="9525">
                            <a:noFill/>
                          </a:ln>
                        </wps:spPr>
                        <wps:bodyPr upright="1"/>
                      </wps:wsp>
                      <wps:wsp>
                        <wps:cNvPr id="3110" name="任意多边形 3053"/>
                        <wps:cNvSpPr/>
                        <wps:spPr>
                          <a:xfrm>
                            <a:off x="2644"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D744C"/>
                          </a:solidFill>
                          <a:ln w="9525">
                            <a:noFill/>
                          </a:ln>
                        </wps:spPr>
                        <wps:bodyPr upright="1"/>
                      </wps:wsp>
                      <wps:wsp>
                        <wps:cNvPr id="3111" name="任意多边形 3054"/>
                        <wps:cNvSpPr/>
                        <wps:spPr>
                          <a:xfrm>
                            <a:off x="266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54D"/>
                          </a:solidFill>
                          <a:ln w="9525">
                            <a:noFill/>
                          </a:ln>
                        </wps:spPr>
                        <wps:bodyPr upright="1"/>
                      </wps:wsp>
                      <wps:wsp>
                        <wps:cNvPr id="3112" name="矩形 3055"/>
                        <wps:cNvSpPr/>
                        <wps:spPr>
                          <a:xfrm>
                            <a:off x="2677" y="29"/>
                            <a:ext cx="44" cy="307"/>
                          </a:xfrm>
                          <a:prstGeom prst="rect">
                            <a:avLst/>
                          </a:prstGeom>
                          <a:solidFill>
                            <a:srgbClr val="ED764E"/>
                          </a:solidFill>
                          <a:ln w="9525">
                            <a:noFill/>
                          </a:ln>
                        </wps:spPr>
                        <wps:bodyPr upright="1"/>
                      </wps:wsp>
                      <wps:wsp>
                        <wps:cNvPr id="3113" name="任意多边形 3056"/>
                        <wps:cNvSpPr/>
                        <wps:spPr>
                          <a:xfrm>
                            <a:off x="268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74F"/>
                          </a:solidFill>
                          <a:ln w="9525">
                            <a:noFill/>
                          </a:ln>
                        </wps:spPr>
                        <wps:bodyPr upright="1"/>
                      </wps:wsp>
                      <wps:wsp>
                        <wps:cNvPr id="3114" name="矩形 3057"/>
                        <wps:cNvSpPr/>
                        <wps:spPr>
                          <a:xfrm>
                            <a:off x="2702" y="29"/>
                            <a:ext cx="44" cy="307"/>
                          </a:xfrm>
                          <a:prstGeom prst="rect">
                            <a:avLst/>
                          </a:prstGeom>
                          <a:solidFill>
                            <a:srgbClr val="EE7850"/>
                          </a:solidFill>
                          <a:ln w="9525">
                            <a:noFill/>
                          </a:ln>
                        </wps:spPr>
                        <wps:bodyPr upright="1"/>
                      </wps:wsp>
                      <wps:wsp>
                        <wps:cNvPr id="3115" name="任意多边形 3058"/>
                        <wps:cNvSpPr/>
                        <wps:spPr>
                          <a:xfrm>
                            <a:off x="271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951"/>
                          </a:solidFill>
                          <a:ln w="9525">
                            <a:noFill/>
                          </a:ln>
                        </wps:spPr>
                        <wps:bodyPr upright="1"/>
                      </wps:wsp>
                      <wps:wsp>
                        <wps:cNvPr id="3116" name="矩形 3059"/>
                        <wps:cNvSpPr/>
                        <wps:spPr>
                          <a:xfrm>
                            <a:off x="2727" y="29"/>
                            <a:ext cx="44" cy="307"/>
                          </a:xfrm>
                          <a:prstGeom prst="rect">
                            <a:avLst/>
                          </a:prstGeom>
                          <a:solidFill>
                            <a:srgbClr val="EE7A52"/>
                          </a:solidFill>
                          <a:ln w="9525">
                            <a:noFill/>
                          </a:ln>
                        </wps:spPr>
                        <wps:bodyPr upright="1"/>
                      </wps:wsp>
                      <wps:wsp>
                        <wps:cNvPr id="3117" name="任意多边形 3060"/>
                        <wps:cNvSpPr/>
                        <wps:spPr>
                          <a:xfrm>
                            <a:off x="2735"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E7B52"/>
                          </a:solidFill>
                          <a:ln w="9525">
                            <a:noFill/>
                          </a:ln>
                        </wps:spPr>
                        <wps:bodyPr upright="1"/>
                      </wps:wsp>
                      <wps:wsp>
                        <wps:cNvPr id="3118" name="任意多边形 3061"/>
                        <wps:cNvSpPr/>
                        <wps:spPr>
                          <a:xfrm>
                            <a:off x="275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B53"/>
                          </a:solidFill>
                          <a:ln w="9525">
                            <a:noFill/>
                          </a:ln>
                        </wps:spPr>
                        <wps:bodyPr upright="1"/>
                      </wps:wsp>
                      <wps:wsp>
                        <wps:cNvPr id="3119" name="矩形 3062"/>
                        <wps:cNvSpPr/>
                        <wps:spPr>
                          <a:xfrm>
                            <a:off x="2768" y="29"/>
                            <a:ext cx="44" cy="307"/>
                          </a:xfrm>
                          <a:prstGeom prst="rect">
                            <a:avLst/>
                          </a:prstGeom>
                          <a:solidFill>
                            <a:srgbClr val="EE7C54"/>
                          </a:solidFill>
                          <a:ln w="9525">
                            <a:noFill/>
                          </a:ln>
                        </wps:spPr>
                        <wps:bodyPr upright="1"/>
                      </wps:wsp>
                      <wps:wsp>
                        <wps:cNvPr id="3120" name="任意多边形 3063"/>
                        <wps:cNvSpPr/>
                        <wps:spPr>
                          <a:xfrm>
                            <a:off x="277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D55"/>
                          </a:solidFill>
                          <a:ln w="9525">
                            <a:noFill/>
                          </a:ln>
                        </wps:spPr>
                        <wps:bodyPr upright="1"/>
                      </wps:wsp>
                      <wps:wsp>
                        <wps:cNvPr id="3121" name="矩形 3064"/>
                        <wps:cNvSpPr/>
                        <wps:spPr>
                          <a:xfrm>
                            <a:off x="2793" y="29"/>
                            <a:ext cx="44" cy="307"/>
                          </a:xfrm>
                          <a:prstGeom prst="rect">
                            <a:avLst/>
                          </a:prstGeom>
                          <a:solidFill>
                            <a:srgbClr val="EE7E56"/>
                          </a:solidFill>
                          <a:ln w="9525">
                            <a:noFill/>
                          </a:ln>
                        </wps:spPr>
                        <wps:bodyPr upright="1"/>
                      </wps:wsp>
                      <wps:wsp>
                        <wps:cNvPr id="3122" name="任意多边形 3065"/>
                        <wps:cNvSpPr/>
                        <wps:spPr>
                          <a:xfrm>
                            <a:off x="280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7F57"/>
                          </a:solidFill>
                          <a:ln w="9525">
                            <a:noFill/>
                          </a:ln>
                        </wps:spPr>
                        <wps:bodyPr upright="1"/>
                      </wps:wsp>
                      <wps:wsp>
                        <wps:cNvPr id="3123" name="任意多边形 3066"/>
                        <wps:cNvSpPr/>
                        <wps:spPr>
                          <a:xfrm>
                            <a:off x="281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058"/>
                          </a:solidFill>
                          <a:ln w="9525">
                            <a:noFill/>
                          </a:ln>
                        </wps:spPr>
                        <wps:bodyPr upright="1"/>
                      </wps:wsp>
                      <wps:wsp>
                        <wps:cNvPr id="3124" name="矩形 3067"/>
                        <wps:cNvSpPr/>
                        <wps:spPr>
                          <a:xfrm>
                            <a:off x="2834" y="29"/>
                            <a:ext cx="44" cy="307"/>
                          </a:xfrm>
                          <a:prstGeom prst="rect">
                            <a:avLst/>
                          </a:prstGeom>
                          <a:solidFill>
                            <a:srgbClr val="EF8159"/>
                          </a:solidFill>
                          <a:ln w="9525">
                            <a:noFill/>
                          </a:ln>
                        </wps:spPr>
                        <wps:bodyPr upright="1"/>
                      </wps:wsp>
                      <wps:wsp>
                        <wps:cNvPr id="3125" name="任意多边形 3068"/>
                        <wps:cNvSpPr/>
                        <wps:spPr>
                          <a:xfrm>
                            <a:off x="284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25A"/>
                          </a:solidFill>
                          <a:ln w="9525">
                            <a:noFill/>
                          </a:ln>
                        </wps:spPr>
                        <wps:bodyPr upright="1"/>
                      </wps:wsp>
                      <wps:wsp>
                        <wps:cNvPr id="3126" name="矩形 3069"/>
                        <wps:cNvSpPr/>
                        <wps:spPr>
                          <a:xfrm>
                            <a:off x="2859" y="29"/>
                            <a:ext cx="44" cy="307"/>
                          </a:xfrm>
                          <a:prstGeom prst="rect">
                            <a:avLst/>
                          </a:prstGeom>
                          <a:solidFill>
                            <a:srgbClr val="EF835B"/>
                          </a:solidFill>
                          <a:ln w="9525">
                            <a:noFill/>
                          </a:ln>
                        </wps:spPr>
                        <wps:bodyPr upright="1"/>
                      </wps:wsp>
                      <wps:wsp>
                        <wps:cNvPr id="3127" name="任意多边形 3070"/>
                        <wps:cNvSpPr/>
                        <wps:spPr>
                          <a:xfrm>
                            <a:off x="286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35C"/>
                          </a:solidFill>
                          <a:ln w="9525">
                            <a:noFill/>
                          </a:ln>
                        </wps:spPr>
                        <wps:bodyPr upright="1"/>
                      </wps:wsp>
                      <wps:wsp>
                        <wps:cNvPr id="3128" name="矩形 3071"/>
                        <wps:cNvSpPr/>
                        <wps:spPr>
                          <a:xfrm>
                            <a:off x="2884" y="29"/>
                            <a:ext cx="44" cy="307"/>
                          </a:xfrm>
                          <a:prstGeom prst="rect">
                            <a:avLst/>
                          </a:prstGeom>
                          <a:solidFill>
                            <a:srgbClr val="EF845D"/>
                          </a:solidFill>
                          <a:ln w="9525">
                            <a:noFill/>
                          </a:ln>
                        </wps:spPr>
                        <wps:bodyPr upright="1"/>
                      </wps:wsp>
                      <wps:wsp>
                        <wps:cNvPr id="3129" name="任意多边形 3072"/>
                        <wps:cNvSpPr/>
                        <wps:spPr>
                          <a:xfrm>
                            <a:off x="289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55E"/>
                          </a:solidFill>
                          <a:ln w="9525">
                            <a:noFill/>
                          </a:ln>
                        </wps:spPr>
                        <wps:bodyPr upright="1"/>
                      </wps:wsp>
                      <wps:wsp>
                        <wps:cNvPr id="3130" name="任意多边形 3073"/>
                        <wps:cNvSpPr/>
                        <wps:spPr>
                          <a:xfrm>
                            <a:off x="2909" y="29"/>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F0865F"/>
                          </a:solidFill>
                          <a:ln w="9525">
                            <a:noFill/>
                          </a:ln>
                        </wps:spPr>
                        <wps:bodyPr upright="1"/>
                      </wps:wsp>
                      <wps:wsp>
                        <wps:cNvPr id="3131" name="矩形 3074"/>
                        <wps:cNvSpPr/>
                        <wps:spPr>
                          <a:xfrm>
                            <a:off x="2925" y="29"/>
                            <a:ext cx="44" cy="307"/>
                          </a:xfrm>
                          <a:prstGeom prst="rect">
                            <a:avLst/>
                          </a:prstGeom>
                          <a:solidFill>
                            <a:srgbClr val="F08760"/>
                          </a:solidFill>
                          <a:ln w="9525">
                            <a:noFill/>
                          </a:ln>
                        </wps:spPr>
                        <wps:bodyPr upright="1"/>
                      </wps:wsp>
                      <wps:wsp>
                        <wps:cNvPr id="3132" name="任意多边形 3075"/>
                        <wps:cNvSpPr/>
                        <wps:spPr>
                          <a:xfrm>
                            <a:off x="2934"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861"/>
                          </a:solidFill>
                          <a:ln w="9525">
                            <a:noFill/>
                          </a:ln>
                        </wps:spPr>
                        <wps:bodyPr upright="1"/>
                      </wps:wsp>
                      <wps:wsp>
                        <wps:cNvPr id="3133" name="矩形 3076"/>
                        <wps:cNvSpPr/>
                        <wps:spPr>
                          <a:xfrm>
                            <a:off x="2950" y="29"/>
                            <a:ext cx="44" cy="307"/>
                          </a:xfrm>
                          <a:prstGeom prst="rect">
                            <a:avLst/>
                          </a:prstGeom>
                          <a:solidFill>
                            <a:srgbClr val="F08961"/>
                          </a:solidFill>
                          <a:ln w="9525">
                            <a:noFill/>
                          </a:ln>
                        </wps:spPr>
                        <wps:bodyPr upright="1"/>
                      </wps:wsp>
                      <wps:wsp>
                        <wps:cNvPr id="3134" name="任意多边形 3077"/>
                        <wps:cNvSpPr/>
                        <wps:spPr>
                          <a:xfrm>
                            <a:off x="295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A62"/>
                          </a:solidFill>
                          <a:ln w="9525">
                            <a:noFill/>
                          </a:ln>
                        </wps:spPr>
                        <wps:bodyPr upright="1"/>
                      </wps:wsp>
                      <wps:wsp>
                        <wps:cNvPr id="3135" name="任意多边形 3078"/>
                        <wps:cNvSpPr/>
                        <wps:spPr>
                          <a:xfrm>
                            <a:off x="2975"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08B63"/>
                          </a:solidFill>
                          <a:ln w="9525">
                            <a:noFill/>
                          </a:ln>
                        </wps:spPr>
                        <wps:bodyPr upright="1"/>
                      </wps:wsp>
                      <wps:wsp>
                        <wps:cNvPr id="3136" name="矩形 3079"/>
                        <wps:cNvSpPr/>
                        <wps:spPr>
                          <a:xfrm>
                            <a:off x="2991" y="29"/>
                            <a:ext cx="44" cy="307"/>
                          </a:xfrm>
                          <a:prstGeom prst="rect">
                            <a:avLst/>
                          </a:prstGeom>
                          <a:solidFill>
                            <a:srgbClr val="F08B64"/>
                          </a:solidFill>
                          <a:ln w="9525">
                            <a:noFill/>
                          </a:ln>
                        </wps:spPr>
                        <wps:bodyPr upright="1"/>
                      </wps:wsp>
                      <wps:wsp>
                        <wps:cNvPr id="3137" name="任意多边形 3080"/>
                        <wps:cNvSpPr/>
                        <wps:spPr>
                          <a:xfrm>
                            <a:off x="3000"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08C65"/>
                          </a:solidFill>
                          <a:ln w="9525">
                            <a:noFill/>
                          </a:ln>
                        </wps:spPr>
                        <wps:bodyPr upright="1"/>
                      </wps:wsp>
                      <wps:wsp>
                        <wps:cNvPr id="3138" name="矩形 3081"/>
                        <wps:cNvSpPr/>
                        <wps:spPr>
                          <a:xfrm>
                            <a:off x="3016" y="29"/>
                            <a:ext cx="44" cy="307"/>
                          </a:xfrm>
                          <a:prstGeom prst="rect">
                            <a:avLst/>
                          </a:prstGeom>
                          <a:solidFill>
                            <a:srgbClr val="F08D66"/>
                          </a:solidFill>
                          <a:ln w="9525">
                            <a:noFill/>
                          </a:ln>
                        </wps:spPr>
                        <wps:bodyPr upright="1"/>
                      </wps:wsp>
                      <wps:wsp>
                        <wps:cNvPr id="3139" name="任意多边形 3082"/>
                        <wps:cNvSpPr/>
                        <wps:spPr>
                          <a:xfrm>
                            <a:off x="302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E67"/>
                          </a:solidFill>
                          <a:ln w="9525">
                            <a:noFill/>
                          </a:ln>
                        </wps:spPr>
                        <wps:bodyPr upright="1"/>
                      </wps:wsp>
                      <wps:wsp>
                        <wps:cNvPr id="3140" name="矩形 3083"/>
                        <wps:cNvSpPr/>
                        <wps:spPr>
                          <a:xfrm>
                            <a:off x="3041" y="29"/>
                            <a:ext cx="44" cy="307"/>
                          </a:xfrm>
                          <a:prstGeom prst="rect">
                            <a:avLst/>
                          </a:prstGeom>
                          <a:solidFill>
                            <a:srgbClr val="F18F68"/>
                          </a:solidFill>
                          <a:ln w="9525">
                            <a:noFill/>
                          </a:ln>
                        </wps:spPr>
                        <wps:bodyPr upright="1"/>
                      </wps:wsp>
                      <wps:wsp>
                        <wps:cNvPr id="3141" name="任意多边形 3084"/>
                        <wps:cNvSpPr/>
                        <wps:spPr>
                          <a:xfrm>
                            <a:off x="304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069"/>
                          </a:solidFill>
                          <a:ln w="9525">
                            <a:noFill/>
                          </a:ln>
                        </wps:spPr>
                        <wps:bodyPr upright="1"/>
                      </wps:wsp>
                      <wps:wsp>
                        <wps:cNvPr id="3142" name="任意多边形 3085"/>
                        <wps:cNvSpPr/>
                        <wps:spPr>
                          <a:xfrm>
                            <a:off x="3066"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1916A"/>
                          </a:solidFill>
                          <a:ln w="9525">
                            <a:noFill/>
                          </a:ln>
                        </wps:spPr>
                        <wps:bodyPr upright="1"/>
                      </wps:wsp>
                      <wps:wsp>
                        <wps:cNvPr id="3143" name="矩形 3086"/>
                        <wps:cNvSpPr/>
                        <wps:spPr>
                          <a:xfrm>
                            <a:off x="3083" y="29"/>
                            <a:ext cx="44" cy="307"/>
                          </a:xfrm>
                          <a:prstGeom prst="rect">
                            <a:avLst/>
                          </a:prstGeom>
                          <a:solidFill>
                            <a:srgbClr val="F1926B"/>
                          </a:solidFill>
                          <a:ln w="9525">
                            <a:noFill/>
                          </a:ln>
                        </wps:spPr>
                        <wps:bodyPr upright="1"/>
                      </wps:wsp>
                      <wps:wsp>
                        <wps:cNvPr id="3144" name="任意多边形 3087"/>
                        <wps:cNvSpPr/>
                        <wps:spPr>
                          <a:xfrm>
                            <a:off x="3091"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1926C"/>
                          </a:solidFill>
                          <a:ln w="9525">
                            <a:noFill/>
                          </a:ln>
                        </wps:spPr>
                        <wps:bodyPr upright="1"/>
                      </wps:wsp>
                      <wps:wsp>
                        <wps:cNvPr id="3145" name="矩形 3088"/>
                        <wps:cNvSpPr/>
                        <wps:spPr>
                          <a:xfrm>
                            <a:off x="3107" y="29"/>
                            <a:ext cx="44" cy="307"/>
                          </a:xfrm>
                          <a:prstGeom prst="rect">
                            <a:avLst/>
                          </a:prstGeom>
                          <a:solidFill>
                            <a:srgbClr val="F1936D"/>
                          </a:solidFill>
                          <a:ln w="9525">
                            <a:noFill/>
                          </a:ln>
                        </wps:spPr>
                        <wps:bodyPr upright="1"/>
                      </wps:wsp>
                      <wps:wsp>
                        <wps:cNvPr id="3146" name="任意多边形 3089"/>
                        <wps:cNvSpPr/>
                        <wps:spPr>
                          <a:xfrm>
                            <a:off x="311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46E"/>
                          </a:solidFill>
                          <a:ln w="9525">
                            <a:noFill/>
                          </a:ln>
                        </wps:spPr>
                        <wps:bodyPr upright="1"/>
                      </wps:wsp>
                      <wps:wsp>
                        <wps:cNvPr id="3147" name="矩形 3090"/>
                        <wps:cNvSpPr/>
                        <wps:spPr>
                          <a:xfrm>
                            <a:off x="3132" y="29"/>
                            <a:ext cx="44" cy="307"/>
                          </a:xfrm>
                          <a:prstGeom prst="rect">
                            <a:avLst/>
                          </a:prstGeom>
                          <a:solidFill>
                            <a:srgbClr val="F1956F"/>
                          </a:solidFill>
                          <a:ln w="9525">
                            <a:noFill/>
                          </a:ln>
                        </wps:spPr>
                        <wps:bodyPr upright="1"/>
                      </wps:wsp>
                      <wps:wsp>
                        <wps:cNvPr id="3148" name="任意多边形 3091"/>
                        <wps:cNvSpPr/>
                        <wps:spPr>
                          <a:xfrm>
                            <a:off x="314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670"/>
                          </a:solidFill>
                          <a:ln w="9525">
                            <a:noFill/>
                          </a:ln>
                        </wps:spPr>
                        <wps:bodyPr upright="1"/>
                      </wps:wsp>
                      <wps:wsp>
                        <wps:cNvPr id="3149" name="任意多边形 3092"/>
                        <wps:cNvSpPr/>
                        <wps:spPr>
                          <a:xfrm>
                            <a:off x="3157" y="29"/>
                            <a:ext cx="52" cy="307"/>
                          </a:xfrm>
                          <a:custGeom>
                            <a:avLst/>
                            <a:gdLst/>
                            <a:ahLst/>
                            <a:cxnLst/>
                            <a:pathLst>
                              <a:path w="52" h="307">
                                <a:moveTo>
                                  <a:pt x="52" y="0"/>
                                </a:moveTo>
                                <a:lnTo>
                                  <a:pt x="44" y="0"/>
                                </a:lnTo>
                                <a:lnTo>
                                  <a:pt x="9" y="0"/>
                                </a:lnTo>
                                <a:lnTo>
                                  <a:pt x="0" y="0"/>
                                </a:lnTo>
                                <a:lnTo>
                                  <a:pt x="0" y="307"/>
                                </a:lnTo>
                                <a:lnTo>
                                  <a:pt x="9" y="307"/>
                                </a:lnTo>
                                <a:lnTo>
                                  <a:pt x="44" y="307"/>
                                </a:lnTo>
                                <a:lnTo>
                                  <a:pt x="52" y="307"/>
                                </a:lnTo>
                                <a:lnTo>
                                  <a:pt x="52" y="0"/>
                                </a:lnTo>
                              </a:path>
                            </a:pathLst>
                          </a:custGeom>
                          <a:solidFill>
                            <a:srgbClr val="F29771"/>
                          </a:solidFill>
                          <a:ln w="9525">
                            <a:noFill/>
                          </a:ln>
                        </wps:spPr>
                        <wps:bodyPr upright="1"/>
                      </wps:wsp>
                      <wps:wsp>
                        <wps:cNvPr id="3150" name="矩形 3093"/>
                        <wps:cNvSpPr/>
                        <wps:spPr>
                          <a:xfrm>
                            <a:off x="3174" y="29"/>
                            <a:ext cx="44" cy="307"/>
                          </a:xfrm>
                          <a:prstGeom prst="rect">
                            <a:avLst/>
                          </a:prstGeom>
                          <a:solidFill>
                            <a:srgbClr val="F29872"/>
                          </a:solidFill>
                          <a:ln w="9525">
                            <a:noFill/>
                          </a:ln>
                        </wps:spPr>
                        <wps:bodyPr upright="1"/>
                      </wps:wsp>
                      <wps:wsp>
                        <wps:cNvPr id="3151" name="任意多边形 3094"/>
                        <wps:cNvSpPr/>
                        <wps:spPr>
                          <a:xfrm>
                            <a:off x="3182"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29873"/>
                          </a:solidFill>
                          <a:ln w="9525">
                            <a:noFill/>
                          </a:ln>
                        </wps:spPr>
                        <wps:bodyPr upright="1"/>
                      </wps:wsp>
                      <wps:wsp>
                        <wps:cNvPr id="3152" name="矩形 3095"/>
                        <wps:cNvSpPr/>
                        <wps:spPr>
                          <a:xfrm>
                            <a:off x="3198" y="29"/>
                            <a:ext cx="44" cy="307"/>
                          </a:xfrm>
                          <a:prstGeom prst="rect">
                            <a:avLst/>
                          </a:prstGeom>
                          <a:solidFill>
                            <a:srgbClr val="F29974"/>
                          </a:solidFill>
                          <a:ln w="9525">
                            <a:noFill/>
                          </a:ln>
                        </wps:spPr>
                        <wps:bodyPr upright="1"/>
                      </wps:wsp>
                      <wps:wsp>
                        <wps:cNvPr id="3153" name="任意多边形 3096"/>
                        <wps:cNvSpPr/>
                        <wps:spPr>
                          <a:xfrm>
                            <a:off x="320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29A75"/>
                          </a:solidFill>
                          <a:ln w="9525">
                            <a:noFill/>
                          </a:ln>
                        </wps:spPr>
                        <wps:bodyPr upright="1"/>
                      </wps:wsp>
                      <wps:wsp>
                        <wps:cNvPr id="3154" name="矩形 3097"/>
                        <wps:cNvSpPr/>
                        <wps:spPr>
                          <a:xfrm>
                            <a:off x="3223" y="29"/>
                            <a:ext cx="44" cy="307"/>
                          </a:xfrm>
                          <a:prstGeom prst="rect">
                            <a:avLst/>
                          </a:prstGeom>
                          <a:solidFill>
                            <a:srgbClr val="F29C77"/>
                          </a:solidFill>
                          <a:ln w="9525">
                            <a:noFill/>
                          </a:ln>
                        </wps:spPr>
                        <wps:bodyPr upright="1"/>
                      </wps:wsp>
                      <wps:wsp>
                        <wps:cNvPr id="3155" name="矩形 3098"/>
                        <wps:cNvSpPr/>
                        <wps:spPr>
                          <a:xfrm>
                            <a:off x="3231" y="29"/>
                            <a:ext cx="44" cy="307"/>
                          </a:xfrm>
                          <a:prstGeom prst="rect">
                            <a:avLst/>
                          </a:prstGeom>
                          <a:solidFill>
                            <a:srgbClr val="F39E79"/>
                          </a:solidFill>
                          <a:ln w="9525">
                            <a:noFill/>
                          </a:ln>
                        </wps:spPr>
                        <wps:bodyPr upright="1"/>
                      </wps:wsp>
                      <wps:wsp>
                        <wps:cNvPr id="3156" name="矩形 3099"/>
                        <wps:cNvSpPr/>
                        <wps:spPr>
                          <a:xfrm>
                            <a:off x="3240" y="29"/>
                            <a:ext cx="44" cy="307"/>
                          </a:xfrm>
                          <a:prstGeom prst="rect">
                            <a:avLst/>
                          </a:prstGeom>
                          <a:solidFill>
                            <a:srgbClr val="F3A07C"/>
                          </a:solidFill>
                          <a:ln w="9525">
                            <a:noFill/>
                          </a:ln>
                        </wps:spPr>
                        <wps:bodyPr upright="1"/>
                      </wps:wsp>
                      <wps:wsp>
                        <wps:cNvPr id="3157" name="矩形 3100"/>
                        <wps:cNvSpPr/>
                        <wps:spPr>
                          <a:xfrm>
                            <a:off x="3248" y="29"/>
                            <a:ext cx="44" cy="307"/>
                          </a:xfrm>
                          <a:prstGeom prst="rect">
                            <a:avLst/>
                          </a:prstGeom>
                          <a:solidFill>
                            <a:srgbClr val="F3A27E"/>
                          </a:solidFill>
                          <a:ln w="9525">
                            <a:noFill/>
                          </a:ln>
                        </wps:spPr>
                        <wps:bodyPr upright="1"/>
                      </wps:wsp>
                      <wps:wsp>
                        <wps:cNvPr id="3158" name="矩形 3101"/>
                        <wps:cNvSpPr/>
                        <wps:spPr>
                          <a:xfrm>
                            <a:off x="3256" y="29"/>
                            <a:ext cx="44" cy="307"/>
                          </a:xfrm>
                          <a:prstGeom prst="rect">
                            <a:avLst/>
                          </a:prstGeom>
                          <a:solidFill>
                            <a:srgbClr val="F3A480"/>
                          </a:solidFill>
                          <a:ln w="9525">
                            <a:noFill/>
                          </a:ln>
                        </wps:spPr>
                        <wps:bodyPr upright="1"/>
                      </wps:wsp>
                      <wps:wsp>
                        <wps:cNvPr id="3159" name="矩形 3102"/>
                        <wps:cNvSpPr/>
                        <wps:spPr>
                          <a:xfrm>
                            <a:off x="3265" y="29"/>
                            <a:ext cx="44" cy="307"/>
                          </a:xfrm>
                          <a:prstGeom prst="rect">
                            <a:avLst/>
                          </a:prstGeom>
                          <a:solidFill>
                            <a:srgbClr val="F4A684"/>
                          </a:solidFill>
                          <a:ln w="9525">
                            <a:noFill/>
                          </a:ln>
                        </wps:spPr>
                        <wps:bodyPr upright="1"/>
                      </wps:wsp>
                      <wps:wsp>
                        <wps:cNvPr id="3160" name="矩形 3103"/>
                        <wps:cNvSpPr/>
                        <wps:spPr>
                          <a:xfrm>
                            <a:off x="3273" y="29"/>
                            <a:ext cx="44" cy="307"/>
                          </a:xfrm>
                          <a:prstGeom prst="rect">
                            <a:avLst/>
                          </a:prstGeom>
                          <a:solidFill>
                            <a:srgbClr val="F4A886"/>
                          </a:solidFill>
                          <a:ln w="9525">
                            <a:noFill/>
                          </a:ln>
                        </wps:spPr>
                        <wps:bodyPr upright="1"/>
                      </wps:wsp>
                      <wps:wsp>
                        <wps:cNvPr id="3161" name="矩形 3104"/>
                        <wps:cNvSpPr/>
                        <wps:spPr>
                          <a:xfrm>
                            <a:off x="3281" y="29"/>
                            <a:ext cx="44" cy="307"/>
                          </a:xfrm>
                          <a:prstGeom prst="rect">
                            <a:avLst/>
                          </a:prstGeom>
                          <a:solidFill>
                            <a:srgbClr val="F4A988"/>
                          </a:solidFill>
                          <a:ln w="9525">
                            <a:noFill/>
                          </a:ln>
                        </wps:spPr>
                        <wps:bodyPr upright="1"/>
                      </wps:wsp>
                      <wps:wsp>
                        <wps:cNvPr id="3162" name="矩形 3105"/>
                        <wps:cNvSpPr/>
                        <wps:spPr>
                          <a:xfrm>
                            <a:off x="3289" y="29"/>
                            <a:ext cx="44" cy="307"/>
                          </a:xfrm>
                          <a:prstGeom prst="rect">
                            <a:avLst/>
                          </a:prstGeom>
                          <a:solidFill>
                            <a:srgbClr val="F4AC8B"/>
                          </a:solidFill>
                          <a:ln w="9525">
                            <a:noFill/>
                          </a:ln>
                        </wps:spPr>
                        <wps:bodyPr upright="1"/>
                      </wps:wsp>
                      <wps:wsp>
                        <wps:cNvPr id="3163" name="矩形 3106"/>
                        <wps:cNvSpPr/>
                        <wps:spPr>
                          <a:xfrm>
                            <a:off x="3298" y="29"/>
                            <a:ext cx="44" cy="307"/>
                          </a:xfrm>
                          <a:prstGeom prst="rect">
                            <a:avLst/>
                          </a:prstGeom>
                          <a:solidFill>
                            <a:srgbClr val="F5AE8D"/>
                          </a:solidFill>
                          <a:ln w="9525">
                            <a:noFill/>
                          </a:ln>
                        </wps:spPr>
                        <wps:bodyPr upright="1"/>
                      </wps:wsp>
                      <wps:wsp>
                        <wps:cNvPr id="3164" name="矩形 3107"/>
                        <wps:cNvSpPr/>
                        <wps:spPr>
                          <a:xfrm>
                            <a:off x="3306" y="29"/>
                            <a:ext cx="44" cy="307"/>
                          </a:xfrm>
                          <a:prstGeom prst="rect">
                            <a:avLst/>
                          </a:prstGeom>
                          <a:solidFill>
                            <a:srgbClr val="F5B090"/>
                          </a:solidFill>
                          <a:ln w="9525">
                            <a:noFill/>
                          </a:ln>
                        </wps:spPr>
                        <wps:bodyPr upright="1"/>
                      </wps:wsp>
                      <wps:wsp>
                        <wps:cNvPr id="3165" name="矩形 3108"/>
                        <wps:cNvSpPr/>
                        <wps:spPr>
                          <a:xfrm>
                            <a:off x="3314" y="29"/>
                            <a:ext cx="44" cy="307"/>
                          </a:xfrm>
                          <a:prstGeom prst="rect">
                            <a:avLst/>
                          </a:prstGeom>
                          <a:solidFill>
                            <a:srgbClr val="F5B292"/>
                          </a:solidFill>
                          <a:ln w="9525">
                            <a:noFill/>
                          </a:ln>
                        </wps:spPr>
                        <wps:bodyPr upright="1"/>
                      </wps:wsp>
                      <wps:wsp>
                        <wps:cNvPr id="3166" name="矩形 3109"/>
                        <wps:cNvSpPr/>
                        <wps:spPr>
                          <a:xfrm>
                            <a:off x="3323" y="29"/>
                            <a:ext cx="44" cy="307"/>
                          </a:xfrm>
                          <a:prstGeom prst="rect">
                            <a:avLst/>
                          </a:prstGeom>
                          <a:solidFill>
                            <a:srgbClr val="F6B495"/>
                          </a:solidFill>
                          <a:ln w="9525">
                            <a:noFill/>
                          </a:ln>
                        </wps:spPr>
                        <wps:bodyPr upright="1"/>
                      </wps:wsp>
                      <wps:wsp>
                        <wps:cNvPr id="3167" name="矩形 3110"/>
                        <wps:cNvSpPr/>
                        <wps:spPr>
                          <a:xfrm>
                            <a:off x="3331" y="29"/>
                            <a:ext cx="44" cy="307"/>
                          </a:xfrm>
                          <a:prstGeom prst="rect">
                            <a:avLst/>
                          </a:prstGeom>
                          <a:solidFill>
                            <a:srgbClr val="F6B698"/>
                          </a:solidFill>
                          <a:ln w="9525">
                            <a:noFill/>
                          </a:ln>
                        </wps:spPr>
                        <wps:bodyPr upright="1"/>
                      </wps:wsp>
                      <wps:wsp>
                        <wps:cNvPr id="3168" name="矩形 3111"/>
                        <wps:cNvSpPr/>
                        <wps:spPr>
                          <a:xfrm>
                            <a:off x="3339" y="29"/>
                            <a:ext cx="44" cy="307"/>
                          </a:xfrm>
                          <a:prstGeom prst="rect">
                            <a:avLst/>
                          </a:prstGeom>
                          <a:solidFill>
                            <a:srgbClr val="F6B89A"/>
                          </a:solidFill>
                          <a:ln w="9525">
                            <a:noFill/>
                          </a:ln>
                        </wps:spPr>
                        <wps:bodyPr upright="1"/>
                      </wps:wsp>
                      <wps:wsp>
                        <wps:cNvPr id="3169" name="矩形 3112"/>
                        <wps:cNvSpPr/>
                        <wps:spPr>
                          <a:xfrm>
                            <a:off x="3347" y="29"/>
                            <a:ext cx="44" cy="307"/>
                          </a:xfrm>
                          <a:prstGeom prst="rect">
                            <a:avLst/>
                          </a:prstGeom>
                          <a:solidFill>
                            <a:srgbClr val="F7BA9D"/>
                          </a:solidFill>
                          <a:ln w="9525">
                            <a:noFill/>
                          </a:ln>
                        </wps:spPr>
                        <wps:bodyPr upright="1"/>
                      </wps:wsp>
                      <wps:wsp>
                        <wps:cNvPr id="3170" name="矩形 3113"/>
                        <wps:cNvSpPr/>
                        <wps:spPr>
                          <a:xfrm>
                            <a:off x="3356" y="29"/>
                            <a:ext cx="44" cy="307"/>
                          </a:xfrm>
                          <a:prstGeom prst="rect">
                            <a:avLst/>
                          </a:prstGeom>
                          <a:solidFill>
                            <a:srgbClr val="F7BC9F"/>
                          </a:solidFill>
                          <a:ln w="9525">
                            <a:noFill/>
                          </a:ln>
                        </wps:spPr>
                        <wps:bodyPr upright="1"/>
                      </wps:wsp>
                      <wps:wsp>
                        <wps:cNvPr id="3171" name="矩形 3114"/>
                        <wps:cNvSpPr/>
                        <wps:spPr>
                          <a:xfrm>
                            <a:off x="3364" y="29"/>
                            <a:ext cx="44" cy="307"/>
                          </a:xfrm>
                          <a:prstGeom prst="rect">
                            <a:avLst/>
                          </a:prstGeom>
                          <a:solidFill>
                            <a:srgbClr val="F7BEA2"/>
                          </a:solidFill>
                          <a:ln w="9525">
                            <a:noFill/>
                          </a:ln>
                        </wps:spPr>
                        <wps:bodyPr upright="1"/>
                      </wps:wsp>
                      <wps:wsp>
                        <wps:cNvPr id="3172" name="矩形 3115"/>
                        <wps:cNvSpPr/>
                        <wps:spPr>
                          <a:xfrm>
                            <a:off x="3372" y="29"/>
                            <a:ext cx="44" cy="307"/>
                          </a:xfrm>
                          <a:prstGeom prst="rect">
                            <a:avLst/>
                          </a:prstGeom>
                          <a:solidFill>
                            <a:srgbClr val="F7C0A5"/>
                          </a:solidFill>
                          <a:ln w="9525">
                            <a:noFill/>
                          </a:ln>
                        </wps:spPr>
                        <wps:bodyPr upright="1"/>
                      </wps:wsp>
                      <wps:wsp>
                        <wps:cNvPr id="3173" name="矩形 3116"/>
                        <wps:cNvSpPr/>
                        <wps:spPr>
                          <a:xfrm>
                            <a:off x="3380" y="29"/>
                            <a:ext cx="44" cy="307"/>
                          </a:xfrm>
                          <a:prstGeom prst="rect">
                            <a:avLst/>
                          </a:prstGeom>
                          <a:solidFill>
                            <a:srgbClr val="F7C2A7"/>
                          </a:solidFill>
                          <a:ln w="9525">
                            <a:noFill/>
                          </a:ln>
                        </wps:spPr>
                        <wps:bodyPr upright="1"/>
                      </wps:wsp>
                      <wps:wsp>
                        <wps:cNvPr id="3174" name="矩形 3117"/>
                        <wps:cNvSpPr/>
                        <wps:spPr>
                          <a:xfrm>
                            <a:off x="3389" y="29"/>
                            <a:ext cx="44" cy="307"/>
                          </a:xfrm>
                          <a:prstGeom prst="rect">
                            <a:avLst/>
                          </a:prstGeom>
                          <a:solidFill>
                            <a:srgbClr val="F8C3A9"/>
                          </a:solidFill>
                          <a:ln w="9525">
                            <a:noFill/>
                          </a:ln>
                        </wps:spPr>
                        <wps:bodyPr upright="1"/>
                      </wps:wsp>
                      <wps:wsp>
                        <wps:cNvPr id="3175" name="矩形 3118"/>
                        <wps:cNvSpPr/>
                        <wps:spPr>
                          <a:xfrm>
                            <a:off x="3397" y="29"/>
                            <a:ext cx="44" cy="307"/>
                          </a:xfrm>
                          <a:prstGeom prst="rect">
                            <a:avLst/>
                          </a:prstGeom>
                          <a:solidFill>
                            <a:srgbClr val="F8C6AC"/>
                          </a:solidFill>
                          <a:ln w="9525">
                            <a:noFill/>
                          </a:ln>
                        </wps:spPr>
                        <wps:bodyPr upright="1"/>
                      </wps:wsp>
                      <wps:wsp>
                        <wps:cNvPr id="3176" name="矩形 3119"/>
                        <wps:cNvSpPr/>
                        <wps:spPr>
                          <a:xfrm>
                            <a:off x="3405" y="29"/>
                            <a:ext cx="44" cy="307"/>
                          </a:xfrm>
                          <a:prstGeom prst="rect">
                            <a:avLst/>
                          </a:prstGeom>
                          <a:solidFill>
                            <a:srgbClr val="F8C7AF"/>
                          </a:solidFill>
                          <a:ln w="9525">
                            <a:noFill/>
                          </a:ln>
                        </wps:spPr>
                        <wps:bodyPr upright="1"/>
                      </wps:wsp>
                      <wps:wsp>
                        <wps:cNvPr id="3177" name="矩形 3120"/>
                        <wps:cNvSpPr/>
                        <wps:spPr>
                          <a:xfrm>
                            <a:off x="3414" y="29"/>
                            <a:ext cx="44" cy="307"/>
                          </a:xfrm>
                          <a:prstGeom prst="rect">
                            <a:avLst/>
                          </a:prstGeom>
                          <a:solidFill>
                            <a:srgbClr val="F8CAB2"/>
                          </a:solidFill>
                          <a:ln w="9525">
                            <a:noFill/>
                          </a:ln>
                        </wps:spPr>
                        <wps:bodyPr upright="1"/>
                      </wps:wsp>
                      <wps:wsp>
                        <wps:cNvPr id="3178" name="矩形 3121"/>
                        <wps:cNvSpPr/>
                        <wps:spPr>
                          <a:xfrm>
                            <a:off x="3422" y="29"/>
                            <a:ext cx="44" cy="307"/>
                          </a:xfrm>
                          <a:prstGeom prst="rect">
                            <a:avLst/>
                          </a:prstGeom>
                          <a:solidFill>
                            <a:srgbClr val="F9CBB4"/>
                          </a:solidFill>
                          <a:ln w="9525">
                            <a:noFill/>
                          </a:ln>
                        </wps:spPr>
                        <wps:bodyPr upright="1"/>
                      </wps:wsp>
                      <wps:wsp>
                        <wps:cNvPr id="3179" name="矩形 3122"/>
                        <wps:cNvSpPr/>
                        <wps:spPr>
                          <a:xfrm>
                            <a:off x="3430" y="29"/>
                            <a:ext cx="44" cy="307"/>
                          </a:xfrm>
                          <a:prstGeom prst="rect">
                            <a:avLst/>
                          </a:prstGeom>
                          <a:solidFill>
                            <a:srgbClr val="F9CDB6"/>
                          </a:solidFill>
                          <a:ln w="9525">
                            <a:noFill/>
                          </a:ln>
                        </wps:spPr>
                        <wps:bodyPr upright="1"/>
                      </wps:wsp>
                      <wps:wsp>
                        <wps:cNvPr id="3180" name="矩形 3123"/>
                        <wps:cNvSpPr/>
                        <wps:spPr>
                          <a:xfrm>
                            <a:off x="3438" y="29"/>
                            <a:ext cx="44" cy="307"/>
                          </a:xfrm>
                          <a:prstGeom prst="rect">
                            <a:avLst/>
                          </a:prstGeom>
                          <a:solidFill>
                            <a:srgbClr val="F9CFBA"/>
                          </a:solidFill>
                          <a:ln w="9525">
                            <a:noFill/>
                          </a:ln>
                        </wps:spPr>
                        <wps:bodyPr upright="1"/>
                      </wps:wsp>
                      <wps:wsp>
                        <wps:cNvPr id="3181" name="矩形 3124"/>
                        <wps:cNvSpPr/>
                        <wps:spPr>
                          <a:xfrm>
                            <a:off x="3447" y="29"/>
                            <a:ext cx="44" cy="307"/>
                          </a:xfrm>
                          <a:prstGeom prst="rect">
                            <a:avLst/>
                          </a:prstGeom>
                          <a:solidFill>
                            <a:srgbClr val="FAD1BC"/>
                          </a:solidFill>
                          <a:ln w="9525">
                            <a:noFill/>
                          </a:ln>
                        </wps:spPr>
                        <wps:bodyPr upright="1"/>
                      </wps:wsp>
                      <wps:wsp>
                        <wps:cNvPr id="3182" name="矩形 3125"/>
                        <wps:cNvSpPr/>
                        <wps:spPr>
                          <a:xfrm>
                            <a:off x="3455" y="29"/>
                            <a:ext cx="44" cy="307"/>
                          </a:xfrm>
                          <a:prstGeom prst="rect">
                            <a:avLst/>
                          </a:prstGeom>
                          <a:solidFill>
                            <a:srgbClr val="FAD3BE"/>
                          </a:solidFill>
                          <a:ln w="9525">
                            <a:noFill/>
                          </a:ln>
                        </wps:spPr>
                        <wps:bodyPr upright="1"/>
                      </wps:wsp>
                      <wps:wsp>
                        <wps:cNvPr id="3183" name="矩形 3126"/>
                        <wps:cNvSpPr/>
                        <wps:spPr>
                          <a:xfrm>
                            <a:off x="3463" y="29"/>
                            <a:ext cx="44" cy="307"/>
                          </a:xfrm>
                          <a:prstGeom prst="rect">
                            <a:avLst/>
                          </a:prstGeom>
                          <a:solidFill>
                            <a:srgbClr val="FAD5C1"/>
                          </a:solidFill>
                          <a:ln w="9525">
                            <a:noFill/>
                          </a:ln>
                        </wps:spPr>
                        <wps:bodyPr upright="1"/>
                      </wps:wsp>
                      <wps:wsp>
                        <wps:cNvPr id="3184" name="矩形 3127"/>
                        <wps:cNvSpPr/>
                        <wps:spPr>
                          <a:xfrm>
                            <a:off x="3471" y="29"/>
                            <a:ext cx="44" cy="307"/>
                          </a:xfrm>
                          <a:prstGeom prst="rect">
                            <a:avLst/>
                          </a:prstGeom>
                          <a:solidFill>
                            <a:srgbClr val="FAD7C4"/>
                          </a:solidFill>
                          <a:ln w="9525">
                            <a:noFill/>
                          </a:ln>
                        </wps:spPr>
                        <wps:bodyPr upright="1"/>
                      </wps:wsp>
                      <wps:wsp>
                        <wps:cNvPr id="3185" name="矩形 3128"/>
                        <wps:cNvSpPr/>
                        <wps:spPr>
                          <a:xfrm>
                            <a:off x="3480" y="29"/>
                            <a:ext cx="44" cy="307"/>
                          </a:xfrm>
                          <a:prstGeom prst="rect">
                            <a:avLst/>
                          </a:prstGeom>
                          <a:solidFill>
                            <a:srgbClr val="FBD9C7"/>
                          </a:solidFill>
                          <a:ln w="9525">
                            <a:noFill/>
                          </a:ln>
                        </wps:spPr>
                        <wps:bodyPr upright="1"/>
                      </wps:wsp>
                      <wps:wsp>
                        <wps:cNvPr id="3186" name="矩形 3129"/>
                        <wps:cNvSpPr/>
                        <wps:spPr>
                          <a:xfrm>
                            <a:off x="3488" y="29"/>
                            <a:ext cx="44" cy="307"/>
                          </a:xfrm>
                          <a:prstGeom prst="rect">
                            <a:avLst/>
                          </a:prstGeom>
                          <a:solidFill>
                            <a:srgbClr val="FBDAC9"/>
                          </a:solidFill>
                          <a:ln w="9525">
                            <a:noFill/>
                          </a:ln>
                        </wps:spPr>
                        <wps:bodyPr upright="1"/>
                      </wps:wsp>
                      <wps:wsp>
                        <wps:cNvPr id="3187" name="矩形 3130"/>
                        <wps:cNvSpPr/>
                        <wps:spPr>
                          <a:xfrm>
                            <a:off x="3496" y="29"/>
                            <a:ext cx="44" cy="307"/>
                          </a:xfrm>
                          <a:prstGeom prst="rect">
                            <a:avLst/>
                          </a:prstGeom>
                          <a:solidFill>
                            <a:srgbClr val="FBDCCB"/>
                          </a:solidFill>
                          <a:ln w="9525">
                            <a:noFill/>
                          </a:ln>
                        </wps:spPr>
                        <wps:bodyPr upright="1"/>
                      </wps:wsp>
                      <wps:wsp>
                        <wps:cNvPr id="3188" name="矩形 3131"/>
                        <wps:cNvSpPr/>
                        <wps:spPr>
                          <a:xfrm>
                            <a:off x="3505" y="29"/>
                            <a:ext cx="44" cy="307"/>
                          </a:xfrm>
                          <a:prstGeom prst="rect">
                            <a:avLst/>
                          </a:prstGeom>
                          <a:solidFill>
                            <a:srgbClr val="FBDECF"/>
                          </a:solidFill>
                          <a:ln w="9525">
                            <a:noFill/>
                          </a:ln>
                        </wps:spPr>
                        <wps:bodyPr upright="1"/>
                      </wps:wsp>
                      <wps:wsp>
                        <wps:cNvPr id="3189" name="矩形 3132"/>
                        <wps:cNvSpPr/>
                        <wps:spPr>
                          <a:xfrm>
                            <a:off x="3513" y="29"/>
                            <a:ext cx="44" cy="307"/>
                          </a:xfrm>
                          <a:prstGeom prst="rect">
                            <a:avLst/>
                          </a:prstGeom>
                          <a:solidFill>
                            <a:srgbClr val="FBE0D1"/>
                          </a:solidFill>
                          <a:ln w="9525">
                            <a:noFill/>
                          </a:ln>
                        </wps:spPr>
                        <wps:bodyPr upright="1"/>
                      </wps:wsp>
                      <wps:wsp>
                        <wps:cNvPr id="3190" name="矩形 3133"/>
                        <wps:cNvSpPr/>
                        <wps:spPr>
                          <a:xfrm>
                            <a:off x="3521" y="29"/>
                            <a:ext cx="44" cy="307"/>
                          </a:xfrm>
                          <a:prstGeom prst="rect">
                            <a:avLst/>
                          </a:prstGeom>
                          <a:solidFill>
                            <a:srgbClr val="FCE2D4"/>
                          </a:solidFill>
                          <a:ln w="9525">
                            <a:noFill/>
                          </a:ln>
                        </wps:spPr>
                        <wps:bodyPr upright="1"/>
                      </wps:wsp>
                      <wps:wsp>
                        <wps:cNvPr id="3191" name="矩形 3134"/>
                        <wps:cNvSpPr/>
                        <wps:spPr>
                          <a:xfrm>
                            <a:off x="3529" y="29"/>
                            <a:ext cx="44" cy="307"/>
                          </a:xfrm>
                          <a:prstGeom prst="rect">
                            <a:avLst/>
                          </a:prstGeom>
                          <a:solidFill>
                            <a:srgbClr val="FCE4D6"/>
                          </a:solidFill>
                          <a:ln w="9525">
                            <a:noFill/>
                          </a:ln>
                        </wps:spPr>
                        <wps:bodyPr upright="1"/>
                      </wps:wsp>
                      <wps:wsp>
                        <wps:cNvPr id="3192" name="矩形 3135"/>
                        <wps:cNvSpPr/>
                        <wps:spPr>
                          <a:xfrm>
                            <a:off x="3538" y="29"/>
                            <a:ext cx="44" cy="307"/>
                          </a:xfrm>
                          <a:prstGeom prst="rect">
                            <a:avLst/>
                          </a:prstGeom>
                          <a:solidFill>
                            <a:srgbClr val="FCE5D9"/>
                          </a:solidFill>
                          <a:ln w="9525">
                            <a:noFill/>
                          </a:ln>
                        </wps:spPr>
                        <wps:bodyPr upright="1"/>
                      </wps:wsp>
                      <wps:wsp>
                        <wps:cNvPr id="3193" name="矩形 3136"/>
                        <wps:cNvSpPr/>
                        <wps:spPr>
                          <a:xfrm>
                            <a:off x="3546" y="29"/>
                            <a:ext cx="44" cy="307"/>
                          </a:xfrm>
                          <a:prstGeom prst="rect">
                            <a:avLst/>
                          </a:prstGeom>
                          <a:solidFill>
                            <a:srgbClr val="FCE8DC"/>
                          </a:solidFill>
                          <a:ln w="9525">
                            <a:noFill/>
                          </a:ln>
                        </wps:spPr>
                        <wps:bodyPr upright="1"/>
                      </wps:wsp>
                      <wps:wsp>
                        <wps:cNvPr id="3194" name="矩形 3137"/>
                        <wps:cNvSpPr/>
                        <wps:spPr>
                          <a:xfrm>
                            <a:off x="3554" y="29"/>
                            <a:ext cx="44" cy="307"/>
                          </a:xfrm>
                          <a:prstGeom prst="rect">
                            <a:avLst/>
                          </a:prstGeom>
                          <a:solidFill>
                            <a:srgbClr val="FDE9DE"/>
                          </a:solidFill>
                          <a:ln w="9525">
                            <a:noFill/>
                          </a:ln>
                        </wps:spPr>
                        <wps:bodyPr upright="1"/>
                      </wps:wsp>
                      <wps:wsp>
                        <wps:cNvPr id="3195" name="矩形 3138"/>
                        <wps:cNvSpPr/>
                        <wps:spPr>
                          <a:xfrm>
                            <a:off x="3563" y="29"/>
                            <a:ext cx="44" cy="307"/>
                          </a:xfrm>
                          <a:prstGeom prst="rect">
                            <a:avLst/>
                          </a:prstGeom>
                          <a:solidFill>
                            <a:srgbClr val="FDEBE0"/>
                          </a:solidFill>
                          <a:ln w="9525">
                            <a:noFill/>
                          </a:ln>
                        </wps:spPr>
                        <wps:bodyPr upright="1"/>
                      </wps:wsp>
                      <wps:wsp>
                        <wps:cNvPr id="3196" name="矩形 3139"/>
                        <wps:cNvSpPr/>
                        <wps:spPr>
                          <a:xfrm>
                            <a:off x="3571" y="29"/>
                            <a:ext cx="44" cy="307"/>
                          </a:xfrm>
                          <a:prstGeom prst="rect">
                            <a:avLst/>
                          </a:prstGeom>
                          <a:solidFill>
                            <a:srgbClr val="FDEDE4"/>
                          </a:solidFill>
                          <a:ln w="9525">
                            <a:noFill/>
                          </a:ln>
                        </wps:spPr>
                        <wps:bodyPr upright="1"/>
                      </wps:wsp>
                      <wps:wsp>
                        <wps:cNvPr id="3197" name="矩形 3140"/>
                        <wps:cNvSpPr/>
                        <wps:spPr>
                          <a:xfrm>
                            <a:off x="3579" y="29"/>
                            <a:ext cx="44" cy="307"/>
                          </a:xfrm>
                          <a:prstGeom prst="rect">
                            <a:avLst/>
                          </a:prstGeom>
                          <a:solidFill>
                            <a:srgbClr val="FDEFE6"/>
                          </a:solidFill>
                          <a:ln w="9525">
                            <a:noFill/>
                          </a:ln>
                        </wps:spPr>
                        <wps:bodyPr upright="1"/>
                      </wps:wsp>
                      <wps:wsp>
                        <wps:cNvPr id="3198" name="矩形 3141"/>
                        <wps:cNvSpPr/>
                        <wps:spPr>
                          <a:xfrm>
                            <a:off x="3587" y="29"/>
                            <a:ext cx="44" cy="307"/>
                          </a:xfrm>
                          <a:prstGeom prst="rect">
                            <a:avLst/>
                          </a:prstGeom>
                          <a:solidFill>
                            <a:srgbClr val="FEF1E9"/>
                          </a:solidFill>
                          <a:ln w="9525">
                            <a:noFill/>
                          </a:ln>
                        </wps:spPr>
                        <wps:bodyPr upright="1"/>
                      </wps:wsp>
                      <wps:wsp>
                        <wps:cNvPr id="3199" name="矩形 3142"/>
                        <wps:cNvSpPr/>
                        <wps:spPr>
                          <a:xfrm>
                            <a:off x="3596" y="29"/>
                            <a:ext cx="44" cy="307"/>
                          </a:xfrm>
                          <a:prstGeom prst="rect">
                            <a:avLst/>
                          </a:prstGeom>
                          <a:solidFill>
                            <a:srgbClr val="FEF2EB"/>
                          </a:solidFill>
                          <a:ln w="9525">
                            <a:noFill/>
                          </a:ln>
                        </wps:spPr>
                        <wps:bodyPr upright="1"/>
                      </wps:wsp>
                      <wps:wsp>
                        <wps:cNvPr id="3200" name="矩形 3143"/>
                        <wps:cNvSpPr/>
                        <wps:spPr>
                          <a:xfrm>
                            <a:off x="3604" y="29"/>
                            <a:ext cx="44" cy="307"/>
                          </a:xfrm>
                          <a:prstGeom prst="rect">
                            <a:avLst/>
                          </a:prstGeom>
                          <a:solidFill>
                            <a:srgbClr val="FEF4EE"/>
                          </a:solidFill>
                          <a:ln w="9525">
                            <a:noFill/>
                          </a:ln>
                        </wps:spPr>
                        <wps:bodyPr upright="1"/>
                      </wps:wsp>
                      <wps:wsp>
                        <wps:cNvPr id="3201" name="矩形 3144"/>
                        <wps:cNvSpPr/>
                        <wps:spPr>
                          <a:xfrm>
                            <a:off x="3612" y="29"/>
                            <a:ext cx="44" cy="307"/>
                          </a:xfrm>
                          <a:prstGeom prst="rect">
                            <a:avLst/>
                          </a:prstGeom>
                          <a:solidFill>
                            <a:srgbClr val="FEF6F1"/>
                          </a:solidFill>
                          <a:ln w="9525">
                            <a:noFill/>
                          </a:ln>
                        </wps:spPr>
                        <wps:bodyPr upright="1"/>
                      </wps:wsp>
                      <wps:wsp>
                        <wps:cNvPr id="3202" name="矩形 3145"/>
                        <wps:cNvSpPr/>
                        <wps:spPr>
                          <a:xfrm>
                            <a:off x="3620" y="29"/>
                            <a:ext cx="44" cy="307"/>
                          </a:xfrm>
                          <a:prstGeom prst="rect">
                            <a:avLst/>
                          </a:prstGeom>
                          <a:solidFill>
                            <a:srgbClr val="FEF7F3"/>
                          </a:solidFill>
                          <a:ln w="9525">
                            <a:noFill/>
                          </a:ln>
                        </wps:spPr>
                        <wps:bodyPr upright="1"/>
                      </wps:wsp>
                      <wps:wsp>
                        <wps:cNvPr id="3203" name="矩形 3146"/>
                        <wps:cNvSpPr/>
                        <wps:spPr>
                          <a:xfrm>
                            <a:off x="3629" y="29"/>
                            <a:ext cx="44" cy="307"/>
                          </a:xfrm>
                          <a:prstGeom prst="rect">
                            <a:avLst/>
                          </a:prstGeom>
                          <a:solidFill>
                            <a:srgbClr val="FFF9F5"/>
                          </a:solidFill>
                          <a:ln w="9525">
                            <a:noFill/>
                          </a:ln>
                        </wps:spPr>
                        <wps:bodyPr upright="1"/>
                      </wps:wsp>
                      <wps:wsp>
                        <wps:cNvPr id="3204" name="矩形 3147"/>
                        <wps:cNvSpPr/>
                        <wps:spPr>
                          <a:xfrm>
                            <a:off x="3637" y="29"/>
                            <a:ext cx="44" cy="307"/>
                          </a:xfrm>
                          <a:prstGeom prst="rect">
                            <a:avLst/>
                          </a:prstGeom>
                          <a:solidFill>
                            <a:srgbClr val="FFFBF9"/>
                          </a:solidFill>
                          <a:ln w="9525">
                            <a:noFill/>
                          </a:ln>
                        </wps:spPr>
                        <wps:bodyPr upright="1"/>
                      </wps:wsp>
                      <wps:wsp>
                        <wps:cNvPr id="3205" name="矩形 3148"/>
                        <wps:cNvSpPr/>
                        <wps:spPr>
                          <a:xfrm>
                            <a:off x="3645" y="29"/>
                            <a:ext cx="44" cy="307"/>
                          </a:xfrm>
                          <a:prstGeom prst="rect">
                            <a:avLst/>
                          </a:prstGeom>
                          <a:solidFill>
                            <a:srgbClr val="FFFCFB"/>
                          </a:solidFill>
                          <a:ln w="9525">
                            <a:noFill/>
                          </a:ln>
                        </wps:spPr>
                        <wps:bodyPr upright="1"/>
                      </wps:wsp>
                      <wps:wsp>
                        <wps:cNvPr id="3206" name="矩形 3149"/>
                        <wps:cNvSpPr/>
                        <wps:spPr>
                          <a:xfrm>
                            <a:off x="3654" y="29"/>
                            <a:ext cx="44" cy="307"/>
                          </a:xfrm>
                          <a:prstGeom prst="rect">
                            <a:avLst/>
                          </a:prstGeom>
                          <a:solidFill>
                            <a:srgbClr val="FFFEFE"/>
                          </a:solidFill>
                          <a:ln w="9525">
                            <a:noFill/>
                          </a:ln>
                        </wps:spPr>
                        <wps:bodyPr upright="1"/>
                      </wps:wsp>
                      <wps:wsp>
                        <wps:cNvPr id="3207" name="任意多边形 3150"/>
                        <wps:cNvSpPr/>
                        <wps:spPr>
                          <a:xfrm>
                            <a:off x="3662" y="29"/>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3208" name="矩形 3151"/>
                        <wps:cNvSpPr/>
                        <wps:spPr>
                          <a:xfrm>
                            <a:off x="686" y="29"/>
                            <a:ext cx="292" cy="307"/>
                          </a:xfrm>
                          <a:prstGeom prst="rect">
                            <a:avLst/>
                          </a:prstGeom>
                          <a:solidFill>
                            <a:srgbClr val="E60013"/>
                          </a:solidFill>
                          <a:ln w="9525">
                            <a:noFill/>
                          </a:ln>
                        </wps:spPr>
                        <wps:bodyPr upright="1"/>
                      </wps:wsp>
                      <wps:wsp>
                        <wps:cNvPr id="3209" name="文本框 3152"/>
                        <wps:cNvSpPr txBox="1"/>
                        <wps:spPr>
                          <a:xfrm>
                            <a:off x="686" y="-2"/>
                            <a:ext cx="3198" cy="338"/>
                          </a:xfrm>
                          <a:prstGeom prst="rect">
                            <a:avLst/>
                          </a:prstGeom>
                          <a:noFill/>
                          <a:ln w="9525">
                            <a:noFill/>
                          </a:ln>
                        </wps:spPr>
                        <wps:txbx>
                          <w:txbxContent>
                            <w:p>
                              <w:pPr>
                                <w:spacing w:before="0" w:line="88" w:lineRule="exact"/>
                                <w:ind w:left="-1" w:right="0" w:firstLine="0"/>
                                <w:jc w:val="left"/>
                                <w:rPr>
                                  <w:rFonts w:ascii="微软雅黑"/>
                                  <w:b/>
                                  <w:sz w:val="6"/>
                                </w:rPr>
                              </w:pPr>
                              <w:r>
                                <w:rPr>
                                  <w:rFonts w:ascii="微软雅黑"/>
                                  <w:b/>
                                  <w:color w:val="FFFFFF"/>
                                  <w:sz w:val="6"/>
                                </w:rPr>
                                <w:t>..........................................................................................................................................................................................</w:t>
                              </w:r>
                            </w:p>
                            <w:p>
                              <w:pPr>
                                <w:spacing w:before="0" w:line="223" w:lineRule="exact"/>
                                <w:ind w:left="431" w:right="0" w:firstLine="0"/>
                                <w:jc w:val="left"/>
                                <w:rPr>
                                  <w:b/>
                                  <w:sz w:val="20"/>
                                </w:rPr>
                              </w:pPr>
                              <w:r>
                                <w:rPr>
                                  <w:b/>
                                  <w:color w:val="FFFFFF"/>
                                  <w:w w:val="95"/>
                                  <w:sz w:val="20"/>
                                </w:rPr>
                                <w:t>Product User Manual</w:t>
                              </w:r>
                            </w:p>
                          </w:txbxContent>
                        </wps:txbx>
                        <wps:bodyPr lIns="0" tIns="0" rIns="0" bIns="0" upright="1"/>
                      </wps:wsp>
                    </wpg:wgp>
                  </a:graphicData>
                </a:graphic>
              </wp:anchor>
            </w:drawing>
          </mc:Choice>
          <mc:Fallback>
            <w:pict>
              <v:group id="组合 2968" o:spid="_x0000_s1026" o:spt="203" style="position:absolute;left:0pt;margin-left:34.3pt;margin-top:-0.05pt;height:16.9pt;width:159.9pt;mso-position-horizontal-relative:page;z-index:251986944;mso-width-relative:page;mso-height-relative:page;" coordorigin="686,-1" coordsize="3198,338" o:gfxdata="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">
                <o:lock v:ext="edit" aspectratio="f"/>
                <v:shape id="任意多边形 2969" o:spid="_x0000_s1026" o:spt="100" style="position:absolute;left:1016;top:29;height:307;width:579;" fillcolor="#E60013" filled="t" stroked="f" coordsize="579,307" o:gfxdata="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4t2/&#10;AAAA3QAAAA8AAAAAAAAAAQAgAAAAIgAAAGRycy9kb3ducmV2LnhtbFBLAQIUABQAAAAIAIdO4kAz&#10;LwWeOwAAADkAAAAQAAAAAAAAAAEAIAAAAA4BAABkcnMvc2hhcGV4bWwueG1sUEsFBgAAAAAGAAYA&#10;WwEAALgDAAAAAA==&#10;" path="m548,0l0,0,0,307,579,307,548,0xe">
                  <v:fill on="t" focussize="0,0"/>
                  <v:stroke on="f"/>
                  <v:imagedata o:title=""/>
                  <o:lock v:ext="edit" aspectratio="f"/>
                </v:shape>
                <v:shape id="任意多边形 2970" o:spid="_x0000_s1026" o:spt="100" style="position:absolute;left:1560;top:29;height:307;width:52;" fillcolor="#E60413" filled="t" stroked="f" coordsize="52,307" o:gfxdata="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2QBC8AAAA&#10;3QAAAA8AAAAAAAAAAQAgAAAAIgAAAGRycy9kb3ducmV2LnhtbFBLAQIUABQAAAAIAIdO4kAzLwWe&#10;OwAAADkAAAAQAAAAAAAAAAEAIAAAAAsBAABkcnMvc2hhcGV4bWwueG1sUEsFBgAAAAAGAAYAWwEA&#10;ALUDAAAAAA==&#10;" path="m52,0l43,0,8,0,0,0,0,307,8,307,43,307,52,307,52,0e">
                  <v:fill on="t" focussize="0,0"/>
                  <v:stroke on="f"/>
                  <v:imagedata o:title=""/>
                  <o:lock v:ext="edit" aspectratio="f"/>
                </v:shape>
                <v:rect id="矩形 2971" o:spid="_x0000_s1026" o:spt="1" style="position:absolute;left:1576;top:29;height:307;width:44;" fillcolor="#E60814" filled="t" stroked="f" coordsize="21600,21600" o:gfxdata="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1A+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972" o:spid="_x0000_s1026" o:spt="100" style="position:absolute;left:1585;top:29;height:307;width:52;" fillcolor="#E60C14" filled="t" stroked="f" coordsize="52,307" o:gfxdata="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sRki&#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2973" o:spid="_x0000_s1026" o:spt="100" style="position:absolute;left:1601;top:29;height:307;width:52;" fillcolor="#E61014" filled="t" stroked="f" coordsize="52,307" o:gfxdata="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KdhKe2AAAA3QAAAA8A&#10;AAAAAAAAAQAgAAAAIgAAAGRycy9kb3ducmV2LnhtbFBLAQIUABQAAAAIAIdO4kAzLwWeOwAAADkA&#10;AAAQAAAAAAAAAAEAIAAAAAUBAABkcnMvc2hhcGV4bWwueG1sUEsFBgAAAAAGAAYAWwEAAK8DAAAA&#10;AA==&#10;" path="m51,0l43,0,8,0,0,0,0,307,8,307,43,307,51,307,51,0e">
                  <v:fill on="t" focussize="0,0"/>
                  <v:stroke on="f"/>
                  <v:imagedata o:title=""/>
                  <o:lock v:ext="edit" aspectratio="f"/>
                </v:shape>
                <v:rect id="矩形 2974" o:spid="_x0000_s1026" o:spt="1" style="position:absolute;left:1618;top:29;height:307;width:44;" fillcolor="#E61315" filled="t" stroked="f" coordsize="21600,21600" o:gfxdata="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35M&#10;N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2975" o:spid="_x0000_s1026" o:spt="100" style="position:absolute;left:1626;top:29;height:307;width:52;" fillcolor="#E61515" filled="t" stroked="f" coordsize="52,307" o:gfxdata="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iur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2976" o:spid="_x0000_s1026" o:spt="1" style="position:absolute;left:1642;top:29;height:307;width:44;" fillcolor="#E61816" filled="t" stroked="f" coordsize="21600,21600" o:gfxdata="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fL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77" o:spid="_x0000_s1026" o:spt="100" style="position:absolute;left:1651;top:29;height:307;width:52;" fillcolor="#E61B16" filled="t" stroked="f" coordsize="52,307" o:gfxdata="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d0y7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shape id="任意多边形 2978" o:spid="_x0000_s1026" o:spt="100" style="position:absolute;left:1667;top:29;height:307;width:52;" fillcolor="#E61D17" filled="t" stroked="f" coordsize="52,307" o:gfxdata="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06iV&#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2979" o:spid="_x0000_s1026" o:spt="1" style="position:absolute;left:1684;top:29;height:307;width:44;" fillcolor="#E71F18" filled="t" stroked="f" coordsize="21600,21600" o:gfxdata="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h8W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80" o:spid="_x0000_s1026" o:spt="100" style="position:absolute;left:1692;top:29;height:307;width:52;" fillcolor="#E72118" filled="t" stroked="f" coordsize="52,307" o:gfxdata="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qKo&#10;4c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2981" o:spid="_x0000_s1026" o:spt="1" style="position:absolute;left:1709;top:29;height:307;width:44;" fillcolor="#E72419" filled="t" stroked="f" coordsize="21600,21600" o:gfxdata="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2hO0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82" o:spid="_x0000_s1026" o:spt="100" style="position:absolute;left:1717;top:29;height:307;width:52;" fillcolor="#E72519" filled="t" stroked="f" coordsize="52,307" o:gfxdata="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0Ybb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2983" o:spid="_x0000_s1026" o:spt="1" style="position:absolute;left:1734;top:29;height:307;width:44;" fillcolor="#E7271A" filled="t" stroked="f" coordsize="21600,21600" o:gfxdata="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VOp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84" o:spid="_x0000_s1026" o:spt="100" style="position:absolute;left:1742;top:29;height:307;width:52;" fillcolor="#E7291B" filled="t" stroked="f" coordsize="52,307" o:gfxdata="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NLWu/&#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shape id="任意多边形 2985" o:spid="_x0000_s1026" o:spt="100" style="position:absolute;left:1758;top:29;height:307;width:52;" fillcolor="#E72B1B" filled="t" stroked="f" coordsize="52,307" o:gfxdata="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717r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2986" o:spid="_x0000_s1026" o:spt="1" style="position:absolute;left:1775;top:29;height:307;width:44;" fillcolor="#E72D1C" filled="t" stroked="f" coordsize="21600,21600" o:gfxdata="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r4gH&#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2987" o:spid="_x0000_s1026" o:spt="100" style="position:absolute;left:1783;top:29;height:307;width:52;" fillcolor="#E72E1C" filled="t" stroked="f" coordsize="52,307" o:gfxdata="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tWOC/&#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2988" o:spid="_x0000_s1026" o:spt="1" style="position:absolute;left:1800;top:29;height:307;width:44;" fillcolor="#E7301D" filled="t" stroked="f" coordsize="21600,21600" o:gfxdata="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069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89" o:spid="_x0000_s1026" o:spt="100" style="position:absolute;left:1808;top:29;height:307;width:52;" fillcolor="#E7311E" filled="t" stroked="f" coordsize="52,307" o:gfxdata="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CTL4A&#10;AADdAAAADwAAAAAAAAABACAAAAAiAAAAZHJzL2Rvd25yZXYueG1sUEsBAhQAFAAAAAgAh07iQDMv&#10;BZ47AAAAOQAAABAAAAAAAAAAAQAgAAAADQEAAGRycy9zaGFwZXhtbC54bWxQSwUGAAAAAAYABgBb&#10;AQAAtwMAAAAA&#10;" path="m52,0l44,0,9,0,0,0,0,307,9,307,44,307,52,307,52,0e">
                  <v:fill on="t" focussize="0,0"/>
                  <v:stroke on="f"/>
                  <v:imagedata o:title=""/>
                  <o:lock v:ext="edit" aspectratio="f"/>
                </v:shape>
                <v:rect id="矩形 2990" o:spid="_x0000_s1026" o:spt="1" style="position:absolute;left:1825;top:29;height:307;width:44;" fillcolor="#E8331E" filled="t" stroked="f" coordsize="21600,21600" o:gfxdata="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Cjl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91" o:spid="_x0000_s1026" o:spt="100" style="position:absolute;left:1833;top:29;height:307;width:52;" fillcolor="#E8341F" filled="t" stroked="f" coordsize="52,307" o:gfxdata="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5z3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shape id="任意多边形 2992" o:spid="_x0000_s1026" o:spt="100" style="position:absolute;left:1849;top:29;height:307;width:52;" fillcolor="#E8361F" filled="t" stroked="f" coordsize="52,307" o:gfxdata="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K1&#10;xM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2993" o:spid="_x0000_s1026" o:spt="1" style="position:absolute;left:1866;top:29;height:307;width:44;" fillcolor="#E83720" filled="t" stroked="f" coordsize="21600,21600" o:gfxdata="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x7Y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94" o:spid="_x0000_s1026" o:spt="100" style="position:absolute;left:1874;top:29;height:307;width:52;" fillcolor="#E83821" filled="t" stroked="f" coordsize="52,307" o:gfxdata="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o48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2995" o:spid="_x0000_s1026" o:spt="1" style="position:absolute;left:1891;top:29;height:307;width:44;" fillcolor="#E83921" filled="t" stroked="f" coordsize="21600,21600" o:gfxdata="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nsU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96" o:spid="_x0000_s1026" o:spt="100" style="position:absolute;left:1899;top:29;height:307;width:52;" fillcolor="#E83B22" filled="t" stroked="f" coordsize="52,307" o:gfxdata="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0mug&#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2997" o:spid="_x0000_s1026" o:spt="100" style="position:absolute;left:1916;top:29;height:307;width:52;" fillcolor="#E83C23" filled="t" stroked="f" coordsize="52,307" o:gfxdata="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ZUc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2998" o:spid="_x0000_s1026" o:spt="1" style="position:absolute;left:1932;top:29;height:307;width:44;" fillcolor="#E83D23" filled="t" stroked="f" coordsize="21600,21600" o:gfxdata="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yl+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99" o:spid="_x0000_s1026" o:spt="100" style="position:absolute;left:1940;top:29;height:307;width:52;" fillcolor="#E83E24" filled="t" stroked="f" coordsize="52,307" o:gfxdata="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KJ0&#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00" o:spid="_x0000_s1026" o:spt="1" style="position:absolute;left:1957;top:29;height:307;width:44;" fillcolor="#E84024" filled="t" stroked="f" coordsize="21600,21600" o:gfxdata="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CSz+/&#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01" o:spid="_x0000_s1026" o:spt="100" style="position:absolute;left:1965;top:29;height:307;width:52;" fillcolor="#E84125" filled="t" stroked="f" coordsize="52,307" o:gfxdata="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kf+W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rect id="矩形 3002" o:spid="_x0000_s1026" o:spt="1" style="position:absolute;left:1982;top:29;height:307;width:44;" fillcolor="#E84226" filled="t" stroked="f" coordsize="21600,21600" o:gfxdata="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jkC8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03" o:spid="_x0000_s1026" o:spt="100" style="position:absolute;left:1990;top:29;height:307;width:52;" fillcolor="#E94326" filled="t" stroked="f" coordsize="52,307" o:gfxdata="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qJ2r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shape id="任意多边形 3004" o:spid="_x0000_s1026" o:spt="100" style="position:absolute;left:2007;top:29;height:307;width:52;" fillcolor="#E94427" filled="t" stroked="f" coordsize="52,307" o:gfxdata="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K+6/&#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05" o:spid="_x0000_s1026" o:spt="1" style="position:absolute;left:2023;top:29;height:307;width:44;" fillcolor="#E94528" filled="t" stroked="f" coordsize="21600,21600" o:gfxdata="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Ix5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06" o:spid="_x0000_s1026" o:spt="100" style="position:absolute;left:2031;top:29;height:307;width:52;" fillcolor="#E94728" filled="t" stroked="f" coordsize="52,307" o:gfxdata="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PbeH&#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07" o:spid="_x0000_s1026" o:spt="1" style="position:absolute;left:2048;top:29;height:307;width:44;" fillcolor="#E94829" filled="t" stroked="f" coordsize="21600,21600" o:gfxdata="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HJv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08" o:spid="_x0000_s1026" o:spt="100" style="position:absolute;left:2056;top:29;height:307;width:52;" fillcolor="#E9492A" filled="t" stroked="f" coordsize="52,307" o:gfxdata="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Icu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09" o:spid="_x0000_s1026" o:spt="1" style="position:absolute;left:2073;top:29;height:307;width:44;" fillcolor="#E94A2A" filled="t" stroked="f" coordsize="21600,21600" o:gfxdata="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0/l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10" o:spid="_x0000_s1026" o:spt="100" style="position:absolute;left:2081;top:29;height:307;width:52;" fillcolor="#E94B2B" filled="t" stroked="f" coordsize="52,307" o:gfxdata="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58oK/&#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3011" o:spid="_x0000_s1026" o:spt="100" style="position:absolute;left:2098;top:29;height:307;width:52;" fillcolor="#E94C2C" filled="t" stroked="f" coordsize="52,307" o:gfxdata="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O2f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12" o:spid="_x0000_s1026" o:spt="1" style="position:absolute;left:2114;top:29;height:307;width:44;" fillcolor="#E94D2C" filled="t" stroked="f" coordsize="21600,21600" o:gfxdata="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qG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3013" o:spid="_x0000_s1026" o:spt="100" style="position:absolute;left:2122;top:29;height:307;width:52;" fillcolor="#EA4E2D" filled="t" stroked="f" coordsize="52,307" o:gfxdata="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rAt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14" o:spid="_x0000_s1026" o:spt="1" style="position:absolute;left:2139;top:29;height:307;width:44;" fillcolor="#EA4F2E" filled="t" stroked="f" coordsize="21600,21600" o:gfxdata="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CMG3&#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15" o:spid="_x0000_s1026" o:spt="100" style="position:absolute;left:2147;top:29;height:307;width:52;" fillcolor="#EA502F" filled="t" stroked="f" coordsize="52,307" o:gfxdata="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AZ8&#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3016" o:spid="_x0000_s1026" o:spt="100" style="position:absolute;left:2164;top:29;height:307;width:52;" fillcolor="#EA512F" filled="t" stroked="f" coordsize="52,307" o:gfxdata="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T8p7sAAADd&#10;AAAADwAAAAAAAAABACAAAAAiAAAAZHJzL2Rvd25yZXYueG1sUEsBAhQAFAAAAAgAh07iQDMvBZ47&#10;AAAAOQAAABAAAAAAAAAAAQAgAAAACgEAAGRycy9zaGFwZXhtbC54bWxQSwUGAAAAAAYABgBbAQAA&#10;tAMAAAAA&#10;" path="m52,0l43,0,9,0,0,0,0,307,9,307,43,307,52,307,52,0e">
                  <v:fill on="t" focussize="0,0"/>
                  <v:stroke on="f"/>
                  <v:imagedata o:title=""/>
                  <o:lock v:ext="edit" aspectratio="f"/>
                </v:shape>
                <v:rect id="矩形 3017" o:spid="_x0000_s1026" o:spt="1" style="position:absolute;left:2180;top:29;height:307;width:44;" fillcolor="#EA5230" filled="t" stroked="f" coordsize="21600,21600" o:gfxdata="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2oaE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18" o:spid="_x0000_s1026" o:spt="100" style="position:absolute;left:2189;top:29;height:307;width:52;" fillcolor="#EA5331" filled="t" stroked="f" coordsize="52,307" o:gfxdata="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2GJ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19" o:spid="_x0000_s1026" o:spt="1" style="position:absolute;left:2205;top:29;height:307;width:44;" fillcolor="#EA5431" filled="t" stroked="f" coordsize="21600,21600" o:gfxdata="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LHE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20" o:spid="_x0000_s1026" o:spt="100" style="position:absolute;left:2214;top:29;height:307;width:52;" fillcolor="#EA5532" filled="t" stroked="f" coordsize="52,307" o:gfxdata="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mjC&#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21" o:spid="_x0000_s1026" o:spt="1" style="position:absolute;left:2230;top:29;height:307;width:44;" fillcolor="#EA5633" filled="t" stroked="f" coordsize="21600,21600" o:gfxdata="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ZGRq/&#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22" o:spid="_x0000_s1026" o:spt="100" style="position:absolute;left:2238;top:29;height:307;width:52;" fillcolor="#EA5734" filled="t" stroked="f" coordsize="52,307" o:gfxdata="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rl&#10;4s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shape id="任意多边形 3023" o:spid="_x0000_s1026" o:spt="100" style="position:absolute;left:2255;top:29;height:307;width:52;" fillcolor="#EA5834" filled="t" stroked="f" coordsize="52,307" o:gfxdata="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ZCS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rect id="矩形 3024" o:spid="_x0000_s1026" o:spt="1" style="position:absolute;left:2271;top:29;height:307;width:44;" fillcolor="#EA5935" filled="t" stroked="f" coordsize="21600,21600" o:gfxdata="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xvPq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25" o:spid="_x0000_s1026" o:spt="100" style="position:absolute;left:2280;top:29;height:307;width:52;" fillcolor="#EB5A36" filled="t" stroked="f" coordsize="52,307" o:gfxdata="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YmWvQAA&#10;AN0AAAAPAAAAAAAAAAEAIAAAACIAAABkcnMvZG93bnJldi54bWxQSwECFAAUAAAACACHTuJAMy8F&#10;njsAAAA5AAAAEAAAAAAAAAABACAAAAAMAQAAZHJzL3NoYXBleG1sLnhtbFBLBQYAAAAABgAGAFsB&#10;AAC2AwAAAAA=&#10;" path="m52,0l43,0,8,0,0,0,0,307,8,307,43,307,52,307,52,0e">
                  <v:fill on="t" focussize="0,0"/>
                  <v:stroke on="f"/>
                  <v:imagedata o:title=""/>
                  <o:lock v:ext="edit" aspectratio="f"/>
                </v:shape>
                <v:rect id="矩形 3026" o:spid="_x0000_s1026" o:spt="1" style="position:absolute;left:2296;top:29;height:307;width:44;" fillcolor="#EB5B36" filled="t" stroked="f" coordsize="21600,21600" o:gfxdata="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nTm&#10;e8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27" o:spid="_x0000_s1026" o:spt="100" style="position:absolute;left:2305;top:29;height:307;width:52;" fillcolor="#EB5C37" filled="t" stroked="f" coordsize="52,307" o:gfxdata="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STL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shape id="任意多边形 3028" o:spid="_x0000_s1026" o:spt="100" style="position:absolute;left:2321;top:29;height:307;width:52;" fillcolor="#EB5D38" filled="t" stroked="f" coordsize="52,307" o:gfxdata="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Cz&#10;NGjCAAAA3QAAAA8AAAAAAAAAAQAgAAAAIgAAAGRycy9kb3ducmV2LnhtbFBLAQIUABQAAAAIAIdO&#10;4kAzLwWeOwAAADkAAAAQAAAAAAAAAAEAIAAAABEBAABkcnMvc2hhcGV4bWwueG1sUEsFBgAAAAAG&#10;AAYAWwEAALsDAAAAAA==&#10;" path="m51,0l43,0,8,0,0,0,0,307,8,307,43,307,51,307,51,0e">
                  <v:fill on="t" focussize="0,0"/>
                  <v:stroke on="f"/>
                  <v:imagedata o:title=""/>
                  <o:lock v:ext="edit" aspectratio="f"/>
                </v:shape>
                <v:rect id="矩形 3029" o:spid="_x0000_s1026" o:spt="1" style="position:absolute;left:2338;top:29;height:307;width:44;" fillcolor="#EB5E39" filled="t" stroked="f" coordsize="21600,21600" o:gfxdata="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8/H2/&#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30" o:spid="_x0000_s1026" o:spt="100" style="position:absolute;left:2346;top:29;height:307;width:52;" fillcolor="#EB5F39" filled="t" stroked="f" coordsize="52,307" o:gfxdata="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uGe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rect id="矩形 3031" o:spid="_x0000_s1026" o:spt="1" style="position:absolute;left:2362;top:29;height:307;width:44;" fillcolor="#EB603A" filled="t" stroked="f" coordsize="21600,21600" o:gfxdata="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3lF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032" o:spid="_x0000_s1026" o:spt="100" style="position:absolute;left:2371;top:29;height:307;width:52;" fillcolor="#EB613B" filled="t" stroked="f" coordsize="52,307" o:gfxdata="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8gX6&#10;wAAAAN0AAAAPAAAAAAAAAAEAIAAAACIAAABkcnMvZG93bnJldi54bWxQSwECFAAUAAAACACHTuJA&#10;My8FnjsAAAA5AAAAEAAAAAAAAAABACAAAAAPAQAAZHJzL3NoYXBleG1sLnhtbFBLBQYAAAAABgAG&#10;AFsBAAC5AwAAAAA=&#10;" path="m52,0l43,0,9,0,0,0,0,307,9,307,43,307,52,307,52,0e">
                  <v:fill on="t" focussize="0,0"/>
                  <v:stroke on="f"/>
                  <v:imagedata o:title=""/>
                  <o:lock v:ext="edit" aspectratio="f"/>
                </v:shape>
                <v:rect id="矩形 3033" o:spid="_x0000_s1026" o:spt="1" style="position:absolute;left:2387;top:29;height:307;width:44;" fillcolor="#EB623C" filled="t" stroked="f" coordsize="21600,21600" o:gfxdata="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1Ct+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3034" o:spid="_x0000_s1026" o:spt="100" style="position:absolute;left:2396;top:29;height:307;width:52;" fillcolor="#EB633D" filled="t" stroked="f" coordsize="52,307" o:gfxdata="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iKt&#10;CM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shape id="任意多边形 3035" o:spid="_x0000_s1026" o:spt="100" style="position:absolute;left:2412;top:29;height:307;width:52;" fillcolor="#EB643D" filled="t" stroked="f" coordsize="52,307" o:gfxdata="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XpsK&#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36" o:spid="_x0000_s1026" o:spt="1" style="position:absolute;left:2429;top:29;height:307;width:44;" fillcolor="#EC653E" filled="t" stroked="f" coordsize="21600,21600" o:gfxdata="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aZS&#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37" o:spid="_x0000_s1026" o:spt="100" style="position:absolute;left:2437;top:29;height:307;width:52;" fillcolor="#EC663F" filled="t" stroked="f" coordsize="52,307" o:gfxdata="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3Wdu/&#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3038" o:spid="_x0000_s1026" o:spt="1" style="position:absolute;left:2454;top:29;height:307;width:44;" fillcolor="#EC6640" filled="t" stroked="f" coordsize="21600,21600" o:gfxdata="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Qs1u/&#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39" o:spid="_x0000_s1026" o:spt="100" style="position:absolute;left:2462;top:29;height:307;width:52;" fillcolor="#EC6741" filled="t" stroked="f" coordsize="52,307" o:gfxdata="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u0r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3040" o:spid="_x0000_s1026" o:spt="1" style="position:absolute;left:2478;top:29;height:307;width:44;" fillcolor="#EC6841" filled="t" stroked="f" coordsize="21600,21600" o:gfxdata="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YO4u/&#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41" o:spid="_x0000_s1026" o:spt="100" style="position:absolute;left:2487;top:29;height:307;width:52;" fillcolor="#EC6942" filled="t" stroked="f" coordsize="52,307" o:gfxdata="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aHhW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shape id="任意多边形 3042" o:spid="_x0000_s1026" o:spt="100" style="position:absolute;left:2503;top:29;height:307;width:52;" fillcolor="#EC6A43" filled="t" stroked="f" coordsize="52,307" o:gfxdata="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Ttn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43" o:spid="_x0000_s1026" o:spt="1" style="position:absolute;left:2520;top:29;height:307;width:44;" fillcolor="#EC6B44" filled="t" stroked="f" coordsize="21600,21600" o:gfxdata="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qPgW5AAAA3Q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3044" o:spid="_x0000_s1026" o:spt="100" style="position:absolute;left:2528;top:29;height:307;width:52;" fillcolor="#EC6C45" filled="t" stroked="f" coordsize="52,307" o:gfxdata="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NXye/&#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45" o:spid="_x0000_s1026" o:spt="1" style="position:absolute;left:2545;top:29;height:307;width:44;" fillcolor="#ED6D45" filled="t" stroked="f" coordsize="21600,21600" o:gfxdata="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og1a/&#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46" o:spid="_x0000_s1026" o:spt="100" style="position:absolute;left:2553;top:29;height:307;width:52;" fillcolor="#ED6E46" filled="t" stroked="f" coordsize="52,307" o:gfxdata="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gIbC/&#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shape id="任意多边形 3047" o:spid="_x0000_s1026" o:spt="100" style="position:absolute;left:2569;top:29;height:307;width:52;" fillcolor="#ED6F47" filled="t" stroked="f" coordsize="52,307" o:gfxdata="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uB3l&#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48" o:spid="_x0000_s1026" o:spt="1" style="position:absolute;left:2586;top:29;height:307;width:44;" fillcolor="#ED7048" filled="t" stroked="f" coordsize="21600,21600" o:gfxdata="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mutp&#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49" o:spid="_x0000_s1026" o:spt="100" style="position:absolute;left:2594;top:29;height:307;width:52;" fillcolor="#ED7149" filled="t" stroked="f" coordsize="52,307" o:gfxdata="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lC8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50" o:spid="_x0000_s1026" o:spt="1" style="position:absolute;left:2611;top:29;height:307;width:44;" fillcolor="#ED724A" filled="t" stroked="f" coordsize="21600,21600" o:gfxdata="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g6&#10;Dc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51" o:spid="_x0000_s1026" o:spt="100" style="position:absolute;left:2619;top:29;height:307;width:52;" fillcolor="#ED724B" filled="t" stroked="f" coordsize="52,307" o:gfxdata="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3Acar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rect id="矩形 3052" o:spid="_x0000_s1026" o:spt="1" style="position:absolute;left:2636;top:29;height:307;width:44;" fillcolor="#ED734B" filled="t" stroked="f" coordsize="21600,21600" o:gfxdata="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SEE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53" o:spid="_x0000_s1026" o:spt="100" style="position:absolute;left:2644;top:29;height:307;width:52;" fillcolor="#ED744C" filled="t" stroked="f" coordsize="52,307" o:gfxdata="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58rq8AAAA&#10;3QAAAA8AAAAAAAAAAQAgAAAAIgAAAGRycy9kb3ducmV2LnhtbFBLAQIUABQAAAAIAIdO4kAzLwWe&#10;OwAAADkAAAAQAAAAAAAAAAEAIAAAAAsBAABkcnMvc2hhcGV4bWwueG1sUEsFBgAAAAAGAAYAWwEA&#10;ALUDAAAAAA==&#10;" path="m52,0l43,0,9,0,0,0,0,307,9,307,43,307,52,307,52,0e">
                  <v:fill on="t" focussize="0,0"/>
                  <v:stroke on="f"/>
                  <v:imagedata o:title=""/>
                  <o:lock v:ext="edit" aspectratio="f"/>
                </v:shape>
                <v:shape id="任意多边形 3054" o:spid="_x0000_s1026" o:spt="100" style="position:absolute;left:2660;top:29;height:307;width:52;" fillcolor="#ED754D" filled="t" stroked="f" coordsize="52,307" o:gfxdata="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ADf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55" o:spid="_x0000_s1026" o:spt="1" style="position:absolute;left:2677;top:29;height:307;width:44;" fillcolor="#ED764E" filled="t" stroked="f" coordsize="21600,21600" o:gfxdata="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eKn&#10;0s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56" o:spid="_x0000_s1026" o:spt="100" style="position:absolute;left:2685;top:29;height:307;width:52;" fillcolor="#EE774F" filled="t" stroked="f" coordsize="52,307" o:gfxdata="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XKL&#10;Ys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3057" o:spid="_x0000_s1026" o:spt="1" style="position:absolute;left:2702;top:29;height:307;width:44;" fillcolor="#EE7850" filled="t" stroked="f" coordsize="21600,21600" o:gfxdata="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JRpm/&#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58" o:spid="_x0000_s1026" o:spt="100" style="position:absolute;left:2710;top:29;height:307;width:52;" fillcolor="#EE7951" filled="t" stroked="f" coordsize="52,307" o:gfxdata="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lK12/&#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59" o:spid="_x0000_s1026" o:spt="1" style="position:absolute;left:2727;top:29;height:307;width:44;" fillcolor="#EE7A52" filled="t" stroked="f" coordsize="21600,21600" o:gfxdata="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Wf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60" o:spid="_x0000_s1026" o:spt="100" style="position:absolute;left:2735;top:29;height:307;width:52;" fillcolor="#EE7B52" filled="t" stroked="f" coordsize="52,307" o:gfxdata="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dQ/rsAAADd&#10;AAAADwAAAAAAAAABACAAAAAiAAAAZHJzL2Rvd25yZXYueG1sUEsBAhQAFAAAAAgAh07iQDMvBZ47&#10;AAAAOQAAABAAAAAAAAAAAQAgAAAACgEAAGRycy9zaGFwZXhtbC54bWxQSwUGAAAAAAYABgBbAQAA&#10;tAMAAAAA&#10;" path="m52,0l43,0,9,0,0,0,0,307,9,307,43,307,52,307,52,0e">
                  <v:fill on="t" focussize="0,0"/>
                  <v:stroke on="f"/>
                  <v:imagedata o:title=""/>
                  <o:lock v:ext="edit" aspectratio="f"/>
                </v:shape>
                <v:shape id="任意多边形 3061" o:spid="_x0000_s1026" o:spt="100" style="position:absolute;left:2751;top:29;height:307;width:52;" fillcolor="#EE7B53" filled="t" stroked="f" coordsize="52,307" o:gfxdata="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9NX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62" o:spid="_x0000_s1026" o:spt="1" style="position:absolute;left:2768;top:29;height:307;width:44;" fillcolor="#EE7C54" filled="t" stroked="f" coordsize="21600,21600" o:gfxdata="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8c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63" o:spid="_x0000_s1026" o:spt="100" style="position:absolute;left:2776;top:29;height:307;width:52;" fillcolor="#EE7D55" filled="t" stroked="f" coordsize="52,307" o:gfxdata="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LnLb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64" o:spid="_x0000_s1026" o:spt="1" style="position:absolute;left:2793;top:29;height:307;width:44;" fillcolor="#EE7E56" filled="t" stroked="f" coordsize="21600,21600" o:gfxdata="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oZ&#10;q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65" o:spid="_x0000_s1026" o:spt="100" style="position:absolute;left:2801;top:29;height:307;width:52;" fillcolor="#EF7F57" filled="t" stroked="f" coordsize="52,307" o:gfxdata="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pdeQ&#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3066" o:spid="_x0000_s1026" o:spt="100" style="position:absolute;left:2818;top:29;height:307;width:52;" fillcolor="#EF8058" filled="t" stroked="f" coordsize="52,307" o:gfxdata="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Edba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rect id="矩形 3067" o:spid="_x0000_s1026" o:spt="1" style="position:absolute;left:2834;top:29;height:307;width:44;" fillcolor="#EF8159" filled="t" stroked="f" coordsize="21600,21600" o:gfxdata="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6QA&#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68" o:spid="_x0000_s1026" o:spt="100" style="position:absolute;left:2842;top:29;height:307;width:52;" fillcolor="#EF825A" filled="t" stroked="f" coordsize="52,307" o:gfxdata="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5+P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69" o:spid="_x0000_s1026" o:spt="1" style="position:absolute;left:2859;top:29;height:307;width:44;" fillcolor="#EF835B" filled="t" stroked="f" coordsize="21600,21600" o:gfxdata="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uZN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070" o:spid="_x0000_s1026" o:spt="100" style="position:absolute;left:2867;top:29;height:307;width:52;" fillcolor="#EF835C" filled="t" stroked="f" coordsize="52,307" o:gfxdata="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X0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71" o:spid="_x0000_s1026" o:spt="1" style="position:absolute;left:2884;top:29;height:307;width:44;" fillcolor="#EF845D" filled="t" stroked="f" coordsize="21600,21600" o:gfxdata="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Lzzr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072" o:spid="_x0000_s1026" o:spt="100" style="position:absolute;left:2892;top:29;height:307;width:52;" fillcolor="#EF855E" filled="t" stroked="f" coordsize="52,307" o:gfxdata="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bqtS/&#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3073" o:spid="_x0000_s1026" o:spt="100" style="position:absolute;left:2909;top:29;height:307;width:52;" fillcolor="#F0865F" filled="t" stroked="f" coordsize="52,307" o:gfxdata="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3vr7sAAADd&#10;AAAADwAAAAAAAAABACAAAAAiAAAAZHJzL2Rvd25yZXYueG1sUEsBAhQAFAAAAAgAh07iQDMvBZ47&#10;AAAAOQAAABAAAAAAAAAAAQAgAAAACgEAAGRycy9zaGFwZXhtbC54bWxQSwUGAAAAAAYABgBbAQAA&#10;tAMAAAAA&#10;" path="m52,0l43,0,8,0,0,0,0,307,8,307,43,307,52,307,52,0e">
                  <v:fill on="t" focussize="0,0"/>
                  <v:stroke on="f"/>
                  <v:imagedata o:title=""/>
                  <o:lock v:ext="edit" aspectratio="f"/>
                </v:shape>
                <v:rect id="矩形 3074" o:spid="_x0000_s1026" o:spt="1" style="position:absolute;left:2925;top:29;height:307;width:44;" fillcolor="#F08760" filled="t" stroked="f" coordsize="21600,21600" o:gfxdata="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JU6&#10;3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75" o:spid="_x0000_s1026" o:spt="100" style="position:absolute;left:2934;top:29;height:307;width:52;" fillcolor="#F08861" filled="t" stroked="f" coordsize="52,307" o:gfxdata="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6&#10;kIaswwAAAN0AAAAPAAAAAAAAAAEAIAAAACIAAABkcnMvZG93bnJldi54bWxQSwECFAAUAAAACACH&#10;TuJAMy8FnjsAAAA5AAAAEAAAAAAAAAABACAAAAASAQAAZHJzL3NoYXBleG1sLnhtbFBLBQYAAAAA&#10;BgAGAFsBAAC8AwAAAAA=&#10;" path="m51,0l43,0,8,0,0,0,0,307,8,307,43,307,51,307,51,0e">
                  <v:fill on="t" focussize="0,0"/>
                  <v:stroke on="f"/>
                  <v:imagedata o:title=""/>
                  <o:lock v:ext="edit" aspectratio="f"/>
                </v:shape>
                <v:rect id="矩形 3076" o:spid="_x0000_s1026" o:spt="1" style="position:absolute;left:2950;top:29;height:307;width:44;" fillcolor="#F08961" filled="t" stroked="f" coordsize="21600,21600" o:gfxdata="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teW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77" o:spid="_x0000_s1026" o:spt="100" style="position:absolute;left:2958;top:29;height:307;width:52;" fillcolor="#F08A62" filled="t" stroked="f" coordsize="52,307" o:gfxdata="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fTve/&#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3078" o:spid="_x0000_s1026" o:spt="100" style="position:absolute;left:2975;top:29;height:307;width:52;" fillcolor="#F08B63" filled="t" stroked="f" coordsize="52,307" o:gfxdata="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SBdL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3079" o:spid="_x0000_s1026" o:spt="1" style="position:absolute;left:2991;top:29;height:307;width:44;" fillcolor="#F08B64" filled="t" stroked="f" coordsize="21600,21600" o:gfxdata="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IQuF&#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80" o:spid="_x0000_s1026" o:spt="100" style="position:absolute;left:3000;top:29;height:307;width:52;" fillcolor="#F08C65" filled="t" stroked="f" coordsize="52,307" o:gfxdata="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Qn&#10;aLHCAAAA3QAAAA8AAAAAAAAAAQAgAAAAIgAAAGRycy9kb3ducmV2LnhtbFBLAQIUABQAAAAIAIdO&#10;4kAzLwWeOwAAADkAAAAQAAAAAAAAAAEAIAAAABEBAABkcnMvc2hhcGV4bWwueG1sUEsFBgAAAAAG&#10;AAYAWwEAALsDAAAAAA==&#10;" path="m52,0l43,0,9,0,0,0,0,307,9,307,43,307,52,307,52,0e">
                  <v:fill on="t" focussize="0,0"/>
                  <v:stroke on="f"/>
                  <v:imagedata o:title=""/>
                  <o:lock v:ext="edit" aspectratio="f"/>
                </v:shape>
                <v:rect id="矩形 3081" o:spid="_x0000_s1026" o:spt="1" style="position:absolute;left:3016;top:29;height:307;width:44;" fillcolor="#F08D66" filled="t" stroked="f" coordsize="21600,21600" o:gfxdata="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X4K6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3082" o:spid="_x0000_s1026" o:spt="100" style="position:absolute;left:3025;top:29;height:307;width:52;" fillcolor="#F08E67" filled="t" stroked="f" coordsize="52,307" o:gfxdata="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erM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83" o:spid="_x0000_s1026" o:spt="1" style="position:absolute;left:3041;top:29;height:307;width:44;" fillcolor="#F18F68" filled="t" stroked="f" coordsize="21600,21600" o:gfxdata="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Mu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84" o:spid="_x0000_s1026" o:spt="100" style="position:absolute;left:3049;top:29;height:307;width:52;" fillcolor="#F19069" filled="t" stroked="f" coordsize="52,307" o:gfxdata="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zDTr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shape id="任意多边形 3085" o:spid="_x0000_s1026" o:spt="100" style="position:absolute;left:3066;top:29;height:307;width:52;" fillcolor="#F1916A" filled="t" stroked="f" coordsize="52,307" o:gfxdata="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Iy&#10;08EAAADdAAAADwAAAAAAAAABACAAAAAiAAAAZHJzL2Rvd25yZXYueG1sUEsBAhQAFAAAAAgAh07i&#10;QDMvBZ47AAAAOQAAABAAAAAAAAAAAQAgAAAAEAEAAGRycy9zaGFwZXhtbC54bWxQSwUGAAAAAAYA&#10;BgBbAQAAugMAAAAA&#10;" path="m52,0l43,0,9,0,0,0,0,307,9,307,43,307,52,307,52,0e">
                  <v:fill on="t" focussize="0,0"/>
                  <v:stroke on="f"/>
                  <v:imagedata o:title=""/>
                  <o:lock v:ext="edit" aspectratio="f"/>
                </v:shape>
                <v:rect id="矩形 3086" o:spid="_x0000_s1026" o:spt="1" style="position:absolute;left:3083;top:29;height:307;width:44;" fillcolor="#F1926B" filled="t" stroked="f" coordsize="21600,21600" o:gfxdata="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DZv0&#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87" o:spid="_x0000_s1026" o:spt="100" style="position:absolute;left:3091;top:29;height:307;width:52;" fillcolor="#F1926C" filled="t" stroked="f" coordsize="52,307" o:gfxdata="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JC1u/&#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3088" o:spid="_x0000_s1026" o:spt="1" style="position:absolute;left:3107;top:29;height:307;width:44;" fillcolor="#F1936D" filled="t" stroked="f" coordsize="21600,21600" o:gfxdata="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3HI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89" o:spid="_x0000_s1026" o:spt="100" style="position:absolute;left:3116;top:29;height:307;width:52;" fillcolor="#F1946E" filled="t" stroked="f" coordsize="52,307" o:gfxdata="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gvUe/&#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90" o:spid="_x0000_s1026" o:spt="1" style="position:absolute;left:3132;top:29;height:307;width:44;" fillcolor="#F1956F" filled="t" stroked="f" coordsize="21600,21600" o:gfxdata="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wWq&#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91" o:spid="_x0000_s1026" o:spt="100" style="position:absolute;left:3140;top:29;height:307;width:52;" fillcolor="#F19670" filled="t" stroked="f" coordsize="52,307" o:gfxdata="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367i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shape id="任意多边形 3092" o:spid="_x0000_s1026" o:spt="100" style="position:absolute;left:3157;top:29;height:307;width:52;" fillcolor="#F29771" filled="t" stroked="f" coordsize="52,307" o:gfxdata="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mSZW/&#10;AAAA3QAAAA8AAAAAAAAAAQAgAAAAIgAAAGRycy9kb3ducmV2LnhtbFBLAQIUABQAAAAIAIdO4kAz&#10;LwWeOwAAADkAAAAQAAAAAAAAAAEAIAAAAA4BAABkcnMvc2hhcGV4bWwueG1sUEsFBgAAAAAGAAYA&#10;WwEAALgDAAAAAA==&#10;" path="m52,0l44,0,9,0,0,0,0,307,9,307,44,307,52,307,52,0e">
                  <v:fill on="t" focussize="0,0"/>
                  <v:stroke on="f"/>
                  <v:imagedata o:title=""/>
                  <o:lock v:ext="edit" aspectratio="f"/>
                </v:shape>
                <v:rect id="矩形 3093" o:spid="_x0000_s1026" o:spt="1" style="position:absolute;left:3174;top:29;height:307;width:44;" fillcolor="#F29872" filled="t" stroked="f" coordsize="21600,21600" o:gfxdata="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Xj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094" o:spid="_x0000_s1026" o:spt="100" style="position:absolute;left:3182;top:29;height:307;width:52;" fillcolor="#F29873" filled="t" stroked="f" coordsize="52,307" o:gfxdata="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YwNb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3095" o:spid="_x0000_s1026" o:spt="1" style="position:absolute;left:3198;top:29;height:307;width:44;" fillcolor="#F29974" filled="t" stroked="f" coordsize="21600,21600" o:gfxdata="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7kW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96" o:spid="_x0000_s1026" o:spt="100" style="position:absolute;left:3207;top:29;height:307;width:52;" fillcolor="#F29A75" filled="t" stroked="f" coordsize="52,307" o:gfxdata="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o5HG/&#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97" o:spid="_x0000_s1026" o:spt="1" style="position:absolute;left:3223;top:29;height:307;width:44;" fillcolor="#F29C77" filled="t" stroked="f" coordsize="21600,21600" o:gfxdata="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6kXB&#10;wAAAAN0AAAAPAAAAAAAAAAEAIAAAACIAAABkcnMvZG93bnJldi54bWxQSwECFAAUAAAACACHTuJA&#10;My8FnjsAAAA5AAAAEAAAAAAAAAABACAAAAAPAQAAZHJzL3NoYXBleG1sLnhtbFBLBQYAAAAABgAG&#10;AFsBAAC5AwAAAAA=&#10;">
                  <v:fill on="t" focussize="0,0"/>
                  <v:stroke on="f"/>
                  <v:imagedata o:title=""/>
                  <o:lock v:ext="edit" aspectratio="f"/>
                </v:rect>
                <v:rect id="矩形 3098" o:spid="_x0000_s1026" o:spt="1" style="position:absolute;left:3231;top:29;height:307;width:44;" fillcolor="#F39E79" filled="t" stroked="f" coordsize="21600,21600" o:gfxdata="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sfUU&#10;wAAAAN0AAAAPAAAAAAAAAAEAIAAAACIAAABkcnMvZG93bnJldi54bWxQSwECFAAUAAAACACHTuJA&#10;My8FnjsAAAA5AAAAEAAAAAAAAAABACAAAAAPAQAAZHJzL3NoYXBleG1sLnhtbFBLBQYAAAAABgAG&#10;AFsBAAC5AwAAAAA=&#10;">
                  <v:fill on="t" focussize="0,0"/>
                  <v:stroke on="f"/>
                  <v:imagedata o:title=""/>
                  <o:lock v:ext="edit" aspectratio="f"/>
                </v:rect>
                <v:rect id="矩形 3099" o:spid="_x0000_s1026" o:spt="1" style="position:absolute;left:3240;top:29;height:307;width:44;" fillcolor="#F3A07C" filled="t" stroked="f" coordsize="21600,21600" o:gfxdata="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HYmrsAAADd&#10;AAAADwAAAAAAAAABACAAAAAiAAAAZHJzL2Rvd25yZXYueG1sUEsBAhQAFAAAAAgAh07iQDMvBZ47&#10;AAAAOQAAABAAAAAAAAAAAQAgAAAACgEAAGRycy9zaGFwZXhtbC54bWxQSwUGAAAAAAYABgBbAQAA&#10;tAMAAAAA&#10;">
                  <v:fill on="t" focussize="0,0"/>
                  <v:stroke on="f"/>
                  <v:imagedata o:title=""/>
                  <o:lock v:ext="edit" aspectratio="f"/>
                </v:rect>
                <v:rect id="矩形 3100" o:spid="_x0000_s1026" o:spt="1" style="position:absolute;left:3248;top:29;height:307;width:44;" fillcolor="#F3A27E" filled="t" stroked="f" coordsize="21600,21600" o:gfxdata="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8zhv&#10;wAAAAN0AAAAPAAAAAAAAAAEAIAAAACIAAABkcnMvZG93bnJldi54bWxQSwECFAAUAAAACACHTuJA&#10;My8FnjsAAAA5AAAAEAAAAAAAAAABACAAAAAPAQAAZHJzL3NoYXBleG1sLnhtbFBLBQYAAAAABgAG&#10;AFsBAAC5AwAAAAA=&#10;">
                  <v:fill on="t" focussize="0,0"/>
                  <v:stroke on="f"/>
                  <v:imagedata o:title=""/>
                  <o:lock v:ext="edit" aspectratio="f"/>
                </v:rect>
                <v:rect id="矩形 3101" o:spid="_x0000_s1026" o:spt="1" style="position:absolute;left:3256;top:29;height:307;width:44;" fillcolor="#F3A480" filled="t" stroked="f" coordsize="21600,21600" o:gfxdata="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DOrW8AAAA&#10;3QAAAA8AAAAAAAAAAQAgAAAAIgAAAGRycy9kb3ducmV2LnhtbFBLAQIUABQAAAAIAIdO4kAzLwWe&#10;OwAAADkAAAAQAAAAAAAAAAEAIAAAAAsBAABkcnMvc2hhcGV4bWwueG1sUEsFBgAAAAAGAAYAWwEA&#10;ALUDAAAAAA==&#10;">
                  <v:fill on="t" focussize="0,0"/>
                  <v:stroke on="f"/>
                  <v:imagedata o:title=""/>
                  <o:lock v:ext="edit" aspectratio="f"/>
                </v:rect>
                <v:rect id="矩形 3102" o:spid="_x0000_s1026" o:spt="1" style="position:absolute;left:3265;top:29;height:307;width:44;" fillcolor="#F4A684" filled="t" stroked="f" coordsize="21600,21600" o:gfxdata="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Q4j6/&#10;AAAA3QAAAA8AAAAAAAAAAQAgAAAAIgAAAGRycy9kb3ducmV2LnhtbFBLAQIUABQAAAAIAIdO4kAz&#10;LwWeOwAAADkAAAAQAAAAAAAAAAEAIAAAAA4BAABkcnMvc2hhcGV4bWwueG1sUEsFBgAAAAAGAAYA&#10;WwEAALgDAAAAAA==&#10;">
                  <v:fill on="t" focussize="0,0"/>
                  <v:stroke on="f"/>
                  <v:imagedata o:title=""/>
                  <o:lock v:ext="edit" aspectratio="f"/>
                </v:rect>
                <v:rect id="矩形 3103" o:spid="_x0000_s1026" o:spt="1" style="position:absolute;left:3273;top:29;height:307;width:44;" fillcolor="#F4A886" filled="t" stroked="f" coordsize="21600,21600" o:gfxdata="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cXCpvQAA&#10;AN0AAAAPAAAAAAAAAAEAIAAAACIAAABkcnMvZG93bnJldi54bWxQSwECFAAUAAAACACHTuJAMy8F&#10;njsAAAA5AAAAEAAAAAAAAAABACAAAAAMAQAAZHJzL3NoYXBleG1sLnhtbFBLBQYAAAAABgAGAFsB&#10;AAC2AwAAAAA=&#10;">
                  <v:fill on="t" focussize="0,0"/>
                  <v:stroke on="f"/>
                  <v:imagedata o:title=""/>
                  <o:lock v:ext="edit" aspectratio="f"/>
                </v:rect>
                <v:rect id="矩形 3104" o:spid="_x0000_s1026" o:spt="1" style="position:absolute;left:3281;top:29;height:307;width:44;" fillcolor="#F4A988" filled="t" stroked="f" coordsize="21600,21600" o:gfxdata="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pleS/&#10;AAAA3QAAAA8AAAAAAAAAAQAgAAAAIgAAAGRycy9kb3ducmV2LnhtbFBLAQIUABQAAAAIAIdO4kAz&#10;LwWeOwAAADkAAAAQAAAAAAAAAAEAIAAAAA4BAABkcnMvc2hhcGV4bWwueG1sUEsFBgAAAAAGAAYA&#10;WwEAALgDAAAAAA==&#10;">
                  <v:fill on="t" focussize="0,0"/>
                  <v:stroke on="f"/>
                  <v:imagedata o:title=""/>
                  <o:lock v:ext="edit" aspectratio="f"/>
                </v:rect>
                <v:rect id="矩形 3105" o:spid="_x0000_s1026" o:spt="1" style="position:absolute;left:3289;top:29;height:307;width:44;" fillcolor="#F4AC8B" filled="t" stroked="f" coordsize="21600,21600" o:gfxdata="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IhW&#10;bsEAAADdAAAADwAAAAAAAAABACAAAAAiAAAAZHJzL2Rvd25yZXYueG1sUEsBAhQAFAAAAAgAh07i&#10;QDMvBZ47AAAAOQAAABAAAAAAAAAAAQAgAAAAEAEAAGRycy9zaGFwZXhtbC54bWxQSwUGAAAAAAYA&#10;BgBbAQAAugMAAAAA&#10;">
                  <v:fill on="t" focussize="0,0"/>
                  <v:stroke on="f"/>
                  <v:imagedata o:title=""/>
                  <o:lock v:ext="edit" aspectratio="f"/>
                </v:rect>
                <v:rect id="矩形 3106" o:spid="_x0000_s1026" o:spt="1" style="position:absolute;left:3298;top:29;height:307;width:44;" fillcolor="#F5AE8D" filled="t" stroked="f" coordsize="21600,21600" o:gfxdata="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GqTL4A&#10;AADdAAAADwAAAAAAAAABACAAAAAiAAAAZHJzL2Rvd25yZXYueG1sUEsBAhQAFAAAAAgAh07iQDMv&#10;BZ47AAAAOQAAABAAAAAAAAAAAQAgAAAADQEAAGRycy9zaGFwZXhtbC54bWxQSwUGAAAAAAYABgBb&#10;AQAAtwMAAAAA&#10;">
                  <v:fill on="t" focussize="0,0"/>
                  <v:stroke on="f"/>
                  <v:imagedata o:title=""/>
                  <o:lock v:ext="edit" aspectratio="f"/>
                </v:rect>
                <v:rect id="矩形 3107" o:spid="_x0000_s1026" o:spt="1" style="position:absolute;left:3306;top:29;height:307;width:44;" fillcolor="#F5B090" filled="t" stroked="f" coordsize="21600,21600" o:gfxdata="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nTvQAA&#10;AN0AAAAPAAAAAAAAAAEAIAAAACIAAABkcnMvZG93bnJldi54bWxQSwECFAAUAAAACACHTuJAMy8F&#10;njsAAAA5AAAAEAAAAAAAAAABACAAAAAMAQAAZHJzL3NoYXBleG1sLnhtbFBLBQYAAAAABgAGAFsB&#10;AAC2AwAAAAA=&#10;">
                  <v:fill on="t" focussize="0,0"/>
                  <v:stroke on="f"/>
                  <v:imagedata o:title=""/>
                  <o:lock v:ext="edit" aspectratio="f"/>
                </v:rect>
                <v:rect id="矩形 3108" o:spid="_x0000_s1026" o:spt="1" style="position:absolute;left:3314;top:29;height:307;width:44;" fillcolor="#F5B292" filled="t" stroked="f" coordsize="21600,21600" o:gfxdata="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sZ1G/&#10;AAAA3QAAAA8AAAAAAAAAAQAgAAAAIgAAAGRycy9kb3ducmV2LnhtbFBLAQIUABQAAAAIAIdO4kAz&#10;LwWeOwAAADkAAAAQAAAAAAAAAAEAIAAAAA4BAABkcnMvc2hhcGV4bWwueG1sUEsFBgAAAAAGAAYA&#10;WwEAALgDAAAAAA==&#10;">
                  <v:fill on="t" focussize="0,0"/>
                  <v:stroke on="f"/>
                  <v:imagedata o:title=""/>
                  <o:lock v:ext="edit" aspectratio="f"/>
                </v:rect>
                <v:rect id="矩形 3109" o:spid="_x0000_s1026" o:spt="1" style="position:absolute;left:3323;top:29;height:307;width:44;" fillcolor="#F6B495" filled="t" stroked="f" coordsize="21600,21600" o:gfxdata="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m7vK8AAAA&#10;3QAAAA8AAAAAAAAAAQAgAAAAIgAAAGRycy9kb3ducmV2LnhtbFBLAQIUABQAAAAIAIdO4kAzLwWe&#10;OwAAADkAAAAQAAAAAAAAAAEAIAAAAAsBAABkcnMvc2hhcGV4bWwueG1sUEsFBgAAAAAGAAYAWwEA&#10;ALUDAAAAAA==&#10;">
                  <v:fill on="t" focussize="0,0"/>
                  <v:stroke on="f"/>
                  <v:imagedata o:title=""/>
                  <o:lock v:ext="edit" aspectratio="f"/>
                </v:rect>
                <v:rect id="矩形 3110" o:spid="_x0000_s1026" o:spt="1" style="position:absolute;left:3331;top:29;height:307;width:44;" fillcolor="#F6B698" filled="t" stroked="f" coordsize="21600,21600" o:gfxdata="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pQTT&#10;wAAAAN0AAAAPAAAAAAAAAAEAIAAAACIAAABkcnMvZG93bnJldi54bWxQSwECFAAUAAAACACHTuJA&#10;My8FnjsAAAA5AAAAEAAAAAAAAAABACAAAAAPAQAAZHJzL3NoYXBleG1sLnhtbFBLBQYAAAAABgAG&#10;AFsBAAC5AwAAAAA=&#10;">
                  <v:fill on="t" focussize="0,0"/>
                  <v:stroke on="f"/>
                  <v:imagedata o:title=""/>
                  <o:lock v:ext="edit" aspectratio="f"/>
                </v:rect>
                <v:rect id="矩形 3111" o:spid="_x0000_s1026" o:spt="1" style="position:absolute;left:3339;top:29;height:307;width:44;" fillcolor="#F6B89A" filled="t" stroked="f" coordsize="21600,21600" o:gfxdata="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1fCLsAAADd&#10;AAAADwAAAAAAAAABACAAAAAiAAAAZHJzL2Rvd25yZXYueG1sUEsBAhQAFAAAAAgAh07iQDMvBZ47&#10;AAAAOQAAABAAAAAAAAAAAQAgAAAACgEAAGRycy9zaGFwZXhtbC54bWxQSwUGAAAAAAYABgBbAQAA&#10;tAMAAAAA&#10;">
                  <v:fill on="t" focussize="0,0"/>
                  <v:stroke on="f"/>
                  <v:imagedata o:title=""/>
                  <o:lock v:ext="edit" aspectratio="f"/>
                </v:rect>
                <v:rect id="矩形 3112" o:spid="_x0000_s1026" o:spt="1" style="position:absolute;left:3347;top:29;height:307;width:44;" fillcolor="#F7BA9D" filled="t" stroked="f" coordsize="21600,21600" o:gfxdata="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8U21&#10;wAAAAN0AAAAPAAAAAAAAAAEAIAAAACIAAABkcnMvZG93bnJldi54bWxQSwECFAAUAAAACACHTuJA&#10;My8FnjsAAAA5AAAAEAAAAAAAAAABACAAAAAPAQAAZHJzL3NoYXBleG1sLnhtbFBLBQYAAAAABgAG&#10;AFsBAAC5AwAAAAA=&#10;">
                  <v:fill on="t" focussize="0,0"/>
                  <v:stroke on="f"/>
                  <v:imagedata o:title=""/>
                  <o:lock v:ext="edit" aspectratio="f"/>
                </v:rect>
                <v:rect id="矩形 3113" o:spid="_x0000_s1026" o:spt="1" style="position:absolute;left:3356;top:29;height:307;width:44;" fillcolor="#F7BC9F" filled="t" stroked="f" coordsize="21600,21600" o:gfxdata="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uaMvQAA&#10;AN0AAAAPAAAAAAAAAAEAIAAAACIAAABkcnMvZG93bnJldi54bWxQSwECFAAUAAAACACHTuJAMy8F&#10;njsAAAA5AAAAEAAAAAAAAAABACAAAAAMAQAAZHJzL3NoYXBleG1sLnhtbFBLBQYAAAAABgAGAFsB&#10;AAC2AwAAAAA=&#10;">
                  <v:fill on="t" focussize="0,0"/>
                  <v:stroke on="f"/>
                  <v:imagedata o:title=""/>
                  <o:lock v:ext="edit" aspectratio="f"/>
                </v:rect>
                <v:rect id="矩形 3114" o:spid="_x0000_s1026" o:spt="1" style="position:absolute;left:3364;top:29;height:307;width:44;" fillcolor="#F7BEA2" filled="t" stroked="f" coordsize="21600,21600" o:gfxdata="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HLC/&#10;AAAA3QAAAA8AAAAAAAAAAQAgAAAAIgAAAGRycy9kb3ducmV2LnhtbFBLAQIUABQAAAAIAIdO4kAz&#10;LwWeOwAAADkAAAAQAAAAAAAAAAEAIAAAAA4BAABkcnMvc2hhcGV4bWwueG1sUEsFBgAAAAAGAAYA&#10;WwEAALgDAAAAAA==&#10;">
                  <v:fill on="t" focussize="0,0"/>
                  <v:stroke on="f"/>
                  <v:imagedata o:title=""/>
                  <o:lock v:ext="edit" aspectratio="f"/>
                </v:rect>
                <v:rect id="矩形 3115" o:spid="_x0000_s1026" o:spt="1" style="position:absolute;left:3372;top:29;height:307;width:44;" fillcolor="#F7C0A5" filled="t" stroked="f" coordsize="21600,21600" o:gfxdata="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90JJu5AAAA3QAA&#10;AA8AAAAAAAAAAQAgAAAAIgAAAGRycy9kb3ducmV2LnhtbFBLAQIUABQAAAAIAIdO4kAzLwWeOwAA&#10;ADkAAAAQAAAAAAAAAAEAIAAAAAgBAABkcnMvc2hhcGV4bWwueG1sUEsFBgAAAAAGAAYAWwEAALID&#10;AAAAAA==&#10;">
                  <v:fill on="t" focussize="0,0"/>
                  <v:stroke on="f"/>
                  <v:imagedata o:title=""/>
                  <o:lock v:ext="edit" aspectratio="f"/>
                </v:rect>
                <v:rect id="矩形 3116" o:spid="_x0000_s1026" o:spt="1" style="position:absolute;left:3380;top:29;height:307;width:44;" fillcolor="#F7C2A7" filled="t" stroked="f" coordsize="21600,21600" o:gfxdata="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R74&#10;wAAAAN0AAAAPAAAAAAAAAAEAIAAAACIAAABkcnMvZG93bnJldi54bWxQSwECFAAUAAAACACHTuJA&#10;My8FnjsAAAA5AAAAEAAAAAAAAAABACAAAAAPAQAAZHJzL3NoYXBleG1sLnhtbFBLBQYAAAAABgAG&#10;AFsBAAC5AwAAAAA=&#10;">
                  <v:fill on="t" focussize="0,0"/>
                  <v:stroke on="f"/>
                  <v:imagedata o:title=""/>
                  <o:lock v:ext="edit" aspectratio="f"/>
                </v:rect>
                <v:rect id="矩形 3117" o:spid="_x0000_s1026" o:spt="1" style="position:absolute;left:3389;top:29;height:307;width:44;" fillcolor="#F8C3A9" filled="t" stroked="f" coordsize="21600,21600" o:gfxdata="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EdAcvQAA&#10;AN0AAAAPAAAAAAAAAAEAIAAAACIAAABkcnMvZG93bnJldi54bWxQSwECFAAUAAAACACHTuJAMy8F&#10;njsAAAA5AAAAEAAAAAAAAAABACAAAAAMAQAAZHJzL3NoYXBleG1sLnhtbFBLBQYAAAAABgAGAFsB&#10;AAC2AwAAAAA=&#10;">
                  <v:fill on="t" focussize="0,0"/>
                  <v:stroke on="f"/>
                  <v:imagedata o:title=""/>
                  <o:lock v:ext="edit" aspectratio="f"/>
                </v:rect>
                <v:rect id="矩形 3118" o:spid="_x0000_s1026" o:spt="1" style="position:absolute;left:3397;top:29;height:307;width:44;" fillcolor="#F8C6AC" filled="t" stroked="f" coordsize="21600,21600" o:gfxdata="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pt8O5AAAA3QAA&#10;AA8AAAAAAAAAAQAgAAAAIgAAAGRycy9kb3ducmV2LnhtbFBLAQIUABQAAAAIAIdO4kAzLwWeOwAA&#10;ADkAAAAQAAAAAAAAAAEAIAAAAAgBAABkcnMvc2hhcGV4bWwueG1sUEsFBgAAAAAGAAYAWwEAALID&#10;AAAAAA==&#10;">
                  <v:fill on="t" focussize="0,0"/>
                  <v:stroke on="f"/>
                  <v:imagedata o:title=""/>
                  <o:lock v:ext="edit" aspectratio="f"/>
                </v:rect>
                <v:rect id="矩形 3119" o:spid="_x0000_s1026" o:spt="1" style="position:absolute;left:3405;top:29;height:307;width:44;" fillcolor="#F8C7AF" filled="t" stroked="f" coordsize="21600,21600" o:gfxdata="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mw&#10;CcEAAADdAAAADwAAAAAAAAABACAAAAAiAAAAZHJzL2Rvd25yZXYueG1sUEsBAhQAFAAAAAgAh07i&#10;QDMvBZ47AAAAOQAAABAAAAAAAAAAAQAgAAAAEAEAAGRycy9zaGFwZXhtbC54bWxQSwUGAAAAAAYA&#10;BgBbAQAAugMAAAAA&#10;">
                  <v:fill on="t" focussize="0,0"/>
                  <v:stroke on="f"/>
                  <v:imagedata o:title=""/>
                  <o:lock v:ext="edit" aspectratio="f"/>
                </v:rect>
                <v:rect id="矩形 3120" o:spid="_x0000_s1026" o:spt="1" style="position:absolute;left:3414;top:29;height:307;width:44;" fillcolor="#F8CAB2" filled="t" stroked="f" coordsize="21600,21600" o:gfxdata="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KbpL4A&#10;AADdAAAADwAAAAAAAAABACAAAAAiAAAAZHJzL2Rvd25yZXYueG1sUEsBAhQAFAAAAAgAh07iQDMv&#10;BZ47AAAAOQAAABAAAAAAAAAAAQAgAAAADQEAAGRycy9zaGFwZXhtbC54bWxQSwUGAAAAAAYABgBb&#10;AQAAtwMAAAAA&#10;">
                  <v:fill on="t" focussize="0,0"/>
                  <v:stroke on="f"/>
                  <v:imagedata o:title=""/>
                  <o:lock v:ext="edit" aspectratio="f"/>
                </v:rect>
                <v:rect id="矩形 3121" o:spid="_x0000_s1026" o:spt="1" style="position:absolute;left:3422;top:29;height:307;width:44;" fillcolor="#F9CBB4" filled="t" stroked="f" coordsize="21600,21600" o:gfxdata="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BjKBrgAAADdAAAA&#10;DwAAAAAAAAABACAAAAAiAAAAZHJzL2Rvd25yZXYueG1sUEsBAhQAFAAAAAgAh07iQDMvBZ47AAAA&#10;OQAAABAAAAAAAAAAAQAgAAAABwEAAGRycy9zaGFwZXhtbC54bWxQSwUGAAAAAAYABgBbAQAAsQMA&#10;AAAA&#10;">
                  <v:fill on="t" focussize="0,0"/>
                  <v:stroke on="f"/>
                  <v:imagedata o:title=""/>
                  <o:lock v:ext="edit" aspectratio="f"/>
                </v:rect>
                <v:rect id="矩形 3122" o:spid="_x0000_s1026" o:spt="1" style="position:absolute;left:3430;top:29;height:307;width:44;" fillcolor="#F9CDB6" filled="t" stroked="f" coordsize="21600,21600" o:gfxdata="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q12BugAAAN0A&#10;AAAPAAAAAAAAAAEAIAAAACIAAABkcnMvZG93bnJldi54bWxQSwECFAAUAAAACACHTuJAMy8FnjsA&#10;AAA5AAAAEAAAAAAAAAABACAAAAAJAQAAZHJzL3NoYXBleG1sLnhtbFBLBQYAAAAABgAGAFsBAACz&#10;AwAAAAA=&#10;">
                  <v:fill on="t" focussize="0,0"/>
                  <v:stroke on="f"/>
                  <v:imagedata o:title=""/>
                  <o:lock v:ext="edit" aspectratio="f"/>
                </v:rect>
                <v:rect id="矩形 3123" o:spid="_x0000_s1026" o:spt="1" style="position:absolute;left:3438;top:29;height:307;width:44;" fillcolor="#F9CFBA" filled="t" stroked="f" coordsize="21600,21600" o:gfxdata="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NEWrsAAADd&#10;AAAADwAAAAAAAAABACAAAAAiAAAAZHJzL2Rvd25yZXYueG1sUEsBAhQAFAAAAAgAh07iQDMvBZ47&#10;AAAAOQAAABAAAAAAAAAAAQAgAAAACgEAAGRycy9zaGFwZXhtbC54bWxQSwUGAAAAAAYABgBbAQAA&#10;tAMAAAAA&#10;">
                  <v:fill on="t" focussize="0,0"/>
                  <v:stroke on="f"/>
                  <v:imagedata o:title=""/>
                  <o:lock v:ext="edit" aspectratio="f"/>
                </v:rect>
                <v:rect id="矩形 3124" o:spid="_x0000_s1026" o:spt="1" style="position:absolute;left:3447;top:29;height:307;width:44;" fillcolor="#FAD1BC" filled="t" stroked="f" coordsize="21600,21600" o:gfxdata="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wR&#10;wAAAAN0AAAAPAAAAAAAAAAEAIAAAACIAAABkcnMvZG93bnJldi54bWxQSwECFAAUAAAACACHTuJA&#10;My8FnjsAAAA5AAAAEAAAAAAAAAABACAAAAAPAQAAZHJzL3NoYXBleG1sLnhtbFBLBQYAAAAABgAG&#10;AFsBAAC5AwAAAAA=&#10;">
                  <v:fill on="t" focussize="0,0"/>
                  <v:stroke on="f"/>
                  <v:imagedata o:title=""/>
                  <o:lock v:ext="edit" aspectratio="f"/>
                </v:rect>
                <v:rect id="矩形 3125" o:spid="_x0000_s1026" o:spt="1" style="position:absolute;left:3455;top:29;height:307;width:44;" fillcolor="#FAD3BE" filled="t" stroked="f" coordsize="21600,21600" o:gfxdata="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op0m/&#10;AAAA3QAAAA8AAAAAAAAAAQAgAAAAIgAAAGRycy9kb3ducmV2LnhtbFBLAQIUABQAAAAIAIdO4kAz&#10;LwWeOwAAADkAAAAQAAAAAAAAAAEAIAAAAA4BAABkcnMvc2hhcGV4bWwueG1sUEsFBgAAAAAGAAYA&#10;WwEAALgDAAAAAA==&#10;">
                  <v:fill on="t" focussize="0,0"/>
                  <v:stroke on="f"/>
                  <v:imagedata o:title=""/>
                  <o:lock v:ext="edit" aspectratio="f"/>
                </v:rect>
                <v:rect id="矩形 3126" o:spid="_x0000_s1026" o:spt="1" style="position:absolute;left:3463;top:29;height:307;width:44;" fillcolor="#FAD5C1" filled="t" stroked="f" coordsize="21600,21600" o:gfxdata="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7yIm8AAAA&#10;3QAAAA8AAAAAAAAAAQAgAAAAIgAAAGRycy9kb3ducmV2LnhtbFBLAQIUABQAAAAIAIdO4kAzLwWe&#10;OwAAADkAAAAQAAAAAAAAAAEAIAAAAAsBAABkcnMvc2hhcGV4bWwueG1sUEsFBgAAAAAGAAYAWwEA&#10;ALUDAAAAAA==&#10;">
                  <v:fill on="t" focussize="0,0"/>
                  <v:stroke on="f"/>
                  <v:imagedata o:title=""/>
                  <o:lock v:ext="edit" aspectratio="f"/>
                </v:rect>
                <v:rect id="矩形 3127" o:spid="_x0000_s1026" o:spt="1" style="position:absolute;left:3471;top:29;height:307;width:44;" fillcolor="#FAD7C4" filled="t" stroked="f" coordsize="21600,21600" o:gfxdata="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ohMK/&#10;AAAA3QAAAA8AAAAAAAAAAQAgAAAAIgAAAGRycy9kb3ducmV2LnhtbFBLAQIUABQAAAAIAIdO4kAz&#10;LwWeOwAAADkAAAAQAAAAAAAAAAEAIAAAAA4BAABkcnMvc2hhcGV4bWwueG1sUEsFBgAAAAAGAAYA&#10;WwEAALgDAAAAAA==&#10;">
                  <v:fill on="t" focussize="0,0"/>
                  <v:stroke on="f"/>
                  <v:imagedata o:title=""/>
                  <o:lock v:ext="edit" aspectratio="f"/>
                </v:rect>
                <v:rect id="矩形 3128" o:spid="_x0000_s1026" o:spt="1" style="position:absolute;left:3480;top:29;height:307;width:44;" fillcolor="#FBD9C7" filled="t" stroked="f" coordsize="21600,21600" o:gfxdata="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g8S/&#10;wAAAAN0AAAAPAAAAAAAAAAEAIAAAACIAAABkcnMvZG93bnJldi54bWxQSwECFAAUAAAACACHTuJA&#10;My8FnjsAAAA5AAAAEAAAAAAAAAABACAAAAAPAQAAZHJzL3NoYXBleG1sLnhtbFBLBQYAAAAABgAG&#10;AFsBAAC5AwAAAAA=&#10;">
                  <v:fill on="t" focussize="0,0"/>
                  <v:stroke on="f"/>
                  <v:imagedata o:title=""/>
                  <o:lock v:ext="edit" aspectratio="f"/>
                </v:rect>
                <v:rect id="矩形 3129" o:spid="_x0000_s1026" o:spt="1" style="position:absolute;left:3488;top:29;height:307;width:44;" fillcolor="#FBDAC9" filled="t" stroked="f" coordsize="21600,21600" o:gfxdata="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EOTvQAA&#10;AN0AAAAPAAAAAAAAAAEAIAAAACIAAABkcnMvZG93bnJldi54bWxQSwECFAAUAAAACACHTuJAMy8F&#10;njsAAAA5AAAAEAAAAAAAAAABACAAAAAMAQAAZHJzL3NoYXBleG1sLnhtbFBLBQYAAAAABgAGAFsB&#10;AAC2AwAAAAA=&#10;">
                  <v:fill on="t" focussize="0,0"/>
                  <v:stroke on="f"/>
                  <v:imagedata o:title=""/>
                  <o:lock v:ext="edit" aspectratio="f"/>
                </v:rect>
                <v:rect id="矩形 3130" o:spid="_x0000_s1026" o:spt="1" style="position:absolute;left:3496;top:29;height:307;width:44;" fillcolor="#FBDCCB" filled="t" stroked="f" coordsize="21600,21600" o:gfxdata="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ePkV&#10;wAAAAN0AAAAPAAAAAAAAAAEAIAAAACIAAABkcnMvZG93bnJldi54bWxQSwECFAAUAAAACACHTuJA&#10;My8FnjsAAAA5AAAAEAAAAAAAAAABACAAAAAPAQAAZHJzL3NoYXBleG1sLnhtbFBLBQYAAAAABgAG&#10;AFsBAAC5AwAAAAA=&#10;">
                  <v:fill on="t" focussize="0,0"/>
                  <v:stroke on="f"/>
                  <v:imagedata o:title=""/>
                  <o:lock v:ext="edit" aspectratio="f"/>
                </v:rect>
                <v:rect id="矩形 3131" o:spid="_x0000_s1026" o:spt="1" style="position:absolute;left:3505;top:29;height:307;width:44;" fillcolor="#FBDECF" filled="t" stroked="f" coordsize="21600,21600" o:gfxdata="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I3O8AAAA&#10;3QAAAA8AAAAAAAAAAQAgAAAAIgAAAGRycy9kb3ducmV2LnhtbFBLAQIUABQAAAAIAIdO4kAzLwWe&#10;OwAAADkAAAAQAAAAAAAAAAEAIAAAAAsBAABkcnMvc2hhcGV4bWwueG1sUEsFBgAAAAAGAAYAWwEA&#10;ALUDAAAAAA==&#10;">
                  <v:fill on="t" focussize="0,0"/>
                  <v:stroke on="f"/>
                  <v:imagedata o:title=""/>
                  <o:lock v:ext="edit" aspectratio="f"/>
                </v:rect>
                <v:rect id="矩形 3132" o:spid="_x0000_s1026" o:spt="1" style="position:absolute;left:3513;top:29;height:307;width:44;" fillcolor="#FBE0D1" filled="t" stroked="f" coordsize="21600,21600" o:gfxdata="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l32/&#10;AAAA3QAAAA8AAAAAAAAAAQAgAAAAIgAAAGRycy9kb3ducmV2LnhtbFBLAQIUABQAAAAIAIdO4kAz&#10;LwWeOwAAADkAAAAQAAAAAAAAAAEAIAAAAA4BAABkcnMvc2hhcGV4bWwueG1sUEsFBgAAAAAGAAYA&#10;WwEAALgDAAAAAA==&#10;">
                  <v:fill on="t" focussize="0,0"/>
                  <v:stroke on="f"/>
                  <v:imagedata o:title=""/>
                  <o:lock v:ext="edit" aspectratio="f"/>
                </v:rect>
                <v:rect id="矩形 3133" o:spid="_x0000_s1026" o:spt="1" style="position:absolute;left:3521;top:29;height:307;width:44;" fillcolor="#FCE2D4" filled="t" stroked="f" coordsize="21600,21600" o:gfxdata="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kKLsAAADd&#10;AAAADwAAAAAAAAABACAAAAAiAAAAZHJzL2Rvd25yZXYueG1sUEsBAhQAFAAAAAgAh07iQDMvBZ47&#10;AAAAOQAAABAAAAAAAAAAAQAgAAAACgEAAGRycy9zaGFwZXhtbC54bWxQSwUGAAAAAAYABgBbAQAA&#10;tAMAAAAA&#10;">
                  <v:fill on="t" focussize="0,0"/>
                  <v:stroke on="f"/>
                  <v:imagedata o:title=""/>
                  <o:lock v:ext="edit" aspectratio="f"/>
                </v:rect>
                <v:rect id="矩形 3134" o:spid="_x0000_s1026" o:spt="1" style="position:absolute;left:3529;top:29;height:307;width:44;" fillcolor="#FCE4D6" filled="t" stroked="f" coordsize="21600,21600" o:gfxdata="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DhEXvQAA&#10;AN0AAAAPAAAAAAAAAAEAIAAAACIAAABkcnMvZG93bnJldi54bWxQSwECFAAUAAAACACHTuJAMy8F&#10;njsAAAA5AAAAEAAAAAAAAAABACAAAAAMAQAAZHJzL3NoYXBleG1sLnhtbFBLBQYAAAAABgAGAFsB&#10;AAC2AwAAAAA=&#10;">
                  <v:fill on="t" focussize="0,0"/>
                  <v:stroke on="f"/>
                  <v:imagedata o:title=""/>
                  <o:lock v:ext="edit" aspectratio="f"/>
                </v:rect>
                <v:rect id="矩形 3135" o:spid="_x0000_s1026" o:spt="1" style="position:absolute;left:3538;top:29;height:307;width:44;" fillcolor="#FCE5D9" filled="t" stroked="f" coordsize="21600,21600" o:gfxdata="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DsevQAA&#10;AN0AAAAPAAAAAAAAAAEAIAAAACIAAABkcnMvZG93bnJldi54bWxQSwECFAAUAAAACACHTuJAMy8F&#10;njsAAAA5AAAAEAAAAAAAAAABACAAAAAMAQAAZHJzL3NoYXBleG1sLnhtbFBLBQYAAAAABgAGAFsB&#10;AAC2AwAAAAA=&#10;">
                  <v:fill on="t" focussize="0,0"/>
                  <v:stroke on="f"/>
                  <v:imagedata o:title=""/>
                  <o:lock v:ext="edit" aspectratio="f"/>
                </v:rect>
                <v:rect id="矩形 3136" o:spid="_x0000_s1026" o:spt="1" style="position:absolute;left:3546;top:29;height:307;width:44;" fillcolor="#FCE8DC" filled="t" stroked="f" coordsize="21600,21600" o:gfxdata="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1NGL4A&#10;AADdAAAADwAAAAAAAAABACAAAAAiAAAAZHJzL2Rvd25yZXYueG1sUEsBAhQAFAAAAAgAh07iQDMv&#10;BZ47AAAAOQAAABAAAAAAAAAAAQAgAAAADQEAAGRycy9zaGFwZXhtbC54bWxQSwUGAAAAAAYABgBb&#10;AQAAtwMAAAAA&#10;">
                  <v:fill on="t" focussize="0,0"/>
                  <v:stroke on="f"/>
                  <v:imagedata o:title=""/>
                  <o:lock v:ext="edit" aspectratio="f"/>
                </v:rect>
                <v:rect id="矩形 3137" o:spid="_x0000_s1026" o:spt="1" style="position:absolute;left:3554;top:29;height:307;width:44;" fillcolor="#FDE9DE" filled="t" stroked="f" coordsize="21600,21600" o:gfxdata="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RwNG&#10;wAAAAN0AAAAPAAAAAAAAAAEAIAAAACIAAABkcnMvZG93bnJldi54bWxQSwECFAAUAAAACACHTuJA&#10;My8FnjsAAAA5AAAAEAAAAAAAAAABACAAAAAPAQAAZHJzL3NoYXBleG1sLnhtbFBLBQYAAAAABgAG&#10;AFsBAAC5AwAAAAA=&#10;">
                  <v:fill on="t" focussize="0,0"/>
                  <v:stroke on="f"/>
                  <v:imagedata o:title=""/>
                  <o:lock v:ext="edit" aspectratio="f"/>
                </v:rect>
                <v:rect id="矩形 3138" o:spid="_x0000_s1026" o:spt="1" style="position:absolute;left:3563;top:29;height:307;width:44;" fillcolor="#FDEBE0" filled="t" stroked="f" coordsize="21600,21600" o:gfxdata="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VaHS/&#10;AAAA3QAAAA8AAAAAAAAAAQAgAAAAIgAAAGRycy9kb3ducmV2LnhtbFBLAQIUABQAAAAIAIdO4kAz&#10;LwWeOwAAADkAAAAQAAAAAAAAAAEAIAAAAA4BAABkcnMvc2hhcGV4bWwueG1sUEsFBgAAAAAGAAYA&#10;WwEAALgDAAAAAA==&#10;">
                  <v:fill on="t" focussize="0,0"/>
                  <v:stroke on="f"/>
                  <v:imagedata o:title=""/>
                  <o:lock v:ext="edit" aspectratio="f"/>
                </v:rect>
                <v:rect id="矩形 3139" o:spid="_x0000_s1026" o:spt="1" style="position:absolute;left:3571;top:29;height:307;width:44;" fillcolor="#FDEDE4" filled="t" stroked="f" coordsize="21600,21600" o:gfxdata="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Odl6/&#10;AAAA3QAAAA8AAAAAAAAAAQAgAAAAIgAAAGRycy9kb3ducmV2LnhtbFBLAQIUABQAAAAIAIdO4kAz&#10;LwWeOwAAADkAAAAQAAAAAAAAAAEAIAAAAA4BAABkcnMvc2hhcGV4bWwueG1sUEsFBgAAAAAGAAYA&#10;WwEAALgDAAAAAA==&#10;">
                  <v:fill on="t" focussize="0,0"/>
                  <v:stroke on="f"/>
                  <v:imagedata o:title=""/>
                  <o:lock v:ext="edit" aspectratio="f"/>
                </v:rect>
                <v:rect id="矩形 3140" o:spid="_x0000_s1026" o:spt="1" style="position:absolute;left:3579;top:29;height:307;width:44;" fillcolor="#FDEFE6" filled="t" stroked="f" coordsize="21600,21600" o:gfxdata="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g4pi/&#10;AAAA3QAAAA8AAAAAAAAAAQAgAAAAIgAAAGRycy9kb3ducmV2LnhtbFBLAQIUABQAAAAIAIdO4kAz&#10;LwWeOwAAADkAAAAQAAAAAAAAAAEAIAAAAA4BAABkcnMvc2hhcGV4bWwueG1sUEsFBgAAAAAGAAYA&#10;WwEAALgDAAAAAA==&#10;">
                  <v:fill on="t" focussize="0,0"/>
                  <v:stroke on="f"/>
                  <v:imagedata o:title=""/>
                  <o:lock v:ext="edit" aspectratio="f"/>
                </v:rect>
                <v:rect id="矩形 3141" o:spid="_x0000_s1026" o:spt="1" style="position:absolute;left:3587;top:29;height:307;width:44;" fillcolor="#FEF1E9" filled="t" stroked="f" coordsize="21600,21600" o:gfxdata="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fU4y8AAAA&#10;3QAAAA8AAAAAAAAAAQAgAAAAIgAAAGRycy9kb3ducmV2LnhtbFBLAQIUABQAAAAIAIdO4kAzLwWe&#10;OwAAADkAAAAQAAAAAAAAAAEAIAAAAAsBAABkcnMvc2hhcGV4bWwueG1sUEsFBgAAAAAGAAYAWwEA&#10;ALUDAAAAAA==&#10;">
                  <v:fill on="t" focussize="0,0"/>
                  <v:stroke on="f"/>
                  <v:imagedata o:title=""/>
                  <o:lock v:ext="edit" aspectratio="f"/>
                </v:rect>
                <v:rect id="矩形 3142" o:spid="_x0000_s1026" o:spt="1" style="position:absolute;left:3596;top:29;height:307;width:44;" fillcolor="#FEF2EB" filled="t" stroked="f" coordsize="21600,21600" o:gfxdata="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0&#10;IMEAAADdAAAADwAAAAAAAAABACAAAAAiAAAAZHJzL2Rvd25yZXYueG1sUEsBAhQAFAAAAAgAh07i&#10;QDMvBZ47AAAAOQAAABAAAAAAAAAAAQAgAAAAEAEAAGRycy9zaGFwZXhtbC54bWxQSwUGAAAAAAYA&#10;BgBbAQAAugMAAAAA&#10;">
                  <v:fill on="t" focussize="0,0"/>
                  <v:stroke on="f"/>
                  <v:imagedata o:title=""/>
                  <o:lock v:ext="edit" aspectratio="f"/>
                </v:rect>
                <v:rect id="矩形 3143" o:spid="_x0000_s1026" o:spt="1" style="position:absolute;left:3604;top:29;height:307;width:44;" fillcolor="#FEF4EE" filled="t" stroked="f" coordsize="21600,21600" o:gfxdata="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5WAsvQAA&#10;AN0AAAAPAAAAAAAAAAEAIAAAACIAAABkcnMvZG93bnJldi54bWxQSwECFAAUAAAACACHTuJAMy8F&#10;njsAAAA5AAAAEAAAAAAAAAABACAAAAAMAQAAZHJzL3NoYXBleG1sLnhtbFBLBQYAAAAABgAGAFsB&#10;AAC2AwAAAAA=&#10;">
                  <v:fill on="t" focussize="0,0"/>
                  <v:stroke on="f"/>
                  <v:imagedata o:title=""/>
                  <o:lock v:ext="edit" aspectratio="f"/>
                </v:rect>
                <v:rect id="矩形 3144" o:spid="_x0000_s1026" o:spt="1" style="position:absolute;left:3612;top:29;height:307;width:44;" fillcolor="#FEF6F1" filled="t" stroked="f" coordsize="21600,21600" o:gfxdata="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9v6vQAA&#10;AN0AAAAPAAAAAAAAAAEAIAAAACIAAABkcnMvZG93bnJldi54bWxQSwECFAAUAAAACACHTuJAMy8F&#10;njsAAAA5AAAAEAAAAAAAAAABACAAAAAMAQAAZHJzL3NoYXBleG1sLnhtbFBLBQYAAAAABgAGAFsB&#10;AAC2AwAAAAA=&#10;">
                  <v:fill on="t" focussize="0,0"/>
                  <v:stroke on="f"/>
                  <v:imagedata o:title=""/>
                  <o:lock v:ext="edit" aspectratio="f"/>
                </v:rect>
                <v:rect id="矩形 3145" o:spid="_x0000_s1026" o:spt="1" style="position:absolute;left:3620;top:29;height:307;width:44;" fillcolor="#FEF7F3" filled="t" stroked="f" coordsize="21600,21600" o:gfxdata="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H8I6/&#10;AAAA3QAAAA8AAAAAAAAAAQAgAAAAIgAAAGRycy9kb3ducmV2LnhtbFBLAQIUABQAAAAIAIdO4kAz&#10;LwWeOwAAADkAAAAQAAAAAAAAAAEAIAAAAA4BAABkcnMvc2hhcGV4bWwueG1sUEsFBgAAAAAGAAYA&#10;WwEAALgDAAAAAA==&#10;">
                  <v:fill on="t" focussize="0,0"/>
                  <v:stroke on="f"/>
                  <v:imagedata o:title=""/>
                  <o:lock v:ext="edit" aspectratio="f"/>
                </v:rect>
                <v:rect id="矩形 3146" o:spid="_x0000_s1026" o:spt="1" style="position:absolute;left:3629;top:29;height:307;width:44;" fillcolor="#FFF9F5" filled="t" stroked="f" coordsize="21600,21600" o:gfxdata="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PCr4A&#10;AADdAAAADwAAAAAAAAABACAAAAAiAAAAZHJzL2Rvd25yZXYueG1sUEsBAhQAFAAAAAgAh07iQDMv&#10;BZ47AAAAOQAAABAAAAAAAAAAAQAgAAAADQEAAGRycy9zaGFwZXhtbC54bWxQSwUGAAAAAAYABgBb&#10;AQAAtwMAAAAA&#10;">
                  <v:fill on="t" focussize="0,0"/>
                  <v:stroke on="f"/>
                  <v:imagedata o:title=""/>
                  <o:lock v:ext="edit" aspectratio="f"/>
                </v:rect>
                <v:rect id="矩形 3147" o:spid="_x0000_s1026" o:spt="1" style="position:absolute;left:3637;top:29;height:307;width:44;" fillcolor="#FFFBF9" filled="t" stroked="f" coordsize="21600,21600" o:gfxdata="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Hk&#10;+M3CAAAA3QAAAA8AAAAAAAAAAQAgAAAAIgAAAGRycy9kb3ducmV2LnhtbFBLAQIUABQAAAAIAIdO&#10;4kAzLwWeOwAAADkAAAAQAAAAAAAAAAEAIAAAABEBAABkcnMvc2hhcGV4bWwueG1sUEsFBgAAAAAG&#10;AAYAWwEAALsDAAAAAA==&#10;">
                  <v:fill on="t" focussize="0,0"/>
                  <v:stroke on="f"/>
                  <v:imagedata o:title=""/>
                  <o:lock v:ext="edit" aspectratio="f"/>
                </v:rect>
                <v:rect id="矩形 3148" o:spid="_x0000_s1026" o:spt="1" style="position:absolute;left:3645;top:29;height:307;width:44;" fillcolor="#FFFCFB" filled="t" stroked="f" coordsize="21600,21600" o:gfxdata="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qx/q&#10;wAAAAN0AAAAPAAAAAAAAAAEAIAAAACIAAABkcnMvZG93bnJldi54bWxQSwECFAAUAAAACACHTuJA&#10;My8FnjsAAAA5AAAAEAAAAAAAAAABACAAAAAPAQAAZHJzL3NoYXBleG1sLnhtbFBLBQYAAAAABgAG&#10;AFsBAAC5AwAAAAA=&#10;">
                  <v:fill on="t" focussize="0,0"/>
                  <v:stroke on="f"/>
                  <v:imagedata o:title=""/>
                  <o:lock v:ext="edit" aspectratio="f"/>
                </v:rect>
                <v:rect id="矩形 3149" o:spid="_x0000_s1026" o:spt="1" style="position:absolute;left:3654;top:29;height:307;width:44;" fillcolor="#FFFEFE" filled="t" stroked="f" coordsize="21600,21600" o:gfxdata="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EG&#10;9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150" o:spid="_x0000_s1026" o:spt="100" style="position:absolute;left:3662;top:29;height:307;width:222;" fillcolor="#FFFFFF" filled="t" stroked="f" coordsize="222,307" o:gfxdata="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ZGM74A&#10;AADdAAAADwAAAAAAAAABACAAAAAiAAAAZHJzL2Rvd25yZXYueG1sUEsBAhQAFAAAAAgAh07iQDMv&#10;BZ47AAAAOQAAABAAAAAAAAAAAQAgAAAADQEAAGRycy9zaGFwZXhtbC54bWxQSwUGAAAAAAYABgBb&#10;AQAAtwMAAAAA&#10;" path="m222,0l0,0,31,307,222,307,222,0xe">
                  <v:fill on="t" focussize="0,0"/>
                  <v:stroke on="f"/>
                  <v:imagedata o:title=""/>
                  <o:lock v:ext="edit" aspectratio="f"/>
                </v:shape>
                <v:rect id="矩形 3151" o:spid="_x0000_s1026" o:spt="1" style="position:absolute;left:686;top:29;height:307;width:292;" fillcolor="#E60013" filled="t" stroked="f" coordsize="21600,21600" o:gfxdata="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ldkrsAAADd&#10;AAAADwAAAAAAAAABACAAAAAiAAAAZHJzL2Rvd25yZXYueG1sUEsBAhQAFAAAAAgAh07iQDMvBZ47&#10;AAAAOQAAABAAAAAAAAAAAQAgAAAACgEAAGRycy9zaGFwZXhtbC54bWxQSwUGAAAAAAYABgBbAQAA&#10;tAMAAAAA&#10;">
                  <v:fill on="t" focussize="0,0"/>
                  <v:stroke on="f"/>
                  <v:imagedata o:title=""/>
                  <o:lock v:ext="edit" aspectratio="f"/>
                </v:rect>
                <v:shape id="文本框 3152" o:spid="_x0000_s1026" o:spt="202" type="#_x0000_t202" style="position:absolute;left:686;top:-2;height:338;width:3198;" filled="f" stroked="f" coordsize="21600,21600" o:gfxdata="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6o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r>
                          <w:rPr>
                            <w:rFonts w:ascii="微软雅黑"/>
                            <w:b/>
                            <w:color w:val="FFFFFF"/>
                            <w:sz w:val="6"/>
                          </w:rPr>
                          <w:t>..........................................................................................................................................................................................</w:t>
                        </w:r>
                      </w:p>
                      <w:p>
                        <w:pPr>
                          <w:spacing w:before="0" w:line="223" w:lineRule="exact"/>
                          <w:ind w:left="431" w:right="0" w:firstLine="0"/>
                          <w:jc w:val="left"/>
                          <w:rPr>
                            <w:b/>
                            <w:sz w:val="20"/>
                          </w:rPr>
                        </w:pPr>
                        <w:r>
                          <w:rPr>
                            <w:b/>
                            <w:color w:val="FFFFFF"/>
                            <w:w w:val="95"/>
                            <w:sz w:val="20"/>
                          </w:rPr>
                          <w:t>Product User Manual</w:t>
                        </w:r>
                      </w:p>
                    </w:txbxContent>
                  </v:textbox>
                </v:shape>
              </v:group>
            </w:pict>
          </mc:Fallback>
        </mc:AlternateContent>
      </w:r>
      <w:bookmarkStart w:id="6" w:name="页 22"/>
      <w:bookmarkEnd w:id="6"/>
      <w:r>
        <w:rPr>
          <w:color w:val="231916"/>
          <w:w w:val="335"/>
          <w:u w:val="single" w:color="E60013"/>
        </w:rPr>
        <w:t xml:space="preserve"> </w:t>
      </w:r>
      <w:r>
        <w:rPr>
          <w:color w:val="231916"/>
          <w:u w:val="single" w:color="E60013"/>
        </w:rPr>
        <w:t>08</w:t>
      </w:r>
    </w:p>
    <w:p>
      <w:pPr>
        <w:pStyle w:val="5"/>
        <w:spacing w:line="138" w:lineRule="exact"/>
        <w:ind w:left="6010"/>
      </w:pPr>
      <w:r>
        <w:rPr>
          <w:color w:val="E60013"/>
        </w:rPr>
        <w:t>Maintenance of welding machine</w:t>
      </w:r>
    </w:p>
    <w:p>
      <w:pPr>
        <w:pStyle w:val="9"/>
        <w:spacing w:before="270" w:line="252" w:lineRule="auto"/>
        <w:ind w:left="1196" w:right="992" w:hanging="1"/>
      </w:pPr>
      <w:r>
        <mc:AlternateContent>
          <mc:Choice Requires="wpg">
            <w:drawing>
              <wp:anchor distT="0" distB="0" distL="0" distR="0" simplePos="0" relativeHeight="251965440" behindDoc="1" locked="0" layoutInCell="1" allowOverlap="1">
                <wp:simplePos x="0" y="0"/>
                <wp:positionH relativeFrom="page">
                  <wp:posOffset>454660</wp:posOffset>
                </wp:positionH>
                <wp:positionV relativeFrom="paragraph">
                  <wp:posOffset>518795</wp:posOffset>
                </wp:positionV>
                <wp:extent cx="6618605" cy="363855"/>
                <wp:effectExtent l="0" t="0" r="0" b="0"/>
                <wp:wrapTopAndBottom/>
                <wp:docPr id="3002" name="组合 3153"/>
                <wp:cNvGraphicFramePr/>
                <a:graphic xmlns:a="http://schemas.openxmlformats.org/drawingml/2006/main">
                  <a:graphicData uri="http://schemas.microsoft.com/office/word/2010/wordprocessingGroup">
                    <wpg:wgp>
                      <wpg:cNvGrpSpPr/>
                      <wpg:grpSpPr>
                        <a:xfrm>
                          <a:off x="0" y="0"/>
                          <a:ext cx="6618605" cy="363855"/>
                          <a:chOff x="716" y="817"/>
                          <a:chExt cx="10423" cy="573"/>
                        </a:xfrm>
                      </wpg:grpSpPr>
                      <pic:pic xmlns:pic="http://schemas.openxmlformats.org/drawingml/2006/picture">
                        <pic:nvPicPr>
                          <pic:cNvPr id="2999" name="图片 3154"/>
                          <pic:cNvPicPr>
                            <a:picLocks noChangeAspect="1"/>
                          </pic:cNvPicPr>
                        </pic:nvPicPr>
                        <pic:blipFill>
                          <a:blip r:embed="rId71"/>
                          <a:stretch>
                            <a:fillRect/>
                          </a:stretch>
                        </pic:blipFill>
                        <pic:spPr>
                          <a:xfrm>
                            <a:off x="864" y="919"/>
                            <a:ext cx="10275" cy="394"/>
                          </a:xfrm>
                          <a:prstGeom prst="rect">
                            <a:avLst/>
                          </a:prstGeom>
                          <a:noFill/>
                          <a:ln w="9525">
                            <a:noFill/>
                          </a:ln>
                        </pic:spPr>
                      </pic:pic>
                      <wps:wsp>
                        <wps:cNvPr id="3000" name="任意多边形 3155"/>
                        <wps:cNvSpPr/>
                        <wps:spPr>
                          <a:xfrm>
                            <a:off x="716" y="817"/>
                            <a:ext cx="573" cy="573"/>
                          </a:xfrm>
                          <a:custGeom>
                            <a:avLst/>
                            <a:gdLst/>
                            <a:ahLst/>
                            <a:cxnLst/>
                            <a:pathLst>
                              <a:path w="573" h="573">
                                <a:moveTo>
                                  <a:pt x="286" y="0"/>
                                </a:moveTo>
                                <a:lnTo>
                                  <a:pt x="210" y="11"/>
                                </a:lnTo>
                                <a:lnTo>
                                  <a:pt x="142" y="39"/>
                                </a:lnTo>
                                <a:lnTo>
                                  <a:pt x="84" y="84"/>
                                </a:lnTo>
                                <a:lnTo>
                                  <a:pt x="39" y="142"/>
                                </a:lnTo>
                                <a:lnTo>
                                  <a:pt x="11" y="210"/>
                                </a:lnTo>
                                <a:lnTo>
                                  <a:pt x="0" y="287"/>
                                </a:lnTo>
                                <a:lnTo>
                                  <a:pt x="11" y="363"/>
                                </a:lnTo>
                                <a:lnTo>
                                  <a:pt x="39" y="431"/>
                                </a:lnTo>
                                <a:lnTo>
                                  <a:pt x="84" y="489"/>
                                </a:lnTo>
                                <a:lnTo>
                                  <a:pt x="142" y="534"/>
                                </a:lnTo>
                                <a:lnTo>
                                  <a:pt x="210" y="562"/>
                                </a:lnTo>
                                <a:lnTo>
                                  <a:pt x="286" y="573"/>
                                </a:lnTo>
                                <a:lnTo>
                                  <a:pt x="363" y="562"/>
                                </a:lnTo>
                                <a:lnTo>
                                  <a:pt x="431" y="534"/>
                                </a:lnTo>
                                <a:lnTo>
                                  <a:pt x="489" y="489"/>
                                </a:lnTo>
                                <a:lnTo>
                                  <a:pt x="534" y="431"/>
                                </a:lnTo>
                                <a:lnTo>
                                  <a:pt x="562" y="363"/>
                                </a:lnTo>
                                <a:lnTo>
                                  <a:pt x="573" y="287"/>
                                </a:lnTo>
                                <a:lnTo>
                                  <a:pt x="562" y="210"/>
                                </a:lnTo>
                                <a:lnTo>
                                  <a:pt x="534" y="142"/>
                                </a:lnTo>
                                <a:lnTo>
                                  <a:pt x="489" y="84"/>
                                </a:lnTo>
                                <a:lnTo>
                                  <a:pt x="431" y="39"/>
                                </a:lnTo>
                                <a:lnTo>
                                  <a:pt x="363" y="11"/>
                                </a:lnTo>
                                <a:lnTo>
                                  <a:pt x="286" y="0"/>
                                </a:lnTo>
                                <a:close/>
                              </a:path>
                            </a:pathLst>
                          </a:custGeom>
                          <a:solidFill>
                            <a:srgbClr val="E60013"/>
                          </a:solidFill>
                          <a:ln w="9525">
                            <a:noFill/>
                          </a:ln>
                        </wps:spPr>
                        <wps:bodyPr upright="1"/>
                      </wps:wsp>
                      <wps:wsp>
                        <wps:cNvPr id="3001" name="文本框 3156"/>
                        <wps:cNvSpPr txBox="1"/>
                        <wps:spPr>
                          <a:xfrm>
                            <a:off x="716" y="817"/>
                            <a:ext cx="10423" cy="573"/>
                          </a:xfrm>
                          <a:prstGeom prst="rect">
                            <a:avLst/>
                          </a:prstGeom>
                          <a:noFill/>
                          <a:ln w="9525">
                            <a:noFill/>
                          </a:ln>
                        </wps:spPr>
                        <wps:txbx>
                          <w:txbxContent>
                            <w:p>
                              <w:pPr>
                                <w:spacing w:before="150"/>
                                <w:ind w:left="132" w:right="0" w:firstLine="0"/>
                                <w:jc w:val="left"/>
                                <w:rPr>
                                  <w:b/>
                                  <w:sz w:val="24"/>
                                </w:rPr>
                              </w:pPr>
                              <w:r>
                                <w:rPr>
                                  <w:b/>
                                  <w:color w:val="FFFFFF"/>
                                  <w:sz w:val="24"/>
                                </w:rPr>
                                <w:t>8-1 Precautions for use</w:t>
                              </w:r>
                            </w:p>
                          </w:txbxContent>
                        </wps:txbx>
                        <wps:bodyPr lIns="0" tIns="0" rIns="0" bIns="0" upright="1"/>
                      </wps:wsp>
                    </wpg:wgp>
                  </a:graphicData>
                </a:graphic>
              </wp:anchor>
            </w:drawing>
          </mc:Choice>
          <mc:Fallback>
            <w:pict>
              <v:group id="组合 3153" o:spid="_x0000_s1026" o:spt="203" style="position:absolute;left:0pt;margin-left:35.8pt;margin-top:40.85pt;height:28.65pt;width:521.15pt;mso-position-horizontal-relative:page;mso-wrap-distance-bottom:0pt;mso-wrap-distance-top:0pt;z-index:-251351040;mso-width-relative:page;mso-height-relative:page;" coordorigin="716,817" coordsize="10423,573" o:gfxdata="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">
                <o:lock v:ext="edit" aspectratio="f"/>
                <v:shape id="图片 3154" o:spid="_x0000_s1026" o:spt="75" type="#_x0000_t75" style="position:absolute;left:864;top:919;height:394;width:10275;" filled="f" o:preferrelative="t" stroked="f" coordsize="21600,21600" o:gfxdata="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Z8DS/&#10;AAAA3QAAAA8AAAAAAAAAAQAgAAAAIgAAAGRycy9kb3ducmV2LnhtbFBLAQIUABQAAAAIAIdO4kAz&#10;LwWeOwAAADkAAAAQAAAAAAAAAAEAIAAAAA4BAABkcnMvc2hhcGV4bWwueG1sUEsFBgAAAAAGAAYA&#10;WwEAALgDAAAAAA==&#10;">
                  <v:fill on="f" focussize="0,0"/>
                  <v:stroke on="f"/>
                  <v:imagedata r:id="rId71" o:title=""/>
                  <o:lock v:ext="edit" aspectratio="t"/>
                </v:shape>
                <v:shape id="任意多边形 3155" o:spid="_x0000_s1026" o:spt="100" style="position:absolute;left:716;top:817;height:573;width:573;" fillcolor="#E60013" filled="t" stroked="f" coordsize="573,573" o:gfxdata="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x4Y&#10;wAAAAN0AAAAPAAAAAAAAAAEAIAAAACIAAABkcnMvZG93bnJldi54bWxQSwECFAAUAAAACACHTuJA&#10;My8FnjsAAAA5AAAAEAAAAAAAAAABACAAAAAPAQAAZHJzL3NoYXBleG1sLnhtbFBLBQYAAAAABgAG&#10;AFsBAAC5AwAAAAA=&#10;" path="m286,0l210,11,142,39,84,84,39,142,11,210,0,287,11,363,39,431,84,489,142,534,210,562,286,573,363,562,431,534,489,489,534,431,562,363,573,287,562,210,534,142,489,84,431,39,363,11,286,0xe">
                  <v:fill on="t" focussize="0,0"/>
                  <v:stroke on="f"/>
                  <v:imagedata o:title=""/>
                  <o:lock v:ext="edit" aspectratio="f"/>
                </v:shape>
                <v:shape id="文本框 3156" o:spid="_x0000_s1026" o:spt="202" type="#_x0000_t202" style="position:absolute;left:716;top:817;height:573;width:10423;" filled="f" stroked="f" coordsize="21600,21600" o:gfxdata="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FyP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0"/>
                          <w:ind w:left="132" w:right="0" w:firstLine="0"/>
                          <w:jc w:val="left"/>
                          <w:rPr>
                            <w:b/>
                            <w:sz w:val="24"/>
                          </w:rPr>
                        </w:pPr>
                        <w:r>
                          <w:rPr>
                            <w:b/>
                            <w:color w:val="FFFFFF"/>
                            <w:sz w:val="24"/>
                          </w:rPr>
                          <w:t>8-1 Precautions for use</w:t>
                        </w:r>
                      </w:p>
                    </w:txbxContent>
                  </v:textbox>
                </v:shape>
                <w10:wrap type="topAndBottom"/>
              </v:group>
            </w:pict>
          </mc:Fallback>
        </mc:AlternateContent>
      </w:r>
      <w:r>
        <w:rPr>
          <w:color w:val="231916"/>
        </w:rPr>
        <w:t>In principle, the maintenance of welding machine should be the responsibility of the company; the user can solve various problems encountered in use under the guidance of the company.</w:t>
      </w:r>
    </w:p>
    <w:p>
      <w:pPr>
        <w:pStyle w:val="9"/>
        <w:spacing w:before="8"/>
        <w:rPr>
          <w:sz w:val="7"/>
        </w:rPr>
      </w:pPr>
    </w:p>
    <w:p>
      <w:pPr>
        <w:pStyle w:val="9"/>
        <w:spacing w:before="120" w:line="232" w:lineRule="auto"/>
        <w:ind w:left="1210" w:right="1186"/>
      </w:pPr>
      <w:r>
        <mc:AlternateContent>
          <mc:Choice Requires="wps">
            <w:drawing>
              <wp:anchor distT="0" distB="0" distL="114300" distR="114300" simplePos="0" relativeHeight="251975680" behindDoc="0" locked="0" layoutInCell="1" allowOverlap="1">
                <wp:simplePos x="0" y="0"/>
                <wp:positionH relativeFrom="page">
                  <wp:posOffset>840740</wp:posOffset>
                </wp:positionH>
                <wp:positionV relativeFrom="paragraph">
                  <wp:posOffset>81280</wp:posOffset>
                </wp:positionV>
                <wp:extent cx="107950" cy="107950"/>
                <wp:effectExtent l="0" t="0" r="0" b="0"/>
                <wp:wrapNone/>
                <wp:docPr id="3016" name="矩形 315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57" o:spid="_x0000_s1026" o:spt="1" style="position:absolute;left:0pt;margin-left:66.2pt;margin-top:6.4pt;height:8.5pt;width:8.5pt;mso-position-horizontal-relative:page;z-index:251975680;mso-width-relative:page;mso-height-relative:page;" fillcolor="#E60013" filled="t" stroked="f" coordsize="21600,21600" o:gfxdata="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TKkSTYAAAACQEAAA8AAAAA&#10;AAAAAQAgAAAAIgAAAGRycy9kb3ducmV2LnhtbFBLAQIUABQAAAAIAIdO4kCVvGH5ogEAAB8DAAAO&#10;AAAAAAAAAAEAIAAAACcBAABkcnMvZTJvRG9jLnhtbFBLBQYAAAAABgAGAFkBAAA7BQAAAAA=&#10;">
                <v:fill on="t" focussize="0,0"/>
                <v:stroke on="f"/>
                <v:imagedata o:title=""/>
                <o:lock v:ext="edit" aspectratio="f"/>
              </v:rect>
            </w:pict>
          </mc:Fallback>
        </mc:AlternateContent>
      </w:r>
      <w:r>
        <w:rPr>
          <w:color w:val="231916"/>
        </w:rPr>
        <w:t>The enclosure upper cover shall be riveted with the equipment number plate, otherwise the internal components may be damaged.</w:t>
      </w:r>
    </w:p>
    <w:p>
      <w:pPr>
        <w:pStyle w:val="9"/>
        <w:spacing w:before="93" w:line="232" w:lineRule="auto"/>
        <w:ind w:left="1211" w:right="1186"/>
      </w:pPr>
      <w:r>
        <mc:AlternateContent>
          <mc:Choice Requires="wps">
            <w:drawing>
              <wp:anchor distT="0" distB="0" distL="114300" distR="114300" simplePos="0" relativeHeight="251974656" behindDoc="0" locked="0" layoutInCell="1" allowOverlap="1">
                <wp:simplePos x="0" y="0"/>
                <wp:positionH relativeFrom="page">
                  <wp:posOffset>840740</wp:posOffset>
                </wp:positionH>
                <wp:positionV relativeFrom="paragraph">
                  <wp:posOffset>74930</wp:posOffset>
                </wp:positionV>
                <wp:extent cx="107950" cy="107950"/>
                <wp:effectExtent l="0" t="0" r="0" b="0"/>
                <wp:wrapNone/>
                <wp:docPr id="3015" name="矩形 315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58" o:spid="_x0000_s1026" o:spt="1" style="position:absolute;left:0pt;margin-left:66.2pt;margin-top:5.9pt;height:8.5pt;width:8.5pt;mso-position-horizontal-relative:page;z-index:251974656;mso-width-relative:page;mso-height-relative:page;" fillcolor="#E60013" filled="t" stroked="f" coordsize="21600,21600" o:gfxdata="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yzpcb1wAAAAkBAAAPAAAAAAAA&#10;AAEAIAAAACIAAABkcnMvZG93bnJldi54bWxQSwECFAAUAAAACACHTuJA1TpbUKEBAAAfAwAADgAA&#10;AAAAAAABACAAAAAmAQAAZHJzL2Uyb0RvYy54bWxQSwUGAAAAAAYABgBZAQAAOQUAAAAA&#10;">
                <v:fill on="t" focussize="0,0"/>
                <v:stroke on="f"/>
                <v:imagedata o:title=""/>
                <o:lock v:ext="edit" aspectratio="f"/>
              </v:rect>
            </w:pict>
          </mc:Fallback>
        </mc:AlternateContent>
      </w:r>
      <w:r>
        <w:rPr>
          <w:color w:val="231916"/>
          <w:w w:val="95"/>
        </w:rPr>
        <w:t xml:space="preserve">The welding cable and the output socket of welding machine shall be connected closely and reliably. </w:t>
      </w:r>
      <w:r>
        <w:rPr>
          <w:color w:val="231916"/>
        </w:rPr>
        <w:t>Otherwise, the socket may be burned and the instability may be caused in the welding process.</w:t>
      </w:r>
    </w:p>
    <w:p>
      <w:pPr>
        <w:pStyle w:val="9"/>
        <w:spacing w:before="147" w:line="232" w:lineRule="auto"/>
        <w:ind w:left="1210" w:right="992"/>
      </w:pPr>
      <w:r>
        <mc:AlternateContent>
          <mc:Choice Requires="wps">
            <w:drawing>
              <wp:anchor distT="0" distB="0" distL="114300" distR="114300" simplePos="0" relativeHeight="251973632" behindDoc="0" locked="0" layoutInCell="1" allowOverlap="1">
                <wp:simplePos x="0" y="0"/>
                <wp:positionH relativeFrom="page">
                  <wp:posOffset>840740</wp:posOffset>
                </wp:positionH>
                <wp:positionV relativeFrom="paragraph">
                  <wp:posOffset>116205</wp:posOffset>
                </wp:positionV>
                <wp:extent cx="107950" cy="107950"/>
                <wp:effectExtent l="0" t="0" r="0" b="0"/>
                <wp:wrapNone/>
                <wp:docPr id="3014" name="矩形 315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59" o:spid="_x0000_s1026" o:spt="1" style="position:absolute;left:0pt;margin-left:66.2pt;margin-top:9.15pt;height:8.5pt;width:8.5pt;mso-position-horizontal-relative:page;z-index:251973632;mso-width-relative:page;mso-height-relative:page;" fillcolor="#E60013" filled="t" stroked="f" coordsize="21600,21600" o:gfxdata="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KD90NcAAAAJAQAADwAAAAAA&#10;AAABACAAAAAiAAAAZHJzL2Rvd25yZXYueG1sUEsBAhQAFAAAAAgAh07iQH72C1GiAQAAHwMAAA4A&#10;AAAAAAAAAQAgAAAAJgEAAGRycy9lMm9Eb2MueG1sUEsFBgAAAAAGAAYAWQEAADoFAAAAAA==&#10;">
                <v:fill on="t" focussize="0,0"/>
                <v:stroke on="f"/>
                <v:imagedata o:title=""/>
                <o:lock v:ext="edit" aspectratio="f"/>
              </v:rect>
            </w:pict>
          </mc:Fallback>
        </mc:AlternateContent>
      </w:r>
      <w:r>
        <w:rPr>
          <w:color w:val="231916"/>
        </w:rPr>
        <w:t>Avoid that the welding cable is contacted with the metal object on the ground to prevent the output short circuit of welding machine.</w:t>
      </w:r>
    </w:p>
    <w:p>
      <w:pPr>
        <w:pStyle w:val="9"/>
        <w:spacing w:before="104"/>
        <w:ind w:left="1211"/>
      </w:pPr>
      <w:r>
        <mc:AlternateContent>
          <mc:Choice Requires="wps">
            <w:drawing>
              <wp:anchor distT="0" distB="0" distL="114300" distR="114300" simplePos="0" relativeHeight="251978752" behindDoc="0" locked="0" layoutInCell="1" allowOverlap="1">
                <wp:simplePos x="0" y="0"/>
                <wp:positionH relativeFrom="page">
                  <wp:posOffset>840740</wp:posOffset>
                </wp:positionH>
                <wp:positionV relativeFrom="paragraph">
                  <wp:posOffset>89535</wp:posOffset>
                </wp:positionV>
                <wp:extent cx="107950" cy="107950"/>
                <wp:effectExtent l="0" t="0" r="0" b="0"/>
                <wp:wrapNone/>
                <wp:docPr id="3019" name="矩形 316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0" o:spid="_x0000_s1026" o:spt="1" style="position:absolute;left:0pt;margin-left:66.2pt;margin-top:7.05pt;height:8.5pt;width:8.5pt;mso-position-horizontal-relative:page;z-index:251978752;mso-width-relative:page;mso-height-relative:page;" fillcolor="#E60013" filled="t" stroked="f" coordsize="21600,21600" o:gfxdata="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4ZwanXAAAACQEAAA8AAAAAAAAA&#10;AQAgAAAAIgAAAGRycy9kb3ducmV2LnhtbFBLAQIUABQAAAAIAIdO4kBS3j75oAEAAB8DAAAOAAAA&#10;AAAAAAEAIAAAACYBAABkcnMvZTJvRG9jLnhtbFBLBQYAAAAABgAGAFkBAAA4BQAAAAA=&#10;">
                <v:fill on="t" focussize="0,0"/>
                <v:stroke on="f"/>
                <v:imagedata o:title=""/>
                <o:lock v:ext="edit" aspectratio="f"/>
              </v:rect>
            </w:pict>
          </mc:Fallback>
        </mc:AlternateContent>
      </w:r>
      <w:r>
        <w:rPr>
          <w:color w:val="231916"/>
        </w:rPr>
        <w:t>Avoid damage and break of the welding cable and the control cable.</w:t>
      </w:r>
    </w:p>
    <w:p>
      <w:pPr>
        <w:pStyle w:val="9"/>
        <w:spacing w:before="133" w:line="232" w:lineRule="auto"/>
        <w:ind w:left="1210" w:right="1186"/>
      </w:pPr>
      <w:r>
        <mc:AlternateContent>
          <mc:Choice Requires="wps">
            <w:drawing>
              <wp:anchor distT="0" distB="0" distL="114300" distR="114300" simplePos="0" relativeHeight="251977728" behindDoc="0" locked="0" layoutInCell="1" allowOverlap="1">
                <wp:simplePos x="0" y="0"/>
                <wp:positionH relativeFrom="page">
                  <wp:posOffset>840740</wp:posOffset>
                </wp:positionH>
                <wp:positionV relativeFrom="paragraph">
                  <wp:posOffset>100330</wp:posOffset>
                </wp:positionV>
                <wp:extent cx="107950" cy="107950"/>
                <wp:effectExtent l="0" t="0" r="0" b="0"/>
                <wp:wrapNone/>
                <wp:docPr id="3018" name="矩形 316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1" o:spid="_x0000_s1026" o:spt="1" style="position:absolute;left:0pt;margin-left:66.2pt;margin-top:7.9pt;height:8.5pt;width:8.5pt;mso-position-horizontal-relative:page;z-index:251977728;mso-width-relative:page;mso-height-relative:page;" fillcolor="#E60013" filled="t" stroked="f" coordsize="21600,21600" o:gfxdata="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27C73XAAAACQEAAA8AAAAAAAAA&#10;AQAgAAAAIgAAAGRycy9kb3ducmV2LnhtbFBLAQIUABQAAAAIAIdO4kD5Em74oAEAAB8DAAAOAAAA&#10;AAAAAAEAIAAAACYBAABkcnMvZTJvRG9jLnhtbFBLBQYAAAAABgAGAFkBAAA4BQAAAAA=&#10;">
                <v:fill on="t" focussize="0,0"/>
                <v:stroke on="f"/>
                <v:imagedata o:title=""/>
                <o:lock v:ext="edit" aspectratio="f"/>
              </v:rect>
            </w:pict>
          </mc:Fallback>
        </mc:AlternateContent>
      </w:r>
      <w:r>
        <w:rPr>
          <w:color w:val="231916"/>
        </w:rPr>
        <w:t>Avoid that the welding machine is deformed due to impact, and never stack the heavy object on the welding machine.</w:t>
      </w:r>
    </w:p>
    <w:p>
      <w:pPr>
        <w:pStyle w:val="9"/>
        <w:spacing w:before="121"/>
        <w:ind w:left="1211"/>
      </w:pPr>
      <w:r>
        <mc:AlternateContent>
          <mc:Choice Requires="wps">
            <w:drawing>
              <wp:anchor distT="0" distB="0" distL="114300" distR="114300" simplePos="0" relativeHeight="251976704" behindDoc="0" locked="0" layoutInCell="1" allowOverlap="1">
                <wp:simplePos x="0" y="0"/>
                <wp:positionH relativeFrom="page">
                  <wp:posOffset>840740</wp:posOffset>
                </wp:positionH>
                <wp:positionV relativeFrom="paragraph">
                  <wp:posOffset>89535</wp:posOffset>
                </wp:positionV>
                <wp:extent cx="107950" cy="107950"/>
                <wp:effectExtent l="0" t="0" r="0" b="0"/>
                <wp:wrapNone/>
                <wp:docPr id="3017" name="矩形 316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2" o:spid="_x0000_s1026" o:spt="1" style="position:absolute;left:0pt;margin-left:66.2pt;margin-top:7.05pt;height:8.5pt;width:8.5pt;mso-position-horizontal-relative:page;z-index:251976704;mso-width-relative:page;mso-height-relative:page;" fillcolor="#E60013" filled="t" stroked="f" coordsize="21600,21600" o:gfxdata="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hnBqdcAAAAJAQAADwAAAAAA&#10;AAABACAAAAAiAAAAZHJzL2Rvd25yZXYueG1sUEsBAhQAFAAAAAgAh07iQE3DkV6iAQAAHwMAAA4A&#10;AAAAAAAAAQAgAAAAJgEAAGRycy9lMm9Eb2MueG1sUEsFBgAAAAAGAAYAWQEAADoFAAAAAA==&#10;">
                <v:fill on="t" focussize="0,0"/>
                <v:stroke on="f"/>
                <v:imagedata o:title=""/>
                <o:lock v:ext="edit" aspectratio="f"/>
              </v:rect>
            </w:pict>
          </mc:Fallback>
        </mc:AlternateContent>
      </w:r>
      <w:r>
        <w:rPr>
          <w:color w:val="231916"/>
        </w:rPr>
        <w:t>Ensure smooth ventilation.</w:t>
      </w:r>
    </w:p>
    <w:p>
      <w:pPr>
        <w:pStyle w:val="9"/>
        <w:rPr>
          <w:sz w:val="11"/>
        </w:rPr>
      </w:pPr>
      <w:r>
        <mc:AlternateContent>
          <mc:Choice Requires="wpg">
            <w:drawing>
              <wp:anchor distT="0" distB="0" distL="0" distR="0" simplePos="0" relativeHeight="251967488" behindDoc="1" locked="0" layoutInCell="1" allowOverlap="1">
                <wp:simplePos x="0" y="0"/>
                <wp:positionH relativeFrom="page">
                  <wp:posOffset>454660</wp:posOffset>
                </wp:positionH>
                <wp:positionV relativeFrom="paragraph">
                  <wp:posOffset>105410</wp:posOffset>
                </wp:positionV>
                <wp:extent cx="6618605" cy="363855"/>
                <wp:effectExtent l="0" t="0" r="0" b="0"/>
                <wp:wrapTopAndBottom/>
                <wp:docPr id="3006" name="组合 3163"/>
                <wp:cNvGraphicFramePr/>
                <a:graphic xmlns:a="http://schemas.openxmlformats.org/drawingml/2006/main">
                  <a:graphicData uri="http://schemas.microsoft.com/office/word/2010/wordprocessingGroup">
                    <wpg:wgp>
                      <wpg:cNvGrpSpPr/>
                      <wpg:grpSpPr>
                        <a:xfrm>
                          <a:off x="0" y="0"/>
                          <a:ext cx="6618605" cy="363855"/>
                          <a:chOff x="716" y="166"/>
                          <a:chExt cx="10423" cy="573"/>
                        </a:xfrm>
                      </wpg:grpSpPr>
                      <pic:pic xmlns:pic="http://schemas.openxmlformats.org/drawingml/2006/picture">
                        <pic:nvPicPr>
                          <pic:cNvPr id="3003" name="图片 3164"/>
                          <pic:cNvPicPr>
                            <a:picLocks noChangeAspect="1"/>
                          </pic:cNvPicPr>
                        </pic:nvPicPr>
                        <pic:blipFill>
                          <a:blip r:embed="rId72"/>
                          <a:stretch>
                            <a:fillRect/>
                          </a:stretch>
                        </pic:blipFill>
                        <pic:spPr>
                          <a:xfrm>
                            <a:off x="864" y="269"/>
                            <a:ext cx="10275" cy="394"/>
                          </a:xfrm>
                          <a:prstGeom prst="rect">
                            <a:avLst/>
                          </a:prstGeom>
                          <a:noFill/>
                          <a:ln w="9525">
                            <a:noFill/>
                          </a:ln>
                        </pic:spPr>
                      </pic:pic>
                      <wps:wsp>
                        <wps:cNvPr id="3004" name="任意多边形 3165"/>
                        <wps:cNvSpPr/>
                        <wps:spPr>
                          <a:xfrm>
                            <a:off x="716" y="166"/>
                            <a:ext cx="573" cy="573"/>
                          </a:xfrm>
                          <a:custGeom>
                            <a:avLst/>
                            <a:gdLst/>
                            <a:ahLst/>
                            <a:cxnLst/>
                            <a:pathLst>
                              <a:path w="573" h="573">
                                <a:moveTo>
                                  <a:pt x="286" y="0"/>
                                </a:moveTo>
                                <a:lnTo>
                                  <a:pt x="210" y="10"/>
                                </a:lnTo>
                                <a:lnTo>
                                  <a:pt x="142" y="39"/>
                                </a:lnTo>
                                <a:lnTo>
                                  <a:pt x="84" y="84"/>
                                </a:lnTo>
                                <a:lnTo>
                                  <a:pt x="39" y="142"/>
                                </a:lnTo>
                                <a:lnTo>
                                  <a:pt x="11" y="210"/>
                                </a:lnTo>
                                <a:lnTo>
                                  <a:pt x="0" y="286"/>
                                </a:lnTo>
                                <a:lnTo>
                                  <a:pt x="11" y="362"/>
                                </a:lnTo>
                                <a:lnTo>
                                  <a:pt x="39" y="431"/>
                                </a:lnTo>
                                <a:lnTo>
                                  <a:pt x="84" y="489"/>
                                </a:lnTo>
                                <a:lnTo>
                                  <a:pt x="142" y="533"/>
                                </a:lnTo>
                                <a:lnTo>
                                  <a:pt x="210" y="562"/>
                                </a:lnTo>
                                <a:lnTo>
                                  <a:pt x="286" y="572"/>
                                </a:lnTo>
                                <a:lnTo>
                                  <a:pt x="363" y="562"/>
                                </a:lnTo>
                                <a:lnTo>
                                  <a:pt x="431" y="533"/>
                                </a:lnTo>
                                <a:lnTo>
                                  <a:pt x="489" y="489"/>
                                </a:lnTo>
                                <a:lnTo>
                                  <a:pt x="534" y="431"/>
                                </a:lnTo>
                                <a:lnTo>
                                  <a:pt x="562" y="362"/>
                                </a:lnTo>
                                <a:lnTo>
                                  <a:pt x="573" y="286"/>
                                </a:lnTo>
                                <a:lnTo>
                                  <a:pt x="562" y="210"/>
                                </a:lnTo>
                                <a:lnTo>
                                  <a:pt x="534" y="142"/>
                                </a:lnTo>
                                <a:lnTo>
                                  <a:pt x="489" y="84"/>
                                </a:lnTo>
                                <a:lnTo>
                                  <a:pt x="431" y="39"/>
                                </a:lnTo>
                                <a:lnTo>
                                  <a:pt x="363" y="10"/>
                                </a:lnTo>
                                <a:lnTo>
                                  <a:pt x="286" y="0"/>
                                </a:lnTo>
                                <a:close/>
                              </a:path>
                            </a:pathLst>
                          </a:custGeom>
                          <a:solidFill>
                            <a:srgbClr val="E60013"/>
                          </a:solidFill>
                          <a:ln w="9525">
                            <a:noFill/>
                          </a:ln>
                        </wps:spPr>
                        <wps:bodyPr upright="1"/>
                      </wps:wsp>
                      <wps:wsp>
                        <wps:cNvPr id="3005" name="文本框 3166"/>
                        <wps:cNvSpPr txBox="1"/>
                        <wps:spPr>
                          <a:xfrm>
                            <a:off x="716" y="166"/>
                            <a:ext cx="10423" cy="573"/>
                          </a:xfrm>
                          <a:prstGeom prst="rect">
                            <a:avLst/>
                          </a:prstGeom>
                          <a:noFill/>
                          <a:ln w="9525">
                            <a:noFill/>
                          </a:ln>
                        </wps:spPr>
                        <wps:txbx>
                          <w:txbxContent>
                            <w:p>
                              <w:pPr>
                                <w:spacing w:before="152"/>
                                <w:ind w:left="150" w:right="0" w:firstLine="0"/>
                                <w:jc w:val="left"/>
                                <w:rPr>
                                  <w:b/>
                                  <w:sz w:val="24"/>
                                </w:rPr>
                              </w:pPr>
                              <w:r>
                                <w:rPr>
                                  <w:b/>
                                  <w:color w:val="FFFFFF"/>
                                  <w:sz w:val="24"/>
                                </w:rPr>
                                <w:t>8-2 Regular inspection and maintenance of welding machine</w:t>
                              </w:r>
                            </w:p>
                          </w:txbxContent>
                        </wps:txbx>
                        <wps:bodyPr lIns="0" tIns="0" rIns="0" bIns="0" upright="1"/>
                      </wps:wsp>
                    </wpg:wgp>
                  </a:graphicData>
                </a:graphic>
              </wp:anchor>
            </w:drawing>
          </mc:Choice>
          <mc:Fallback>
            <w:pict>
              <v:group id="组合 3163" o:spid="_x0000_s1026" o:spt="203" style="position:absolute;left:0pt;margin-left:35.8pt;margin-top:8.3pt;height:28.65pt;width:521.15pt;mso-position-horizontal-relative:page;mso-wrap-distance-bottom:0pt;mso-wrap-distance-top:0pt;z-index:-251348992;mso-width-relative:page;mso-height-relative:page;" coordorigin="716,166" coordsize="10423,573" o:gfxdata="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">
                <o:lock v:ext="edit" aspectratio="f"/>
                <v:shape id="图片 3164" o:spid="_x0000_s1026" o:spt="75" type="#_x0000_t75" style="position:absolute;left:864;top:269;height:394;width:10275;" filled="f" o:preferrelative="t" stroked="f" coordsize="21600,21600" o:gfxdata="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UZQi8AAAA&#10;3QAAAA8AAAAAAAAAAQAgAAAAIgAAAGRycy9kb3ducmV2LnhtbFBLAQIUABQAAAAIAIdO4kAzLwWe&#10;OwAAADkAAAAQAAAAAAAAAAEAIAAAAAsBAABkcnMvc2hhcGV4bWwueG1sUEsFBgAAAAAGAAYAWwEA&#10;ALUDAAAAAA==&#10;">
                  <v:fill on="f" focussize="0,0"/>
                  <v:stroke on="f"/>
                  <v:imagedata r:id="rId72" o:title=""/>
                  <o:lock v:ext="edit" aspectratio="t"/>
                </v:shape>
                <v:shape id="任意多边形 3165" o:spid="_x0000_s1026" o:spt="100" style="position:absolute;left:716;top:166;height:573;width:573;" fillcolor="#E60013" filled="t" stroked="f" coordsize="573,573" o:gfxdata="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QGBu/&#10;AAAA3QAAAA8AAAAAAAAAAQAgAAAAIgAAAGRycy9kb3ducmV2LnhtbFBLAQIUABQAAAAIAIdO4kAz&#10;LwWeOwAAADkAAAAQAAAAAAAAAAEAIAAAAA4BAABkcnMvc2hhcGV4bWwueG1sUEsFBgAAAAAGAAYA&#10;WwEAALgDAAAAAA==&#10;" path="m286,0l210,10,142,39,84,84,39,142,11,210,0,286,11,362,39,431,84,489,142,533,210,562,286,572,363,562,431,533,489,489,534,431,562,362,573,286,562,210,534,142,489,84,431,39,363,10,286,0xe">
                  <v:fill on="t" focussize="0,0"/>
                  <v:stroke on="f"/>
                  <v:imagedata o:title=""/>
                  <o:lock v:ext="edit" aspectratio="f"/>
                </v:shape>
                <v:shape id="文本框 3166" o:spid="_x0000_s1026" o:spt="202" type="#_x0000_t202" style="position:absolute;left:716;top:166;height:573;width:10423;" filled="f" stroked="f" coordsize="21600,21600" o:gfxdata="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zv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2"/>
                          <w:ind w:left="150" w:right="0" w:firstLine="0"/>
                          <w:jc w:val="left"/>
                          <w:rPr>
                            <w:b/>
                            <w:sz w:val="24"/>
                          </w:rPr>
                        </w:pPr>
                        <w:r>
                          <w:rPr>
                            <w:b/>
                            <w:color w:val="FFFFFF"/>
                            <w:sz w:val="24"/>
                          </w:rPr>
                          <w:t>8-2 Regular inspection and maintenance of welding machine</w:t>
                        </w:r>
                      </w:p>
                    </w:txbxContent>
                  </v:textbox>
                </v:shape>
                <w10:wrap type="topAndBottom"/>
              </v:group>
            </w:pict>
          </mc:Fallback>
        </mc:AlternateContent>
      </w:r>
    </w:p>
    <w:p>
      <w:pPr>
        <w:pStyle w:val="9"/>
        <w:spacing w:before="6"/>
        <w:rPr>
          <w:sz w:val="8"/>
        </w:rPr>
      </w:pPr>
    </w:p>
    <w:p>
      <w:pPr>
        <w:pStyle w:val="9"/>
        <w:spacing w:before="121" w:line="232" w:lineRule="auto"/>
        <w:ind w:left="1205" w:right="1019" w:firstLine="5"/>
      </w:pPr>
      <w:r>
        <mc:AlternateContent>
          <mc:Choice Requires="wps">
            <w:drawing>
              <wp:anchor distT="0" distB="0" distL="114300" distR="114300" simplePos="0" relativeHeight="251972608" behindDoc="0" locked="0" layoutInCell="1" allowOverlap="1">
                <wp:simplePos x="0" y="0"/>
                <wp:positionH relativeFrom="page">
                  <wp:posOffset>840740</wp:posOffset>
                </wp:positionH>
                <wp:positionV relativeFrom="paragraph">
                  <wp:posOffset>85725</wp:posOffset>
                </wp:positionV>
                <wp:extent cx="107950" cy="107950"/>
                <wp:effectExtent l="0" t="0" r="0" b="0"/>
                <wp:wrapNone/>
                <wp:docPr id="3013" name="矩形 316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7" o:spid="_x0000_s1026" o:spt="1" style="position:absolute;left:0pt;margin-left:66.2pt;margin-top:6.75pt;height:8.5pt;width:8.5pt;mso-position-horizontal-relative:page;z-index:251972608;mso-width-relative:page;mso-height-relative:page;" fillcolor="#E60013" filled="t" stroked="f" coordsize="21600,21600" o:gfxdata="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IerCnXAAAACQEAAA8AAAAAAAAA&#10;AQAgAAAAIgAAAGRycy9kb3ducmV2LnhtbFBLAQIUABQAAAAIAIdO4kALnyfZoAEAAB8DAAAOAAAA&#10;AAAAAAEAIAAAACYBAABkcnMvZTJvRG9jLnhtbFBLBQYAAAAABgAGAFkBAAA4BQAAAAA=&#10;">
                <v:fill on="t" focussize="0,0"/>
                <v:stroke on="f"/>
                <v:imagedata o:title=""/>
                <o:lock v:ext="edit" aspectratio="f"/>
              </v:rect>
            </w:pict>
          </mc:Fallback>
        </mc:AlternateContent>
      </w:r>
      <w:r>
        <w:rPr>
          <w:color w:val="231916"/>
        </w:rPr>
        <w:t>Ask the professional maintenance personnel to deduct the welding source with the compressed air every 3-6 months, and pay attention to inspect whether the fastener inside the machine is loose.</w:t>
      </w:r>
    </w:p>
    <w:p>
      <w:pPr>
        <w:pStyle w:val="9"/>
        <w:spacing w:before="189" w:line="232" w:lineRule="auto"/>
        <w:ind w:left="1210" w:right="1186"/>
      </w:pPr>
      <w:r>
        <mc:AlternateContent>
          <mc:Choice Requires="wps">
            <w:drawing>
              <wp:anchor distT="0" distB="0" distL="114300" distR="114300" simplePos="0" relativeHeight="251971584" behindDoc="0" locked="0" layoutInCell="1" allowOverlap="1">
                <wp:simplePos x="0" y="0"/>
                <wp:positionH relativeFrom="page">
                  <wp:posOffset>840740</wp:posOffset>
                </wp:positionH>
                <wp:positionV relativeFrom="paragraph">
                  <wp:posOffset>128905</wp:posOffset>
                </wp:positionV>
                <wp:extent cx="107950" cy="107950"/>
                <wp:effectExtent l="0" t="0" r="0" b="0"/>
                <wp:wrapNone/>
                <wp:docPr id="3012" name="矩形 316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8" o:spid="_x0000_s1026" o:spt="1" style="position:absolute;left:0pt;margin-left:66.2pt;margin-top:10.15pt;height:8.5pt;width:8.5pt;mso-position-horizontal-relative:page;z-index:251971584;mso-width-relative:page;mso-height-relative:page;" fillcolor="#E60013" filled="t" stroked="f" coordsize="21600,21600" o:gfxdata="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Xt9i9cAAAAJAQAADwAAAAAA&#10;AAABACAAAAAiAAAAZHJzL2Rvd25yZXYueG1sUEsBAhQAFAAAAAgAh07iQIhbJ6yiAQAAHwMAAA4A&#10;AAAAAAAAAQAgAAAAJgEAAGRycy9lMm9Eb2MueG1sUEsFBgAAAAAGAAYAWQEAADoFAAAAAA==&#10;">
                <v:fill on="t" focussize="0,0"/>
                <v:stroke on="f"/>
                <v:imagedata o:title=""/>
                <o:lock v:ext="edit" aspectratio="f"/>
              </v:rect>
            </w:pict>
          </mc:Fallback>
        </mc:AlternateContent>
      </w:r>
      <w:r>
        <w:rPr>
          <w:color w:val="231916"/>
        </w:rPr>
        <w:t>Frequently inspect whether the cable is damaged, whether the adjusting knob is loose and whether the component on the panel is damaged.</w:t>
      </w:r>
    </w:p>
    <w:p>
      <w:pPr>
        <w:pStyle w:val="9"/>
        <w:spacing w:before="149" w:line="232" w:lineRule="auto"/>
        <w:ind w:left="1210" w:right="1759"/>
      </w:pPr>
      <w:r>
        <mc:AlternateContent>
          <mc:Choice Requires="wps">
            <w:drawing>
              <wp:anchor distT="0" distB="0" distL="114300" distR="114300" simplePos="0" relativeHeight="251970560" behindDoc="0" locked="0" layoutInCell="1" allowOverlap="1">
                <wp:simplePos x="0" y="0"/>
                <wp:positionH relativeFrom="page">
                  <wp:posOffset>840740</wp:posOffset>
                </wp:positionH>
                <wp:positionV relativeFrom="paragraph">
                  <wp:posOffset>103505</wp:posOffset>
                </wp:positionV>
                <wp:extent cx="107950" cy="107950"/>
                <wp:effectExtent l="0" t="0" r="0" b="0"/>
                <wp:wrapNone/>
                <wp:docPr id="3011" name="矩形 316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9" o:spid="_x0000_s1026" o:spt="1" style="position:absolute;left:0pt;margin-left:66.2pt;margin-top:8.15pt;height:8.5pt;width:8.5pt;mso-position-horizontal-relative:page;z-index:251970560;mso-width-relative:page;mso-height-relative:page;" fillcolor="#E60013" filled="t" stroked="f" coordsize="21600,21600" o:gfxdata="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fuujzXAAAACQEAAA8AAAAAAAAA&#10;AQAgAAAAIgAAAGRycy9kb3ducmV2LnhtbFBLAQIUABQAAAAIAIdO4kDg1U1xoAEAAB8DAAAOAAAA&#10;AAAAAAEAIAAAACYBAABkcnMvZTJvRG9jLnhtbFBLBQYAAAAABgAGAFkBAAA4BQAAAAA=&#10;">
                <v:fill on="t" focussize="0,0"/>
                <v:stroke on="f"/>
                <v:imagedata o:title=""/>
                <o:lock v:ext="edit" aspectratio="f"/>
              </v:rect>
            </w:pict>
          </mc:Fallback>
        </mc:AlternateContent>
      </w:r>
      <w:r>
        <w:rPr>
          <w:color w:val="231916"/>
        </w:rPr>
        <w:t>Timely replace the contact tube and the wire feeding wheel, and frequently clean the wire feeding hose.</w:t>
      </w:r>
    </w:p>
    <w:p>
      <w:pPr>
        <w:pStyle w:val="9"/>
        <w:spacing w:before="1"/>
        <w:rPr>
          <w:sz w:val="18"/>
        </w:rPr>
      </w:pPr>
      <w:r>
        <mc:AlternateContent>
          <mc:Choice Requires="wpg">
            <w:drawing>
              <wp:anchor distT="0" distB="0" distL="0" distR="0" simplePos="0" relativeHeight="251969536" behindDoc="1" locked="0" layoutInCell="1" allowOverlap="1">
                <wp:simplePos x="0" y="0"/>
                <wp:positionH relativeFrom="page">
                  <wp:posOffset>454660</wp:posOffset>
                </wp:positionH>
                <wp:positionV relativeFrom="paragraph">
                  <wp:posOffset>156845</wp:posOffset>
                </wp:positionV>
                <wp:extent cx="6618605" cy="363855"/>
                <wp:effectExtent l="0" t="0" r="0" b="0"/>
                <wp:wrapTopAndBottom/>
                <wp:docPr id="3010" name="组合 3170"/>
                <wp:cNvGraphicFramePr/>
                <a:graphic xmlns:a="http://schemas.openxmlformats.org/drawingml/2006/main">
                  <a:graphicData uri="http://schemas.microsoft.com/office/word/2010/wordprocessingGroup">
                    <wpg:wgp>
                      <wpg:cNvGrpSpPr/>
                      <wpg:grpSpPr>
                        <a:xfrm>
                          <a:off x="0" y="0"/>
                          <a:ext cx="6618605" cy="363855"/>
                          <a:chOff x="716" y="247"/>
                          <a:chExt cx="10423" cy="573"/>
                        </a:xfrm>
                      </wpg:grpSpPr>
                      <pic:pic xmlns:pic="http://schemas.openxmlformats.org/drawingml/2006/picture">
                        <pic:nvPicPr>
                          <pic:cNvPr id="3007" name="图片 3171"/>
                          <pic:cNvPicPr>
                            <a:picLocks noChangeAspect="1"/>
                          </pic:cNvPicPr>
                        </pic:nvPicPr>
                        <pic:blipFill>
                          <a:blip r:embed="rId73"/>
                          <a:stretch>
                            <a:fillRect/>
                          </a:stretch>
                        </pic:blipFill>
                        <pic:spPr>
                          <a:xfrm>
                            <a:off x="864" y="347"/>
                            <a:ext cx="10275" cy="394"/>
                          </a:xfrm>
                          <a:prstGeom prst="rect">
                            <a:avLst/>
                          </a:prstGeom>
                          <a:noFill/>
                          <a:ln w="9525">
                            <a:noFill/>
                          </a:ln>
                        </pic:spPr>
                      </pic:pic>
                      <wps:wsp>
                        <wps:cNvPr id="3008" name="任意多边形 3172"/>
                        <wps:cNvSpPr/>
                        <wps:spPr>
                          <a:xfrm>
                            <a:off x="716" y="247"/>
                            <a:ext cx="573" cy="573"/>
                          </a:xfrm>
                          <a:custGeom>
                            <a:avLst/>
                            <a:gdLst/>
                            <a:ahLst/>
                            <a:cxnLst/>
                            <a:pathLst>
                              <a:path w="573" h="573">
                                <a:moveTo>
                                  <a:pt x="286" y="0"/>
                                </a:moveTo>
                                <a:lnTo>
                                  <a:pt x="210" y="11"/>
                                </a:lnTo>
                                <a:lnTo>
                                  <a:pt x="142" y="39"/>
                                </a:lnTo>
                                <a:lnTo>
                                  <a:pt x="84" y="84"/>
                                </a:lnTo>
                                <a:lnTo>
                                  <a:pt x="39" y="142"/>
                                </a:lnTo>
                                <a:lnTo>
                                  <a:pt x="11" y="210"/>
                                </a:lnTo>
                                <a:lnTo>
                                  <a:pt x="0" y="286"/>
                                </a:lnTo>
                                <a:lnTo>
                                  <a:pt x="11" y="362"/>
                                </a:lnTo>
                                <a:lnTo>
                                  <a:pt x="39" y="431"/>
                                </a:lnTo>
                                <a:lnTo>
                                  <a:pt x="84" y="489"/>
                                </a:lnTo>
                                <a:lnTo>
                                  <a:pt x="142" y="533"/>
                                </a:lnTo>
                                <a:lnTo>
                                  <a:pt x="210" y="562"/>
                                </a:lnTo>
                                <a:lnTo>
                                  <a:pt x="286" y="573"/>
                                </a:lnTo>
                                <a:lnTo>
                                  <a:pt x="363" y="562"/>
                                </a:lnTo>
                                <a:lnTo>
                                  <a:pt x="431" y="533"/>
                                </a:lnTo>
                                <a:lnTo>
                                  <a:pt x="489" y="489"/>
                                </a:lnTo>
                                <a:lnTo>
                                  <a:pt x="534" y="431"/>
                                </a:lnTo>
                                <a:lnTo>
                                  <a:pt x="562" y="362"/>
                                </a:lnTo>
                                <a:lnTo>
                                  <a:pt x="573" y="286"/>
                                </a:lnTo>
                                <a:lnTo>
                                  <a:pt x="562" y="210"/>
                                </a:lnTo>
                                <a:lnTo>
                                  <a:pt x="534" y="142"/>
                                </a:lnTo>
                                <a:lnTo>
                                  <a:pt x="489" y="84"/>
                                </a:lnTo>
                                <a:lnTo>
                                  <a:pt x="431" y="39"/>
                                </a:lnTo>
                                <a:lnTo>
                                  <a:pt x="363" y="11"/>
                                </a:lnTo>
                                <a:lnTo>
                                  <a:pt x="286" y="0"/>
                                </a:lnTo>
                                <a:close/>
                              </a:path>
                            </a:pathLst>
                          </a:custGeom>
                          <a:solidFill>
                            <a:srgbClr val="E60013"/>
                          </a:solidFill>
                          <a:ln w="9525">
                            <a:noFill/>
                          </a:ln>
                        </wps:spPr>
                        <wps:bodyPr upright="1"/>
                      </wps:wsp>
                      <wps:wsp>
                        <wps:cNvPr id="3009" name="文本框 3173"/>
                        <wps:cNvSpPr txBox="1"/>
                        <wps:spPr>
                          <a:xfrm>
                            <a:off x="716" y="247"/>
                            <a:ext cx="10423" cy="573"/>
                          </a:xfrm>
                          <a:prstGeom prst="rect">
                            <a:avLst/>
                          </a:prstGeom>
                          <a:noFill/>
                          <a:ln w="9525">
                            <a:noFill/>
                          </a:ln>
                        </wps:spPr>
                        <wps:txbx>
                          <w:txbxContent>
                            <w:p>
                              <w:pPr>
                                <w:spacing w:before="163"/>
                                <w:ind w:left="185" w:right="0" w:firstLine="0"/>
                                <w:jc w:val="left"/>
                                <w:rPr>
                                  <w:b/>
                                  <w:sz w:val="24"/>
                                </w:rPr>
                              </w:pPr>
                              <w:r>
                                <w:rPr>
                                  <w:b/>
                                  <w:color w:val="FFFFFF"/>
                                  <w:sz w:val="24"/>
                                </w:rPr>
                                <w:t>8-3 Welding machine troubles and trouble-shooting</w:t>
                              </w:r>
                            </w:p>
                          </w:txbxContent>
                        </wps:txbx>
                        <wps:bodyPr lIns="0" tIns="0" rIns="0" bIns="0" upright="1"/>
                      </wps:wsp>
                    </wpg:wgp>
                  </a:graphicData>
                </a:graphic>
              </wp:anchor>
            </w:drawing>
          </mc:Choice>
          <mc:Fallback>
            <w:pict>
              <v:group id="组合 3170" o:spid="_x0000_s1026" o:spt="203" style="position:absolute;left:0pt;margin-left:35.8pt;margin-top:12.35pt;height:28.65pt;width:521.15pt;mso-position-horizontal-relative:page;mso-wrap-distance-bottom:0pt;mso-wrap-distance-top:0pt;z-index:-251346944;mso-width-relative:page;mso-height-relative:page;" coordorigin="716,247" coordsize="10423,573" o:gfxdata="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">
                <o:lock v:ext="edit" aspectratio="f"/>
                <v:shape id="图片 3171" o:spid="_x0000_s1026" o:spt="75" type="#_x0000_t75" style="position:absolute;left:864;top:347;height:394;width:10275;" filled="f" o:preferrelative="t" stroked="f" coordsize="21600,21600" o:gfxdata="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e5oO8AAAA&#10;3QAAAA8AAAAAAAAAAQAgAAAAIgAAAGRycy9kb3ducmV2LnhtbFBLAQIUABQAAAAIAIdO4kAzLwWe&#10;OwAAADkAAAAQAAAAAAAAAAEAIAAAAAsBAABkcnMvc2hhcGV4bWwueG1sUEsFBgAAAAAGAAYAWwEA&#10;ALUDAAAAAA==&#10;">
                  <v:fill on="f" focussize="0,0"/>
                  <v:stroke on="f"/>
                  <v:imagedata r:id="rId73" o:title=""/>
                  <o:lock v:ext="edit" aspectratio="t"/>
                </v:shape>
                <v:shape id="任意多边形 3172" o:spid="_x0000_s1026" o:spt="100" style="position:absolute;left:716;top:247;height:573;width:573;" fillcolor="#E60013" filled="t" stroked="f" coordsize="573,573" o:gfxdata="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RIe&#10;wAAAAN0AAAAPAAAAAAAAAAEAIAAAACIAAABkcnMvZG93bnJldi54bWxQSwECFAAUAAAACACHTuJA&#10;My8FnjsAAAA5AAAAEAAAAAAAAAABACAAAAAPAQAAZHJzL3NoYXBleG1sLnhtbFBLBQYAAAAABgAG&#10;AFsBAAC5AwAAAAA=&#10;" path="m286,0l210,11,142,39,84,84,39,142,11,210,0,286,11,362,39,431,84,489,142,533,210,562,286,573,363,562,431,533,489,489,534,431,562,362,573,286,562,210,534,142,489,84,431,39,363,11,286,0xe">
                  <v:fill on="t" focussize="0,0"/>
                  <v:stroke on="f"/>
                  <v:imagedata o:title=""/>
                  <o:lock v:ext="edit" aspectratio="f"/>
                </v:shape>
                <v:shape id="文本框 3173" o:spid="_x0000_s1026" o:spt="202" type="#_x0000_t202" style="position:absolute;left:716;top:247;height:573;width:10423;" filled="f" stroked="f" coordsize="21600,21600" o:gfxdata="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PE/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63"/>
                          <w:ind w:left="185" w:right="0" w:firstLine="0"/>
                          <w:jc w:val="left"/>
                          <w:rPr>
                            <w:b/>
                            <w:sz w:val="24"/>
                          </w:rPr>
                        </w:pPr>
                        <w:r>
                          <w:rPr>
                            <w:b/>
                            <w:color w:val="FFFFFF"/>
                            <w:sz w:val="24"/>
                          </w:rPr>
                          <w:t>8-3 Welding machine troubles and trouble-shooting</w:t>
                        </w:r>
                      </w:p>
                    </w:txbxContent>
                  </v:textbox>
                </v:shape>
                <w10:wrap type="topAndBottom"/>
              </v:group>
            </w:pict>
          </mc:Fallback>
        </mc:AlternateContent>
      </w:r>
    </w:p>
    <w:p>
      <w:pPr>
        <w:pStyle w:val="9"/>
        <w:spacing w:before="173"/>
        <w:ind w:left="1211"/>
      </w:pPr>
      <w:r>
        <w:rPr>
          <w:color w:val="231916"/>
        </w:rPr>
        <w:t>Before repair of the welding machine, inspect the followings:</w:t>
      </w:r>
    </w:p>
    <w:p>
      <w:pPr>
        <w:pStyle w:val="9"/>
        <w:spacing w:before="167" w:line="259" w:lineRule="auto"/>
        <w:ind w:left="1211" w:right="1186"/>
      </w:pPr>
      <w:r>
        <mc:AlternateContent>
          <mc:Choice Requires="wps">
            <w:drawing>
              <wp:anchor distT="0" distB="0" distL="114300" distR="114300" simplePos="0" relativeHeight="251980800" behindDoc="0" locked="0" layoutInCell="1" allowOverlap="1">
                <wp:simplePos x="0" y="0"/>
                <wp:positionH relativeFrom="page">
                  <wp:posOffset>840740</wp:posOffset>
                </wp:positionH>
                <wp:positionV relativeFrom="paragraph">
                  <wp:posOffset>118745</wp:posOffset>
                </wp:positionV>
                <wp:extent cx="107950" cy="107950"/>
                <wp:effectExtent l="0" t="0" r="0" b="0"/>
                <wp:wrapNone/>
                <wp:docPr id="3021" name="矩形 317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4" o:spid="_x0000_s1026" o:spt="1" style="position:absolute;left:0pt;margin-left:66.2pt;margin-top:9.35pt;height:8.5pt;width:8.5pt;mso-position-horizontal-relative:page;z-index:251980800;mso-width-relative:page;mso-height-relative:page;" fillcolor="#E60013" filled="t" stroked="f" coordsize="21600,21600" o:gfxdata="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6fXFAdgAAAAJAQAADwAAAAAA&#10;AAABACAAAAAiAAAAZHJzL2Rvd25yZXYueG1sUEsBAhQAFAAAAAgAh07iQFPrxxqhAQAAHwMAAA4A&#10;AAAAAAAAAQAgAAAAJwEAAGRycy9lMm9Eb2MueG1sUEsFBgAAAAAGAAYAWQEAADoFAAAAAA==&#10;">
                <v:fill on="t" focussize="0,0"/>
                <v:stroke on="f"/>
                <v:imagedata o:title=""/>
                <o:lock v:ext="edit" aspectratio="f"/>
              </v:rect>
            </w:pict>
          </mc:Fallback>
        </mc:AlternateContent>
      </w:r>
      <w:r>
        <w:rPr>
          <w:color w:val="231916"/>
        </w:rPr>
        <w:t>Whether the front panel state and the welding condition display of welding machine are correct, and whether the key and the knob function normally.</w:t>
      </w:r>
    </w:p>
    <w:p>
      <w:pPr>
        <w:pStyle w:val="9"/>
        <w:spacing w:before="104" w:line="271" w:lineRule="auto"/>
        <w:ind w:left="1210" w:right="1186"/>
      </w:pPr>
      <w:r>
        <mc:AlternateContent>
          <mc:Choice Requires="wps">
            <w:drawing>
              <wp:anchor distT="0" distB="0" distL="114300" distR="114300" simplePos="0" relativeHeight="251979776" behindDoc="0" locked="0" layoutInCell="1" allowOverlap="1">
                <wp:simplePos x="0" y="0"/>
                <wp:positionH relativeFrom="page">
                  <wp:posOffset>840740</wp:posOffset>
                </wp:positionH>
                <wp:positionV relativeFrom="paragraph">
                  <wp:posOffset>78740</wp:posOffset>
                </wp:positionV>
                <wp:extent cx="107950" cy="107950"/>
                <wp:effectExtent l="0" t="0" r="0" b="0"/>
                <wp:wrapNone/>
                <wp:docPr id="3020" name="矩形 317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5" o:spid="_x0000_s1026" o:spt="1" style="position:absolute;left:0pt;margin-left:66.2pt;margin-top:6.2pt;height:8.5pt;width:8.5pt;mso-position-horizontal-relative:page;z-index:251979776;mso-width-relative:page;mso-height-relative:page;" fillcolor="#E60013" filled="t" stroked="f" coordsize="21600,21600" o:gfxdata="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KM6iM1AAAAAkBAAAPAAAAAAAAAAEA&#10;IAAAACIAAABkcnMvZG93bnJldi54bWxQSwECFAAUAAAACACHTuJA+CeXG6EBAAAfAwAADgAAAAAA&#10;AAABACAAAAAjAQAAZHJzL2Uyb0RvYy54bWxQSwUGAAAAAAYABgBZAQAANgUAAAAA&#10;">
                <v:fill on="t" focussize="0,0"/>
                <v:stroke on="f"/>
                <v:imagedata o:title=""/>
                <o:lock v:ext="edit" aspectratio="f"/>
              </v:rect>
            </w:pict>
          </mc:Fallback>
        </mc:AlternateContent>
      </w:r>
      <w:r>
        <w:rPr>
          <w:color w:val="231916"/>
        </w:rPr>
        <w:t>Whether the line voltage of three-phase source is in the range of 220V-380V; whether the phase is deficient.</w:t>
      </w:r>
    </w:p>
    <w:p>
      <w:pPr>
        <w:pStyle w:val="9"/>
        <w:spacing w:before="89" w:line="405" w:lineRule="auto"/>
        <w:ind w:left="1211" w:right="1186"/>
      </w:pPr>
      <w:r>
        <mc:AlternateContent>
          <mc:Choice Requires="wps">
            <w:drawing>
              <wp:anchor distT="0" distB="0" distL="114300" distR="114300" simplePos="0" relativeHeight="251982848" behindDoc="0" locked="0" layoutInCell="1" allowOverlap="1">
                <wp:simplePos x="0" y="0"/>
                <wp:positionH relativeFrom="page">
                  <wp:posOffset>840740</wp:posOffset>
                </wp:positionH>
                <wp:positionV relativeFrom="paragraph">
                  <wp:posOffset>328295</wp:posOffset>
                </wp:positionV>
                <wp:extent cx="107950" cy="107950"/>
                <wp:effectExtent l="0" t="0" r="0" b="0"/>
                <wp:wrapNone/>
                <wp:docPr id="3023" name="矩形 317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6" o:spid="_x0000_s1026" o:spt="1" style="position:absolute;left:0pt;margin-left:66.2pt;margin-top:25.85pt;height:8.5pt;width:8.5pt;mso-position-horizontal-relative:page;z-index:251982848;mso-width-relative:page;mso-height-relative:page;" fillcolor="#E60013" filled="t" stroked="f" coordsize="21600,21600" o:gfxdata="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szUT3YAAAACQEAAA8AAAAA&#10;AAAAAQAgAAAAIgAAAGRycy9kb3ducmV2LnhtbFBLAQIUABQAAAAIAIdO4kAFcmYYogEAAB8DAAAO&#10;AAAAAAAAAAEAIAAAACcBAABkcnMvZTJvRG9jLnhtbFBLBQYAAAAABgAGAFkBAAA7BQAAAAA=&#10;">
                <v:fill on="t" focussize="0,0"/>
                <v:stroke on="f"/>
                <v:imagedata o:title=""/>
                <o:lock v:ext="edit" aspectratio="f"/>
              </v:rect>
            </w:pict>
          </mc:Fallback>
        </mc:AlternateContent>
      </w:r>
      <w:r>
        <mc:AlternateContent>
          <mc:Choice Requires="wps">
            <w:drawing>
              <wp:anchor distT="0" distB="0" distL="114300" distR="114300" simplePos="0" relativeHeight="251983872" behindDoc="0" locked="0" layoutInCell="1" allowOverlap="1">
                <wp:simplePos x="0" y="0"/>
                <wp:positionH relativeFrom="page">
                  <wp:posOffset>840740</wp:posOffset>
                </wp:positionH>
                <wp:positionV relativeFrom="paragraph">
                  <wp:posOffset>69215</wp:posOffset>
                </wp:positionV>
                <wp:extent cx="107950" cy="107950"/>
                <wp:effectExtent l="0" t="0" r="0" b="0"/>
                <wp:wrapNone/>
                <wp:docPr id="3024" name="矩形 317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7" o:spid="_x0000_s1026" o:spt="1" style="position:absolute;left:0pt;margin-left:66.2pt;margin-top:5.45pt;height:8.5pt;width:8.5pt;mso-position-horizontal-relative:page;z-index:251983872;mso-width-relative:page;mso-height-relative:page;" fillcolor="#E60013" filled="t" stroked="f" coordsize="21600,21600" o:gfxdata="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f1qpdgAAAAJAQAADwAAAAAA&#10;AAABACAAAAAiAAAAZHJzL2Rvd25yZXYueG1sUEsBAhQAFAAAAAgAh07iQKp/CaahAQAAHwMAAA4A&#10;AAAAAAAAAQAgAAAAJwEAAGRycy9lMm9Eb2MueG1sUEsFBgAAAAAGAAYAWQEAADoFAAAAAA==&#10;">
                <v:fill on="t" focussize="0,0"/>
                <v:stroke on="f"/>
                <v:imagedata o:title=""/>
                <o:lock v:ext="edit" aspectratio="f"/>
              </v:rect>
            </w:pict>
          </mc:Fallback>
        </mc:AlternateContent>
      </w:r>
      <w:r>
        <w:rPr>
          <w:color w:val="231916"/>
        </w:rPr>
        <w:t>Whether the input cable of welding machine power supply is connected correctly and reliably. Whether the grounding wire of welding machine is connected correctly and reliably.</w:t>
      </w:r>
    </w:p>
    <w:p>
      <w:pPr>
        <w:pStyle w:val="9"/>
        <w:spacing w:line="230" w:lineRule="exact"/>
        <w:ind w:left="1211"/>
      </w:pPr>
      <w:r>
        <mc:AlternateContent>
          <mc:Choice Requires="wps">
            <w:drawing>
              <wp:anchor distT="0" distB="0" distL="114300" distR="114300" simplePos="0" relativeHeight="251981824" behindDoc="0" locked="0" layoutInCell="1" allowOverlap="1">
                <wp:simplePos x="0" y="0"/>
                <wp:positionH relativeFrom="page">
                  <wp:posOffset>840740</wp:posOffset>
                </wp:positionH>
                <wp:positionV relativeFrom="paragraph">
                  <wp:posOffset>5080</wp:posOffset>
                </wp:positionV>
                <wp:extent cx="107950" cy="107950"/>
                <wp:effectExtent l="0" t="0" r="0" b="0"/>
                <wp:wrapNone/>
                <wp:docPr id="3022" name="矩形 317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8" o:spid="_x0000_s1026" o:spt="1" style="position:absolute;left:0pt;margin-left:66.2pt;margin-top:0.4pt;height:8.5pt;width:8.5pt;mso-position-horizontal-relative:page;z-index:251981824;mso-width-relative:page;mso-height-relative:page;" fillcolor="#E60013" filled="t" stroked="f" coordsize="21600,21600" o:gfxdata="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S4N5DUAAAABwEAAA8AAAAAAAAAAQAg&#10;AAAAIgAAAGRycy9kb3ducmV2LnhtbFBLAQIUABQAAAAIAIdO4kBs2JPvoAEAAB8DAAAOAAAAAAAA&#10;AAEAIAAAACMBAABkcnMvZTJvRG9jLnhtbFBLBQYAAAAABgAGAFkBAAA1BQAAAAA=&#10;">
                <v:fill on="t" focussize="0,0"/>
                <v:stroke on="f"/>
                <v:imagedata o:title=""/>
                <o:lock v:ext="edit" aspectratio="f"/>
              </v:rect>
            </w:pict>
          </mc:Fallback>
        </mc:AlternateContent>
      </w:r>
      <w:r>
        <w:rPr>
          <w:color w:val="231916"/>
        </w:rPr>
        <w:t>Whether the welding cable is connected correctly and is in good contact.</w:t>
      </w:r>
    </w:p>
    <w:p>
      <w:pPr>
        <w:pStyle w:val="9"/>
        <w:spacing w:before="138" w:line="244" w:lineRule="auto"/>
        <w:ind w:left="1190" w:right="1463" w:firstLine="20"/>
      </w:pPr>
      <w:r>
        <mc:AlternateContent>
          <mc:Choice Requires="wps">
            <w:drawing>
              <wp:anchor distT="0" distB="0" distL="114300" distR="114300" simplePos="0" relativeHeight="251984896" behindDoc="0" locked="0" layoutInCell="1" allowOverlap="1">
                <wp:simplePos x="0" y="0"/>
                <wp:positionH relativeFrom="page">
                  <wp:posOffset>840740</wp:posOffset>
                </wp:positionH>
                <wp:positionV relativeFrom="paragraph">
                  <wp:posOffset>100330</wp:posOffset>
                </wp:positionV>
                <wp:extent cx="107950" cy="107950"/>
                <wp:effectExtent l="0" t="0" r="0" b="0"/>
                <wp:wrapNone/>
                <wp:docPr id="3025" name="矩形 317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9" o:spid="_x0000_s1026" o:spt="1" style="position:absolute;left:0pt;margin-left:66.2pt;margin-top:7.9pt;height:8.5pt;width:8.5pt;mso-position-horizontal-relative:page;z-index:251984896;mso-width-relative:page;mso-height-relative:page;" fillcolor="#E60013" filled="t" stroked="f" coordsize="21600,21600" o:gfxdata="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tuwu91wAAAAkBAAAPAAAAAAAA&#10;AAEAIAAAACIAAABkcnMvZG93bnJldi54bWxQSwECFAAUAAAACACHTuJAw9X8UaEBAAAfAwAADgAA&#10;AAAAAAABACAAAAAmAQAAZHJzL2Uyb0RvYy54bWxQSwUGAAAAAAYABgBZAQAAOQUAAAAA&#10;">
                <v:fill on="t" focussize="0,0"/>
                <v:stroke on="f"/>
                <v:imagedata o:title=""/>
                <o:lock v:ext="edit" aspectratio="f"/>
              </v:rect>
            </w:pict>
          </mc:Fallback>
        </mc:AlternateContent>
      </w:r>
      <w:r>
        <w:rPr>
          <w:color w:val="231916"/>
        </w:rPr>
        <w:t>Whether the gas circuit is in good condition, and whether the gas regulator or the proportioner functions normally.</w:t>
      </w:r>
    </w:p>
    <w:p>
      <w:pPr>
        <w:pStyle w:val="9"/>
        <w:rPr>
          <w:sz w:val="20"/>
        </w:rPr>
      </w:pPr>
    </w:p>
    <w:p>
      <w:pPr>
        <w:pStyle w:val="9"/>
        <w:rPr>
          <w:sz w:val="20"/>
        </w:rPr>
      </w:pPr>
    </w:p>
    <w:p>
      <w:pPr>
        <w:pStyle w:val="8"/>
        <w:spacing w:before="237" w:line="256" w:lineRule="auto"/>
        <w:ind w:left="1211" w:right="1006"/>
        <w:jc w:val="both"/>
      </w:pPr>
      <w:r>
        <w:rPr>
          <w:color w:val="231916"/>
        </w:rPr>
        <w:t>Notes: The maximum voltage inside the machine is up to 600V, so to ensure safety, never open the enclosure without permission. In maintenance, take proper safety protection measures like electric shock prevention. In installation of welding cable and replacement of welding torch accessories, turn off the power.</w:t>
      </w:r>
    </w:p>
    <w:p>
      <w:pPr>
        <w:spacing w:after="0" w:line="256" w:lineRule="auto"/>
        <w:jc w:val="both"/>
        <w:sectPr>
          <w:pgSz w:w="11910" w:h="16840"/>
          <w:pgMar w:top="320" w:right="0" w:bottom="660" w:left="520" w:header="0" w:footer="479" w:gutter="0"/>
        </w:sectPr>
      </w:pPr>
    </w:p>
    <w:p>
      <w:pPr>
        <w:spacing w:before="100"/>
        <w:ind w:left="8417" w:right="0" w:firstLine="0"/>
        <w:jc w:val="left"/>
        <w:rPr>
          <w:b/>
          <w:sz w:val="20"/>
        </w:rPr>
      </w:pPr>
      <w:r>
        <mc:AlternateContent>
          <mc:Choice Requires="wpg">
            <w:drawing>
              <wp:anchor distT="0" distB="0" distL="114300" distR="114300" simplePos="0" relativeHeight="245895168"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148" name="组合 3180"/>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146" name="图片 3181"/>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147" name="矩形 3182"/>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3180" o:spid="_x0000_s1026" o:spt="203" style="position:absolute;left:0pt;margin-left:402.25pt;margin-top:2.4pt;height:15.35pt;width:159.9pt;mso-position-horizontal-relative:page;z-index:-257421312;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">
                <o:lock v:ext="edit" aspectratio="f"/>
                <v:shape id="图片 3181" o:spid="_x0000_s1026" o:spt="75" type="#_x0000_t75" style="position:absolute;left:8045;top:48;height:307;width:2868;" filled="f" o:preferrelative="t" stroked="f" coordsize="21600,21600" o:gfxdata="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Bh3BrgAAADcAAAA&#10;DwAAAAAAAAABACAAAAAiAAAAZHJzL2Rvd25yZXYueG1sUEsBAhQAFAAAAAgAh07iQDMvBZ47AAAA&#10;OQAAABAAAAAAAAAAAQAgAAAABwEAAGRycy9zaGFwZXhtbC54bWxQSwUGAAAAAAYABgBbAQAAsQMA&#10;AAAA&#10;">
                  <v:fill on="f" focussize="0,0"/>
                  <v:stroke on="f"/>
                  <v:imagedata r:id="rId19" o:title=""/>
                  <o:lock v:ext="edit" aspectratio="t"/>
                </v:shape>
                <v:rect id="矩形 3182" o:spid="_x0000_s1026" o:spt="1" style="position:absolute;left:10951;top:48;height:307;width:292;" fillcolor="#E60013" filled="t" stroked="f" coordsize="21600,21600" o:gfxdata="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GzO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45896192" behindDoc="1" locked="0" layoutInCell="1" allowOverlap="1">
                <wp:simplePos x="0" y="0"/>
                <wp:positionH relativeFrom="page">
                  <wp:posOffset>5779135</wp:posOffset>
                </wp:positionH>
                <wp:positionV relativeFrom="paragraph">
                  <wp:posOffset>126365</wp:posOffset>
                </wp:positionV>
                <wp:extent cx="1419860" cy="838200"/>
                <wp:effectExtent l="0" t="0" r="0" b="0"/>
                <wp:wrapNone/>
                <wp:docPr id="149" name="文本框 3183"/>
                <wp:cNvGraphicFramePr/>
                <a:graphic xmlns:a="http://schemas.openxmlformats.org/drawingml/2006/main">
                  <a:graphicData uri="http://schemas.microsoft.com/office/word/2010/wordprocessingShape">
                    <wps:wsp>
                      <wps:cNvSpPr txBox="1"/>
                      <wps:spPr>
                        <a:xfrm>
                          <a:off x="0" y="0"/>
                          <a:ext cx="1419860"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3F3B3A"/>
                                <w:w w:val="335"/>
                                <w:sz w:val="100"/>
                                <w:u w:val="single" w:color="E60013"/>
                              </w:rPr>
                              <w:t xml:space="preserve"> </w:t>
                            </w:r>
                            <w:r>
                              <w:rPr>
                                <w:rFonts w:ascii="微软雅黑"/>
                                <w:b/>
                                <w:color w:val="3F3B3A"/>
                                <w:sz w:val="100"/>
                                <w:u w:val="single" w:color="E60013"/>
                              </w:rPr>
                              <w:t>09</w:t>
                            </w:r>
                          </w:p>
                        </w:txbxContent>
                      </wps:txbx>
                      <wps:bodyPr lIns="0" tIns="0" rIns="0" bIns="0" upright="1"/>
                    </wps:wsp>
                  </a:graphicData>
                </a:graphic>
              </wp:anchor>
            </w:drawing>
          </mc:Choice>
          <mc:Fallback>
            <w:pict>
              <v:shape id="文本框 3183" o:spid="_x0000_s1026" o:spt="202" type="#_x0000_t202" style="position:absolute;left:0pt;margin-left:455.05pt;margin-top:9.95pt;height:66pt;width:111.8pt;mso-position-horizontal-relative:page;z-index:-257420288;mso-width-relative:page;mso-height-relative:page;" filled="f" stroked="f" coordsize="21600,21600" o:gfxdata="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jb1oNgAAAAL&#10;AQAADwAAAAAAAAABACAAAAAiAAAAZHJzL2Rvd25yZXYueG1sUEsBAhQAFAAAAAgAh07iQH8BDsWq&#10;AQAAMgMAAA4AAAAAAAAAAQAgAAAAJwEAAGRycy9lMm9Eb2MueG1sUEsFBgAAAAAGAAYAWQEAAEMF&#10;AA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3F3B3A"/>
                          <w:w w:val="335"/>
                          <w:sz w:val="100"/>
                          <w:u w:val="single" w:color="E60013"/>
                        </w:rPr>
                        <w:t xml:space="preserve"> </w:t>
                      </w:r>
                      <w:r>
                        <w:rPr>
                          <w:rFonts w:ascii="微软雅黑"/>
                          <w:b/>
                          <w:color w:val="3F3B3A"/>
                          <w:sz w:val="100"/>
                          <w:u w:val="single" w:color="E60013"/>
                        </w:rPr>
                        <w:t>09</w:t>
                      </w:r>
                    </w:p>
                  </w:txbxContent>
                </v:textbox>
              </v:shape>
            </w:pict>
          </mc:Fallback>
        </mc:AlternateContent>
      </w:r>
      <w:bookmarkStart w:id="7" w:name="页 23"/>
      <w:bookmarkEnd w:id="7"/>
      <w:r>
        <w:rPr>
          <w:b/>
          <w:color w:val="FFFFFF"/>
          <w:w w:val="95"/>
          <w:sz w:val="20"/>
        </w:rPr>
        <w:t>Product User Manual</w:t>
      </w:r>
    </w:p>
    <w:p>
      <w:pPr>
        <w:pStyle w:val="9"/>
        <w:rPr>
          <w:b/>
          <w:sz w:val="26"/>
        </w:rPr>
      </w:pPr>
    </w:p>
    <w:p>
      <w:pPr>
        <w:pStyle w:val="9"/>
        <w:rPr>
          <w:b/>
          <w:sz w:val="26"/>
        </w:rPr>
      </w:pPr>
    </w:p>
    <w:p>
      <w:pPr>
        <w:pStyle w:val="9"/>
        <w:rPr>
          <w:b/>
          <w:sz w:val="26"/>
        </w:rPr>
      </w:pPr>
    </w:p>
    <w:p>
      <w:pPr>
        <w:spacing w:before="181"/>
        <w:ind w:left="8294" w:right="0" w:firstLine="0"/>
        <w:jc w:val="left"/>
        <w:rPr>
          <w:b/>
          <w:sz w:val="36"/>
        </w:rPr>
      </w:pPr>
      <w:r>
        <mc:AlternateContent>
          <mc:Choice Requires="wpg">
            <w:drawing>
              <wp:anchor distT="0" distB="0" distL="0" distR="0" simplePos="0" relativeHeight="251988992" behindDoc="1" locked="0" layoutInCell="1" allowOverlap="1">
                <wp:simplePos x="0" y="0"/>
                <wp:positionH relativeFrom="page">
                  <wp:posOffset>454660</wp:posOffset>
                </wp:positionH>
                <wp:positionV relativeFrom="paragraph">
                  <wp:posOffset>456565</wp:posOffset>
                </wp:positionV>
                <wp:extent cx="6623685" cy="363855"/>
                <wp:effectExtent l="0" t="0" r="0" b="0"/>
                <wp:wrapTopAndBottom/>
                <wp:docPr id="3214" name="组合 3184"/>
                <wp:cNvGraphicFramePr/>
                <a:graphic xmlns:a="http://schemas.openxmlformats.org/drawingml/2006/main">
                  <a:graphicData uri="http://schemas.microsoft.com/office/word/2010/wordprocessingGroup">
                    <wpg:wgp>
                      <wpg:cNvGrpSpPr/>
                      <wpg:grpSpPr>
                        <a:xfrm>
                          <a:off x="0" y="0"/>
                          <a:ext cx="6623685" cy="363855"/>
                          <a:chOff x="716" y="720"/>
                          <a:chExt cx="10431" cy="573"/>
                        </a:xfrm>
                      </wpg:grpSpPr>
                      <pic:pic xmlns:pic="http://schemas.openxmlformats.org/drawingml/2006/picture">
                        <pic:nvPicPr>
                          <pic:cNvPr id="3211" name="图片 3185"/>
                          <pic:cNvPicPr>
                            <a:picLocks noChangeAspect="1"/>
                          </pic:cNvPicPr>
                        </pic:nvPicPr>
                        <pic:blipFill>
                          <a:blip r:embed="rId74"/>
                          <a:stretch>
                            <a:fillRect/>
                          </a:stretch>
                        </pic:blipFill>
                        <pic:spPr>
                          <a:xfrm>
                            <a:off x="864" y="822"/>
                            <a:ext cx="10282" cy="394"/>
                          </a:xfrm>
                          <a:prstGeom prst="rect">
                            <a:avLst/>
                          </a:prstGeom>
                          <a:noFill/>
                          <a:ln w="9525">
                            <a:noFill/>
                          </a:ln>
                        </pic:spPr>
                      </pic:pic>
                      <wps:wsp>
                        <wps:cNvPr id="3212" name="任意多边形 3186"/>
                        <wps:cNvSpPr/>
                        <wps:spPr>
                          <a:xfrm>
                            <a:off x="716" y="719"/>
                            <a:ext cx="573" cy="573"/>
                          </a:xfrm>
                          <a:custGeom>
                            <a:avLst/>
                            <a:gdLst/>
                            <a:ahLst/>
                            <a:cxnLst/>
                            <a:pathLst>
                              <a:path w="573" h="573">
                                <a:moveTo>
                                  <a:pt x="286" y="0"/>
                                </a:moveTo>
                                <a:lnTo>
                                  <a:pt x="210" y="10"/>
                                </a:lnTo>
                                <a:lnTo>
                                  <a:pt x="142" y="39"/>
                                </a:lnTo>
                                <a:lnTo>
                                  <a:pt x="84" y="84"/>
                                </a:lnTo>
                                <a:lnTo>
                                  <a:pt x="39" y="142"/>
                                </a:lnTo>
                                <a:lnTo>
                                  <a:pt x="11" y="210"/>
                                </a:lnTo>
                                <a:lnTo>
                                  <a:pt x="0" y="286"/>
                                </a:lnTo>
                                <a:lnTo>
                                  <a:pt x="11" y="362"/>
                                </a:lnTo>
                                <a:lnTo>
                                  <a:pt x="39" y="430"/>
                                </a:lnTo>
                                <a:lnTo>
                                  <a:pt x="84" y="488"/>
                                </a:lnTo>
                                <a:lnTo>
                                  <a:pt x="142" y="533"/>
                                </a:lnTo>
                                <a:lnTo>
                                  <a:pt x="210" y="562"/>
                                </a:lnTo>
                                <a:lnTo>
                                  <a:pt x="286" y="572"/>
                                </a:lnTo>
                                <a:lnTo>
                                  <a:pt x="363" y="562"/>
                                </a:lnTo>
                                <a:lnTo>
                                  <a:pt x="431" y="533"/>
                                </a:lnTo>
                                <a:lnTo>
                                  <a:pt x="489" y="488"/>
                                </a:lnTo>
                                <a:lnTo>
                                  <a:pt x="534" y="430"/>
                                </a:lnTo>
                                <a:lnTo>
                                  <a:pt x="562" y="362"/>
                                </a:lnTo>
                                <a:lnTo>
                                  <a:pt x="573" y="286"/>
                                </a:lnTo>
                                <a:lnTo>
                                  <a:pt x="562" y="210"/>
                                </a:lnTo>
                                <a:lnTo>
                                  <a:pt x="534" y="142"/>
                                </a:lnTo>
                                <a:lnTo>
                                  <a:pt x="489" y="84"/>
                                </a:lnTo>
                                <a:lnTo>
                                  <a:pt x="431" y="39"/>
                                </a:lnTo>
                                <a:lnTo>
                                  <a:pt x="363" y="10"/>
                                </a:lnTo>
                                <a:lnTo>
                                  <a:pt x="286" y="0"/>
                                </a:lnTo>
                                <a:close/>
                              </a:path>
                            </a:pathLst>
                          </a:custGeom>
                          <a:solidFill>
                            <a:srgbClr val="E60013"/>
                          </a:solidFill>
                          <a:ln w="9525">
                            <a:noFill/>
                          </a:ln>
                        </wps:spPr>
                        <wps:bodyPr upright="1"/>
                      </wps:wsp>
                      <wps:wsp>
                        <wps:cNvPr id="3213" name="文本框 3187"/>
                        <wps:cNvSpPr txBox="1"/>
                        <wps:spPr>
                          <a:xfrm>
                            <a:off x="716" y="719"/>
                            <a:ext cx="10431" cy="573"/>
                          </a:xfrm>
                          <a:prstGeom prst="rect">
                            <a:avLst/>
                          </a:prstGeom>
                          <a:noFill/>
                          <a:ln w="9525">
                            <a:noFill/>
                          </a:ln>
                        </wps:spPr>
                        <wps:txbx>
                          <w:txbxContent>
                            <w:p>
                              <w:pPr>
                                <w:spacing w:before="88"/>
                                <w:ind w:left="210" w:right="0" w:firstLine="0"/>
                                <w:jc w:val="left"/>
                                <w:rPr>
                                  <w:b/>
                                  <w:sz w:val="24"/>
                                </w:rPr>
                              </w:pPr>
                              <w:r>
                                <w:rPr>
                                  <w:rFonts w:ascii="微软雅黑"/>
                                  <w:b/>
                                  <w:color w:val="FFFFFF"/>
                                  <w:sz w:val="24"/>
                                </w:rPr>
                                <w:t xml:space="preserve">9 </w:t>
                              </w:r>
                              <w:r>
                                <w:rPr>
                                  <w:b/>
                                  <w:color w:val="FFFFFF"/>
                                  <w:sz w:val="24"/>
                                </w:rPr>
                                <w:t>Schematic diagram of main circuit</w:t>
                              </w:r>
                            </w:p>
                          </w:txbxContent>
                        </wps:txbx>
                        <wps:bodyPr lIns="0" tIns="0" rIns="0" bIns="0" upright="1"/>
                      </wps:wsp>
                    </wpg:wgp>
                  </a:graphicData>
                </a:graphic>
              </wp:anchor>
            </w:drawing>
          </mc:Choice>
          <mc:Fallback>
            <w:pict>
              <v:group id="组合 3184" o:spid="_x0000_s1026" o:spt="203" style="position:absolute;left:0pt;margin-left:35.8pt;margin-top:35.95pt;height:28.65pt;width:521.55pt;mso-position-horizontal-relative:page;mso-wrap-distance-bottom:0pt;mso-wrap-distance-top:0pt;z-index:-251327488;mso-width-relative:page;mso-height-relative:page;" coordorigin="716,720" coordsize="10431,573" o:gfxdata="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">
                <o:lock v:ext="edit" aspectratio="f"/>
                <v:shape id="图片 3185" o:spid="_x0000_s1026" o:spt="75" type="#_x0000_t75" style="position:absolute;left:864;top:822;height:394;width:10282;" filled="f" o:preferrelative="t" stroked="f" coordsize="21600,21600" o:gfxdata="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IXU&#10;wAAAAN0AAAAPAAAAAAAAAAEAIAAAACIAAABkcnMvZG93bnJldi54bWxQSwECFAAUAAAACACHTuJA&#10;My8FnjsAAAA5AAAAEAAAAAAAAAABACAAAAAPAQAAZHJzL3NoYXBleG1sLnhtbFBLBQYAAAAABgAG&#10;AFsBAAC5AwAAAAA=&#10;">
                  <v:fill on="f" focussize="0,0"/>
                  <v:stroke on="f"/>
                  <v:imagedata r:id="rId74" o:title=""/>
                  <o:lock v:ext="edit" aspectratio="t"/>
                </v:shape>
                <v:shape id="任意多边形 3186" o:spid="_x0000_s1026" o:spt="100" style="position:absolute;left:716;top:719;height:573;width:573;" fillcolor="#E60013" filled="t" stroked="f" coordsize="573,573" o:gfxdata="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6N3I&#10;wAAAAN0AAAAPAAAAAAAAAAEAIAAAACIAAABkcnMvZG93bnJldi54bWxQSwECFAAUAAAACACHTuJA&#10;My8FnjsAAAA5AAAAEAAAAAAAAAABACAAAAAPAQAAZHJzL3NoYXBleG1sLnhtbFBLBQYAAAAABgAG&#10;AFsBAAC5AwAAAAA=&#10;" path="m286,0l210,10,142,39,84,84,39,142,11,210,0,286,11,362,39,430,84,488,142,533,210,562,286,572,363,562,431,533,489,488,534,430,562,362,573,286,562,210,534,142,489,84,431,39,363,10,286,0xe">
                  <v:fill on="t" focussize="0,0"/>
                  <v:stroke on="f"/>
                  <v:imagedata o:title=""/>
                  <o:lock v:ext="edit" aspectratio="f"/>
                </v:shape>
                <v:shape id="文本框 3187" o:spid="_x0000_s1026" o:spt="202" type="#_x0000_t202" style="position:absolute;left:716;top:719;height:573;width:10431;" filled="f" stroked="f" coordsize="21600,21600" o:gfxdata="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GCy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8"/>
                          <w:ind w:left="210" w:right="0" w:firstLine="0"/>
                          <w:jc w:val="left"/>
                          <w:rPr>
                            <w:b/>
                            <w:sz w:val="24"/>
                          </w:rPr>
                        </w:pPr>
                        <w:r>
                          <w:rPr>
                            <w:rFonts w:ascii="微软雅黑"/>
                            <w:b/>
                            <w:color w:val="FFFFFF"/>
                            <w:sz w:val="24"/>
                          </w:rPr>
                          <w:t xml:space="preserve">9 </w:t>
                        </w:r>
                        <w:r>
                          <w:rPr>
                            <w:b/>
                            <w:color w:val="FFFFFF"/>
                            <w:sz w:val="24"/>
                          </w:rPr>
                          <w:t>Schematic diagram of main circuit</w:t>
                        </w:r>
                      </w:p>
                    </w:txbxContent>
                  </v:textbox>
                </v:shape>
                <w10:wrap type="topAndBottom"/>
              </v:group>
            </w:pict>
          </mc:Fallback>
        </mc:AlternateContent>
      </w:r>
      <w:r>
        <w:rPr>
          <w:b/>
          <w:color w:val="E60013"/>
          <w:sz w:val="36"/>
        </w:rPr>
        <w:t>Technical data</w:t>
      </w:r>
    </w:p>
    <w:p>
      <w:pPr>
        <w:pStyle w:val="9"/>
        <w:spacing w:before="7"/>
        <w:rPr>
          <w:b/>
          <w:sz w:val="11"/>
        </w:rPr>
      </w:pPr>
    </w:p>
    <w:p>
      <w:pPr>
        <w:pStyle w:val="9"/>
        <w:spacing w:before="115"/>
        <w:ind w:left="1211"/>
        <w:sectPr>
          <w:pgSz w:w="11910" w:h="16840"/>
          <w:pgMar w:top="300" w:right="0" w:bottom="660" w:left="520" w:header="0" w:footer="479" w:gutter="0"/>
        </w:sectPr>
      </w:pPr>
      <w:r>
        <w:drawing>
          <wp:anchor distT="0" distB="0" distL="0" distR="0" simplePos="0" relativeHeight="1024" behindDoc="0" locked="0" layoutInCell="1" allowOverlap="1">
            <wp:simplePos x="0" y="0"/>
            <wp:positionH relativeFrom="page">
              <wp:posOffset>2298700</wp:posOffset>
            </wp:positionH>
            <wp:positionV relativeFrom="paragraph">
              <wp:posOffset>304165</wp:posOffset>
            </wp:positionV>
            <wp:extent cx="2878455" cy="7574915"/>
            <wp:effectExtent l="0" t="0" r="0" b="0"/>
            <wp:wrapTopAndBottom/>
            <wp:docPr id="4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01.jpeg"/>
                    <pic:cNvPicPr>
                      <a:picLocks noChangeAspect="1"/>
                    </pic:cNvPicPr>
                  </pic:nvPicPr>
                  <pic:blipFill>
                    <a:blip r:embed="rId75" cstate="print"/>
                    <a:stretch>
                      <a:fillRect/>
                    </a:stretch>
                  </pic:blipFill>
                  <pic:spPr>
                    <a:xfrm>
                      <a:off x="0" y="0"/>
                      <a:ext cx="2878168" cy="7575137"/>
                    </a:xfrm>
                    <a:prstGeom prst="rect">
                      <a:avLst/>
                    </a:prstGeom>
                  </pic:spPr>
                </pic:pic>
              </a:graphicData>
            </a:graphic>
          </wp:anchor>
        </w:drawing>
      </w:r>
      <w:r>
        <mc:AlternateContent>
          <mc:Choice Requires="wps">
            <w:drawing>
              <wp:anchor distT="0" distB="0" distL="114300" distR="114300" simplePos="0" relativeHeight="251991040" behindDoc="0" locked="0" layoutInCell="1" allowOverlap="1">
                <wp:simplePos x="0" y="0"/>
                <wp:positionH relativeFrom="page">
                  <wp:posOffset>840740</wp:posOffset>
                </wp:positionH>
                <wp:positionV relativeFrom="paragraph">
                  <wp:posOffset>96520</wp:posOffset>
                </wp:positionV>
                <wp:extent cx="107950" cy="107950"/>
                <wp:effectExtent l="0" t="0" r="0" b="0"/>
                <wp:wrapNone/>
                <wp:docPr id="3215" name="矩形 318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88" o:spid="_x0000_s1026" o:spt="1" style="position:absolute;left:0pt;margin-left:66.2pt;margin-top:7.6pt;height:8.5pt;width:8.5pt;mso-position-horizontal-relative:page;z-index:251991040;mso-width-relative:page;mso-height-relative:page;" fillcolor="#E60013" filled="t" stroked="f" coordsize="21600,21600" o:gfxdata="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L4uQdcAAAAJAQAADwAAAAAA&#10;AAABACAAAAAiAAAAZHJzL2Rvd25yZXYueG1sUEsBAhQAFAAAAAgAh07iQDS4ed2iAQAAHwMAAA4A&#10;AAAAAAAAAQAgAAAAJgEAAGRycy9lMm9Eb2MueG1sUEsFBgAAAAAGAAYAWQEAADoFAAAAAA==&#10;">
                <v:fill on="t" focussize="0,0"/>
                <v:stroke on="f"/>
                <v:imagedata o:title=""/>
                <o:lock v:ext="edit" aspectratio="f"/>
              </v:rect>
            </w:pict>
          </mc:Fallback>
        </mc:AlternateContent>
      </w:r>
      <w:r>
        <w:rPr>
          <w:color w:val="231916"/>
        </w:rPr>
        <w:t>Schematic diagrams of MASTER-MIG DPP series main circuit and wirin</w:t>
      </w:r>
    </w:p>
    <w:p>
      <w:pPr>
        <w:pStyle w:val="9"/>
        <w:spacing w:before="2"/>
        <w:rPr>
          <w:rFonts w:ascii="微软雅黑"/>
          <w:b/>
          <w:sz w:val="23"/>
        </w:rPr>
      </w:pPr>
      <w:bookmarkStart w:id="8" w:name="页 24"/>
      <w:bookmarkEnd w:id="8"/>
      <w:r>
        <w:rPr>
          <w:rFonts w:ascii="微软雅黑" w:hAnsi="微软雅黑" w:eastAsia="微软雅黑" w:cs="微软雅黑"/>
          <w:b w:val="0"/>
          <w:i w:val="0"/>
          <w:caps w:val="0"/>
          <w:color w:val="333333"/>
          <w:spacing w:val="0"/>
          <w:sz w:val="25"/>
          <w:szCs w:val="25"/>
          <w:shd w:val="clear" w:fill="F5F5F5"/>
        </w:rPr>
        <w:t>Annex 1: The latest software upgrade has added the function of restoring factory settings. There are two cases of restoring factory settings. The first kind of software finds that the settings are lost or chaotic and will automatically restore factory settings. The other is that the user will manually restore factory settings. The method is: hold down the two encoders to boot, enter the settings and adjust set1 to 66, then select Init, press the left encoder, and then display InitData, indicating that the factory settings have been restored and reboot.</w:t>
      </w:r>
      <w:bookmarkStart w:id="24" w:name="_GoBack"/>
      <w:bookmarkEnd w:id="24"/>
    </w:p>
    <w:sectPr>
      <w:footerReference r:id="rId6" w:type="default"/>
      <w:pgSz w:w="11910" w:h="16840"/>
      <w:pgMar w:top="1580" w:right="0" w:bottom="280" w:left="52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drawing>
        <wp:anchor distT="0" distB="0" distL="0" distR="0" simplePos="0" relativeHeight="245561344" behindDoc="1" locked="0" layoutInCell="1" allowOverlap="1">
          <wp:simplePos x="0" y="0"/>
          <wp:positionH relativeFrom="page">
            <wp:posOffset>859155</wp:posOffset>
          </wp:positionH>
          <wp:positionV relativeFrom="page">
            <wp:posOffset>10420985</wp:posOffset>
          </wp:positionV>
          <wp:extent cx="6228080" cy="10160"/>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pic:cNvPicPr>
                    <a:picLocks noChangeAspect="1"/>
                  </pic:cNvPicPr>
                </pic:nvPicPr>
                <pic:blipFill>
                  <a:blip r:embed="rId1" cstate="print"/>
                  <a:stretch>
                    <a:fillRect/>
                  </a:stretch>
                </pic:blipFill>
                <pic:spPr>
                  <a:xfrm>
                    <a:off x="0" y="0"/>
                    <a:ext cx="6228245" cy="10093"/>
                  </a:xfrm>
                  <a:prstGeom prst="rect">
                    <a:avLst/>
                  </a:prstGeom>
                </pic:spPr>
              </pic:pic>
            </a:graphicData>
          </a:graphic>
        </wp:anchor>
      </w:drawing>
    </w:r>
    <w:r>
      <mc:AlternateContent>
        <mc:Choice Requires="wps">
          <w:drawing>
            <wp:anchor distT="0" distB="0" distL="114300" distR="114300" simplePos="0" relativeHeight="245562368" behindDoc="1" locked="0" layoutInCell="1" allowOverlap="1">
              <wp:simplePos x="0" y="0"/>
              <wp:positionH relativeFrom="page">
                <wp:posOffset>4817110</wp:posOffset>
              </wp:positionH>
              <wp:positionV relativeFrom="page">
                <wp:posOffset>10247630</wp:posOffset>
              </wp:positionV>
              <wp:extent cx="207645" cy="193040"/>
              <wp:effectExtent l="0" t="0" r="0" b="0"/>
              <wp:wrapNone/>
              <wp:docPr id="3216" name="文本框 1"/>
              <wp:cNvGraphicFramePr/>
              <a:graphic xmlns:a="http://schemas.openxmlformats.org/drawingml/2006/main">
                <a:graphicData uri="http://schemas.microsoft.com/office/word/2010/wordprocessingShape">
                  <wps:wsp>
                    <wps:cNvSpPr txBox="1"/>
                    <wps:spPr>
                      <a:xfrm>
                        <a:off x="0" y="0"/>
                        <a:ext cx="207645" cy="193040"/>
                      </a:xfrm>
                      <a:prstGeom prst="rect">
                        <a:avLst/>
                      </a:prstGeom>
                      <a:noFill/>
                      <a:ln w="9525">
                        <a:noFill/>
                      </a:ln>
                    </wps:spPr>
                    <wps:txbx>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14</w:t>
                          </w:r>
                          <w:r>
                            <w:fldChar w:fldCharType="end"/>
                          </w:r>
                        </w:p>
                      </w:txbxContent>
                    </wps:txbx>
                    <wps:bodyPr lIns="0" tIns="0" rIns="0" bIns="0" upright="1"/>
                  </wps:wsp>
                </a:graphicData>
              </a:graphic>
            </wp:anchor>
          </w:drawing>
        </mc:Choice>
        <mc:Fallback>
          <w:pict>
            <v:shape id="文本框 1" o:spid="_x0000_s1026" o:spt="202" type="#_x0000_t202" style="position:absolute;left:0pt;margin-left:379.3pt;margin-top:806.9pt;height:15.2pt;width:16.35pt;mso-position-horizontal-relative:page;mso-position-vertical-relative:page;z-index:-257754112;mso-width-relative:page;mso-height-relative:page;" filled="f" stroked="f" coordsize="21600,21600" o:gfxdata="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PE0wXb&#10;AAAADQEAAA8AAAAAAAAAAQAgAAAAIgAAAGRycy9kb3ducmV2LnhtbFBLAQIUABQAAAAIAIdO4kD0&#10;alJyqwEAAC8DAAAOAAAAAAAAAAEAIAAAACoBAABkcnMvZTJvRG9jLnhtbFBLBQYAAAAABgAGAFkB&#10;AABHBQAAAAA=&#10;">
              <v:fill on="f" focussize="0,0"/>
              <v:stroke on="f"/>
              <v:imagedata o:title=""/>
              <o:lock v:ext="edit" aspectratio="f"/>
              <v:textbox inset="0mm,0mm,0mm,0mm">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45563392" behindDoc="1" locked="0" layoutInCell="1" allowOverlap="1">
              <wp:simplePos x="0" y="0"/>
              <wp:positionH relativeFrom="page">
                <wp:posOffset>4817110</wp:posOffset>
              </wp:positionH>
              <wp:positionV relativeFrom="page">
                <wp:posOffset>10247630</wp:posOffset>
              </wp:positionV>
              <wp:extent cx="207645" cy="193040"/>
              <wp:effectExtent l="0" t="0" r="0" b="0"/>
              <wp:wrapNone/>
              <wp:docPr id="3217" name="文本框 2"/>
              <wp:cNvGraphicFramePr/>
              <a:graphic xmlns:a="http://schemas.openxmlformats.org/drawingml/2006/main">
                <a:graphicData uri="http://schemas.microsoft.com/office/word/2010/wordprocessingShape">
                  <wps:wsp>
                    <wps:cNvSpPr txBox="1"/>
                    <wps:spPr>
                      <a:xfrm>
                        <a:off x="0" y="0"/>
                        <a:ext cx="207645" cy="193040"/>
                      </a:xfrm>
                      <a:prstGeom prst="rect">
                        <a:avLst/>
                      </a:prstGeom>
                      <a:noFill/>
                      <a:ln w="9525">
                        <a:noFill/>
                      </a:ln>
                    </wps:spPr>
                    <wps:txbx>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15</w:t>
                          </w:r>
                          <w:r>
                            <w:fldChar w:fldCharType="end"/>
                          </w:r>
                        </w:p>
                      </w:txbxContent>
                    </wps:txbx>
                    <wps:bodyPr lIns="0" tIns="0" rIns="0" bIns="0" upright="1"/>
                  </wps:wsp>
                </a:graphicData>
              </a:graphic>
            </wp:anchor>
          </w:drawing>
        </mc:Choice>
        <mc:Fallback>
          <w:pict>
            <v:shape id="文本框 2" o:spid="_x0000_s1026" o:spt="202" type="#_x0000_t202" style="position:absolute;left:0pt;margin-left:379.3pt;margin-top:806.9pt;height:15.2pt;width:16.35pt;mso-position-horizontal-relative:page;mso-position-vertical-relative:page;z-index:-257753088;mso-width-relative:page;mso-height-relative:page;" filled="f" stroked="f" coordsize="21600,21600" o:gfxdata="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PE0wXb&#10;AAAADQEAAA8AAAAAAAAAAQAgAAAAIgAAAGRycy9kb3ducmV2LnhtbFBLAQIUABQAAAAIAIdO4kBE&#10;rcl/qwEAAC8DAAAOAAAAAAAAAAEAIAAAACoBAABkcnMvZTJvRG9jLnhtbFBLBQYAAAAABgAGAFkB&#10;AABHBQAAAAA=&#10;">
              <v:fill on="f" focussize="0,0"/>
              <v:stroke on="f"/>
              <v:imagedata o:title=""/>
              <o:lock v:ext="edit" aspectratio="f"/>
              <v:textbox inset="0mm,0mm,0mm,0mm">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g">
          <w:drawing>
            <wp:anchor distT="0" distB="0" distL="114300" distR="114300" simplePos="0" relativeHeight="245564416" behindDoc="1" locked="0" layoutInCell="1" allowOverlap="1">
              <wp:simplePos x="0" y="0"/>
              <wp:positionH relativeFrom="page">
                <wp:posOffset>861060</wp:posOffset>
              </wp:positionH>
              <wp:positionV relativeFrom="page">
                <wp:posOffset>10420350</wp:posOffset>
              </wp:positionV>
              <wp:extent cx="6264275" cy="11430"/>
              <wp:effectExtent l="0" t="0" r="0" b="0"/>
              <wp:wrapNone/>
              <wp:docPr id="3220" name="组合 3"/>
              <wp:cNvGraphicFramePr/>
              <a:graphic xmlns:a="http://schemas.openxmlformats.org/drawingml/2006/main">
                <a:graphicData uri="http://schemas.microsoft.com/office/word/2010/wordprocessingGroup">
                  <wpg:wgp>
                    <wpg:cNvGrpSpPr/>
                    <wpg:grpSpPr>
                      <a:xfrm>
                        <a:off x="0" y="0"/>
                        <a:ext cx="6264275" cy="11430"/>
                        <a:chOff x="1356" y="16410"/>
                        <a:chExt cx="9865" cy="18"/>
                      </a:xfrm>
                    </wpg:grpSpPr>
                    <pic:pic xmlns:pic="http://schemas.openxmlformats.org/drawingml/2006/picture">
                      <pic:nvPicPr>
                        <pic:cNvPr id="3218" name="图片 4"/>
                        <pic:cNvPicPr>
                          <a:picLocks noChangeAspect="1"/>
                        </pic:cNvPicPr>
                      </pic:nvPicPr>
                      <pic:blipFill>
                        <a:blip r:embed="rId1"/>
                        <a:stretch>
                          <a:fillRect/>
                        </a:stretch>
                      </pic:blipFill>
                      <pic:spPr>
                        <a:xfrm>
                          <a:off x="1412" y="16411"/>
                          <a:ext cx="9809" cy="16"/>
                        </a:xfrm>
                        <a:prstGeom prst="rect">
                          <a:avLst/>
                        </a:prstGeom>
                        <a:noFill/>
                        <a:ln w="9525">
                          <a:noFill/>
                        </a:ln>
                      </pic:spPr>
                    </pic:pic>
                    <pic:pic xmlns:pic="http://schemas.openxmlformats.org/drawingml/2006/picture">
                      <pic:nvPicPr>
                        <pic:cNvPr id="3219" name="图片 5"/>
                        <pic:cNvPicPr>
                          <a:picLocks noChangeAspect="1"/>
                        </pic:cNvPicPr>
                      </pic:nvPicPr>
                      <pic:blipFill>
                        <a:blip r:embed="rId2"/>
                        <a:stretch>
                          <a:fillRect/>
                        </a:stretch>
                      </pic:blipFill>
                      <pic:spPr>
                        <a:xfrm>
                          <a:off x="1356" y="16410"/>
                          <a:ext cx="9809" cy="16"/>
                        </a:xfrm>
                        <a:prstGeom prst="rect">
                          <a:avLst/>
                        </a:prstGeom>
                        <a:noFill/>
                        <a:ln w="9525">
                          <a:noFill/>
                        </a:ln>
                      </pic:spPr>
                    </pic:pic>
                  </wpg:wgp>
                </a:graphicData>
              </a:graphic>
            </wp:anchor>
          </w:drawing>
        </mc:Choice>
        <mc:Fallback>
          <w:pict>
            <v:group id="组合 3" o:spid="_x0000_s1026" o:spt="203" style="position:absolute;left:0pt;margin-left:67.8pt;margin-top:820.5pt;height:0.9pt;width:493.25pt;mso-position-horizontal-relative:page;mso-position-vertical-relative:page;z-index:-257752064;mso-width-relative:page;mso-height-relative:page;" coordorigin="1356,16410" coordsize="9865,18" o:gfxdata="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">
              <o:lock v:ext="edit" aspectratio="f"/>
              <v:shape id="图片 4" o:spid="_x0000_s1026" o:spt="75" type="#_x0000_t75" style="position:absolute;left:1412;top:16411;height:16;width:9809;" filled="f" o:preferrelative="t" stroked="f" coordsize="21600,21600" o:gfxdata="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SIFS8AAAA&#10;3QAAAA8AAAAAAAAAAQAgAAAAIgAAAGRycy9kb3ducmV2LnhtbFBLAQIUABQAAAAIAIdO4kAzLwWe&#10;OwAAADkAAAAQAAAAAAAAAAEAIAAAAAsBAABkcnMvc2hhcGV4bWwueG1sUEsFBgAAAAAGAAYAWwEA&#10;ALUDAAAAAA==&#10;">
                <v:fill on="f" focussize="0,0"/>
                <v:stroke on="f"/>
                <v:imagedata r:id="rId1" o:title=""/>
                <o:lock v:ext="edit" aspectratio="t"/>
              </v:shape>
              <v:shape id="图片 5" o:spid="_x0000_s1026" o:spt="75" type="#_x0000_t75" style="position:absolute;left:1356;top:16410;height:16;width:9809;" filled="f" o:preferrelative="t" stroked="f" coordsize="21600,21600" o:gfxdata="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R8ee/&#10;AAAA3QAAAA8AAAAAAAAAAQAgAAAAIgAAAGRycy9kb3ducmV2LnhtbFBLAQIUABQAAAAIAIdO4kAz&#10;LwWeOwAAADkAAAAQAAAAAAAAAAEAIAAAAA4BAABkcnMvc2hhcGV4bWwueG1sUEsFBgAAAAAGAAYA&#10;WwEAALgDAAAAAA==&#10;">
                <v:fill on="f" focussize="0,0"/>
                <v:stroke on="f"/>
                <v:imagedata r:id="rId2" o:title=""/>
                <o:lock v:ext="edit" aspectratio="t"/>
              </v:shape>
            </v:group>
          </w:pict>
        </mc:Fallback>
      </mc:AlternateContent>
    </w:r>
    <w:r>
      <mc:AlternateContent>
        <mc:Choice Requires="wps">
          <w:drawing>
            <wp:anchor distT="0" distB="0" distL="114300" distR="114300" simplePos="0" relativeHeight="245565440" behindDoc="1" locked="0" layoutInCell="1" allowOverlap="1">
              <wp:simplePos x="0" y="0"/>
              <wp:positionH relativeFrom="page">
                <wp:posOffset>4817110</wp:posOffset>
              </wp:positionH>
              <wp:positionV relativeFrom="page">
                <wp:posOffset>10247630</wp:posOffset>
              </wp:positionV>
              <wp:extent cx="207645" cy="193040"/>
              <wp:effectExtent l="0" t="0" r="0" b="0"/>
              <wp:wrapNone/>
              <wp:docPr id="3221" name="文本框 6"/>
              <wp:cNvGraphicFramePr/>
              <a:graphic xmlns:a="http://schemas.openxmlformats.org/drawingml/2006/main">
                <a:graphicData uri="http://schemas.microsoft.com/office/word/2010/wordprocessingShape">
                  <wps:wsp>
                    <wps:cNvSpPr txBox="1"/>
                    <wps:spPr>
                      <a:xfrm>
                        <a:off x="0" y="0"/>
                        <a:ext cx="207645" cy="193040"/>
                      </a:xfrm>
                      <a:prstGeom prst="rect">
                        <a:avLst/>
                      </a:prstGeom>
                      <a:noFill/>
                      <a:ln w="9525">
                        <a:noFill/>
                      </a:ln>
                    </wps:spPr>
                    <wps:txbx>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16</w:t>
                          </w:r>
                          <w:r>
                            <w:fldChar w:fldCharType="end"/>
                          </w:r>
                        </w:p>
                      </w:txbxContent>
                    </wps:txbx>
                    <wps:bodyPr lIns="0" tIns="0" rIns="0" bIns="0" upright="1"/>
                  </wps:wsp>
                </a:graphicData>
              </a:graphic>
            </wp:anchor>
          </w:drawing>
        </mc:Choice>
        <mc:Fallback>
          <w:pict>
            <v:shape id="文本框 6" o:spid="_x0000_s1026" o:spt="202" type="#_x0000_t202" style="position:absolute;left:0pt;margin-left:379.3pt;margin-top:806.9pt;height:15.2pt;width:16.35pt;mso-position-horizontal-relative:page;mso-position-vertical-relative:page;z-index:-257751040;mso-width-relative:page;mso-height-relative:page;" filled="f" stroked="f" coordsize="21600,21600" o:gfxdata="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8TTBdsA&#10;AAANAQAADwAAAAAAAAABACAAAAAiAAAAZHJzL2Rvd25yZXYueG1sUEsBAhQAFAAAAAgAh07iQIAh&#10;jICqAQAALwMAAA4AAAAAAAAAAQAgAAAAKgEAAGRycy9lMm9Eb2MueG1sUEsFBgAAAAAGAAYAWQEA&#10;AEYFAAAAAA==&#10;">
              <v:fill on="f" focussize="0,0"/>
              <v:stroke on="f"/>
              <v:imagedata o:title=""/>
              <o:lock v:ext="edit" aspectratio="f"/>
              <v:textbox inset="0mm,0mm,0mm,0mm">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8"/>
      <w:numFmt w:val="decimal"/>
      <w:lvlText w:val="%1"/>
      <w:lvlJc w:val="left"/>
      <w:pPr>
        <w:ind w:left="393" w:hanging="394"/>
        <w:jc w:val="left"/>
      </w:pPr>
      <w:rPr>
        <w:rFonts w:hint="default"/>
        <w:lang w:val="en-US" w:eastAsia="en-US" w:bidi="en-US"/>
      </w:rPr>
    </w:lvl>
    <w:lvl w:ilvl="1" w:tentative="0">
      <w:start w:val="1"/>
      <w:numFmt w:val="decimal"/>
      <w:lvlText w:val="%1-%2"/>
      <w:lvlJc w:val="left"/>
      <w:pPr>
        <w:ind w:left="393" w:hanging="394"/>
        <w:jc w:val="left"/>
      </w:pPr>
      <w:rPr>
        <w:rFonts w:hint="default" w:ascii="微软雅黑" w:hAnsi="微软雅黑" w:eastAsia="微软雅黑" w:cs="微软雅黑"/>
        <w:b/>
        <w:bCs/>
        <w:color w:val="231916"/>
        <w:w w:val="100"/>
        <w:position w:val="2"/>
        <w:sz w:val="20"/>
        <w:szCs w:val="20"/>
        <w:lang w:val="en-US" w:eastAsia="en-US" w:bidi="en-US"/>
      </w:rPr>
    </w:lvl>
    <w:lvl w:ilvl="2" w:tentative="0">
      <w:start w:val="0"/>
      <w:numFmt w:val="bullet"/>
      <w:lvlText w:val="•"/>
      <w:lvlJc w:val="left"/>
      <w:pPr>
        <w:ind w:left="1344" w:hanging="394"/>
      </w:pPr>
      <w:rPr>
        <w:rFonts w:hint="default"/>
        <w:lang w:val="en-US" w:eastAsia="en-US" w:bidi="en-US"/>
      </w:rPr>
    </w:lvl>
    <w:lvl w:ilvl="3" w:tentative="0">
      <w:start w:val="0"/>
      <w:numFmt w:val="bullet"/>
      <w:lvlText w:val="•"/>
      <w:lvlJc w:val="left"/>
      <w:pPr>
        <w:ind w:left="1817" w:hanging="394"/>
      </w:pPr>
      <w:rPr>
        <w:rFonts w:hint="default"/>
        <w:lang w:val="en-US" w:eastAsia="en-US" w:bidi="en-US"/>
      </w:rPr>
    </w:lvl>
    <w:lvl w:ilvl="4" w:tentative="0">
      <w:start w:val="0"/>
      <w:numFmt w:val="bullet"/>
      <w:lvlText w:val="•"/>
      <w:lvlJc w:val="left"/>
      <w:pPr>
        <w:ind w:left="2289" w:hanging="394"/>
      </w:pPr>
      <w:rPr>
        <w:rFonts w:hint="default"/>
        <w:lang w:val="en-US" w:eastAsia="en-US" w:bidi="en-US"/>
      </w:rPr>
    </w:lvl>
    <w:lvl w:ilvl="5" w:tentative="0">
      <w:start w:val="0"/>
      <w:numFmt w:val="bullet"/>
      <w:lvlText w:val="•"/>
      <w:lvlJc w:val="left"/>
      <w:pPr>
        <w:ind w:left="2762" w:hanging="394"/>
      </w:pPr>
      <w:rPr>
        <w:rFonts w:hint="default"/>
        <w:lang w:val="en-US" w:eastAsia="en-US" w:bidi="en-US"/>
      </w:rPr>
    </w:lvl>
    <w:lvl w:ilvl="6" w:tentative="0">
      <w:start w:val="0"/>
      <w:numFmt w:val="bullet"/>
      <w:lvlText w:val="•"/>
      <w:lvlJc w:val="left"/>
      <w:pPr>
        <w:ind w:left="3234" w:hanging="394"/>
      </w:pPr>
      <w:rPr>
        <w:rFonts w:hint="default"/>
        <w:lang w:val="en-US" w:eastAsia="en-US" w:bidi="en-US"/>
      </w:rPr>
    </w:lvl>
    <w:lvl w:ilvl="7" w:tentative="0">
      <w:start w:val="0"/>
      <w:numFmt w:val="bullet"/>
      <w:lvlText w:val="•"/>
      <w:lvlJc w:val="left"/>
      <w:pPr>
        <w:ind w:left="3707" w:hanging="394"/>
      </w:pPr>
      <w:rPr>
        <w:rFonts w:hint="default"/>
        <w:lang w:val="en-US" w:eastAsia="en-US" w:bidi="en-US"/>
      </w:rPr>
    </w:lvl>
    <w:lvl w:ilvl="8" w:tentative="0">
      <w:start w:val="0"/>
      <w:numFmt w:val="bullet"/>
      <w:lvlText w:val="•"/>
      <w:lvlJc w:val="left"/>
      <w:pPr>
        <w:ind w:left="4179" w:hanging="394"/>
      </w:pPr>
      <w:rPr>
        <w:rFonts w:hint="default"/>
        <w:lang w:val="en-US" w:eastAsia="en-US" w:bidi="en-US"/>
      </w:rPr>
    </w:lvl>
  </w:abstractNum>
  <w:abstractNum w:abstractNumId="1">
    <w:nsid w:val="BF205925"/>
    <w:multiLevelType w:val="multilevel"/>
    <w:tmpl w:val="BF205925"/>
    <w:lvl w:ilvl="0" w:tentative="0">
      <w:start w:val="6"/>
      <w:numFmt w:val="decimal"/>
      <w:lvlText w:val="%1"/>
      <w:lvlJc w:val="left"/>
      <w:pPr>
        <w:ind w:left="424" w:hanging="408"/>
        <w:jc w:val="left"/>
      </w:pPr>
      <w:rPr>
        <w:rFonts w:hint="default"/>
        <w:lang w:val="en-US" w:eastAsia="en-US" w:bidi="en-US"/>
      </w:rPr>
    </w:lvl>
    <w:lvl w:ilvl="1" w:tentative="0">
      <w:start w:val="1"/>
      <w:numFmt w:val="decimal"/>
      <w:lvlText w:val="%1-%2"/>
      <w:lvlJc w:val="left"/>
      <w:pPr>
        <w:ind w:left="424" w:hanging="408"/>
        <w:jc w:val="left"/>
      </w:pPr>
      <w:rPr>
        <w:rFonts w:hint="default" w:ascii="微软雅黑" w:hAnsi="微软雅黑" w:eastAsia="微软雅黑" w:cs="微软雅黑"/>
        <w:b/>
        <w:bCs/>
        <w:color w:val="231916"/>
        <w:w w:val="100"/>
        <w:sz w:val="18"/>
        <w:szCs w:val="18"/>
        <w:lang w:val="en-US" w:eastAsia="en-US" w:bidi="en-US"/>
      </w:rPr>
    </w:lvl>
    <w:lvl w:ilvl="2" w:tentative="0">
      <w:start w:val="0"/>
      <w:numFmt w:val="bullet"/>
      <w:lvlText w:val="•"/>
      <w:lvlJc w:val="left"/>
      <w:pPr>
        <w:ind w:left="1360" w:hanging="408"/>
      </w:pPr>
      <w:rPr>
        <w:rFonts w:hint="default"/>
        <w:lang w:val="en-US" w:eastAsia="en-US" w:bidi="en-US"/>
      </w:rPr>
    </w:lvl>
    <w:lvl w:ilvl="3" w:tentative="0">
      <w:start w:val="0"/>
      <w:numFmt w:val="bullet"/>
      <w:lvlText w:val="•"/>
      <w:lvlJc w:val="left"/>
      <w:pPr>
        <w:ind w:left="1830" w:hanging="408"/>
      </w:pPr>
      <w:rPr>
        <w:rFonts w:hint="default"/>
        <w:lang w:val="en-US" w:eastAsia="en-US" w:bidi="en-US"/>
      </w:rPr>
    </w:lvl>
    <w:lvl w:ilvl="4" w:tentative="0">
      <w:start w:val="0"/>
      <w:numFmt w:val="bullet"/>
      <w:lvlText w:val="•"/>
      <w:lvlJc w:val="left"/>
      <w:pPr>
        <w:ind w:left="2300" w:hanging="408"/>
      </w:pPr>
      <w:rPr>
        <w:rFonts w:hint="default"/>
        <w:lang w:val="en-US" w:eastAsia="en-US" w:bidi="en-US"/>
      </w:rPr>
    </w:lvl>
    <w:lvl w:ilvl="5" w:tentative="0">
      <w:start w:val="0"/>
      <w:numFmt w:val="bullet"/>
      <w:lvlText w:val="•"/>
      <w:lvlJc w:val="left"/>
      <w:pPr>
        <w:ind w:left="2770" w:hanging="408"/>
      </w:pPr>
      <w:rPr>
        <w:rFonts w:hint="default"/>
        <w:lang w:val="en-US" w:eastAsia="en-US" w:bidi="en-US"/>
      </w:rPr>
    </w:lvl>
    <w:lvl w:ilvl="6" w:tentative="0">
      <w:start w:val="0"/>
      <w:numFmt w:val="bullet"/>
      <w:lvlText w:val="•"/>
      <w:lvlJc w:val="left"/>
      <w:pPr>
        <w:ind w:left="3240" w:hanging="408"/>
      </w:pPr>
      <w:rPr>
        <w:rFonts w:hint="default"/>
        <w:lang w:val="en-US" w:eastAsia="en-US" w:bidi="en-US"/>
      </w:rPr>
    </w:lvl>
    <w:lvl w:ilvl="7" w:tentative="0">
      <w:start w:val="0"/>
      <w:numFmt w:val="bullet"/>
      <w:lvlText w:val="•"/>
      <w:lvlJc w:val="left"/>
      <w:pPr>
        <w:ind w:left="3710" w:hanging="408"/>
      </w:pPr>
      <w:rPr>
        <w:rFonts w:hint="default"/>
        <w:lang w:val="en-US" w:eastAsia="en-US" w:bidi="en-US"/>
      </w:rPr>
    </w:lvl>
    <w:lvl w:ilvl="8" w:tentative="0">
      <w:start w:val="0"/>
      <w:numFmt w:val="bullet"/>
      <w:lvlText w:val="•"/>
      <w:lvlJc w:val="left"/>
      <w:pPr>
        <w:ind w:left="4180" w:hanging="408"/>
      </w:pPr>
      <w:rPr>
        <w:rFonts w:hint="default"/>
        <w:lang w:val="en-US" w:eastAsia="en-US" w:bidi="en-US"/>
      </w:rPr>
    </w:lvl>
  </w:abstractNum>
  <w:abstractNum w:abstractNumId="2">
    <w:nsid w:val="CF092B84"/>
    <w:multiLevelType w:val="multilevel"/>
    <w:tmpl w:val="CF092B84"/>
    <w:lvl w:ilvl="0" w:tentative="0">
      <w:start w:val="3"/>
      <w:numFmt w:val="decimal"/>
      <w:lvlText w:val="%1"/>
      <w:lvlJc w:val="left"/>
      <w:pPr>
        <w:ind w:left="923" w:hanging="452"/>
        <w:jc w:val="left"/>
      </w:pPr>
      <w:rPr>
        <w:rFonts w:hint="default"/>
        <w:lang w:val="en-US" w:eastAsia="en-US" w:bidi="en-US"/>
      </w:rPr>
    </w:lvl>
    <w:lvl w:ilvl="1" w:tentative="0">
      <w:start w:val="1"/>
      <w:numFmt w:val="decimal"/>
      <w:lvlText w:val="%1-%2"/>
      <w:lvlJc w:val="left"/>
      <w:pPr>
        <w:ind w:left="923" w:hanging="452"/>
        <w:jc w:val="left"/>
      </w:pPr>
      <w:rPr>
        <w:rFonts w:hint="default" w:ascii="微软雅黑" w:hAnsi="微软雅黑" w:eastAsia="微软雅黑" w:cs="微软雅黑"/>
        <w:b/>
        <w:bCs/>
        <w:color w:val="231916"/>
        <w:w w:val="100"/>
        <w:position w:val="1"/>
        <w:sz w:val="20"/>
        <w:szCs w:val="20"/>
        <w:lang w:val="en-US" w:eastAsia="en-US" w:bidi="en-US"/>
      </w:rPr>
    </w:lvl>
    <w:lvl w:ilvl="2" w:tentative="0">
      <w:start w:val="1"/>
      <w:numFmt w:val="decimal"/>
      <w:lvlText w:val="(%3)"/>
      <w:lvlJc w:val="left"/>
      <w:pPr>
        <w:ind w:left="1455" w:hanging="339"/>
        <w:jc w:val="left"/>
      </w:pPr>
      <w:rPr>
        <w:rFonts w:hint="default" w:ascii="Arial" w:hAnsi="Arial" w:eastAsia="Arial" w:cs="Arial"/>
        <w:color w:val="231916"/>
        <w:spacing w:val="0"/>
        <w:w w:val="99"/>
        <w:sz w:val="21"/>
        <w:szCs w:val="21"/>
        <w:lang w:val="en-US" w:eastAsia="en-US" w:bidi="en-US"/>
      </w:rPr>
    </w:lvl>
    <w:lvl w:ilvl="3" w:tentative="0">
      <w:start w:val="0"/>
      <w:numFmt w:val="bullet"/>
      <w:lvlText w:val="•"/>
      <w:lvlJc w:val="left"/>
      <w:pPr>
        <w:ind w:left="8086" w:hanging="339"/>
      </w:pPr>
      <w:rPr>
        <w:rFonts w:hint="default"/>
        <w:lang w:val="en-US" w:eastAsia="en-US" w:bidi="en-US"/>
      </w:rPr>
    </w:lvl>
    <w:lvl w:ilvl="4" w:tentative="0">
      <w:start w:val="0"/>
      <w:numFmt w:val="bullet"/>
      <w:lvlText w:val="•"/>
      <w:lvlJc w:val="left"/>
      <w:pPr>
        <w:ind w:left="7873" w:hanging="339"/>
      </w:pPr>
      <w:rPr>
        <w:rFonts w:hint="default"/>
        <w:lang w:val="en-US" w:eastAsia="en-US" w:bidi="en-US"/>
      </w:rPr>
    </w:lvl>
    <w:lvl w:ilvl="5" w:tentative="0">
      <w:start w:val="0"/>
      <w:numFmt w:val="bullet"/>
      <w:lvlText w:val="•"/>
      <w:lvlJc w:val="left"/>
      <w:pPr>
        <w:ind w:left="7660" w:hanging="339"/>
      </w:pPr>
      <w:rPr>
        <w:rFonts w:hint="default"/>
        <w:lang w:val="en-US" w:eastAsia="en-US" w:bidi="en-US"/>
      </w:rPr>
    </w:lvl>
    <w:lvl w:ilvl="6" w:tentative="0">
      <w:start w:val="0"/>
      <w:numFmt w:val="bullet"/>
      <w:lvlText w:val="•"/>
      <w:lvlJc w:val="left"/>
      <w:pPr>
        <w:ind w:left="7447" w:hanging="339"/>
      </w:pPr>
      <w:rPr>
        <w:rFonts w:hint="default"/>
        <w:lang w:val="en-US" w:eastAsia="en-US" w:bidi="en-US"/>
      </w:rPr>
    </w:lvl>
    <w:lvl w:ilvl="7" w:tentative="0">
      <w:start w:val="0"/>
      <w:numFmt w:val="bullet"/>
      <w:lvlText w:val="•"/>
      <w:lvlJc w:val="left"/>
      <w:pPr>
        <w:ind w:left="7234" w:hanging="339"/>
      </w:pPr>
      <w:rPr>
        <w:rFonts w:hint="default"/>
        <w:lang w:val="en-US" w:eastAsia="en-US" w:bidi="en-US"/>
      </w:rPr>
    </w:lvl>
    <w:lvl w:ilvl="8" w:tentative="0">
      <w:start w:val="0"/>
      <w:numFmt w:val="bullet"/>
      <w:lvlText w:val="•"/>
      <w:lvlJc w:val="left"/>
      <w:pPr>
        <w:ind w:left="7021" w:hanging="339"/>
      </w:pPr>
      <w:rPr>
        <w:rFonts w:hint="default"/>
        <w:lang w:val="en-US" w:eastAsia="en-US" w:bidi="en-US"/>
      </w:rPr>
    </w:lvl>
  </w:abstractNum>
  <w:abstractNum w:abstractNumId="3">
    <w:nsid w:val="0053208E"/>
    <w:multiLevelType w:val="multilevel"/>
    <w:tmpl w:val="0053208E"/>
    <w:lvl w:ilvl="0" w:tentative="0">
      <w:start w:val="2"/>
      <w:numFmt w:val="decimal"/>
      <w:lvlText w:val="%1"/>
      <w:lvlJc w:val="left"/>
      <w:pPr>
        <w:ind w:left="893" w:hanging="394"/>
        <w:jc w:val="left"/>
      </w:pPr>
      <w:rPr>
        <w:rFonts w:hint="default"/>
        <w:lang w:val="en-US" w:eastAsia="en-US" w:bidi="en-US"/>
      </w:rPr>
    </w:lvl>
    <w:lvl w:ilvl="1" w:tentative="0">
      <w:start w:val="1"/>
      <w:numFmt w:val="decimal"/>
      <w:lvlText w:val="%1-%2"/>
      <w:lvlJc w:val="left"/>
      <w:pPr>
        <w:ind w:left="893" w:hanging="394"/>
        <w:jc w:val="left"/>
      </w:pPr>
      <w:rPr>
        <w:rFonts w:hint="default" w:ascii="微软雅黑" w:hAnsi="微软雅黑" w:eastAsia="微软雅黑" w:cs="微软雅黑"/>
        <w:b/>
        <w:bCs/>
        <w:color w:val="231916"/>
        <w:w w:val="100"/>
        <w:sz w:val="20"/>
        <w:szCs w:val="20"/>
        <w:lang w:val="en-US" w:eastAsia="en-US" w:bidi="en-US"/>
      </w:rPr>
    </w:lvl>
    <w:lvl w:ilvl="2" w:tentative="0">
      <w:start w:val="0"/>
      <w:numFmt w:val="bullet"/>
      <w:lvlText w:val="•"/>
      <w:lvlJc w:val="left"/>
      <w:pPr>
        <w:ind w:left="2039" w:hanging="394"/>
      </w:pPr>
      <w:rPr>
        <w:rFonts w:hint="default"/>
        <w:lang w:val="en-US" w:eastAsia="en-US" w:bidi="en-US"/>
      </w:rPr>
    </w:lvl>
    <w:lvl w:ilvl="3" w:tentative="0">
      <w:start w:val="0"/>
      <w:numFmt w:val="bullet"/>
      <w:lvlText w:val="•"/>
      <w:lvlJc w:val="left"/>
      <w:pPr>
        <w:ind w:left="2608" w:hanging="394"/>
      </w:pPr>
      <w:rPr>
        <w:rFonts w:hint="default"/>
        <w:lang w:val="en-US" w:eastAsia="en-US" w:bidi="en-US"/>
      </w:rPr>
    </w:lvl>
    <w:lvl w:ilvl="4" w:tentative="0">
      <w:start w:val="0"/>
      <w:numFmt w:val="bullet"/>
      <w:lvlText w:val="•"/>
      <w:lvlJc w:val="left"/>
      <w:pPr>
        <w:ind w:left="3178" w:hanging="394"/>
      </w:pPr>
      <w:rPr>
        <w:rFonts w:hint="default"/>
        <w:lang w:val="en-US" w:eastAsia="en-US" w:bidi="en-US"/>
      </w:rPr>
    </w:lvl>
    <w:lvl w:ilvl="5" w:tentative="0">
      <w:start w:val="0"/>
      <w:numFmt w:val="bullet"/>
      <w:lvlText w:val="•"/>
      <w:lvlJc w:val="left"/>
      <w:pPr>
        <w:ind w:left="3747" w:hanging="394"/>
      </w:pPr>
      <w:rPr>
        <w:rFonts w:hint="default"/>
        <w:lang w:val="en-US" w:eastAsia="en-US" w:bidi="en-US"/>
      </w:rPr>
    </w:lvl>
    <w:lvl w:ilvl="6" w:tentative="0">
      <w:start w:val="0"/>
      <w:numFmt w:val="bullet"/>
      <w:lvlText w:val="•"/>
      <w:lvlJc w:val="left"/>
      <w:pPr>
        <w:ind w:left="4317" w:hanging="394"/>
      </w:pPr>
      <w:rPr>
        <w:rFonts w:hint="default"/>
        <w:lang w:val="en-US" w:eastAsia="en-US" w:bidi="en-US"/>
      </w:rPr>
    </w:lvl>
    <w:lvl w:ilvl="7" w:tentative="0">
      <w:start w:val="0"/>
      <w:numFmt w:val="bullet"/>
      <w:lvlText w:val="•"/>
      <w:lvlJc w:val="left"/>
      <w:pPr>
        <w:ind w:left="4887" w:hanging="394"/>
      </w:pPr>
      <w:rPr>
        <w:rFonts w:hint="default"/>
        <w:lang w:val="en-US" w:eastAsia="en-US" w:bidi="en-US"/>
      </w:rPr>
    </w:lvl>
    <w:lvl w:ilvl="8" w:tentative="0">
      <w:start w:val="0"/>
      <w:numFmt w:val="bullet"/>
      <w:lvlText w:val="•"/>
      <w:lvlJc w:val="left"/>
      <w:pPr>
        <w:ind w:left="5456" w:hanging="394"/>
      </w:pPr>
      <w:rPr>
        <w:rFonts w:hint="default"/>
        <w:lang w:val="en-US" w:eastAsia="en-US" w:bidi="en-US"/>
      </w:rPr>
    </w:lvl>
  </w:abstractNum>
  <w:abstractNum w:abstractNumId="4">
    <w:nsid w:val="03D62ECE"/>
    <w:multiLevelType w:val="multilevel"/>
    <w:tmpl w:val="03D62ECE"/>
    <w:lvl w:ilvl="0" w:tentative="0">
      <w:start w:val="1"/>
      <w:numFmt w:val="decimal"/>
      <w:lvlText w:val="（%1）"/>
      <w:lvlJc w:val="left"/>
      <w:pPr>
        <w:ind w:left="1707" w:hanging="513"/>
        <w:jc w:val="left"/>
      </w:pPr>
      <w:rPr>
        <w:rFonts w:hint="default" w:ascii="微软雅黑" w:hAnsi="微软雅黑" w:eastAsia="微软雅黑" w:cs="微软雅黑"/>
        <w:color w:val="3F3B3A"/>
        <w:w w:val="99"/>
        <w:sz w:val="18"/>
        <w:szCs w:val="18"/>
        <w:lang w:val="en-US" w:eastAsia="en-US" w:bidi="en-US"/>
      </w:rPr>
    </w:lvl>
    <w:lvl w:ilvl="1" w:tentative="0">
      <w:start w:val="0"/>
      <w:numFmt w:val="bullet"/>
      <w:lvlText w:val="•"/>
      <w:lvlJc w:val="left"/>
      <w:pPr>
        <w:ind w:left="8860" w:hanging="513"/>
      </w:pPr>
      <w:rPr>
        <w:rFonts w:hint="default"/>
        <w:lang w:val="en-US" w:eastAsia="en-US" w:bidi="en-US"/>
      </w:rPr>
    </w:lvl>
    <w:lvl w:ilvl="2" w:tentative="0">
      <w:start w:val="0"/>
      <w:numFmt w:val="bullet"/>
      <w:lvlText w:val="•"/>
      <w:lvlJc w:val="left"/>
      <w:pPr>
        <w:ind w:left="9140" w:hanging="513"/>
      </w:pPr>
      <w:rPr>
        <w:rFonts w:hint="default"/>
        <w:lang w:val="en-US" w:eastAsia="en-US" w:bidi="en-US"/>
      </w:rPr>
    </w:lvl>
    <w:lvl w:ilvl="3" w:tentative="0">
      <w:start w:val="0"/>
      <w:numFmt w:val="bullet"/>
      <w:lvlText w:val="•"/>
      <w:lvlJc w:val="left"/>
      <w:pPr>
        <w:ind w:left="9421" w:hanging="513"/>
      </w:pPr>
      <w:rPr>
        <w:rFonts w:hint="default"/>
        <w:lang w:val="en-US" w:eastAsia="en-US" w:bidi="en-US"/>
      </w:rPr>
    </w:lvl>
    <w:lvl w:ilvl="4" w:tentative="0">
      <w:start w:val="0"/>
      <w:numFmt w:val="bullet"/>
      <w:lvlText w:val="•"/>
      <w:lvlJc w:val="left"/>
      <w:pPr>
        <w:ind w:left="9701" w:hanging="513"/>
      </w:pPr>
      <w:rPr>
        <w:rFonts w:hint="default"/>
        <w:lang w:val="en-US" w:eastAsia="en-US" w:bidi="en-US"/>
      </w:rPr>
    </w:lvl>
    <w:lvl w:ilvl="5" w:tentative="0">
      <w:start w:val="0"/>
      <w:numFmt w:val="bullet"/>
      <w:lvlText w:val="•"/>
      <w:lvlJc w:val="left"/>
      <w:pPr>
        <w:ind w:left="9982" w:hanging="513"/>
      </w:pPr>
      <w:rPr>
        <w:rFonts w:hint="default"/>
        <w:lang w:val="en-US" w:eastAsia="en-US" w:bidi="en-US"/>
      </w:rPr>
    </w:lvl>
    <w:lvl w:ilvl="6" w:tentative="0">
      <w:start w:val="0"/>
      <w:numFmt w:val="bullet"/>
      <w:lvlText w:val="•"/>
      <w:lvlJc w:val="left"/>
      <w:pPr>
        <w:ind w:left="10263" w:hanging="513"/>
      </w:pPr>
      <w:rPr>
        <w:rFonts w:hint="default"/>
        <w:lang w:val="en-US" w:eastAsia="en-US" w:bidi="en-US"/>
      </w:rPr>
    </w:lvl>
    <w:lvl w:ilvl="7" w:tentative="0">
      <w:start w:val="0"/>
      <w:numFmt w:val="bullet"/>
      <w:lvlText w:val="•"/>
      <w:lvlJc w:val="left"/>
      <w:pPr>
        <w:ind w:left="10543" w:hanging="513"/>
      </w:pPr>
      <w:rPr>
        <w:rFonts w:hint="default"/>
        <w:lang w:val="en-US" w:eastAsia="en-US" w:bidi="en-US"/>
      </w:rPr>
    </w:lvl>
    <w:lvl w:ilvl="8" w:tentative="0">
      <w:start w:val="0"/>
      <w:numFmt w:val="bullet"/>
      <w:lvlText w:val="•"/>
      <w:lvlJc w:val="left"/>
      <w:pPr>
        <w:ind w:left="10824" w:hanging="513"/>
      </w:pPr>
      <w:rPr>
        <w:rFonts w:hint="default"/>
        <w:lang w:val="en-US" w:eastAsia="en-US" w:bidi="en-US"/>
      </w:rPr>
    </w:lvl>
  </w:abstractNum>
  <w:abstractNum w:abstractNumId="5">
    <w:nsid w:val="25B654F3"/>
    <w:multiLevelType w:val="multilevel"/>
    <w:tmpl w:val="25B654F3"/>
    <w:lvl w:ilvl="0" w:tentative="0">
      <w:start w:val="2"/>
      <w:numFmt w:val="decimal"/>
      <w:lvlText w:val="%1"/>
      <w:lvlJc w:val="left"/>
      <w:pPr>
        <w:ind w:left="7947" w:hanging="962"/>
        <w:jc w:val="left"/>
      </w:pPr>
      <w:rPr>
        <w:rFonts w:hint="default" w:ascii="微软雅黑" w:hAnsi="微软雅黑" w:eastAsia="微软雅黑" w:cs="微软雅黑"/>
        <w:color w:val="3F3B3A"/>
        <w:w w:val="100"/>
        <w:position w:val="5"/>
        <w:sz w:val="20"/>
        <w:szCs w:val="20"/>
        <w:lang w:val="en-US" w:eastAsia="en-US" w:bidi="en-US"/>
      </w:rPr>
    </w:lvl>
    <w:lvl w:ilvl="1" w:tentative="0">
      <w:start w:val="0"/>
      <w:numFmt w:val="bullet"/>
      <w:lvlText w:val="•"/>
      <w:lvlJc w:val="left"/>
      <w:pPr>
        <w:ind w:left="8284" w:hanging="962"/>
      </w:pPr>
      <w:rPr>
        <w:rFonts w:hint="default"/>
        <w:lang w:val="en-US" w:eastAsia="en-US" w:bidi="en-US"/>
      </w:rPr>
    </w:lvl>
    <w:lvl w:ilvl="2" w:tentative="0">
      <w:start w:val="0"/>
      <w:numFmt w:val="bullet"/>
      <w:lvlText w:val="•"/>
      <w:lvlJc w:val="left"/>
      <w:pPr>
        <w:ind w:left="8629" w:hanging="962"/>
      </w:pPr>
      <w:rPr>
        <w:rFonts w:hint="default"/>
        <w:lang w:val="en-US" w:eastAsia="en-US" w:bidi="en-US"/>
      </w:rPr>
    </w:lvl>
    <w:lvl w:ilvl="3" w:tentative="0">
      <w:start w:val="0"/>
      <w:numFmt w:val="bullet"/>
      <w:lvlText w:val="•"/>
      <w:lvlJc w:val="left"/>
      <w:pPr>
        <w:ind w:left="8973" w:hanging="962"/>
      </w:pPr>
      <w:rPr>
        <w:rFonts w:hint="default"/>
        <w:lang w:val="en-US" w:eastAsia="en-US" w:bidi="en-US"/>
      </w:rPr>
    </w:lvl>
    <w:lvl w:ilvl="4" w:tentative="0">
      <w:start w:val="0"/>
      <w:numFmt w:val="bullet"/>
      <w:lvlText w:val="•"/>
      <w:lvlJc w:val="left"/>
      <w:pPr>
        <w:ind w:left="9318" w:hanging="962"/>
      </w:pPr>
      <w:rPr>
        <w:rFonts w:hint="default"/>
        <w:lang w:val="en-US" w:eastAsia="en-US" w:bidi="en-US"/>
      </w:rPr>
    </w:lvl>
    <w:lvl w:ilvl="5" w:tentative="0">
      <w:start w:val="0"/>
      <w:numFmt w:val="bullet"/>
      <w:lvlText w:val="•"/>
      <w:lvlJc w:val="left"/>
      <w:pPr>
        <w:ind w:left="9662" w:hanging="962"/>
      </w:pPr>
      <w:rPr>
        <w:rFonts w:hint="default"/>
        <w:lang w:val="en-US" w:eastAsia="en-US" w:bidi="en-US"/>
      </w:rPr>
    </w:lvl>
    <w:lvl w:ilvl="6" w:tentative="0">
      <w:start w:val="0"/>
      <w:numFmt w:val="bullet"/>
      <w:lvlText w:val="•"/>
      <w:lvlJc w:val="left"/>
      <w:pPr>
        <w:ind w:left="10007" w:hanging="962"/>
      </w:pPr>
      <w:rPr>
        <w:rFonts w:hint="default"/>
        <w:lang w:val="en-US" w:eastAsia="en-US" w:bidi="en-US"/>
      </w:rPr>
    </w:lvl>
    <w:lvl w:ilvl="7" w:tentative="0">
      <w:start w:val="0"/>
      <w:numFmt w:val="bullet"/>
      <w:lvlText w:val="•"/>
      <w:lvlJc w:val="left"/>
      <w:pPr>
        <w:ind w:left="10351" w:hanging="962"/>
      </w:pPr>
      <w:rPr>
        <w:rFonts w:hint="default"/>
        <w:lang w:val="en-US" w:eastAsia="en-US" w:bidi="en-US"/>
      </w:rPr>
    </w:lvl>
    <w:lvl w:ilvl="8" w:tentative="0">
      <w:start w:val="0"/>
      <w:numFmt w:val="bullet"/>
      <w:lvlText w:val="•"/>
      <w:lvlJc w:val="left"/>
      <w:pPr>
        <w:ind w:left="10696" w:hanging="962"/>
      </w:pPr>
      <w:rPr>
        <w:rFonts w:hint="default"/>
        <w:lang w:val="en-US" w:eastAsia="en-US" w:bidi="en-US"/>
      </w:rPr>
    </w:lvl>
  </w:abstractNum>
  <w:abstractNum w:abstractNumId="6">
    <w:nsid w:val="59ADCABA"/>
    <w:multiLevelType w:val="multilevel"/>
    <w:tmpl w:val="59ADCABA"/>
    <w:lvl w:ilvl="0" w:tentative="0">
      <w:start w:val="4"/>
      <w:numFmt w:val="decimal"/>
      <w:lvlText w:val="%1"/>
      <w:lvlJc w:val="left"/>
      <w:pPr>
        <w:ind w:left="354" w:hanging="355"/>
        <w:jc w:val="left"/>
      </w:pPr>
      <w:rPr>
        <w:rFonts w:hint="default"/>
        <w:lang w:val="en-US" w:eastAsia="en-US" w:bidi="en-US"/>
      </w:rPr>
    </w:lvl>
    <w:lvl w:ilvl="1" w:tentative="0">
      <w:start w:val="1"/>
      <w:numFmt w:val="decimal"/>
      <w:lvlText w:val="%1-%2"/>
      <w:lvlJc w:val="left"/>
      <w:pPr>
        <w:ind w:left="354" w:hanging="355"/>
        <w:jc w:val="left"/>
      </w:pPr>
      <w:rPr>
        <w:rFonts w:hint="default" w:ascii="微软雅黑" w:hAnsi="微软雅黑" w:eastAsia="微软雅黑" w:cs="微软雅黑"/>
        <w:b/>
        <w:bCs/>
        <w:color w:val="231916"/>
        <w:w w:val="100"/>
        <w:position w:val="1"/>
        <w:sz w:val="18"/>
        <w:szCs w:val="18"/>
        <w:lang w:val="en-US" w:eastAsia="en-US" w:bidi="en-US"/>
      </w:rPr>
    </w:lvl>
    <w:lvl w:ilvl="2" w:tentative="0">
      <w:start w:val="0"/>
      <w:numFmt w:val="bullet"/>
      <w:lvlText w:val="•"/>
      <w:lvlJc w:val="left"/>
      <w:pPr>
        <w:ind w:left="1308" w:hanging="355"/>
      </w:pPr>
      <w:rPr>
        <w:rFonts w:hint="default"/>
        <w:lang w:val="en-US" w:eastAsia="en-US" w:bidi="en-US"/>
      </w:rPr>
    </w:lvl>
    <w:lvl w:ilvl="3" w:tentative="0">
      <w:start w:val="0"/>
      <w:numFmt w:val="bullet"/>
      <w:lvlText w:val="•"/>
      <w:lvlJc w:val="left"/>
      <w:pPr>
        <w:ind w:left="1783" w:hanging="355"/>
      </w:pPr>
      <w:rPr>
        <w:rFonts w:hint="default"/>
        <w:lang w:val="en-US" w:eastAsia="en-US" w:bidi="en-US"/>
      </w:rPr>
    </w:lvl>
    <w:lvl w:ilvl="4" w:tentative="0">
      <w:start w:val="0"/>
      <w:numFmt w:val="bullet"/>
      <w:lvlText w:val="•"/>
      <w:lvlJc w:val="left"/>
      <w:pPr>
        <w:ind w:left="2257" w:hanging="355"/>
      </w:pPr>
      <w:rPr>
        <w:rFonts w:hint="default"/>
        <w:lang w:val="en-US" w:eastAsia="en-US" w:bidi="en-US"/>
      </w:rPr>
    </w:lvl>
    <w:lvl w:ilvl="5" w:tentative="0">
      <w:start w:val="0"/>
      <w:numFmt w:val="bullet"/>
      <w:lvlText w:val="•"/>
      <w:lvlJc w:val="left"/>
      <w:pPr>
        <w:ind w:left="2732" w:hanging="355"/>
      </w:pPr>
      <w:rPr>
        <w:rFonts w:hint="default"/>
        <w:lang w:val="en-US" w:eastAsia="en-US" w:bidi="en-US"/>
      </w:rPr>
    </w:lvl>
    <w:lvl w:ilvl="6" w:tentative="0">
      <w:start w:val="0"/>
      <w:numFmt w:val="bullet"/>
      <w:lvlText w:val="•"/>
      <w:lvlJc w:val="left"/>
      <w:pPr>
        <w:ind w:left="3206" w:hanging="355"/>
      </w:pPr>
      <w:rPr>
        <w:rFonts w:hint="default"/>
        <w:lang w:val="en-US" w:eastAsia="en-US" w:bidi="en-US"/>
      </w:rPr>
    </w:lvl>
    <w:lvl w:ilvl="7" w:tentative="0">
      <w:start w:val="0"/>
      <w:numFmt w:val="bullet"/>
      <w:lvlText w:val="•"/>
      <w:lvlJc w:val="left"/>
      <w:pPr>
        <w:ind w:left="3681" w:hanging="355"/>
      </w:pPr>
      <w:rPr>
        <w:rFonts w:hint="default"/>
        <w:lang w:val="en-US" w:eastAsia="en-US" w:bidi="en-US"/>
      </w:rPr>
    </w:lvl>
    <w:lvl w:ilvl="8" w:tentative="0">
      <w:start w:val="0"/>
      <w:numFmt w:val="bullet"/>
      <w:lvlText w:val="•"/>
      <w:lvlJc w:val="left"/>
      <w:pPr>
        <w:ind w:left="4155" w:hanging="355"/>
      </w:pPr>
      <w:rPr>
        <w:rFonts w:hint="default"/>
        <w:lang w:val="en-US" w:eastAsia="en-US" w:bidi="en-US"/>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655719"/>
    <w:rsid w:val="20255527"/>
    <w:rsid w:val="246B3459"/>
    <w:rsid w:val="26FB22D0"/>
    <w:rsid w:val="27C31086"/>
    <w:rsid w:val="3BE33D99"/>
    <w:rsid w:val="3DD31E2D"/>
    <w:rsid w:val="529140ED"/>
    <w:rsid w:val="59B933C8"/>
    <w:rsid w:val="5A3B5CD6"/>
    <w:rsid w:val="678F719A"/>
    <w:rsid w:val="79547695"/>
    <w:rsid w:val="7DE272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spacing w:line="1320" w:lineRule="exact"/>
      <w:outlineLvl w:val="1"/>
    </w:pPr>
    <w:rPr>
      <w:rFonts w:ascii="微软雅黑" w:hAnsi="微软雅黑" w:eastAsia="微软雅黑" w:cs="微软雅黑"/>
      <w:b/>
      <w:bCs/>
      <w:sz w:val="100"/>
      <w:szCs w:val="100"/>
      <w:u w:val="single" w:color="000000"/>
      <w:lang w:val="en-US" w:eastAsia="en-US" w:bidi="en-US"/>
    </w:rPr>
  </w:style>
  <w:style w:type="paragraph" w:styleId="3">
    <w:name w:val="heading 2"/>
    <w:basedOn w:val="1"/>
    <w:next w:val="1"/>
    <w:qFormat/>
    <w:uiPriority w:val="1"/>
    <w:pPr>
      <w:spacing w:before="120"/>
      <w:ind w:left="39"/>
      <w:outlineLvl w:val="2"/>
    </w:pPr>
    <w:rPr>
      <w:rFonts w:ascii="Arial" w:hAnsi="Arial" w:eastAsia="Arial" w:cs="Arial"/>
      <w:b/>
      <w:bCs/>
      <w:sz w:val="48"/>
      <w:szCs w:val="48"/>
      <w:lang w:val="en-US" w:eastAsia="en-US" w:bidi="en-US"/>
    </w:rPr>
  </w:style>
  <w:style w:type="paragraph" w:styleId="4">
    <w:name w:val="heading 3"/>
    <w:basedOn w:val="1"/>
    <w:next w:val="1"/>
    <w:qFormat/>
    <w:uiPriority w:val="1"/>
    <w:pPr>
      <w:spacing w:before="153"/>
      <w:outlineLvl w:val="3"/>
    </w:pPr>
    <w:rPr>
      <w:rFonts w:ascii="Arial" w:hAnsi="Arial" w:eastAsia="Arial" w:cs="Arial"/>
      <w:b/>
      <w:bCs/>
      <w:sz w:val="36"/>
      <w:szCs w:val="36"/>
      <w:lang w:val="en-US" w:eastAsia="en-US" w:bidi="en-US"/>
    </w:rPr>
  </w:style>
  <w:style w:type="paragraph" w:styleId="5">
    <w:name w:val="heading 4"/>
    <w:basedOn w:val="1"/>
    <w:next w:val="1"/>
    <w:qFormat/>
    <w:uiPriority w:val="1"/>
    <w:pPr>
      <w:outlineLvl w:val="4"/>
    </w:pPr>
    <w:rPr>
      <w:rFonts w:ascii="Arial" w:hAnsi="Arial" w:eastAsia="Arial" w:cs="Arial"/>
      <w:b/>
      <w:bCs/>
      <w:sz w:val="28"/>
      <w:szCs w:val="28"/>
      <w:lang w:val="en-US" w:eastAsia="en-US" w:bidi="en-US"/>
    </w:rPr>
  </w:style>
  <w:style w:type="paragraph" w:styleId="6">
    <w:name w:val="heading 5"/>
    <w:basedOn w:val="1"/>
    <w:next w:val="1"/>
    <w:qFormat/>
    <w:uiPriority w:val="1"/>
    <w:pPr>
      <w:ind w:right="644"/>
      <w:jc w:val="right"/>
      <w:outlineLvl w:val="5"/>
    </w:pPr>
    <w:rPr>
      <w:rFonts w:ascii="黑体" w:hAnsi="黑体" w:eastAsia="黑体" w:cs="黑体"/>
      <w:sz w:val="26"/>
      <w:szCs w:val="26"/>
      <w:lang w:val="en-US" w:eastAsia="en-US" w:bidi="en-US"/>
    </w:rPr>
  </w:style>
  <w:style w:type="paragraph" w:styleId="7">
    <w:name w:val="heading 6"/>
    <w:basedOn w:val="1"/>
    <w:next w:val="1"/>
    <w:qFormat/>
    <w:uiPriority w:val="1"/>
    <w:pPr>
      <w:spacing w:before="32"/>
      <w:ind w:left="777"/>
      <w:outlineLvl w:val="6"/>
    </w:pPr>
    <w:rPr>
      <w:rFonts w:ascii="Arial" w:hAnsi="Arial" w:eastAsia="Arial" w:cs="Arial"/>
      <w:sz w:val="24"/>
      <w:szCs w:val="24"/>
      <w:lang w:val="en-US" w:eastAsia="en-US" w:bidi="en-US"/>
    </w:rPr>
  </w:style>
  <w:style w:type="paragraph" w:styleId="8">
    <w:name w:val="heading 7"/>
    <w:basedOn w:val="1"/>
    <w:next w:val="1"/>
    <w:qFormat/>
    <w:uiPriority w:val="1"/>
    <w:pPr>
      <w:spacing w:before="117"/>
      <w:ind w:left="721"/>
      <w:outlineLvl w:val="7"/>
    </w:pPr>
    <w:rPr>
      <w:rFonts w:ascii="Arial" w:hAnsi="Arial" w:eastAsia="Arial" w:cs="Arial"/>
      <w:b/>
      <w:bCs/>
      <w:sz w:val="21"/>
      <w:szCs w:val="21"/>
      <w:lang w:val="en-US" w:eastAsia="en-US" w:bidi="en-US"/>
    </w:rPr>
  </w:style>
  <w:style w:type="character" w:default="1" w:styleId="11">
    <w:name w:val="Default Paragraph Font"/>
    <w:semiHidden/>
    <w:unhideWhenUsed/>
    <w:uiPriority w:val="1"/>
  </w:style>
  <w:style w:type="table" w:default="1" w:styleId="10">
    <w:name w:val="Normal Table"/>
    <w:semiHidden/>
    <w:uiPriority w:val="0"/>
    <w:tblPr>
      <w:tblLayout w:type="fixed"/>
      <w:tblCellMar>
        <w:top w:w="0" w:type="dxa"/>
        <w:left w:w="108" w:type="dxa"/>
        <w:bottom w:w="0" w:type="dxa"/>
        <w:right w:w="108" w:type="dxa"/>
      </w:tblCellMar>
    </w:tblPr>
  </w:style>
  <w:style w:type="paragraph" w:styleId="9">
    <w:name w:val="Body Text"/>
    <w:basedOn w:val="1"/>
    <w:qFormat/>
    <w:uiPriority w:val="1"/>
    <w:rPr>
      <w:rFonts w:ascii="Arial" w:hAnsi="Arial" w:eastAsia="Arial" w:cs="Arial"/>
      <w:sz w:val="21"/>
      <w:szCs w:val="21"/>
      <w:lang w:val="en-US" w:eastAsia="en-US" w:bidi="en-US"/>
    </w:rPr>
  </w:style>
  <w:style w:type="table" w:customStyle="1" w:styleId="12">
    <w:name w:val="Table Normal"/>
    <w:semiHidden/>
    <w:unhideWhenUsed/>
    <w:qFormat/>
    <w:uiPriority w:val="2"/>
    <w:tblPr>
      <w:tblLayout w:type="fixed"/>
      <w:tblCellMar>
        <w:top w:w="0" w:type="dxa"/>
        <w:left w:w="0" w:type="dxa"/>
        <w:bottom w:w="0" w:type="dxa"/>
        <w:right w:w="0" w:type="dxa"/>
      </w:tblCellMar>
    </w:tblPr>
  </w:style>
  <w:style w:type="paragraph" w:styleId="13">
    <w:name w:val="List Paragraph"/>
    <w:basedOn w:val="1"/>
    <w:qFormat/>
    <w:uiPriority w:val="1"/>
    <w:pPr>
      <w:spacing w:before="149"/>
      <w:ind w:left="1460" w:hanging="340"/>
    </w:pPr>
    <w:rPr>
      <w:rFonts w:ascii="Arial" w:hAnsi="Arial" w:eastAsia="Arial" w:cs="Arial"/>
      <w:lang w:val="en-US" w:eastAsia="en-US" w:bidi="en-US"/>
    </w:rPr>
  </w:style>
  <w:style w:type="paragraph" w:customStyle="1" w:styleId="14">
    <w:name w:val="Table Paragraph"/>
    <w:basedOn w:val="1"/>
    <w:qFormat/>
    <w:uiPriority w:val="1"/>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0.jpe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theme" Target="theme/theme1.xml"/><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footer" Target="footer4.xml"/><Relationship Id="rId59" Type="http://schemas.openxmlformats.org/officeDocument/2006/relationships/image" Target="media/image54.png"/><Relationship Id="rId58" Type="http://schemas.openxmlformats.org/officeDocument/2006/relationships/image" Target="media/image53.jpe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3.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2019-02-15T09:12:00Z</dcterms:created>
  <dc:creator>Administrator</dc:creator>
  <cp:lastModifiedBy>伟</cp:lastModifiedBy>
  <dcterms:modified xsi:type="dcterms:W3CDTF">2019-05-25T06:50:40Z</dcterms:modified>
  <dc:title>SM-00600(A0)-PMD28英文说明书 .cdr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2018-08-02T00:00:00Z</vt:filetime>
  </property>
  <property fmtid="{D5CDD505-2E9C-101B-9397-08002B2CF9AE}" pid="3" name="Creator">
    <vt:lpwstr>CorelDRAW X7</vt:lpwstr>
  </property>
  <property fmtid="{D5CDD505-2E9C-101B-9397-08002B2CF9AE}" pid="4" name="LastSaved">
    <vt:filetime>2019-02-15T00:00:00Z</vt:filetime>
  </property>
  <property fmtid="{D5CDD505-2E9C-101B-9397-08002B2CF9AE}" pid="5" name="KSOProductBuildVer">
    <vt:lpwstr>2052-11.1.0.8696</vt:lpwstr>
  </property>
</Properties>
</file>